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E0C" w:rsidRDefault="00F54929">
      <w:pPr>
        <w:spacing w:line="240" w:lineRule="auto"/>
        <w:rPr>
          <w:rFonts w:cs="Times New Roman"/>
          <w:sz w:val="28"/>
          <w:szCs w:val="28"/>
          <w:lang w:val="vi-VN"/>
        </w:rPr>
      </w:pPr>
      <w:r>
        <w:rPr>
          <w:rFonts w:eastAsia="Times New Roman" w:cs="Times New Roman"/>
          <w:sz w:val="28"/>
          <w:szCs w:val="28"/>
          <w:lang w:val="nl-NL"/>
        </w:rPr>
        <w:t xml:space="preserve">Ngày soạn: </w:t>
      </w:r>
      <w:r>
        <w:rPr>
          <w:rFonts w:eastAsia="Times New Roman" w:cs="Times New Roman"/>
          <w:sz w:val="28"/>
          <w:szCs w:val="28"/>
          <w:lang w:val="vi-VN"/>
        </w:rPr>
        <w:t>3</w:t>
      </w:r>
      <w:r>
        <w:rPr>
          <w:rFonts w:eastAsia="Times New Roman" w:cs="Times New Roman"/>
          <w:sz w:val="28"/>
          <w:szCs w:val="28"/>
          <w:lang w:val="nl-NL"/>
        </w:rPr>
        <w:t>/</w:t>
      </w:r>
      <w:r>
        <w:rPr>
          <w:rFonts w:eastAsia="Times New Roman" w:cs="Times New Roman"/>
          <w:sz w:val="28"/>
          <w:szCs w:val="28"/>
          <w:lang w:val="vi-VN"/>
        </w:rPr>
        <w:t>9</w:t>
      </w:r>
      <w:r>
        <w:rPr>
          <w:rFonts w:eastAsia="Times New Roman" w:cs="Times New Roman"/>
          <w:sz w:val="28"/>
          <w:szCs w:val="28"/>
          <w:lang w:val="nl-NL"/>
        </w:rPr>
        <w:t>/</w:t>
      </w:r>
      <w:r>
        <w:rPr>
          <w:rFonts w:eastAsia="Times New Roman" w:cs="Times New Roman"/>
          <w:sz w:val="28"/>
          <w:szCs w:val="28"/>
          <w:lang w:val="vi-VN"/>
        </w:rPr>
        <w:t>2022</w:t>
      </w:r>
    </w:p>
    <w:tbl>
      <w:tblPr>
        <w:tblStyle w:val="TableGrid"/>
        <w:tblW w:w="8955" w:type="dxa"/>
        <w:tblLook w:val="04A0" w:firstRow="1" w:lastRow="0" w:firstColumn="1" w:lastColumn="0" w:noHBand="0" w:noVBand="1"/>
      </w:tblPr>
      <w:tblGrid>
        <w:gridCol w:w="1014"/>
        <w:gridCol w:w="1340"/>
        <w:gridCol w:w="1250"/>
        <w:gridCol w:w="1340"/>
        <w:gridCol w:w="4011"/>
      </w:tblGrid>
      <w:tr w:rsidR="005B2E0C">
        <w:trPr>
          <w:trHeight w:val="356"/>
        </w:trPr>
        <w:tc>
          <w:tcPr>
            <w:tcW w:w="1014" w:type="dxa"/>
          </w:tcPr>
          <w:p w:rsidR="005B2E0C" w:rsidRDefault="00F54929">
            <w:pPr>
              <w:spacing w:after="0"/>
              <w:jc w:val="center"/>
              <w:rPr>
                <w:rFonts w:eastAsia="Times New Roman" w:cs="Times New Roman"/>
                <w:sz w:val="28"/>
                <w:szCs w:val="28"/>
                <w:lang w:val="vi-VN"/>
              </w:rPr>
            </w:pPr>
            <w:bookmarkStart w:id="0" w:name="_Toc105684316"/>
            <w:r>
              <w:rPr>
                <w:rFonts w:eastAsia="Times New Roman" w:cs="Times New Roman"/>
                <w:sz w:val="28"/>
                <w:szCs w:val="28"/>
                <w:lang w:val="vi-VN"/>
              </w:rPr>
              <w:t>Tiết</w:t>
            </w:r>
          </w:p>
        </w:tc>
        <w:tc>
          <w:tcPr>
            <w:tcW w:w="134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Ngày dạy</w:t>
            </w: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Lớp</w:t>
            </w:r>
          </w:p>
        </w:tc>
        <w:tc>
          <w:tcPr>
            <w:tcW w:w="134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Sĩ số</w:t>
            </w:r>
          </w:p>
        </w:tc>
        <w:tc>
          <w:tcPr>
            <w:tcW w:w="4011"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Học sinh vắng</w:t>
            </w:r>
          </w:p>
        </w:tc>
      </w:tr>
      <w:tr w:rsidR="005B2E0C">
        <w:trPr>
          <w:trHeight w:val="344"/>
        </w:trPr>
        <w:tc>
          <w:tcPr>
            <w:tcW w:w="1014" w:type="dxa"/>
            <w:vMerge w:val="restart"/>
            <w:vAlign w:val="center"/>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1</w:t>
            </w:r>
          </w:p>
        </w:tc>
        <w:tc>
          <w:tcPr>
            <w:tcW w:w="1340" w:type="dxa"/>
            <w:vMerge w:val="restart"/>
          </w:tcPr>
          <w:p w:rsidR="005B2E0C" w:rsidRDefault="005B2E0C">
            <w:pPr>
              <w:spacing w:after="0"/>
              <w:rPr>
                <w:rFonts w:eastAsia="Times New Roman" w:cs="Times New Roman"/>
                <w:sz w:val="28"/>
                <w:szCs w:val="28"/>
                <w:lang w:val="nl-NL"/>
              </w:rPr>
            </w:pP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7</w:t>
            </w:r>
            <w:r>
              <w:rPr>
                <w:rFonts w:eastAsia="Times New Roman" w:cs="Times New Roman"/>
                <w:sz w:val="28"/>
                <w:szCs w:val="28"/>
                <w:lang w:val="vi-VN"/>
              </w:rPr>
              <w:t>A</w:t>
            </w:r>
          </w:p>
        </w:tc>
        <w:tc>
          <w:tcPr>
            <w:tcW w:w="1340" w:type="dxa"/>
          </w:tcPr>
          <w:p w:rsidR="005B2E0C" w:rsidRDefault="005B2E0C">
            <w:pPr>
              <w:spacing w:after="0"/>
              <w:rPr>
                <w:rFonts w:eastAsia="Times New Roman" w:cs="Times New Roman"/>
                <w:sz w:val="28"/>
                <w:szCs w:val="28"/>
                <w:lang w:val="nl-NL"/>
              </w:rPr>
            </w:pPr>
          </w:p>
        </w:tc>
        <w:tc>
          <w:tcPr>
            <w:tcW w:w="4011" w:type="dxa"/>
          </w:tcPr>
          <w:p w:rsidR="005B2E0C" w:rsidRDefault="005B2E0C">
            <w:pPr>
              <w:spacing w:after="0"/>
              <w:rPr>
                <w:rFonts w:eastAsia="Times New Roman" w:cs="Times New Roman"/>
                <w:sz w:val="28"/>
                <w:szCs w:val="28"/>
                <w:lang w:val="nl-NL"/>
              </w:rPr>
            </w:pPr>
          </w:p>
        </w:tc>
      </w:tr>
      <w:tr w:rsidR="005B2E0C">
        <w:trPr>
          <w:trHeight w:val="367"/>
        </w:trPr>
        <w:tc>
          <w:tcPr>
            <w:tcW w:w="1014" w:type="dxa"/>
            <w:vMerge/>
            <w:vAlign w:val="center"/>
          </w:tcPr>
          <w:p w:rsidR="005B2E0C" w:rsidRDefault="005B2E0C">
            <w:pPr>
              <w:spacing w:after="0"/>
              <w:jc w:val="center"/>
              <w:rPr>
                <w:rFonts w:eastAsia="Times New Roman" w:cs="Times New Roman"/>
                <w:sz w:val="28"/>
                <w:szCs w:val="28"/>
                <w:lang w:val="nl-NL"/>
              </w:rPr>
            </w:pPr>
          </w:p>
        </w:tc>
        <w:tc>
          <w:tcPr>
            <w:tcW w:w="1340" w:type="dxa"/>
            <w:vMerge/>
          </w:tcPr>
          <w:p w:rsidR="005B2E0C" w:rsidRDefault="005B2E0C">
            <w:pPr>
              <w:spacing w:after="0"/>
              <w:rPr>
                <w:rFonts w:eastAsia="Times New Roman" w:cs="Times New Roman"/>
                <w:sz w:val="28"/>
                <w:szCs w:val="28"/>
                <w:lang w:val="nl-NL"/>
              </w:rPr>
            </w:pP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7</w:t>
            </w:r>
            <w:r>
              <w:rPr>
                <w:rFonts w:eastAsia="Times New Roman" w:cs="Times New Roman"/>
                <w:sz w:val="28"/>
                <w:szCs w:val="28"/>
                <w:lang w:val="vi-VN"/>
              </w:rPr>
              <w:t>B</w:t>
            </w:r>
          </w:p>
        </w:tc>
        <w:tc>
          <w:tcPr>
            <w:tcW w:w="1340" w:type="dxa"/>
          </w:tcPr>
          <w:p w:rsidR="005B2E0C" w:rsidRDefault="005B2E0C">
            <w:pPr>
              <w:spacing w:after="0"/>
              <w:rPr>
                <w:rFonts w:eastAsia="Times New Roman" w:cs="Times New Roman"/>
                <w:sz w:val="28"/>
                <w:szCs w:val="28"/>
                <w:lang w:val="nl-NL"/>
              </w:rPr>
            </w:pPr>
          </w:p>
        </w:tc>
        <w:tc>
          <w:tcPr>
            <w:tcW w:w="4011" w:type="dxa"/>
          </w:tcPr>
          <w:p w:rsidR="005B2E0C" w:rsidRDefault="005B2E0C">
            <w:pPr>
              <w:spacing w:after="0"/>
              <w:rPr>
                <w:rFonts w:eastAsia="Times New Roman" w:cs="Times New Roman"/>
                <w:sz w:val="28"/>
                <w:szCs w:val="28"/>
                <w:lang w:val="nl-NL"/>
              </w:rPr>
            </w:pPr>
          </w:p>
        </w:tc>
      </w:tr>
      <w:tr w:rsidR="005B2E0C">
        <w:trPr>
          <w:trHeight w:val="367"/>
        </w:trPr>
        <w:tc>
          <w:tcPr>
            <w:tcW w:w="1014" w:type="dxa"/>
            <w:vMerge w:val="restart"/>
            <w:vAlign w:val="center"/>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2</w:t>
            </w:r>
          </w:p>
        </w:tc>
        <w:tc>
          <w:tcPr>
            <w:tcW w:w="1340" w:type="dxa"/>
            <w:vMerge w:val="restart"/>
          </w:tcPr>
          <w:p w:rsidR="005B2E0C" w:rsidRDefault="005B2E0C">
            <w:pPr>
              <w:spacing w:after="0"/>
              <w:rPr>
                <w:rFonts w:eastAsia="Times New Roman" w:cs="Times New Roman"/>
                <w:sz w:val="28"/>
                <w:szCs w:val="28"/>
                <w:lang w:val="nl-NL"/>
              </w:rPr>
            </w:pP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7</w:t>
            </w:r>
            <w:r>
              <w:rPr>
                <w:rFonts w:eastAsia="Times New Roman" w:cs="Times New Roman"/>
                <w:sz w:val="28"/>
                <w:szCs w:val="28"/>
                <w:lang w:val="vi-VN"/>
              </w:rPr>
              <w:t>A</w:t>
            </w:r>
          </w:p>
        </w:tc>
        <w:tc>
          <w:tcPr>
            <w:tcW w:w="1340" w:type="dxa"/>
          </w:tcPr>
          <w:p w:rsidR="005B2E0C" w:rsidRDefault="005B2E0C">
            <w:pPr>
              <w:spacing w:after="0"/>
              <w:rPr>
                <w:rFonts w:eastAsia="Times New Roman" w:cs="Times New Roman"/>
                <w:sz w:val="28"/>
                <w:szCs w:val="28"/>
                <w:lang w:val="nl-NL"/>
              </w:rPr>
            </w:pPr>
          </w:p>
        </w:tc>
        <w:tc>
          <w:tcPr>
            <w:tcW w:w="4011" w:type="dxa"/>
          </w:tcPr>
          <w:p w:rsidR="005B2E0C" w:rsidRDefault="005B2E0C">
            <w:pPr>
              <w:spacing w:after="0"/>
              <w:rPr>
                <w:rFonts w:eastAsia="Times New Roman" w:cs="Times New Roman"/>
                <w:sz w:val="28"/>
                <w:szCs w:val="28"/>
                <w:lang w:val="nl-NL"/>
              </w:rPr>
            </w:pPr>
          </w:p>
        </w:tc>
      </w:tr>
      <w:tr w:rsidR="005B2E0C">
        <w:trPr>
          <w:trHeight w:val="367"/>
        </w:trPr>
        <w:tc>
          <w:tcPr>
            <w:tcW w:w="1014" w:type="dxa"/>
            <w:vMerge/>
          </w:tcPr>
          <w:p w:rsidR="005B2E0C" w:rsidRDefault="005B2E0C">
            <w:pPr>
              <w:spacing w:after="0"/>
              <w:rPr>
                <w:rFonts w:eastAsia="Times New Roman" w:cs="Times New Roman"/>
                <w:sz w:val="28"/>
                <w:szCs w:val="28"/>
                <w:lang w:val="nl-NL"/>
              </w:rPr>
            </w:pPr>
          </w:p>
        </w:tc>
        <w:tc>
          <w:tcPr>
            <w:tcW w:w="1340" w:type="dxa"/>
            <w:vMerge/>
          </w:tcPr>
          <w:p w:rsidR="005B2E0C" w:rsidRDefault="005B2E0C">
            <w:pPr>
              <w:spacing w:after="0"/>
              <w:rPr>
                <w:rFonts w:eastAsia="Times New Roman" w:cs="Times New Roman"/>
                <w:sz w:val="28"/>
                <w:szCs w:val="28"/>
                <w:lang w:val="nl-NL"/>
              </w:rPr>
            </w:pP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7</w:t>
            </w:r>
            <w:r>
              <w:rPr>
                <w:rFonts w:eastAsia="Times New Roman" w:cs="Times New Roman"/>
                <w:sz w:val="28"/>
                <w:szCs w:val="28"/>
                <w:lang w:val="vi-VN"/>
              </w:rPr>
              <w:t>B</w:t>
            </w:r>
          </w:p>
        </w:tc>
        <w:tc>
          <w:tcPr>
            <w:tcW w:w="1340" w:type="dxa"/>
          </w:tcPr>
          <w:p w:rsidR="005B2E0C" w:rsidRDefault="005B2E0C">
            <w:pPr>
              <w:spacing w:after="0"/>
              <w:rPr>
                <w:rFonts w:eastAsia="Times New Roman" w:cs="Times New Roman"/>
                <w:sz w:val="28"/>
                <w:szCs w:val="28"/>
                <w:lang w:val="nl-NL"/>
              </w:rPr>
            </w:pPr>
          </w:p>
        </w:tc>
        <w:tc>
          <w:tcPr>
            <w:tcW w:w="4011" w:type="dxa"/>
          </w:tcPr>
          <w:p w:rsidR="005B2E0C" w:rsidRDefault="005B2E0C">
            <w:pPr>
              <w:spacing w:after="0"/>
              <w:rPr>
                <w:rFonts w:eastAsia="Times New Roman" w:cs="Times New Roman"/>
                <w:sz w:val="28"/>
                <w:szCs w:val="28"/>
                <w:lang w:val="nl-NL"/>
              </w:rPr>
            </w:pPr>
          </w:p>
        </w:tc>
      </w:tr>
    </w:tbl>
    <w:p w:rsidR="005B2E0C" w:rsidRDefault="00F54929">
      <w:pPr>
        <w:pStyle w:val="Heading1"/>
        <w:spacing w:line="240" w:lineRule="auto"/>
        <w:rPr>
          <w:rFonts w:eastAsia="Times New Roman"/>
          <w:lang w:val="nl-NL"/>
        </w:rPr>
      </w:pPr>
      <w:r>
        <w:rPr>
          <w:rFonts w:eastAsia="Times New Roman"/>
          <w:lang w:val="nl-NL"/>
        </w:rPr>
        <w:t>CHƯƠNG III: GÓC VÀ ĐƯỜNG THẲNG SONG SONG</w:t>
      </w:r>
      <w:bookmarkEnd w:id="0"/>
    </w:p>
    <w:p w:rsidR="005B2E0C" w:rsidRDefault="00F54929">
      <w:pPr>
        <w:pStyle w:val="Heading2"/>
        <w:spacing w:before="120" w:line="240" w:lineRule="auto"/>
        <w:jc w:val="center"/>
        <w:rPr>
          <w:rFonts w:ascii="Times New Roman" w:hAnsi="Times New Roman" w:cs="Times New Roman"/>
          <w:b/>
          <w:color w:val="000000" w:themeColor="text1"/>
          <w:sz w:val="28"/>
          <w:szCs w:val="28"/>
          <w:lang w:val="nl-NL"/>
        </w:rPr>
      </w:pPr>
      <w:bookmarkStart w:id="1" w:name="_Toc105684317"/>
      <w:r>
        <w:rPr>
          <w:rFonts w:ascii="Times New Roman" w:hAnsi="Times New Roman" w:cs="Times New Roman"/>
          <w:b/>
          <w:color w:val="000000" w:themeColor="text1"/>
          <w:sz w:val="28"/>
          <w:szCs w:val="28"/>
          <w:lang w:val="vi-VN"/>
        </w:rPr>
        <w:t>Ti</w:t>
      </w:r>
      <w:r>
        <w:rPr>
          <w:rFonts w:ascii="Times New Roman" w:hAnsi="Times New Roman" w:cs="Times New Roman"/>
          <w:b/>
          <w:color w:val="000000" w:themeColor="text1"/>
          <w:sz w:val="28"/>
          <w:szCs w:val="28"/>
          <w:lang w:val="vi-VN"/>
        </w:rPr>
        <w:t>ế</w:t>
      </w:r>
      <w:r>
        <w:rPr>
          <w:rFonts w:ascii="Times New Roman" w:hAnsi="Times New Roman" w:cs="Times New Roman"/>
          <w:b/>
          <w:color w:val="000000" w:themeColor="text1"/>
          <w:sz w:val="28"/>
          <w:szCs w:val="28"/>
          <w:lang w:val="vi-VN"/>
        </w:rPr>
        <w:t xml:space="preserve">t 1+2: </w:t>
      </w:r>
      <w:r>
        <w:rPr>
          <w:rFonts w:ascii="Times New Roman" w:hAnsi="Times New Roman" w:cs="Times New Roman"/>
          <w:b/>
          <w:color w:val="000000" w:themeColor="text1"/>
          <w:sz w:val="28"/>
          <w:szCs w:val="28"/>
          <w:lang w:val="nl-NL"/>
        </w:rPr>
        <w:t xml:space="preserve">BÀI 8: GÓC </w:t>
      </w:r>
      <w:r>
        <w:rPr>
          <w:rFonts w:ascii="Times New Roman" w:hAnsi="Times New Roman" w:cs="Times New Roman"/>
          <w:b/>
          <w:color w:val="000000" w:themeColor="text1"/>
          <w:sz w:val="28"/>
          <w:szCs w:val="28"/>
          <w:lang w:val="nl-NL"/>
        </w:rPr>
        <w:t>Ở</w:t>
      </w:r>
      <w:r>
        <w:rPr>
          <w:rFonts w:ascii="Times New Roman" w:hAnsi="Times New Roman" w:cs="Times New Roman"/>
          <w:b/>
          <w:color w:val="000000" w:themeColor="text1"/>
          <w:sz w:val="28"/>
          <w:szCs w:val="28"/>
          <w:lang w:val="nl-NL"/>
        </w:rPr>
        <w:t xml:space="preserve"> V</w:t>
      </w:r>
      <w:r>
        <w:rPr>
          <w:rFonts w:ascii="Times New Roman" w:hAnsi="Times New Roman" w:cs="Times New Roman"/>
          <w:b/>
          <w:color w:val="000000" w:themeColor="text1"/>
          <w:sz w:val="28"/>
          <w:szCs w:val="28"/>
          <w:lang w:val="nl-NL"/>
        </w:rPr>
        <w:t>Ị</w:t>
      </w:r>
      <w:r>
        <w:rPr>
          <w:rFonts w:ascii="Times New Roman" w:hAnsi="Times New Roman" w:cs="Times New Roman"/>
          <w:b/>
          <w:color w:val="000000" w:themeColor="text1"/>
          <w:sz w:val="28"/>
          <w:szCs w:val="28"/>
          <w:lang w:val="nl-NL"/>
        </w:rPr>
        <w:t xml:space="preserve"> TRÍ Đ</w:t>
      </w:r>
      <w:r>
        <w:rPr>
          <w:rFonts w:ascii="Times New Roman" w:hAnsi="Times New Roman" w:cs="Times New Roman"/>
          <w:b/>
          <w:color w:val="000000" w:themeColor="text1"/>
          <w:sz w:val="28"/>
          <w:szCs w:val="28"/>
          <w:lang w:val="nl-NL"/>
        </w:rPr>
        <w:t>Ặ</w:t>
      </w:r>
      <w:r>
        <w:rPr>
          <w:rFonts w:ascii="Times New Roman" w:hAnsi="Times New Roman" w:cs="Times New Roman"/>
          <w:b/>
          <w:color w:val="000000" w:themeColor="text1"/>
          <w:sz w:val="28"/>
          <w:szCs w:val="28"/>
          <w:lang w:val="nl-NL"/>
        </w:rPr>
        <w:t>C BI</w:t>
      </w:r>
      <w:r>
        <w:rPr>
          <w:rFonts w:ascii="Times New Roman" w:hAnsi="Times New Roman" w:cs="Times New Roman"/>
          <w:b/>
          <w:color w:val="000000" w:themeColor="text1"/>
          <w:sz w:val="28"/>
          <w:szCs w:val="28"/>
          <w:lang w:val="nl-NL"/>
        </w:rPr>
        <w:t>Ế</w:t>
      </w:r>
      <w:r>
        <w:rPr>
          <w:rFonts w:ascii="Times New Roman" w:hAnsi="Times New Roman" w:cs="Times New Roman"/>
          <w:b/>
          <w:color w:val="000000" w:themeColor="text1"/>
          <w:sz w:val="28"/>
          <w:szCs w:val="28"/>
          <w:lang w:val="nl-NL"/>
        </w:rPr>
        <w:t>T.</w:t>
      </w:r>
    </w:p>
    <w:p w:rsidR="005B2E0C" w:rsidRDefault="00F54929">
      <w:pPr>
        <w:pStyle w:val="Heading2"/>
        <w:spacing w:before="12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 TIA PHÂN GIÁC C</w:t>
      </w:r>
      <w:r>
        <w:rPr>
          <w:rFonts w:ascii="Times New Roman" w:hAnsi="Times New Roman" w:cs="Times New Roman"/>
          <w:b/>
          <w:color w:val="000000" w:themeColor="text1"/>
          <w:sz w:val="28"/>
          <w:szCs w:val="28"/>
          <w:lang w:val="nl-NL"/>
        </w:rPr>
        <w:t>Ủ</w:t>
      </w:r>
      <w:r>
        <w:rPr>
          <w:rFonts w:ascii="Times New Roman" w:hAnsi="Times New Roman" w:cs="Times New Roman"/>
          <w:b/>
          <w:color w:val="000000" w:themeColor="text1"/>
          <w:sz w:val="28"/>
          <w:szCs w:val="28"/>
          <w:lang w:val="nl-NL"/>
        </w:rPr>
        <w:t>A M</w:t>
      </w:r>
      <w:r>
        <w:rPr>
          <w:rFonts w:ascii="Times New Roman" w:hAnsi="Times New Roman" w:cs="Times New Roman"/>
          <w:b/>
          <w:color w:val="000000" w:themeColor="text1"/>
          <w:sz w:val="28"/>
          <w:szCs w:val="28"/>
          <w:lang w:val="nl-NL"/>
        </w:rPr>
        <w:t>Ộ</w:t>
      </w:r>
      <w:r>
        <w:rPr>
          <w:rFonts w:ascii="Times New Roman" w:hAnsi="Times New Roman" w:cs="Times New Roman"/>
          <w:b/>
          <w:color w:val="000000" w:themeColor="text1"/>
          <w:sz w:val="28"/>
          <w:szCs w:val="28"/>
          <w:lang w:val="nl-NL"/>
        </w:rPr>
        <w:t>T GÓC</w:t>
      </w:r>
      <w:bookmarkEnd w:id="1"/>
    </w:p>
    <w:p w:rsidR="005B2E0C" w:rsidRDefault="00F54929">
      <w:pPr>
        <w:tabs>
          <w:tab w:val="center" w:pos="5400"/>
          <w:tab w:val="left" w:pos="7169"/>
        </w:tabs>
        <w:spacing w:before="240" w:line="240" w:lineRule="auto"/>
        <w:ind w:right="-1"/>
        <w:rPr>
          <w:rFonts w:cs="Times New Roman"/>
          <w:sz w:val="28"/>
          <w:szCs w:val="28"/>
          <w:lang w:val="nl-NL"/>
        </w:rPr>
      </w:pPr>
      <w:r>
        <w:rPr>
          <w:rFonts w:cs="Times New Roman"/>
          <w:b/>
          <w:sz w:val="28"/>
          <w:szCs w:val="28"/>
          <w:lang w:val="nl-NL"/>
        </w:rPr>
        <w:t>I.</w:t>
      </w:r>
      <w:r>
        <w:rPr>
          <w:rFonts w:cs="Times New Roman"/>
          <w:sz w:val="28"/>
          <w:szCs w:val="28"/>
          <w:lang w:val="nl-NL"/>
        </w:rPr>
        <w:t xml:space="preserve"> </w:t>
      </w:r>
      <w:r>
        <w:rPr>
          <w:rFonts w:cs="Times New Roman"/>
          <w:b/>
          <w:sz w:val="28"/>
          <w:szCs w:val="28"/>
          <w:lang w:val="nl-NL"/>
        </w:rPr>
        <w:t>M</w:t>
      </w:r>
      <w:r>
        <w:rPr>
          <w:rFonts w:cs="Times New Roman"/>
          <w:b/>
          <w:sz w:val="28"/>
          <w:szCs w:val="28"/>
          <w:lang w:val="nl-NL"/>
        </w:rPr>
        <w:t>Ụ</w:t>
      </w:r>
      <w:r>
        <w:rPr>
          <w:rFonts w:cs="Times New Roman"/>
          <w:b/>
          <w:sz w:val="28"/>
          <w:szCs w:val="28"/>
          <w:lang w:val="nl-NL"/>
        </w:rPr>
        <w:t>C TIÊU</w:t>
      </w:r>
      <w:r>
        <w:rPr>
          <w:rFonts w:cs="Times New Roman"/>
          <w:sz w:val="28"/>
          <w:szCs w:val="28"/>
          <w:lang w:val="nl-NL"/>
        </w:rPr>
        <w:t>:</w:t>
      </w:r>
    </w:p>
    <w:p w:rsidR="005B2E0C" w:rsidRDefault="00F54929">
      <w:pPr>
        <w:tabs>
          <w:tab w:val="center" w:pos="5400"/>
          <w:tab w:val="left" w:pos="7169"/>
        </w:tabs>
        <w:spacing w:before="120" w:line="240" w:lineRule="auto"/>
        <w:ind w:right="-1"/>
        <w:rPr>
          <w:rFonts w:cs="Times New Roman"/>
          <w:sz w:val="28"/>
          <w:szCs w:val="28"/>
          <w:lang w:val="nl-NL"/>
        </w:rPr>
      </w:pPr>
      <w:r>
        <w:rPr>
          <w:rFonts w:cs="Times New Roman"/>
          <w:b/>
          <w:sz w:val="28"/>
          <w:szCs w:val="28"/>
          <w:lang w:val="nl-NL"/>
        </w:rPr>
        <w:t>1.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w:t>
      </w:r>
      <w:r>
        <w:rPr>
          <w:rFonts w:cs="Times New Roman"/>
          <w:b/>
          <w:i/>
          <w:sz w:val="28"/>
          <w:szCs w:val="28"/>
          <w:lang w:val="nl-NL"/>
        </w:rPr>
        <w:t xml:space="preserve">  </w:t>
      </w:r>
      <w:r>
        <w:rPr>
          <w:rFonts w:cs="Times New Roman"/>
          <w:sz w:val="28"/>
          <w:szCs w:val="28"/>
          <w:lang w:val="nl-NL"/>
        </w:rPr>
        <w:t>H</w:t>
      </w:r>
      <w:r>
        <w:rPr>
          <w:rFonts w:cs="Times New Roman"/>
          <w:sz w:val="28"/>
          <w:szCs w:val="28"/>
          <w:lang w:val="nl-NL"/>
        </w:rPr>
        <w:t>ọ</w:t>
      </w:r>
      <w:r>
        <w:rPr>
          <w:rFonts w:cs="Times New Roman"/>
          <w:sz w:val="28"/>
          <w:szCs w:val="28"/>
          <w:lang w:val="nl-NL"/>
        </w:rPr>
        <w:t>c xong bài này, HS đ</w:t>
      </w:r>
      <w:r>
        <w:rPr>
          <w:rFonts w:cs="Times New Roman"/>
          <w:sz w:val="28"/>
          <w:szCs w:val="28"/>
          <w:lang w:val="nl-NL"/>
        </w:rPr>
        <w:t>ạ</w:t>
      </w:r>
      <w:r>
        <w:rPr>
          <w:rFonts w:cs="Times New Roman"/>
          <w:sz w:val="28"/>
          <w:szCs w:val="28"/>
          <w:lang w:val="nl-NL"/>
        </w:rPr>
        <w:t xml:space="preserve">t </w:t>
      </w:r>
      <w:r>
        <w:rPr>
          <w:rFonts w:cs="Times New Roman"/>
          <w:sz w:val="28"/>
          <w:szCs w:val="28"/>
          <w:lang w:val="nl-NL"/>
        </w:rPr>
        <w:t>các yêu c</w:t>
      </w:r>
      <w:r>
        <w:rPr>
          <w:rFonts w:cs="Times New Roman"/>
          <w:sz w:val="28"/>
          <w:szCs w:val="28"/>
          <w:lang w:val="nl-NL"/>
        </w:rPr>
        <w:t>ầ</w:t>
      </w:r>
      <w:r>
        <w:rPr>
          <w:rFonts w:cs="Times New Roman"/>
          <w:sz w:val="28"/>
          <w:szCs w:val="28"/>
          <w:lang w:val="nl-NL"/>
        </w:rPr>
        <w:t>u sau:</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đư</w:t>
      </w:r>
      <w:r>
        <w:rPr>
          <w:rFonts w:cs="Times New Roman"/>
          <w:szCs w:val="28"/>
          <w:lang w:val="nl-NL"/>
        </w:rPr>
        <w:t>ợ</w:t>
      </w:r>
      <w:r>
        <w:rPr>
          <w:rFonts w:cs="Times New Roman"/>
          <w:szCs w:val="28"/>
          <w:lang w:val="nl-NL"/>
        </w:rPr>
        <w:t xml:space="preserve">c các góc </w:t>
      </w:r>
      <w:r>
        <w:rPr>
          <w:rFonts w:cs="Times New Roman"/>
          <w:szCs w:val="28"/>
          <w:lang w:val="nl-NL"/>
        </w:rPr>
        <w:t>ở</w:t>
      </w:r>
      <w:r>
        <w:rPr>
          <w:rFonts w:cs="Times New Roman"/>
          <w:szCs w:val="28"/>
          <w:lang w:val="nl-NL"/>
        </w:rPr>
        <w:t xml:space="preserve"> v</w:t>
      </w:r>
      <w:r>
        <w:rPr>
          <w:rFonts w:cs="Times New Roman"/>
          <w:szCs w:val="28"/>
          <w:lang w:val="nl-NL"/>
        </w:rPr>
        <w:t>ị</w:t>
      </w:r>
      <w:r>
        <w:rPr>
          <w:rFonts w:cs="Times New Roman"/>
          <w:szCs w:val="28"/>
          <w:lang w:val="nl-NL"/>
        </w:rPr>
        <w:t xml:space="preserve"> trí đ</w:t>
      </w:r>
      <w:r>
        <w:rPr>
          <w:rFonts w:cs="Times New Roman"/>
          <w:szCs w:val="28"/>
          <w:lang w:val="nl-NL"/>
        </w:rPr>
        <w:t>ặ</w:t>
      </w:r>
      <w:r>
        <w:rPr>
          <w:rFonts w:cs="Times New Roman"/>
          <w:szCs w:val="28"/>
          <w:lang w:val="nl-NL"/>
        </w:rPr>
        <w:t>c bi</w:t>
      </w:r>
      <w:r>
        <w:rPr>
          <w:rFonts w:cs="Times New Roman"/>
          <w:szCs w:val="28"/>
          <w:lang w:val="nl-NL"/>
        </w:rPr>
        <w:t>ệ</w:t>
      </w:r>
      <w:r>
        <w:rPr>
          <w:rFonts w:cs="Times New Roman"/>
          <w:szCs w:val="28"/>
          <w:lang w:val="nl-NL"/>
        </w:rPr>
        <w:t>t (hai góc k</w:t>
      </w:r>
      <w:r>
        <w:rPr>
          <w:rFonts w:cs="Times New Roman"/>
          <w:szCs w:val="28"/>
          <w:lang w:val="nl-NL"/>
        </w:rPr>
        <w:t>ề</w:t>
      </w:r>
      <w:r>
        <w:rPr>
          <w:rFonts w:cs="Times New Roman"/>
          <w:szCs w:val="28"/>
          <w:lang w:val="nl-NL"/>
        </w:rPr>
        <w:t xml:space="preserve"> bù, hai góc đ</w:t>
      </w:r>
      <w:r>
        <w:rPr>
          <w:rFonts w:cs="Times New Roman"/>
          <w:szCs w:val="28"/>
          <w:lang w:val="nl-NL"/>
        </w:rPr>
        <w:t>ố</w:t>
      </w:r>
      <w:r>
        <w:rPr>
          <w:rFonts w:cs="Times New Roman"/>
          <w:szCs w:val="28"/>
          <w:lang w:val="nl-NL"/>
        </w:rPr>
        <w:t>i đ</w:t>
      </w:r>
      <w:r>
        <w:rPr>
          <w:rFonts w:cs="Times New Roman"/>
          <w:szCs w:val="28"/>
          <w:lang w:val="nl-NL"/>
        </w:rPr>
        <w:t>ỉ</w:t>
      </w:r>
      <w:r>
        <w:rPr>
          <w:rFonts w:cs="Times New Roman"/>
          <w:szCs w:val="28"/>
          <w:lang w:val="nl-NL"/>
        </w:rPr>
        <w:t>nh).</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đư</w:t>
      </w:r>
      <w:r>
        <w:rPr>
          <w:rFonts w:cs="Times New Roman"/>
          <w:szCs w:val="28"/>
          <w:lang w:val="nl-NL"/>
        </w:rPr>
        <w:t>ợ</w:t>
      </w:r>
      <w:r>
        <w:rPr>
          <w:rFonts w:cs="Times New Roman"/>
          <w:szCs w:val="28"/>
          <w:lang w:val="nl-NL"/>
        </w:rPr>
        <w:t>c tia phân giác c</w:t>
      </w:r>
      <w:r>
        <w:rPr>
          <w:rFonts w:cs="Times New Roman"/>
          <w:szCs w:val="28"/>
          <w:lang w:val="nl-NL"/>
        </w:rPr>
        <w:t>ủ</w:t>
      </w:r>
      <w:r>
        <w:rPr>
          <w:rFonts w:cs="Times New Roman"/>
          <w:szCs w:val="28"/>
          <w:lang w:val="nl-NL"/>
        </w:rPr>
        <w:t>a m</w:t>
      </w:r>
      <w:r>
        <w:rPr>
          <w:rFonts w:cs="Times New Roman"/>
          <w:szCs w:val="28"/>
          <w:lang w:val="nl-NL"/>
        </w:rPr>
        <w:t>ộ</w:t>
      </w:r>
      <w:r>
        <w:rPr>
          <w:rFonts w:cs="Times New Roman"/>
          <w:szCs w:val="28"/>
          <w:lang w:val="nl-NL"/>
        </w:rPr>
        <w:t>t góc.</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Mô t</w:t>
      </w:r>
      <w:r>
        <w:rPr>
          <w:rFonts w:cs="Times New Roman"/>
          <w:szCs w:val="28"/>
          <w:lang w:val="nl-NL"/>
        </w:rPr>
        <w:t>ả</w:t>
      </w:r>
      <w:r>
        <w:rPr>
          <w:rFonts w:cs="Times New Roman"/>
          <w:szCs w:val="28"/>
          <w:lang w:val="nl-NL"/>
        </w:rPr>
        <w:t xml:space="preserve"> đư</w:t>
      </w:r>
      <w:r>
        <w:rPr>
          <w:rFonts w:cs="Times New Roman"/>
          <w:szCs w:val="28"/>
          <w:lang w:val="nl-NL"/>
        </w:rPr>
        <w:t>ợ</w:t>
      </w:r>
      <w:r>
        <w:rPr>
          <w:rFonts w:cs="Times New Roman"/>
          <w:szCs w:val="28"/>
          <w:lang w:val="nl-NL"/>
        </w:rPr>
        <w:t>c tính ch</w:t>
      </w:r>
      <w:r>
        <w:rPr>
          <w:rFonts w:cs="Times New Roman"/>
          <w:szCs w:val="28"/>
          <w:lang w:val="nl-NL"/>
        </w:rPr>
        <w:t>ấ</w:t>
      </w:r>
      <w:r>
        <w:rPr>
          <w:rFonts w:cs="Times New Roman"/>
          <w:szCs w:val="28"/>
          <w:lang w:val="nl-NL"/>
        </w:rPr>
        <w:t>t hai góc đ</w:t>
      </w:r>
      <w:r>
        <w:rPr>
          <w:rFonts w:cs="Times New Roman"/>
          <w:szCs w:val="28"/>
          <w:lang w:val="nl-NL"/>
        </w:rPr>
        <w:t>ố</w:t>
      </w:r>
      <w:r>
        <w:rPr>
          <w:rFonts w:cs="Times New Roman"/>
          <w:szCs w:val="28"/>
          <w:lang w:val="nl-NL"/>
        </w:rPr>
        <w:t>i đ</w:t>
      </w:r>
      <w:r>
        <w:rPr>
          <w:rFonts w:cs="Times New Roman"/>
          <w:szCs w:val="28"/>
          <w:lang w:val="nl-NL"/>
        </w:rPr>
        <w:t>ỉ</w:t>
      </w:r>
      <w:r>
        <w:rPr>
          <w:rFonts w:cs="Times New Roman"/>
          <w:szCs w:val="28"/>
          <w:lang w:val="nl-NL"/>
        </w:rPr>
        <w:t>nh.</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đư</w:t>
      </w:r>
      <w:r>
        <w:rPr>
          <w:rFonts w:cs="Times New Roman"/>
          <w:szCs w:val="28"/>
          <w:lang w:val="nl-NL"/>
        </w:rPr>
        <w:t>ợ</w:t>
      </w:r>
      <w:r>
        <w:rPr>
          <w:rFonts w:cs="Times New Roman"/>
          <w:szCs w:val="28"/>
          <w:lang w:val="nl-NL"/>
        </w:rPr>
        <w:t>c hai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 vuông góc.</w:t>
      </w:r>
    </w:p>
    <w:p w:rsidR="005B2E0C" w:rsidRDefault="00F54929">
      <w:pPr>
        <w:tabs>
          <w:tab w:val="center" w:pos="5400"/>
          <w:tab w:val="left" w:pos="7169"/>
        </w:tabs>
        <w:spacing w:before="120" w:line="240" w:lineRule="auto"/>
        <w:ind w:right="-1"/>
        <w:rPr>
          <w:rFonts w:cs="Times New Roman"/>
          <w:b/>
          <w:sz w:val="28"/>
          <w:szCs w:val="28"/>
          <w:lang w:val="nl-NL"/>
        </w:rPr>
      </w:pPr>
      <w:r>
        <w:rPr>
          <w:rFonts w:cs="Times New Roman"/>
          <w:b/>
          <w:sz w:val="28"/>
          <w:szCs w:val="28"/>
          <w:lang w:val="nl-NL"/>
        </w:rPr>
        <w:t>2. Năng l</w:t>
      </w:r>
      <w:r>
        <w:rPr>
          <w:rFonts w:cs="Times New Roman"/>
          <w:b/>
          <w:sz w:val="28"/>
          <w:szCs w:val="28"/>
          <w:lang w:val="nl-NL"/>
        </w:rPr>
        <w:t>ự</w:t>
      </w:r>
      <w:r>
        <w:rPr>
          <w:rFonts w:cs="Times New Roman"/>
          <w:b/>
          <w:sz w:val="28"/>
          <w:szCs w:val="28"/>
          <w:lang w:val="nl-NL"/>
        </w:rPr>
        <w:t xml:space="preserve">c </w:t>
      </w:r>
    </w:p>
    <w:p w:rsidR="005B2E0C" w:rsidRDefault="00F54929">
      <w:pPr>
        <w:pStyle w:val="NoSpacing"/>
        <w:spacing w:line="240" w:lineRule="auto"/>
        <w:ind w:right="-1"/>
        <w:rPr>
          <w:b/>
          <w:i/>
          <w:szCs w:val="28"/>
          <w:lang w:val="nl-NL"/>
        </w:rPr>
      </w:pPr>
      <w:r>
        <w:rPr>
          <w:b/>
          <w:i/>
          <w:szCs w:val="28"/>
          <w:lang w:val="nl-NL"/>
        </w:rPr>
        <w:t xml:space="preserve"> - Năng l</w:t>
      </w:r>
      <w:r>
        <w:rPr>
          <w:b/>
          <w:i/>
          <w:szCs w:val="28"/>
          <w:lang w:val="nl-NL"/>
        </w:rPr>
        <w:t>ự</w:t>
      </w:r>
      <w:r>
        <w:rPr>
          <w:b/>
          <w:i/>
          <w:szCs w:val="28"/>
          <w:lang w:val="nl-NL"/>
        </w:rPr>
        <w:t>c chung:</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w:t>
      </w:r>
      <w:r>
        <w:rPr>
          <w:rFonts w:ascii="Times New Roman" w:hAnsi="Times New Roman"/>
          <w:sz w:val="28"/>
          <w:szCs w:val="28"/>
          <w:lang w:val="nl-NL"/>
        </w:rPr>
        <w:t xml:space="preserve"> tự chủ và tự học trong tìm tòi khám phá</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giao tiếp và hợp tác trong trình bày, thảo luận và làm việc nhóm</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giải quyết vấn đề và sáng tạo trong thực hành, vận dụng.</w:t>
      </w:r>
    </w:p>
    <w:p w:rsidR="005B2E0C" w:rsidRDefault="00F54929">
      <w:pPr>
        <w:pStyle w:val="Heade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b/>
          <w:sz w:val="28"/>
          <w:szCs w:val="28"/>
          <w:lang w:val="nl-NL"/>
        </w:rPr>
        <w:t xml:space="preserve">Năng lực riêng: </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 xml:space="preserve">Tư duy và lập luận toán học: So sánh, phân tích dữ liệu </w:t>
      </w:r>
      <w:r>
        <w:rPr>
          <w:rFonts w:ascii="Times New Roman" w:hAnsi="Times New Roman"/>
          <w:sz w:val="28"/>
          <w:szCs w:val="28"/>
          <w:lang w:val="nl-NL"/>
        </w:rPr>
        <w:t>tìm ra mối liên hệ giữa các đối tượng đã cho và nội dung bài học về hai góc ở vị trí đặc biệt, tia phân giác của một góc từ đó có thể áp dụng kiến thức đã học để giải quyết các bài toán.</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Mô hình hóa toán học: Mô tả được các dữ liệu liên quan đến yêu cầu tr</w:t>
      </w:r>
      <w:r>
        <w:rPr>
          <w:rFonts w:ascii="Times New Roman" w:hAnsi="Times New Roman"/>
          <w:sz w:val="28"/>
          <w:szCs w:val="28"/>
          <w:lang w:val="nl-NL"/>
        </w:rPr>
        <w:t>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 xml:space="preserve"> Sử dụng công cụ, phương tiện học toán: vẽ được tia phân gi</w:t>
      </w:r>
      <w:r>
        <w:rPr>
          <w:rFonts w:ascii="Times New Roman" w:hAnsi="Times New Roman"/>
          <w:sz w:val="28"/>
          <w:szCs w:val="28"/>
          <w:lang w:val="nl-NL"/>
        </w:rPr>
        <w:t>ác của một góc bằng dụng cụ học tập.</w:t>
      </w:r>
    </w:p>
    <w:p w:rsidR="005B2E0C" w:rsidRDefault="00F54929">
      <w:pPr>
        <w:pStyle w:val="Heade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b/>
          <w:sz w:val="28"/>
          <w:szCs w:val="28"/>
          <w:lang w:val="nl-NL"/>
        </w:rPr>
        <w:t>3. Phẩm chất</w:t>
      </w:r>
    </w:p>
    <w:p w:rsidR="005B2E0C" w:rsidRDefault="00F54929">
      <w:pPr>
        <w:pStyle w:val="NoSpacing"/>
        <w:numPr>
          <w:ilvl w:val="0"/>
          <w:numId w:val="4"/>
        </w:numPr>
        <w:spacing w:line="240" w:lineRule="auto"/>
        <w:ind w:right="-1"/>
        <w:rPr>
          <w:szCs w:val="28"/>
        </w:rPr>
      </w:pPr>
      <w:r>
        <w:rPr>
          <w:szCs w:val="28"/>
          <w:lang w:val="da-DK"/>
        </w:rPr>
        <w:t>Có</w:t>
      </w:r>
      <w:r>
        <w:rPr>
          <w:i/>
          <w:szCs w:val="28"/>
          <w:lang w:val="da-DK"/>
        </w:rPr>
        <w:t xml:space="preserve"> </w:t>
      </w:r>
      <w:r>
        <w:rPr>
          <w:szCs w:val="28"/>
          <w:lang w:val="vi-VN"/>
        </w:rPr>
        <w:t>ý th</w:t>
      </w:r>
      <w:r>
        <w:rPr>
          <w:szCs w:val="28"/>
          <w:lang w:val="vi-VN"/>
        </w:rPr>
        <w:t>ứ</w:t>
      </w:r>
      <w:r>
        <w:rPr>
          <w:szCs w:val="28"/>
          <w:lang w:val="vi-VN"/>
        </w:rPr>
        <w:t xml:space="preserve">c </w:t>
      </w:r>
      <w:r>
        <w:rPr>
          <w:szCs w:val="28"/>
        </w:rPr>
        <w:t>h</w:t>
      </w:r>
      <w:r>
        <w:rPr>
          <w:szCs w:val="28"/>
        </w:rPr>
        <w:t>ọ</w:t>
      </w:r>
      <w:r>
        <w:rPr>
          <w:szCs w:val="28"/>
        </w:rPr>
        <w:t>c t</w:t>
      </w:r>
      <w:r>
        <w:rPr>
          <w:szCs w:val="28"/>
        </w:rPr>
        <w:t>ậ</w:t>
      </w:r>
      <w:r>
        <w:rPr>
          <w:szCs w:val="28"/>
        </w:rPr>
        <w:t>p</w:t>
      </w:r>
      <w:r>
        <w:rPr>
          <w:szCs w:val="28"/>
          <w:lang w:val="vi-VN"/>
        </w:rPr>
        <w:t>, ý th</w:t>
      </w:r>
      <w:r>
        <w:rPr>
          <w:szCs w:val="28"/>
          <w:lang w:val="vi-VN"/>
        </w:rPr>
        <w:t>ứ</w:t>
      </w:r>
      <w:r>
        <w:rPr>
          <w:szCs w:val="28"/>
          <w:lang w:val="vi-VN"/>
        </w:rPr>
        <w:t>c tìm tòi, khám phá và sáng t</w:t>
      </w:r>
      <w:r>
        <w:rPr>
          <w:szCs w:val="28"/>
          <w:lang w:val="vi-VN"/>
        </w:rPr>
        <w:t>ạ</w:t>
      </w:r>
      <w:r>
        <w:rPr>
          <w:szCs w:val="28"/>
        </w:rPr>
        <w:t>o, có ý th</w:t>
      </w:r>
      <w:r>
        <w:rPr>
          <w:szCs w:val="28"/>
        </w:rPr>
        <w:t>ứ</w:t>
      </w:r>
      <w:r>
        <w:rPr>
          <w:szCs w:val="28"/>
        </w:rPr>
        <w:t>c làm vi</w:t>
      </w:r>
      <w:r>
        <w:rPr>
          <w:szCs w:val="28"/>
        </w:rPr>
        <w:t>ệ</w:t>
      </w:r>
      <w:r>
        <w:rPr>
          <w:szCs w:val="28"/>
        </w:rPr>
        <w:t>c nhóm, tôn tr</w:t>
      </w:r>
      <w:r>
        <w:rPr>
          <w:szCs w:val="28"/>
        </w:rPr>
        <w:t>ọ</w:t>
      </w:r>
      <w:r>
        <w:rPr>
          <w:szCs w:val="28"/>
        </w:rPr>
        <w:t>ng ý ki</w:t>
      </w:r>
      <w:r>
        <w:rPr>
          <w:szCs w:val="28"/>
        </w:rPr>
        <w:t>ế</w:t>
      </w:r>
      <w:r>
        <w:rPr>
          <w:szCs w:val="28"/>
        </w:rPr>
        <w:t>n các thành viên khi h</w:t>
      </w:r>
      <w:r>
        <w:rPr>
          <w:szCs w:val="28"/>
        </w:rPr>
        <w:t>ợ</w:t>
      </w:r>
      <w:r>
        <w:rPr>
          <w:szCs w:val="28"/>
        </w:rPr>
        <w:t>p tác.</w:t>
      </w:r>
    </w:p>
    <w:p w:rsidR="005B2E0C" w:rsidRDefault="00F54929">
      <w:pPr>
        <w:pStyle w:val="ListParagraph"/>
        <w:numPr>
          <w:ilvl w:val="0"/>
          <w:numId w:val="4"/>
        </w:numPr>
        <w:spacing w:line="240" w:lineRule="auto"/>
        <w:ind w:right="-1"/>
        <w:rPr>
          <w:rFonts w:cs="Times New Roman"/>
          <w:szCs w:val="28"/>
        </w:rPr>
      </w:pPr>
      <w:r>
        <w:rPr>
          <w:rFonts w:cs="Times New Roman"/>
          <w:szCs w:val="28"/>
        </w:rPr>
        <w:t>Chăm ch</w:t>
      </w:r>
      <w:r>
        <w:rPr>
          <w:rFonts w:cs="Times New Roman"/>
          <w:szCs w:val="28"/>
        </w:rPr>
        <w:t>ỉ</w:t>
      </w:r>
      <w:r>
        <w:rPr>
          <w:rFonts w:cs="Times New Roman"/>
          <w:szCs w:val="28"/>
        </w:rPr>
        <w:t xml:space="preserve"> tích c</w:t>
      </w:r>
      <w:r>
        <w:rPr>
          <w:rFonts w:cs="Times New Roman"/>
          <w:szCs w:val="28"/>
        </w:rPr>
        <w:t>ự</w:t>
      </w:r>
      <w:r>
        <w:rPr>
          <w:rFonts w:cs="Times New Roman"/>
          <w:szCs w:val="28"/>
        </w:rPr>
        <w:t>c xây d</w:t>
      </w:r>
      <w:r>
        <w:rPr>
          <w:rFonts w:cs="Times New Roman"/>
          <w:szCs w:val="28"/>
        </w:rPr>
        <w:t>ự</w:t>
      </w:r>
      <w:r>
        <w:rPr>
          <w:rFonts w:cs="Times New Roman"/>
          <w:szCs w:val="28"/>
        </w:rPr>
        <w:t>ng bài, có trách nhi</w:t>
      </w:r>
      <w:r>
        <w:rPr>
          <w:rFonts w:cs="Times New Roman"/>
          <w:szCs w:val="28"/>
        </w:rPr>
        <w:t>ệ</w:t>
      </w:r>
      <w:r>
        <w:rPr>
          <w:rFonts w:cs="Times New Roman"/>
          <w:szCs w:val="28"/>
        </w:rPr>
        <w:t>m, ch</w:t>
      </w:r>
      <w:r>
        <w:rPr>
          <w:rFonts w:cs="Times New Roman"/>
          <w:szCs w:val="28"/>
        </w:rPr>
        <w:t>ủ</w:t>
      </w:r>
      <w:r>
        <w:rPr>
          <w:rFonts w:cs="Times New Roman"/>
          <w:szCs w:val="28"/>
        </w:rPr>
        <w:t xml:space="preserve"> đ</w:t>
      </w:r>
      <w:r>
        <w:rPr>
          <w:rFonts w:cs="Times New Roman"/>
          <w:szCs w:val="28"/>
        </w:rPr>
        <w:t>ộ</w:t>
      </w:r>
      <w:r>
        <w:rPr>
          <w:rFonts w:cs="Times New Roman"/>
          <w:szCs w:val="28"/>
        </w:rPr>
        <w:t>ng chi</w:t>
      </w:r>
      <w:r>
        <w:rPr>
          <w:rFonts w:cs="Times New Roman"/>
          <w:szCs w:val="28"/>
        </w:rPr>
        <w:t>ế</w:t>
      </w:r>
      <w:r>
        <w:rPr>
          <w:rFonts w:cs="Times New Roman"/>
          <w:szCs w:val="28"/>
        </w:rPr>
        <w:t>m lĩnh ki</w:t>
      </w:r>
      <w:r>
        <w:rPr>
          <w:rFonts w:cs="Times New Roman"/>
          <w:szCs w:val="28"/>
        </w:rPr>
        <w:t>ế</w:t>
      </w:r>
      <w:r>
        <w:rPr>
          <w:rFonts w:cs="Times New Roman"/>
          <w:szCs w:val="28"/>
        </w:rPr>
        <w:t>n th</w:t>
      </w:r>
      <w:r>
        <w:rPr>
          <w:rFonts w:cs="Times New Roman"/>
          <w:szCs w:val="28"/>
        </w:rPr>
        <w:t>ứ</w:t>
      </w:r>
      <w:r>
        <w:rPr>
          <w:rFonts w:cs="Times New Roman"/>
          <w:szCs w:val="28"/>
        </w:rPr>
        <w:t>c t</w:t>
      </w:r>
      <w:r>
        <w:rPr>
          <w:rFonts w:cs="Times New Roman"/>
          <w:szCs w:val="28"/>
        </w:rPr>
        <w:t>heo s</w:t>
      </w:r>
      <w:r>
        <w:rPr>
          <w:rFonts w:cs="Times New Roman"/>
          <w:szCs w:val="28"/>
        </w:rPr>
        <w:t>ự</w:t>
      </w:r>
      <w:r>
        <w:rPr>
          <w:rFonts w:cs="Times New Roman"/>
          <w:szCs w:val="28"/>
        </w:rPr>
        <w:t xml:space="preserve"> hư</w:t>
      </w:r>
      <w:r>
        <w:rPr>
          <w:rFonts w:cs="Times New Roman"/>
          <w:szCs w:val="28"/>
        </w:rPr>
        <w:t>ớ</w:t>
      </w:r>
      <w:r>
        <w:rPr>
          <w:rFonts w:cs="Times New Roman"/>
          <w:szCs w:val="28"/>
        </w:rPr>
        <w:t>ng d</w:t>
      </w:r>
      <w:r>
        <w:rPr>
          <w:rFonts w:cs="Times New Roman"/>
          <w:szCs w:val="28"/>
        </w:rPr>
        <w:t>ẫ</w:t>
      </w:r>
      <w:r>
        <w:rPr>
          <w:rFonts w:cs="Times New Roman"/>
          <w:szCs w:val="28"/>
        </w:rPr>
        <w:t>n c</w:t>
      </w:r>
      <w:r>
        <w:rPr>
          <w:rFonts w:cs="Times New Roman"/>
          <w:szCs w:val="28"/>
        </w:rPr>
        <w:t>ủ</w:t>
      </w:r>
      <w:r>
        <w:rPr>
          <w:rFonts w:cs="Times New Roman"/>
          <w:szCs w:val="28"/>
        </w:rPr>
        <w:t>a GV.</w:t>
      </w:r>
    </w:p>
    <w:p w:rsidR="005B2E0C" w:rsidRDefault="00F54929">
      <w:pPr>
        <w:pStyle w:val="ListParagraph"/>
        <w:numPr>
          <w:ilvl w:val="0"/>
          <w:numId w:val="4"/>
        </w:numPr>
        <w:spacing w:line="240" w:lineRule="auto"/>
        <w:ind w:right="-1"/>
        <w:rPr>
          <w:rFonts w:cs="Times New Roman"/>
          <w:szCs w:val="28"/>
        </w:rPr>
      </w:pPr>
      <w:r>
        <w:rPr>
          <w:rFonts w:cs="Times New Roman"/>
          <w:szCs w:val="28"/>
        </w:rPr>
        <w:lastRenderedPageBreak/>
        <w:t>Hình thành tư duy logic, l</w:t>
      </w:r>
      <w:r>
        <w:rPr>
          <w:rFonts w:cs="Times New Roman"/>
          <w:szCs w:val="28"/>
        </w:rPr>
        <w:t>ậ</w:t>
      </w:r>
      <w:r>
        <w:rPr>
          <w:rFonts w:cs="Times New Roman"/>
          <w:szCs w:val="28"/>
        </w:rPr>
        <w:t>p lu</w:t>
      </w:r>
      <w:r>
        <w:rPr>
          <w:rFonts w:cs="Times New Roman"/>
          <w:szCs w:val="28"/>
        </w:rPr>
        <w:t>ậ</w:t>
      </w:r>
      <w:r>
        <w:rPr>
          <w:rFonts w:cs="Times New Roman"/>
          <w:szCs w:val="28"/>
        </w:rPr>
        <w:t>n ch</w:t>
      </w:r>
      <w:r>
        <w:rPr>
          <w:rFonts w:cs="Times New Roman"/>
          <w:szCs w:val="28"/>
        </w:rPr>
        <w:t>ặ</w:t>
      </w:r>
      <w:r>
        <w:rPr>
          <w:rFonts w:cs="Times New Roman"/>
          <w:szCs w:val="28"/>
        </w:rPr>
        <w:t>t ch</w:t>
      </w:r>
      <w:r>
        <w:rPr>
          <w:rFonts w:cs="Times New Roman"/>
          <w:szCs w:val="28"/>
        </w:rPr>
        <w:t>ẽ</w:t>
      </w:r>
      <w:r>
        <w:rPr>
          <w:rFonts w:cs="Times New Roman"/>
          <w:szCs w:val="28"/>
        </w:rPr>
        <w:t>, và linh ho</w:t>
      </w:r>
      <w:r>
        <w:rPr>
          <w:rFonts w:cs="Times New Roman"/>
          <w:szCs w:val="28"/>
        </w:rPr>
        <w:t>ạ</w:t>
      </w:r>
      <w:r>
        <w:rPr>
          <w:rFonts w:cs="Times New Roman"/>
          <w:szCs w:val="28"/>
        </w:rPr>
        <w:t>t trong quá trình suy nghĩ.</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II. THI</w:t>
      </w:r>
      <w:r>
        <w:rPr>
          <w:rFonts w:cs="Times New Roman"/>
          <w:b/>
          <w:sz w:val="28"/>
          <w:szCs w:val="28"/>
          <w:lang w:val="nl-NL"/>
        </w:rPr>
        <w:t>Ế</w:t>
      </w:r>
      <w:r>
        <w:rPr>
          <w:rFonts w:cs="Times New Roman"/>
          <w:b/>
          <w:sz w:val="28"/>
          <w:szCs w:val="28"/>
          <w:lang w:val="nl-NL"/>
        </w:rPr>
        <w:t>T B</w:t>
      </w:r>
      <w:r>
        <w:rPr>
          <w:rFonts w:cs="Times New Roman"/>
          <w:b/>
          <w:sz w:val="28"/>
          <w:szCs w:val="28"/>
          <w:lang w:val="nl-NL"/>
        </w:rPr>
        <w:t>Ị</w:t>
      </w:r>
      <w:r>
        <w:rPr>
          <w:rFonts w:cs="Times New Roman"/>
          <w:b/>
          <w:sz w:val="28"/>
          <w:szCs w:val="28"/>
          <w:lang w:val="nl-NL"/>
        </w:rPr>
        <w:t xml:space="preserve">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 VÀ H</w:t>
      </w:r>
      <w:r>
        <w:rPr>
          <w:rFonts w:cs="Times New Roman"/>
          <w:b/>
          <w:sz w:val="28"/>
          <w:szCs w:val="28"/>
          <w:lang w:val="nl-NL"/>
        </w:rPr>
        <w:t>Ọ</w:t>
      </w:r>
      <w:r>
        <w:rPr>
          <w:rFonts w:cs="Times New Roman"/>
          <w:b/>
          <w:sz w:val="28"/>
          <w:szCs w:val="28"/>
          <w:lang w:val="nl-NL"/>
        </w:rPr>
        <w:t>C LI</w:t>
      </w:r>
      <w:r>
        <w:rPr>
          <w:rFonts w:cs="Times New Roman"/>
          <w:b/>
          <w:sz w:val="28"/>
          <w:szCs w:val="28"/>
          <w:lang w:val="nl-NL"/>
        </w:rPr>
        <w:t>Ệ</w:t>
      </w:r>
      <w:r>
        <w:rPr>
          <w:rFonts w:cs="Times New Roman"/>
          <w:b/>
          <w:sz w:val="28"/>
          <w:szCs w:val="28"/>
          <w:lang w:val="nl-NL"/>
        </w:rPr>
        <w:t>U</w:t>
      </w:r>
      <w:r>
        <w:rPr>
          <w:rFonts w:cs="Times New Roman"/>
          <w:sz w:val="28"/>
          <w:szCs w:val="28"/>
          <w:lang w:val="nl-NL"/>
        </w:rPr>
        <w:t xml:space="preserve"> </w:t>
      </w:r>
    </w:p>
    <w:p w:rsidR="005B2E0C" w:rsidRDefault="00F54929">
      <w:pPr>
        <w:pStyle w:val="NoSpacing"/>
        <w:spacing w:line="240" w:lineRule="auto"/>
        <w:ind w:right="-1"/>
        <w:rPr>
          <w:szCs w:val="28"/>
          <w:lang w:val="nl-NL"/>
        </w:rPr>
      </w:pPr>
      <w:r>
        <w:rPr>
          <w:b/>
          <w:szCs w:val="28"/>
          <w:lang w:val="nl-NL"/>
        </w:rPr>
        <w:t>1. Đ</w:t>
      </w:r>
      <w:r>
        <w:rPr>
          <w:b/>
          <w:szCs w:val="28"/>
          <w:lang w:val="nl-NL"/>
        </w:rPr>
        <w:t>ố</w:t>
      </w:r>
      <w:r>
        <w:rPr>
          <w:b/>
          <w:szCs w:val="28"/>
          <w:lang w:val="nl-NL"/>
        </w:rPr>
        <w:t>i v</w:t>
      </w:r>
      <w:r>
        <w:rPr>
          <w:b/>
          <w:szCs w:val="28"/>
          <w:lang w:val="nl-NL"/>
        </w:rPr>
        <w:t>ớ</w:t>
      </w:r>
      <w:r>
        <w:rPr>
          <w:b/>
          <w:szCs w:val="28"/>
          <w:lang w:val="nl-NL"/>
        </w:rPr>
        <w:t xml:space="preserve">i GV:  </w:t>
      </w:r>
      <w:r>
        <w:rPr>
          <w:szCs w:val="28"/>
          <w:lang w:val="nl-NL"/>
        </w:rPr>
        <w:t>SGK, Tài li</w:t>
      </w:r>
      <w:r>
        <w:rPr>
          <w:szCs w:val="28"/>
          <w:lang w:val="nl-NL"/>
        </w:rPr>
        <w:t>ệ</w:t>
      </w:r>
      <w:r>
        <w:rPr>
          <w:szCs w:val="28"/>
          <w:lang w:val="nl-NL"/>
        </w:rPr>
        <w:t>u gi</w:t>
      </w:r>
      <w:r>
        <w:rPr>
          <w:szCs w:val="28"/>
          <w:lang w:val="nl-NL"/>
        </w:rPr>
        <w:t>ả</w:t>
      </w:r>
      <w:r>
        <w:rPr>
          <w:szCs w:val="28"/>
          <w:lang w:val="nl-NL"/>
        </w:rPr>
        <w:t>ng d</w:t>
      </w:r>
      <w:r>
        <w:rPr>
          <w:szCs w:val="28"/>
          <w:lang w:val="nl-NL"/>
        </w:rPr>
        <w:t>ạ</w:t>
      </w:r>
      <w:r>
        <w:rPr>
          <w:szCs w:val="28"/>
          <w:lang w:val="nl-NL"/>
        </w:rPr>
        <w:t>y, giáo án PPT,</w:t>
      </w:r>
      <w:r>
        <w:rPr>
          <w:b/>
          <w:szCs w:val="28"/>
          <w:lang w:val="nl-NL"/>
        </w:rPr>
        <w:t xml:space="preserve"> </w:t>
      </w:r>
      <w:r>
        <w:rPr>
          <w:szCs w:val="28"/>
          <w:lang w:val="nl-NL"/>
        </w:rPr>
        <w:t>thư</w:t>
      </w:r>
      <w:r>
        <w:rPr>
          <w:szCs w:val="28"/>
          <w:lang w:val="nl-NL"/>
        </w:rPr>
        <w:t>ớ</w:t>
      </w:r>
      <w:r>
        <w:rPr>
          <w:szCs w:val="28"/>
          <w:lang w:val="nl-NL"/>
        </w:rPr>
        <w:t>c th</w:t>
      </w:r>
      <w:r>
        <w:rPr>
          <w:szCs w:val="28"/>
          <w:lang w:val="nl-NL"/>
        </w:rPr>
        <w:t>ẳ</w:t>
      </w:r>
      <w:r>
        <w:rPr>
          <w:szCs w:val="28"/>
          <w:lang w:val="nl-NL"/>
        </w:rPr>
        <w:t>ng có chia kho</w:t>
      </w:r>
      <w:r>
        <w:rPr>
          <w:szCs w:val="28"/>
          <w:lang w:val="nl-NL"/>
        </w:rPr>
        <w:t>ả</w:t>
      </w:r>
      <w:r>
        <w:rPr>
          <w:szCs w:val="28"/>
          <w:lang w:val="nl-NL"/>
        </w:rPr>
        <w:t>ng, thư</w:t>
      </w:r>
      <w:r>
        <w:rPr>
          <w:szCs w:val="28"/>
          <w:lang w:val="nl-NL"/>
        </w:rPr>
        <w:t>ớ</w:t>
      </w:r>
      <w:r>
        <w:rPr>
          <w:szCs w:val="28"/>
          <w:lang w:val="nl-NL"/>
        </w:rPr>
        <w:t>c đo góc.</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2. Đ</w:t>
      </w:r>
      <w:r>
        <w:rPr>
          <w:rFonts w:cs="Times New Roman"/>
          <w:b/>
          <w:sz w:val="28"/>
          <w:szCs w:val="28"/>
          <w:lang w:val="nl-NL"/>
        </w:rPr>
        <w:t>ố</w:t>
      </w:r>
      <w:r>
        <w:rPr>
          <w:rFonts w:cs="Times New Roman"/>
          <w:b/>
          <w:sz w:val="28"/>
          <w:szCs w:val="28"/>
          <w:lang w:val="nl-NL"/>
        </w:rPr>
        <w:t>i v</w:t>
      </w:r>
      <w:r>
        <w:rPr>
          <w:rFonts w:cs="Times New Roman"/>
          <w:b/>
          <w:sz w:val="28"/>
          <w:szCs w:val="28"/>
          <w:lang w:val="nl-NL"/>
        </w:rPr>
        <w:t>ớ</w:t>
      </w:r>
      <w:r>
        <w:rPr>
          <w:rFonts w:cs="Times New Roman"/>
          <w:b/>
          <w:sz w:val="28"/>
          <w:szCs w:val="28"/>
          <w:lang w:val="nl-NL"/>
        </w:rPr>
        <w:t>i HS</w:t>
      </w:r>
      <w:r>
        <w:rPr>
          <w:rFonts w:cs="Times New Roman"/>
          <w:sz w:val="28"/>
          <w:szCs w:val="28"/>
          <w:lang w:val="nl-NL"/>
        </w:rPr>
        <w:t xml:space="preserve">: </w:t>
      </w:r>
      <w:r>
        <w:rPr>
          <w:rFonts w:cs="Times New Roman"/>
          <w:sz w:val="28"/>
          <w:szCs w:val="28"/>
          <w:lang w:val="nl-NL"/>
        </w:rPr>
        <w:t>SGK, SBT, v</w:t>
      </w:r>
      <w:r>
        <w:rPr>
          <w:rFonts w:cs="Times New Roman"/>
          <w:sz w:val="28"/>
          <w:szCs w:val="28"/>
          <w:lang w:val="nl-NL"/>
        </w:rPr>
        <w:t>ở</w:t>
      </w:r>
      <w:r>
        <w:rPr>
          <w:rFonts w:cs="Times New Roman"/>
          <w:sz w:val="28"/>
          <w:szCs w:val="28"/>
          <w:lang w:val="nl-NL"/>
        </w:rPr>
        <w:t xml:space="preserve"> ghi, gi</w:t>
      </w:r>
      <w:r>
        <w:rPr>
          <w:rFonts w:cs="Times New Roman"/>
          <w:sz w:val="28"/>
          <w:szCs w:val="28"/>
          <w:lang w:val="nl-NL"/>
        </w:rPr>
        <w:t>ấ</w:t>
      </w:r>
      <w:r>
        <w:rPr>
          <w:rFonts w:cs="Times New Roman"/>
          <w:sz w:val="28"/>
          <w:szCs w:val="28"/>
          <w:lang w:val="nl-NL"/>
        </w:rPr>
        <w:t>y nháp, đ</w:t>
      </w:r>
      <w:r>
        <w:rPr>
          <w:rFonts w:cs="Times New Roman"/>
          <w:sz w:val="28"/>
          <w:szCs w:val="28"/>
          <w:lang w:val="nl-NL"/>
        </w:rPr>
        <w:t>ồ</w:t>
      </w:r>
      <w:r>
        <w:rPr>
          <w:rFonts w:cs="Times New Roman"/>
          <w:sz w:val="28"/>
          <w:szCs w:val="28"/>
          <w:lang w:val="nl-NL"/>
        </w:rPr>
        <w:t xml:space="preserve"> dùng h</w:t>
      </w:r>
      <w:r>
        <w:rPr>
          <w:rFonts w:cs="Times New Roman"/>
          <w:sz w:val="28"/>
          <w:szCs w:val="28"/>
          <w:lang w:val="nl-NL"/>
        </w:rPr>
        <w:t>ọ</w:t>
      </w:r>
      <w:r>
        <w:rPr>
          <w:rFonts w:cs="Times New Roman"/>
          <w:sz w:val="28"/>
          <w:szCs w:val="28"/>
          <w:lang w:val="nl-NL"/>
        </w:rPr>
        <w:t>c t</w:t>
      </w:r>
      <w:r>
        <w:rPr>
          <w:rFonts w:cs="Times New Roman"/>
          <w:sz w:val="28"/>
          <w:szCs w:val="28"/>
          <w:lang w:val="nl-NL"/>
        </w:rPr>
        <w:t>ậ</w:t>
      </w:r>
      <w:r>
        <w:rPr>
          <w:rFonts w:cs="Times New Roman"/>
          <w:sz w:val="28"/>
          <w:szCs w:val="28"/>
          <w:lang w:val="nl-NL"/>
        </w:rPr>
        <w:t>p (bút, thư</w:t>
      </w:r>
      <w:r>
        <w:rPr>
          <w:rFonts w:cs="Times New Roman"/>
          <w:sz w:val="28"/>
          <w:szCs w:val="28"/>
          <w:lang w:val="nl-NL"/>
        </w:rPr>
        <w:t>ớ</w:t>
      </w:r>
      <w:r>
        <w:rPr>
          <w:rFonts w:cs="Times New Roman"/>
          <w:sz w:val="28"/>
          <w:szCs w:val="28"/>
          <w:lang w:val="nl-NL"/>
        </w:rPr>
        <w:t>c th</w:t>
      </w:r>
      <w:r>
        <w:rPr>
          <w:rFonts w:cs="Times New Roman"/>
          <w:sz w:val="28"/>
          <w:szCs w:val="28"/>
          <w:lang w:val="nl-NL"/>
        </w:rPr>
        <w:t>ẳ</w:t>
      </w:r>
      <w:r>
        <w:rPr>
          <w:rFonts w:cs="Times New Roman"/>
          <w:sz w:val="28"/>
          <w:szCs w:val="28"/>
          <w:lang w:val="nl-NL"/>
        </w:rPr>
        <w:t>ng, thư</w:t>
      </w:r>
      <w:r>
        <w:rPr>
          <w:rFonts w:cs="Times New Roman"/>
          <w:sz w:val="28"/>
          <w:szCs w:val="28"/>
          <w:lang w:val="nl-NL"/>
        </w:rPr>
        <w:t>ớ</w:t>
      </w:r>
      <w:r>
        <w:rPr>
          <w:rFonts w:cs="Times New Roman"/>
          <w:sz w:val="28"/>
          <w:szCs w:val="28"/>
          <w:lang w:val="nl-NL"/>
        </w:rPr>
        <w:t>c đo góc...), b</w:t>
      </w:r>
      <w:r>
        <w:rPr>
          <w:rFonts w:cs="Times New Roman"/>
          <w:sz w:val="28"/>
          <w:szCs w:val="28"/>
          <w:lang w:val="nl-NL"/>
        </w:rPr>
        <w:t>ả</w:t>
      </w:r>
      <w:r>
        <w:rPr>
          <w:rFonts w:cs="Times New Roman"/>
          <w:sz w:val="28"/>
          <w:szCs w:val="28"/>
          <w:lang w:val="nl-NL"/>
        </w:rPr>
        <w:t>ng nhóm, bút vi</w:t>
      </w:r>
      <w:r>
        <w:rPr>
          <w:rFonts w:cs="Times New Roman"/>
          <w:sz w:val="28"/>
          <w:szCs w:val="28"/>
          <w:lang w:val="nl-NL"/>
        </w:rPr>
        <w:t>ế</w:t>
      </w:r>
      <w:r>
        <w:rPr>
          <w:rFonts w:cs="Times New Roman"/>
          <w:sz w:val="28"/>
          <w:szCs w:val="28"/>
          <w:lang w:val="nl-NL"/>
        </w:rPr>
        <w:t>t b</w:t>
      </w:r>
      <w:r>
        <w:rPr>
          <w:rFonts w:cs="Times New Roman"/>
          <w:sz w:val="28"/>
          <w:szCs w:val="28"/>
          <w:lang w:val="nl-NL"/>
        </w:rPr>
        <w:t>ả</w:t>
      </w:r>
      <w:r>
        <w:rPr>
          <w:rFonts w:cs="Times New Roman"/>
          <w:sz w:val="28"/>
          <w:szCs w:val="28"/>
          <w:lang w:val="nl-NL"/>
        </w:rPr>
        <w:t>ng nhóm, m</w:t>
      </w:r>
      <w:r>
        <w:rPr>
          <w:rFonts w:cs="Times New Roman"/>
          <w:sz w:val="28"/>
          <w:szCs w:val="28"/>
          <w:lang w:val="nl-NL"/>
        </w:rPr>
        <w:t>ả</w:t>
      </w:r>
      <w:r>
        <w:rPr>
          <w:rFonts w:cs="Times New Roman"/>
          <w:sz w:val="28"/>
          <w:szCs w:val="28"/>
          <w:lang w:val="nl-NL"/>
        </w:rPr>
        <w:t>nh gi</w:t>
      </w:r>
      <w:r>
        <w:rPr>
          <w:rFonts w:cs="Times New Roman"/>
          <w:sz w:val="28"/>
          <w:szCs w:val="28"/>
          <w:lang w:val="nl-NL"/>
        </w:rPr>
        <w:t>ấ</w:t>
      </w:r>
      <w:r>
        <w:rPr>
          <w:rFonts w:cs="Times New Roman"/>
          <w:sz w:val="28"/>
          <w:szCs w:val="28"/>
          <w:lang w:val="nl-NL"/>
        </w:rPr>
        <w:t>y màu.</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III. TI</w:t>
      </w:r>
      <w:r>
        <w:rPr>
          <w:rFonts w:cs="Times New Roman"/>
          <w:b/>
          <w:sz w:val="28"/>
          <w:szCs w:val="28"/>
          <w:lang w:val="nl-NL"/>
        </w:rPr>
        <w:t>Ế</w:t>
      </w:r>
      <w:r>
        <w:rPr>
          <w:rFonts w:cs="Times New Roman"/>
          <w:b/>
          <w:sz w:val="28"/>
          <w:szCs w:val="28"/>
          <w:lang w:val="nl-NL"/>
        </w:rPr>
        <w:t>N TRÌNH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w:t>
      </w:r>
    </w:p>
    <w:p w:rsidR="005B2E0C" w:rsidRDefault="00F54929">
      <w:pPr>
        <w:spacing w:before="120" w:line="240" w:lineRule="auto"/>
        <w:ind w:right="-1"/>
        <w:rPr>
          <w:rFonts w:cs="Times New Roman"/>
          <w:b/>
          <w:sz w:val="28"/>
          <w:szCs w:val="28"/>
          <w:lang w:val="nl-NL"/>
        </w:rPr>
      </w:pPr>
      <w:r>
        <w:rPr>
          <w:rFonts w:cs="Times New Roman"/>
          <w:b/>
          <w:sz w:val="28"/>
          <w:szCs w:val="28"/>
          <w:lang w:val="nl-NL"/>
        </w:rPr>
        <w:t>A. 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KH</w:t>
      </w:r>
      <w:r>
        <w:rPr>
          <w:rFonts w:cs="Times New Roman"/>
          <w:b/>
          <w:sz w:val="28"/>
          <w:szCs w:val="28"/>
          <w:lang w:val="nl-NL"/>
        </w:rPr>
        <w:t>Ở</w:t>
      </w:r>
      <w:r>
        <w:rPr>
          <w:rFonts w:cs="Times New Roman"/>
          <w:b/>
          <w:sz w:val="28"/>
          <w:szCs w:val="28"/>
          <w:lang w:val="nl-NL"/>
        </w:rPr>
        <w:t>I Đ</w:t>
      </w:r>
      <w:r>
        <w:rPr>
          <w:rFonts w:cs="Times New Roman"/>
          <w:b/>
          <w:sz w:val="28"/>
          <w:szCs w:val="28"/>
          <w:lang w:val="nl-NL"/>
        </w:rPr>
        <w:t>Ộ</w:t>
      </w:r>
      <w:r>
        <w:rPr>
          <w:rFonts w:cs="Times New Roman"/>
          <w:b/>
          <w:sz w:val="28"/>
          <w:szCs w:val="28"/>
          <w:lang w:val="nl-NL"/>
        </w:rPr>
        <w:t>NG (M</w:t>
      </w:r>
      <w:r>
        <w:rPr>
          <w:rFonts w:cs="Times New Roman"/>
          <w:b/>
          <w:sz w:val="28"/>
          <w:szCs w:val="28"/>
          <w:lang w:val="nl-NL"/>
        </w:rPr>
        <w:t>Ở</w:t>
      </w:r>
      <w:r>
        <w:rPr>
          <w:rFonts w:cs="Times New Roman"/>
          <w:b/>
          <w:sz w:val="28"/>
          <w:szCs w:val="28"/>
          <w:lang w:val="nl-NL"/>
        </w:rPr>
        <w:t xml:space="preserve"> Đ</w:t>
      </w:r>
      <w:r>
        <w:rPr>
          <w:rFonts w:cs="Times New Roman"/>
          <w:b/>
          <w:sz w:val="28"/>
          <w:szCs w:val="28"/>
          <w:lang w:val="nl-NL"/>
        </w:rPr>
        <w:t>Ầ</w:t>
      </w:r>
      <w:r>
        <w:rPr>
          <w:rFonts w:cs="Times New Roman"/>
          <w:b/>
          <w:sz w:val="28"/>
          <w:szCs w:val="28"/>
          <w:lang w:val="nl-NL"/>
        </w:rPr>
        <w:t>U)</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lang w:val="nl-NL"/>
        </w:rPr>
        <w:t>- T</w:t>
      </w:r>
      <w:r>
        <w:rPr>
          <w:rFonts w:cs="Times New Roman"/>
          <w:sz w:val="28"/>
          <w:szCs w:val="28"/>
          <w:lang w:val="nl-NL"/>
        </w:rPr>
        <w:t>ạ</w:t>
      </w:r>
      <w:r>
        <w:rPr>
          <w:rFonts w:cs="Times New Roman"/>
          <w:sz w:val="28"/>
          <w:szCs w:val="28"/>
          <w:lang w:val="nl-NL"/>
        </w:rPr>
        <w:t>o h</w:t>
      </w:r>
      <w:r>
        <w:rPr>
          <w:rFonts w:cs="Times New Roman"/>
          <w:sz w:val="28"/>
          <w:szCs w:val="28"/>
          <w:lang w:val="nl-NL"/>
        </w:rPr>
        <w:t>ứ</w:t>
      </w:r>
      <w:r>
        <w:rPr>
          <w:rFonts w:cs="Times New Roman"/>
          <w:sz w:val="28"/>
          <w:szCs w:val="28"/>
          <w:lang w:val="nl-NL"/>
        </w:rPr>
        <w:t>ng thú cho HS thông qua ho</w:t>
      </w:r>
      <w:r>
        <w:rPr>
          <w:rFonts w:cs="Times New Roman"/>
          <w:sz w:val="28"/>
          <w:szCs w:val="28"/>
          <w:lang w:val="nl-NL"/>
        </w:rPr>
        <w:t>ạ</w:t>
      </w:r>
      <w:r>
        <w:rPr>
          <w:rFonts w:cs="Times New Roman"/>
          <w:sz w:val="28"/>
          <w:szCs w:val="28"/>
          <w:lang w:val="nl-NL"/>
        </w:rPr>
        <w:t>t đ</w:t>
      </w:r>
      <w:r>
        <w:rPr>
          <w:rFonts w:cs="Times New Roman"/>
          <w:sz w:val="28"/>
          <w:szCs w:val="28"/>
          <w:lang w:val="nl-NL"/>
        </w:rPr>
        <w:t>ộ</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w:t>
      </w:r>
    </w:p>
    <w:p w:rsidR="005B2E0C" w:rsidRDefault="00F54929">
      <w:pPr>
        <w:spacing w:line="240" w:lineRule="auto"/>
        <w:ind w:right="-1"/>
        <w:rPr>
          <w:rFonts w:cs="Times New Roman"/>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i d</w:t>
      </w:r>
      <w:r>
        <w:rPr>
          <w:rFonts w:cs="Times New Roman"/>
          <w:b/>
          <w:sz w:val="28"/>
          <w:szCs w:val="28"/>
          <w:lang w:val="nl-NL"/>
        </w:rPr>
        <w:t xml:space="preserve">ung: </w:t>
      </w:r>
      <w:r>
        <w:rPr>
          <w:rFonts w:cs="Times New Roman"/>
          <w:sz w:val="28"/>
          <w:szCs w:val="28"/>
          <w:lang w:val="nl-NL"/>
        </w:rPr>
        <w:t>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suy nghĩ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i.</w:t>
      </w:r>
    </w:p>
    <w:p w:rsidR="005B2E0C" w:rsidRDefault="00F54929">
      <w:pPr>
        <w:spacing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đư</w:t>
      </w:r>
      <w:r>
        <w:rPr>
          <w:rFonts w:cs="Times New Roman"/>
          <w:sz w:val="28"/>
          <w:szCs w:val="28"/>
          <w:lang w:val="nl-NL"/>
        </w:rPr>
        <w:t>ợ</w:t>
      </w:r>
      <w:r>
        <w:rPr>
          <w:rFonts w:cs="Times New Roman"/>
          <w:sz w:val="28"/>
          <w:szCs w:val="28"/>
          <w:lang w:val="nl-NL"/>
        </w:rPr>
        <w:t>c câu h</w:t>
      </w:r>
      <w:r>
        <w:rPr>
          <w:rFonts w:cs="Times New Roman"/>
          <w:sz w:val="28"/>
          <w:szCs w:val="28"/>
          <w:lang w:val="nl-NL"/>
        </w:rPr>
        <w:t>ỏ</w:t>
      </w:r>
      <w:r>
        <w:rPr>
          <w:rFonts w:cs="Times New Roman"/>
          <w:sz w:val="28"/>
          <w:szCs w:val="28"/>
          <w:lang w:val="nl-NL"/>
        </w:rPr>
        <w:t>i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bư</w:t>
      </w:r>
      <w:r>
        <w:rPr>
          <w:rFonts w:cs="Times New Roman"/>
          <w:sz w:val="28"/>
          <w:szCs w:val="28"/>
          <w:lang w:val="nl-NL"/>
        </w:rPr>
        <w:t>ớ</w:t>
      </w:r>
      <w:r>
        <w:rPr>
          <w:rFonts w:cs="Times New Roman"/>
          <w:sz w:val="28"/>
          <w:szCs w:val="28"/>
          <w:lang w:val="nl-NL"/>
        </w:rPr>
        <w:t>c đ</w:t>
      </w:r>
      <w:r>
        <w:rPr>
          <w:rFonts w:cs="Times New Roman"/>
          <w:sz w:val="28"/>
          <w:szCs w:val="28"/>
          <w:lang w:val="nl-NL"/>
        </w:rPr>
        <w:t>ầ</w:t>
      </w:r>
      <w:r>
        <w:rPr>
          <w:rFonts w:cs="Times New Roman"/>
          <w:sz w:val="28"/>
          <w:szCs w:val="28"/>
          <w:lang w:val="nl-NL"/>
        </w:rPr>
        <w:t>u có hình dung v</w:t>
      </w:r>
      <w:r>
        <w:rPr>
          <w:rFonts w:cs="Times New Roman"/>
          <w:sz w:val="28"/>
          <w:szCs w:val="28"/>
          <w:lang w:val="nl-NL"/>
        </w:rPr>
        <w:t>ề</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 xml:space="preserve">n: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1: Chuy</w:t>
      </w:r>
      <w:r>
        <w:rPr>
          <w:rFonts w:cs="Times New Roman"/>
          <w:b/>
          <w:sz w:val="28"/>
          <w:szCs w:val="28"/>
          <w:lang w:val="nl-NL"/>
        </w:rPr>
        <w:t>ể</w:t>
      </w:r>
      <w:r>
        <w:rPr>
          <w:rFonts w:cs="Times New Roman"/>
          <w:b/>
          <w:sz w:val="28"/>
          <w:szCs w:val="28"/>
          <w:lang w:val="nl-NL"/>
        </w:rPr>
        <w:t>n giao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w:t>
      </w:r>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sz w:val="28"/>
          <w:szCs w:val="28"/>
          <w:lang w:val="nl-NL"/>
        </w:rPr>
        <w:t>- GV yêu c</w:t>
      </w:r>
      <w:r>
        <w:rPr>
          <w:rFonts w:cs="Times New Roman"/>
          <w:sz w:val="28"/>
          <w:szCs w:val="28"/>
          <w:lang w:val="nl-NL"/>
        </w:rPr>
        <w:t>ầ</w:t>
      </w:r>
      <w:r>
        <w:rPr>
          <w:rFonts w:cs="Times New Roman"/>
          <w:sz w:val="28"/>
          <w:szCs w:val="28"/>
          <w:lang w:val="nl-NL"/>
        </w:rPr>
        <w:t>u 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w:t>
      </w:r>
    </w:p>
    <w:p w:rsidR="005B2E0C" w:rsidRDefault="00F54929">
      <w:pPr>
        <w:spacing w:before="120" w:line="240" w:lineRule="auto"/>
        <w:ind w:right="-1"/>
        <w:rPr>
          <w:rFonts w:cs="Times New Roman"/>
          <w:sz w:val="28"/>
          <w:szCs w:val="28"/>
          <w:lang w:val="nl-NL"/>
        </w:rPr>
      </w:pPr>
      <w:r>
        <w:rPr>
          <w:rFonts w:cs="Times New Roman"/>
          <w:sz w:val="28"/>
          <w:szCs w:val="28"/>
          <w:lang w:val="nl-NL"/>
        </w:rPr>
        <w:t>Khi đ</w:t>
      </w:r>
      <w:r>
        <w:rPr>
          <w:rFonts w:cs="Times New Roman"/>
          <w:sz w:val="28"/>
          <w:szCs w:val="28"/>
          <w:lang w:val="nl-NL"/>
        </w:rPr>
        <w:t>ặ</w:t>
      </w:r>
      <w:r>
        <w:rPr>
          <w:rFonts w:cs="Times New Roman"/>
          <w:sz w:val="28"/>
          <w:szCs w:val="28"/>
          <w:lang w:val="nl-NL"/>
        </w:rPr>
        <w:t>t các dây l</w:t>
      </w:r>
      <w:r>
        <w:rPr>
          <w:rFonts w:cs="Times New Roman"/>
          <w:sz w:val="28"/>
          <w:szCs w:val="28"/>
          <w:lang w:val="nl-NL"/>
        </w:rPr>
        <w:t>ạ</w:t>
      </w:r>
      <w:r>
        <w:rPr>
          <w:rFonts w:cs="Times New Roman"/>
          <w:sz w:val="28"/>
          <w:szCs w:val="28"/>
          <w:lang w:val="nl-NL"/>
        </w:rPr>
        <w:t>t đ</w:t>
      </w:r>
      <w:r>
        <w:rPr>
          <w:rFonts w:cs="Times New Roman"/>
          <w:sz w:val="28"/>
          <w:szCs w:val="28"/>
          <w:lang w:val="nl-NL"/>
        </w:rPr>
        <w:t>ể</w:t>
      </w:r>
      <w:r>
        <w:rPr>
          <w:rFonts w:cs="Times New Roman"/>
          <w:sz w:val="28"/>
          <w:szCs w:val="28"/>
          <w:lang w:val="nl-NL"/>
        </w:rPr>
        <w:t xml:space="preserve"> c</w:t>
      </w:r>
      <w:r>
        <w:rPr>
          <w:rFonts w:cs="Times New Roman"/>
          <w:sz w:val="28"/>
          <w:szCs w:val="28"/>
          <w:lang w:val="nl-NL"/>
        </w:rPr>
        <w:t>ắ</w:t>
      </w:r>
      <w:r>
        <w:rPr>
          <w:rFonts w:cs="Times New Roman"/>
          <w:sz w:val="28"/>
          <w:szCs w:val="28"/>
          <w:lang w:val="nl-NL"/>
        </w:rPr>
        <w:t>t bánh chưng, các dây l</w:t>
      </w:r>
      <w:r>
        <w:rPr>
          <w:rFonts w:cs="Times New Roman"/>
          <w:sz w:val="28"/>
          <w:szCs w:val="28"/>
          <w:lang w:val="nl-NL"/>
        </w:rPr>
        <w:t>ạ</w:t>
      </w:r>
      <w:r>
        <w:rPr>
          <w:rFonts w:cs="Times New Roman"/>
          <w:sz w:val="28"/>
          <w:szCs w:val="28"/>
          <w:lang w:val="nl-NL"/>
        </w:rPr>
        <w:t>t t</w:t>
      </w:r>
      <w:r>
        <w:rPr>
          <w:rFonts w:cs="Times New Roman"/>
          <w:sz w:val="28"/>
          <w:szCs w:val="28"/>
          <w:lang w:val="nl-NL"/>
        </w:rPr>
        <w:t>ạ</w:t>
      </w:r>
      <w:r>
        <w:rPr>
          <w:rFonts w:cs="Times New Roman"/>
          <w:sz w:val="28"/>
          <w:szCs w:val="28"/>
          <w:lang w:val="nl-NL"/>
        </w:rPr>
        <w:t>o ra trên m</w:t>
      </w:r>
      <w:r>
        <w:rPr>
          <w:rFonts w:cs="Times New Roman"/>
          <w:sz w:val="28"/>
          <w:szCs w:val="28"/>
          <w:lang w:val="nl-NL"/>
        </w:rPr>
        <w:t>ặ</w:t>
      </w:r>
      <w:r>
        <w:rPr>
          <w:rFonts w:cs="Times New Roman"/>
          <w:sz w:val="28"/>
          <w:szCs w:val="28"/>
          <w:lang w:val="nl-NL"/>
        </w:rPr>
        <w:t>t bánh chưng nh</w:t>
      </w:r>
      <w:r>
        <w:rPr>
          <w:rFonts w:cs="Times New Roman"/>
          <w:sz w:val="28"/>
          <w:szCs w:val="28"/>
          <w:lang w:val="nl-NL"/>
        </w:rPr>
        <w:t>ữ</w:t>
      </w:r>
      <w:r>
        <w:rPr>
          <w:rFonts w:cs="Times New Roman"/>
          <w:sz w:val="28"/>
          <w:szCs w:val="28"/>
          <w:lang w:val="nl-NL"/>
        </w:rPr>
        <w:t>ng c</w:t>
      </w:r>
      <w:r>
        <w:rPr>
          <w:rFonts w:cs="Times New Roman"/>
          <w:sz w:val="28"/>
          <w:szCs w:val="28"/>
          <w:lang w:val="nl-NL"/>
        </w:rPr>
        <w:t>ặ</w:t>
      </w:r>
      <w:r>
        <w:rPr>
          <w:rFonts w:cs="Times New Roman"/>
          <w:sz w:val="28"/>
          <w:szCs w:val="28"/>
          <w:lang w:val="nl-NL"/>
        </w:rPr>
        <w:t>p góc đ</w:t>
      </w:r>
      <w:r>
        <w:rPr>
          <w:rFonts w:cs="Times New Roman"/>
          <w:sz w:val="28"/>
          <w:szCs w:val="28"/>
          <w:lang w:val="nl-NL"/>
        </w:rPr>
        <w:t>ặ</w:t>
      </w:r>
      <w:r>
        <w:rPr>
          <w:rFonts w:cs="Times New Roman"/>
          <w:sz w:val="28"/>
          <w:szCs w:val="28"/>
          <w:lang w:val="nl-NL"/>
        </w:rPr>
        <w:t>c bi</w:t>
      </w:r>
      <w:r>
        <w:rPr>
          <w:rFonts w:cs="Times New Roman"/>
          <w:sz w:val="28"/>
          <w:szCs w:val="28"/>
          <w:lang w:val="nl-NL"/>
        </w:rPr>
        <w:t>ệ</w:t>
      </w:r>
      <w:r>
        <w:rPr>
          <w:rFonts w:cs="Times New Roman"/>
          <w:sz w:val="28"/>
          <w:szCs w:val="28"/>
          <w:lang w:val="nl-NL"/>
        </w:rPr>
        <w:t xml:space="preserve">t. </w:t>
      </w:r>
    </w:p>
    <w:p w:rsidR="005B2E0C" w:rsidRDefault="00F54929">
      <w:pPr>
        <w:spacing w:before="120" w:line="240" w:lineRule="auto"/>
        <w:ind w:right="-1"/>
        <w:jc w:val="center"/>
        <w:rPr>
          <w:rFonts w:cs="Times New Roman"/>
          <w:sz w:val="28"/>
          <w:szCs w:val="28"/>
          <w:lang w:val="nl-NL"/>
        </w:rPr>
      </w:pPr>
      <w:r>
        <w:rPr>
          <w:rFonts w:cs="Times New Roman"/>
          <w:noProof/>
          <w:sz w:val="28"/>
          <w:szCs w:val="28"/>
        </w:rPr>
        <w:drawing>
          <wp:inline distT="0" distB="0" distL="0" distR="0">
            <wp:extent cx="2009775" cy="1764665"/>
            <wp:effectExtent l="0" t="0" r="952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8"/>
                    <a:stretch>
                      <a:fillRect/>
                    </a:stretch>
                  </pic:blipFill>
                  <pic:spPr>
                    <a:xfrm>
                      <a:off x="0" y="0"/>
                      <a:ext cx="2009775" cy="1764665"/>
                    </a:xfrm>
                    <a:prstGeom prst="rect">
                      <a:avLst/>
                    </a:prstGeom>
                  </pic:spPr>
                </pic:pic>
              </a:graphicData>
            </a:graphic>
          </wp:inline>
        </w:drawing>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 xml:space="preserve">: </w:t>
      </w:r>
      <w:r>
        <w:rPr>
          <w:rFonts w:cs="Times New Roman"/>
          <w:sz w:val="28"/>
          <w:szCs w:val="28"/>
          <w:lang w:val="nl-NL"/>
        </w:rPr>
        <w:t>HS quan sát và chú ý l</w:t>
      </w:r>
      <w:r>
        <w:rPr>
          <w:rFonts w:cs="Times New Roman"/>
          <w:sz w:val="28"/>
          <w:szCs w:val="28"/>
          <w:lang w:val="nl-NL"/>
        </w:rPr>
        <w:t>ắ</w:t>
      </w:r>
      <w:r>
        <w:rPr>
          <w:rFonts w:cs="Times New Roman"/>
          <w:sz w:val="28"/>
          <w:szCs w:val="28"/>
          <w:lang w:val="nl-NL"/>
        </w:rPr>
        <w:t>ng nghe, th</w:t>
      </w:r>
      <w:r>
        <w:rPr>
          <w:rFonts w:cs="Times New Roman"/>
          <w:sz w:val="28"/>
          <w:szCs w:val="28"/>
          <w:lang w:val="nl-NL"/>
        </w:rPr>
        <w:t>ả</w:t>
      </w:r>
      <w:r>
        <w:rPr>
          <w:rFonts w:cs="Times New Roman"/>
          <w:sz w:val="28"/>
          <w:szCs w:val="28"/>
          <w:lang w:val="nl-NL"/>
        </w:rPr>
        <w:t>o lu</w:t>
      </w:r>
      <w:r>
        <w:rPr>
          <w:rFonts w:cs="Times New Roman"/>
          <w:sz w:val="28"/>
          <w:szCs w:val="28"/>
          <w:lang w:val="nl-NL"/>
        </w:rPr>
        <w:t>ậ</w:t>
      </w:r>
      <w:r>
        <w:rPr>
          <w:rFonts w:cs="Times New Roman"/>
          <w:sz w:val="28"/>
          <w:szCs w:val="28"/>
          <w:lang w:val="nl-NL"/>
        </w:rPr>
        <w:t>n nhóm đôi hoàn thành yêu c</w:t>
      </w:r>
      <w:r>
        <w:rPr>
          <w:rFonts w:cs="Times New Roman"/>
          <w:sz w:val="28"/>
          <w:szCs w:val="28"/>
          <w:lang w:val="nl-NL"/>
        </w:rPr>
        <w:t>ầ</w:t>
      </w:r>
      <w:r>
        <w:rPr>
          <w:rFonts w:cs="Times New Roman"/>
          <w:sz w:val="28"/>
          <w:szCs w:val="28"/>
          <w:lang w:val="nl-NL"/>
        </w:rPr>
        <w:t>u.</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3: Báo cáo, th</w:t>
      </w:r>
      <w:r>
        <w:rPr>
          <w:rFonts w:cs="Times New Roman"/>
          <w:b/>
          <w:sz w:val="28"/>
          <w:szCs w:val="28"/>
          <w:lang w:val="nl-NL"/>
        </w:rPr>
        <w:t>ả</w:t>
      </w:r>
      <w:r>
        <w:rPr>
          <w:rFonts w:cs="Times New Roman"/>
          <w:b/>
          <w:sz w:val="28"/>
          <w:szCs w:val="28"/>
          <w:lang w:val="nl-NL"/>
        </w:rPr>
        <w:t>o lu</w:t>
      </w:r>
      <w:r>
        <w:rPr>
          <w:rFonts w:cs="Times New Roman"/>
          <w:b/>
          <w:sz w:val="28"/>
          <w:szCs w:val="28"/>
          <w:lang w:val="nl-NL"/>
        </w:rPr>
        <w:t>ậ</w:t>
      </w:r>
      <w:r>
        <w:rPr>
          <w:rFonts w:cs="Times New Roman"/>
          <w:b/>
          <w:sz w:val="28"/>
          <w:szCs w:val="28"/>
          <w:lang w:val="nl-NL"/>
        </w:rPr>
        <w:t xml:space="preserve">n: </w:t>
      </w:r>
      <w:r>
        <w:rPr>
          <w:rFonts w:cs="Times New Roman"/>
          <w:sz w:val="28"/>
          <w:szCs w:val="28"/>
          <w:lang w:val="nl-NL"/>
        </w:rPr>
        <w:t>GV g</w:t>
      </w:r>
      <w:r>
        <w:rPr>
          <w:rFonts w:cs="Times New Roman"/>
          <w:sz w:val="28"/>
          <w:szCs w:val="28"/>
          <w:lang w:val="nl-NL"/>
        </w:rPr>
        <w:t>ọ</w:t>
      </w:r>
      <w:r>
        <w:rPr>
          <w:rFonts w:cs="Times New Roman"/>
          <w:sz w:val="28"/>
          <w:szCs w:val="28"/>
          <w:lang w:val="nl-NL"/>
        </w:rPr>
        <w:t>i m</w:t>
      </w:r>
      <w:r>
        <w:rPr>
          <w:rFonts w:cs="Times New Roman"/>
          <w:sz w:val="28"/>
          <w:szCs w:val="28"/>
          <w:lang w:val="nl-NL"/>
        </w:rPr>
        <w:t>ộ</w:t>
      </w:r>
      <w:r>
        <w:rPr>
          <w:rFonts w:cs="Times New Roman"/>
          <w:sz w:val="28"/>
          <w:szCs w:val="28"/>
          <w:lang w:val="nl-NL"/>
        </w:rPr>
        <w:t>t s</w:t>
      </w:r>
      <w:r>
        <w:rPr>
          <w:rFonts w:cs="Times New Roman"/>
          <w:sz w:val="28"/>
          <w:szCs w:val="28"/>
          <w:lang w:val="nl-NL"/>
        </w:rPr>
        <w:t>ố</w:t>
      </w:r>
      <w:r>
        <w:rPr>
          <w:rFonts w:cs="Times New Roman"/>
          <w:sz w:val="28"/>
          <w:szCs w:val="28"/>
          <w:lang w:val="nl-NL"/>
        </w:rPr>
        <w:t xml:space="preserve">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w:t>
      </w:r>
      <w:r>
        <w:rPr>
          <w:rFonts w:cs="Times New Roman"/>
          <w:sz w:val="28"/>
          <w:szCs w:val="28"/>
          <w:lang w:val="nl-NL"/>
        </w:rPr>
        <w:t>, HS khác nh</w:t>
      </w:r>
      <w:r>
        <w:rPr>
          <w:rFonts w:cs="Times New Roman"/>
          <w:sz w:val="28"/>
          <w:szCs w:val="28"/>
          <w:lang w:val="nl-NL"/>
        </w:rPr>
        <w:t>ậ</w:t>
      </w:r>
      <w:r>
        <w:rPr>
          <w:rFonts w:cs="Times New Roman"/>
          <w:sz w:val="28"/>
          <w:szCs w:val="28"/>
          <w:lang w:val="nl-NL"/>
        </w:rPr>
        <w:t>n xét, b</w:t>
      </w:r>
      <w:r>
        <w:rPr>
          <w:rFonts w:cs="Times New Roman"/>
          <w:sz w:val="28"/>
          <w:szCs w:val="28"/>
          <w:lang w:val="nl-NL"/>
        </w:rPr>
        <w:t>ổ</w:t>
      </w:r>
      <w:r>
        <w:rPr>
          <w:rFonts w:cs="Times New Roman"/>
          <w:sz w:val="28"/>
          <w:szCs w:val="28"/>
          <w:lang w:val="nl-NL"/>
        </w:rPr>
        <w:t xml:space="preserve"> sung.</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4: K</w:t>
      </w:r>
      <w:r>
        <w:rPr>
          <w:rFonts w:cs="Times New Roman"/>
          <w:b/>
          <w:sz w:val="28"/>
          <w:szCs w:val="28"/>
          <w:lang w:val="nl-NL"/>
        </w:rPr>
        <w:t>ế</w:t>
      </w:r>
      <w:r>
        <w:rPr>
          <w:rFonts w:cs="Times New Roman"/>
          <w:b/>
          <w:sz w:val="28"/>
          <w:szCs w:val="28"/>
          <w:lang w:val="nl-NL"/>
        </w:rPr>
        <w:t>t lu</w:t>
      </w:r>
      <w:r>
        <w:rPr>
          <w:rFonts w:cs="Times New Roman"/>
          <w:b/>
          <w:sz w:val="28"/>
          <w:szCs w:val="28"/>
          <w:lang w:val="nl-NL"/>
        </w:rPr>
        <w:t>ậ</w:t>
      </w:r>
      <w:r>
        <w:rPr>
          <w:rFonts w:cs="Times New Roman"/>
          <w:b/>
          <w:sz w:val="28"/>
          <w:szCs w:val="28"/>
          <w:lang w:val="nl-NL"/>
        </w:rPr>
        <w:t>n, nh</w:t>
      </w:r>
      <w:r>
        <w:rPr>
          <w:rFonts w:cs="Times New Roman"/>
          <w:b/>
          <w:sz w:val="28"/>
          <w:szCs w:val="28"/>
          <w:lang w:val="nl-NL"/>
        </w:rPr>
        <w:t>ậ</w:t>
      </w:r>
      <w:r>
        <w:rPr>
          <w:rFonts w:cs="Times New Roman"/>
          <w:b/>
          <w:sz w:val="28"/>
          <w:szCs w:val="28"/>
          <w:lang w:val="nl-NL"/>
        </w:rPr>
        <w:t>n đ</w:t>
      </w:r>
      <w:r>
        <w:rPr>
          <w:rFonts w:cs="Times New Roman"/>
          <w:b/>
          <w:sz w:val="28"/>
          <w:szCs w:val="28"/>
          <w:lang w:val="nl-NL"/>
        </w:rPr>
        <w:t>ị</w:t>
      </w:r>
      <w:r>
        <w:rPr>
          <w:rFonts w:cs="Times New Roman"/>
          <w:b/>
          <w:sz w:val="28"/>
          <w:szCs w:val="28"/>
          <w:lang w:val="nl-NL"/>
        </w:rPr>
        <w:t xml:space="preserve">nh: </w:t>
      </w:r>
      <w:r>
        <w:rPr>
          <w:rFonts w:cs="Times New Roman"/>
          <w:sz w:val="28"/>
          <w:szCs w:val="28"/>
          <w:lang w:val="nl-NL"/>
        </w:rPr>
        <w:t>GV đánh giá k</w:t>
      </w:r>
      <w:r>
        <w:rPr>
          <w:rFonts w:cs="Times New Roman"/>
          <w:sz w:val="28"/>
          <w:szCs w:val="28"/>
          <w:lang w:val="nl-NL"/>
        </w:rPr>
        <w:t>ế</w:t>
      </w:r>
      <w:r>
        <w:rPr>
          <w:rFonts w:cs="Times New Roman"/>
          <w:sz w:val="28"/>
          <w:szCs w:val="28"/>
          <w:lang w:val="nl-NL"/>
        </w:rPr>
        <w:t>t qu</w:t>
      </w:r>
      <w:r>
        <w:rPr>
          <w:rFonts w:cs="Times New Roman"/>
          <w:sz w:val="28"/>
          <w:szCs w:val="28"/>
          <w:lang w:val="nl-NL"/>
        </w:rPr>
        <w:t>ả</w:t>
      </w:r>
      <w:r>
        <w:rPr>
          <w:rFonts w:cs="Times New Roman"/>
          <w:sz w:val="28"/>
          <w:szCs w:val="28"/>
          <w:lang w:val="nl-NL"/>
        </w:rPr>
        <w:t xml:space="preserve"> c</w:t>
      </w:r>
      <w:r>
        <w:rPr>
          <w:rFonts w:cs="Times New Roman"/>
          <w:sz w:val="28"/>
          <w:szCs w:val="28"/>
          <w:lang w:val="nl-NL"/>
        </w:rPr>
        <w:t>ủ</w:t>
      </w:r>
      <w:r>
        <w:rPr>
          <w:rFonts w:cs="Times New Roman"/>
          <w:sz w:val="28"/>
          <w:szCs w:val="28"/>
          <w:lang w:val="nl-NL"/>
        </w:rPr>
        <w:t>a HS, trên cơ s</w:t>
      </w:r>
      <w:r>
        <w:rPr>
          <w:rFonts w:cs="Times New Roman"/>
          <w:sz w:val="28"/>
          <w:szCs w:val="28"/>
          <w:lang w:val="nl-NL"/>
        </w:rPr>
        <w:t>ở</w:t>
      </w:r>
      <w:r>
        <w:rPr>
          <w:rFonts w:cs="Times New Roman"/>
          <w:sz w:val="28"/>
          <w:szCs w:val="28"/>
          <w:lang w:val="nl-NL"/>
        </w:rPr>
        <w:t xml:space="preserve"> đó d</w:t>
      </w:r>
      <w:r>
        <w:rPr>
          <w:rFonts w:cs="Times New Roman"/>
          <w:sz w:val="28"/>
          <w:szCs w:val="28"/>
          <w:lang w:val="nl-NL"/>
        </w:rPr>
        <w:t>ẫ</w:t>
      </w:r>
      <w:r>
        <w:rPr>
          <w:rFonts w:cs="Times New Roman"/>
          <w:sz w:val="28"/>
          <w:szCs w:val="28"/>
          <w:lang w:val="nl-NL"/>
        </w:rPr>
        <w:t>n d</w:t>
      </w:r>
      <w:r>
        <w:rPr>
          <w:rFonts w:cs="Times New Roman"/>
          <w:sz w:val="28"/>
          <w:szCs w:val="28"/>
          <w:lang w:val="nl-NL"/>
        </w:rPr>
        <w:t>ắ</w:t>
      </w:r>
      <w:r>
        <w:rPr>
          <w:rFonts w:cs="Times New Roman"/>
          <w:sz w:val="28"/>
          <w:szCs w:val="28"/>
          <w:lang w:val="nl-NL"/>
        </w:rPr>
        <w:t>t HS vào bài h</w:t>
      </w:r>
      <w:r>
        <w:rPr>
          <w:rFonts w:cs="Times New Roman"/>
          <w:sz w:val="28"/>
          <w:szCs w:val="28"/>
          <w:lang w:val="nl-NL"/>
        </w:rPr>
        <w:t>ọ</w:t>
      </w:r>
      <w:r>
        <w:rPr>
          <w:rFonts w:cs="Times New Roman"/>
          <w:sz w:val="28"/>
          <w:szCs w:val="28"/>
          <w:lang w:val="nl-NL"/>
        </w:rPr>
        <w:t>c m</w:t>
      </w:r>
      <w:r>
        <w:rPr>
          <w:rFonts w:cs="Times New Roman"/>
          <w:sz w:val="28"/>
          <w:szCs w:val="28"/>
          <w:lang w:val="nl-NL"/>
        </w:rPr>
        <w:t>ớ</w:t>
      </w:r>
      <w:r>
        <w:rPr>
          <w:rFonts w:cs="Times New Roman"/>
          <w:sz w:val="28"/>
          <w:szCs w:val="28"/>
          <w:lang w:val="nl-NL"/>
        </w:rPr>
        <w:t>i: “Nh</w:t>
      </w:r>
      <w:r>
        <w:rPr>
          <w:rFonts w:cs="Times New Roman"/>
          <w:sz w:val="28"/>
          <w:szCs w:val="28"/>
          <w:lang w:val="nl-NL"/>
        </w:rPr>
        <w:t>ữ</w:t>
      </w:r>
      <w:r>
        <w:rPr>
          <w:rFonts w:cs="Times New Roman"/>
          <w:sz w:val="28"/>
          <w:szCs w:val="28"/>
          <w:lang w:val="nl-NL"/>
        </w:rPr>
        <w:t>ng c</w:t>
      </w:r>
      <w:r>
        <w:rPr>
          <w:rFonts w:cs="Times New Roman"/>
          <w:sz w:val="28"/>
          <w:szCs w:val="28"/>
          <w:lang w:val="nl-NL"/>
        </w:rPr>
        <w:t>ặ</w:t>
      </w:r>
      <w:r>
        <w:rPr>
          <w:rFonts w:cs="Times New Roman"/>
          <w:sz w:val="28"/>
          <w:szCs w:val="28"/>
          <w:lang w:val="nl-NL"/>
        </w:rPr>
        <w:t>p góc đó có m</w:t>
      </w:r>
      <w:r>
        <w:rPr>
          <w:rFonts w:cs="Times New Roman"/>
          <w:sz w:val="28"/>
          <w:szCs w:val="28"/>
          <w:lang w:val="nl-NL"/>
        </w:rPr>
        <w:t>ố</w:t>
      </w:r>
      <w:r>
        <w:rPr>
          <w:rFonts w:cs="Times New Roman"/>
          <w:sz w:val="28"/>
          <w:szCs w:val="28"/>
          <w:lang w:val="nl-NL"/>
        </w:rPr>
        <w:t>i quan h</w:t>
      </w:r>
      <w:r>
        <w:rPr>
          <w:rFonts w:cs="Times New Roman"/>
          <w:sz w:val="28"/>
          <w:szCs w:val="28"/>
          <w:lang w:val="nl-NL"/>
        </w:rPr>
        <w:t>ệ</w:t>
      </w:r>
      <w:r>
        <w:rPr>
          <w:rFonts w:cs="Times New Roman"/>
          <w:sz w:val="28"/>
          <w:szCs w:val="28"/>
          <w:lang w:val="nl-NL"/>
        </w:rPr>
        <w:t xml:space="preserve"> v</w:t>
      </w:r>
      <w:r>
        <w:rPr>
          <w:rFonts w:cs="Times New Roman"/>
          <w:sz w:val="28"/>
          <w:szCs w:val="28"/>
          <w:lang w:val="nl-NL"/>
        </w:rPr>
        <w:t>ớ</w:t>
      </w:r>
      <w:r>
        <w:rPr>
          <w:rFonts w:cs="Times New Roman"/>
          <w:sz w:val="28"/>
          <w:szCs w:val="28"/>
          <w:lang w:val="nl-NL"/>
        </w:rPr>
        <w:t>i nhau như th</w:t>
      </w:r>
      <w:r>
        <w:rPr>
          <w:rFonts w:cs="Times New Roman"/>
          <w:sz w:val="28"/>
          <w:szCs w:val="28"/>
          <w:lang w:val="nl-NL"/>
        </w:rPr>
        <w:t>ế</w:t>
      </w:r>
      <w:r>
        <w:rPr>
          <w:rFonts w:cs="Times New Roman"/>
          <w:sz w:val="28"/>
          <w:szCs w:val="28"/>
          <w:lang w:val="nl-NL"/>
        </w:rPr>
        <w:t xml:space="preserve"> nào, chúng ta cùng tìm hi</w:t>
      </w:r>
      <w:r>
        <w:rPr>
          <w:rFonts w:cs="Times New Roman"/>
          <w:sz w:val="28"/>
          <w:szCs w:val="28"/>
          <w:lang w:val="nl-NL"/>
        </w:rPr>
        <w:t>ể</w:t>
      </w:r>
      <w:r>
        <w:rPr>
          <w:rFonts w:cs="Times New Roman"/>
          <w:sz w:val="28"/>
          <w:szCs w:val="28"/>
          <w:lang w:val="nl-NL"/>
        </w:rPr>
        <w:t>u trong bài h</w:t>
      </w:r>
      <w:r>
        <w:rPr>
          <w:rFonts w:cs="Times New Roman"/>
          <w:sz w:val="28"/>
          <w:szCs w:val="28"/>
          <w:lang w:val="nl-NL"/>
        </w:rPr>
        <w:t>ọ</w:t>
      </w:r>
      <w:r>
        <w:rPr>
          <w:rFonts w:cs="Times New Roman"/>
          <w:sz w:val="28"/>
          <w:szCs w:val="28"/>
          <w:lang w:val="nl-NL"/>
        </w:rPr>
        <w:t>c này.”</w:t>
      </w:r>
    </w:p>
    <w:p w:rsidR="005B2E0C" w:rsidRDefault="00F54929">
      <w:pPr>
        <w:spacing w:before="120" w:line="240" w:lineRule="auto"/>
        <w:ind w:right="-1"/>
        <w:rPr>
          <w:rFonts w:cs="Times New Roman"/>
          <w:b/>
          <w:sz w:val="28"/>
          <w:szCs w:val="28"/>
          <w:lang w:val="nl-NL"/>
        </w:rPr>
      </w:pPr>
      <w:r>
        <w:rPr>
          <w:rFonts w:cs="Times New Roman"/>
          <w:b/>
          <w:sz w:val="28"/>
          <w:szCs w:val="28"/>
          <w:lang w:val="nl-NL"/>
        </w:rPr>
        <w:t>B.</w:t>
      </w:r>
      <w:r>
        <w:rPr>
          <w:rFonts w:cs="Times New Roman"/>
          <w:sz w:val="28"/>
          <w:szCs w:val="28"/>
          <w:lang w:val="nl-NL"/>
        </w:rPr>
        <w:t xml:space="preserve"> </w:t>
      </w:r>
      <w:r>
        <w:rPr>
          <w:rFonts w:cs="Times New Roman"/>
          <w:b/>
          <w:sz w:val="28"/>
          <w:szCs w:val="28"/>
          <w:lang w:val="nl-NL"/>
        </w:rPr>
        <w:t>HÌNH THÀNH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 M</w:t>
      </w:r>
      <w:r>
        <w:rPr>
          <w:rFonts w:cs="Times New Roman"/>
          <w:b/>
          <w:sz w:val="28"/>
          <w:szCs w:val="28"/>
          <w:lang w:val="nl-NL"/>
        </w:rPr>
        <w:t>Ớ</w:t>
      </w:r>
      <w:r>
        <w:rPr>
          <w:rFonts w:cs="Times New Roman"/>
          <w:b/>
          <w:sz w:val="28"/>
          <w:szCs w:val="28"/>
          <w:lang w:val="nl-NL"/>
        </w:rPr>
        <w:t>I</w:t>
      </w:r>
    </w:p>
    <w:p w:rsidR="005B2E0C" w:rsidRDefault="00F54929">
      <w:pPr>
        <w:spacing w:before="120" w:line="240" w:lineRule="auto"/>
        <w:ind w:right="-1"/>
        <w:rPr>
          <w:rFonts w:cs="Times New Roman"/>
          <w:b/>
          <w:sz w:val="28"/>
          <w:szCs w:val="28"/>
          <w:lang w:val="nl-NL"/>
        </w:rPr>
      </w:pPr>
      <w:r>
        <w:rPr>
          <w:rFonts w:cs="Times New Roman"/>
          <w:b/>
          <w:sz w:val="28"/>
          <w:szCs w:val="28"/>
          <w:lang w:val="nl-NL"/>
        </w:rPr>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 xml:space="preserve">ng 1: Góc </w:t>
      </w:r>
      <w:r>
        <w:rPr>
          <w:rFonts w:cs="Times New Roman"/>
          <w:b/>
          <w:sz w:val="28"/>
          <w:szCs w:val="28"/>
          <w:lang w:val="nl-NL"/>
        </w:rPr>
        <w:t>ở</w:t>
      </w:r>
      <w:r>
        <w:rPr>
          <w:rFonts w:cs="Times New Roman"/>
          <w:b/>
          <w:sz w:val="28"/>
          <w:szCs w:val="28"/>
          <w:lang w:val="nl-NL"/>
        </w:rPr>
        <w:t xml:space="preserve"> v</w:t>
      </w:r>
      <w:r>
        <w:rPr>
          <w:rFonts w:cs="Times New Roman"/>
          <w:b/>
          <w:sz w:val="28"/>
          <w:szCs w:val="28"/>
          <w:lang w:val="nl-NL"/>
        </w:rPr>
        <w:t>ị</w:t>
      </w:r>
      <w:r>
        <w:rPr>
          <w:rFonts w:cs="Times New Roman"/>
          <w:b/>
          <w:sz w:val="28"/>
          <w:szCs w:val="28"/>
          <w:lang w:val="nl-NL"/>
        </w:rPr>
        <w:t xml:space="preserve"> trí đ</w:t>
      </w:r>
      <w:r>
        <w:rPr>
          <w:rFonts w:cs="Times New Roman"/>
          <w:b/>
          <w:sz w:val="28"/>
          <w:szCs w:val="28"/>
          <w:lang w:val="nl-NL"/>
        </w:rPr>
        <w:t>ặ</w:t>
      </w:r>
      <w:r>
        <w:rPr>
          <w:rFonts w:cs="Times New Roman"/>
          <w:b/>
          <w:sz w:val="28"/>
          <w:szCs w:val="28"/>
          <w:lang w:val="nl-NL"/>
        </w:rPr>
        <w:t>c bi</w:t>
      </w:r>
      <w:r>
        <w:rPr>
          <w:rFonts w:cs="Times New Roman"/>
          <w:b/>
          <w:sz w:val="28"/>
          <w:szCs w:val="28"/>
          <w:lang w:val="nl-NL"/>
        </w:rPr>
        <w:t>ệ</w:t>
      </w:r>
      <w:r>
        <w:rPr>
          <w:rFonts w:cs="Times New Roman"/>
          <w:b/>
          <w:sz w:val="28"/>
          <w:szCs w:val="28"/>
          <w:lang w:val="nl-NL"/>
        </w:rPr>
        <w:t>t</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lang w:val="nl-NL"/>
        </w:rPr>
        <w:lastRenderedPageBreak/>
        <w:t>- H</w:t>
      </w:r>
      <w:r>
        <w:rPr>
          <w:rFonts w:cs="Times New Roman"/>
          <w:sz w:val="28"/>
          <w:szCs w:val="28"/>
          <w:lang w:val="nl-NL"/>
        </w:rPr>
        <w:t>ọ</w:t>
      </w:r>
      <w:r>
        <w:rPr>
          <w:rFonts w:cs="Times New Roman"/>
          <w:sz w:val="28"/>
          <w:szCs w:val="28"/>
          <w:lang w:val="nl-NL"/>
        </w:rPr>
        <w:t>c sinh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và nêu đư</w:t>
      </w:r>
      <w:r>
        <w:rPr>
          <w:rFonts w:cs="Times New Roman"/>
          <w:sz w:val="28"/>
          <w:szCs w:val="28"/>
          <w:lang w:val="nl-NL"/>
        </w:rPr>
        <w:t>ợ</w:t>
      </w:r>
      <w:r>
        <w:rPr>
          <w:rFonts w:cs="Times New Roman"/>
          <w:sz w:val="28"/>
          <w:szCs w:val="28"/>
          <w:lang w:val="nl-NL"/>
        </w:rPr>
        <w:t>c tính ch</w:t>
      </w:r>
      <w:r>
        <w:rPr>
          <w:rFonts w:cs="Times New Roman"/>
          <w:sz w:val="28"/>
          <w:szCs w:val="28"/>
          <w:lang w:val="nl-NL"/>
        </w:rPr>
        <w:t>ấ</w:t>
      </w:r>
      <w:r>
        <w:rPr>
          <w:rFonts w:cs="Times New Roman"/>
          <w:sz w:val="28"/>
          <w:szCs w:val="28"/>
          <w:lang w:val="nl-NL"/>
        </w:rPr>
        <w:t>t hai góc k</w:t>
      </w:r>
      <w:r>
        <w:rPr>
          <w:rFonts w:cs="Times New Roman"/>
          <w:sz w:val="28"/>
          <w:szCs w:val="28"/>
          <w:lang w:val="nl-NL"/>
        </w:rPr>
        <w:t>ề</w:t>
      </w:r>
      <w:r>
        <w:rPr>
          <w:rFonts w:cs="Times New Roman"/>
          <w:sz w:val="28"/>
          <w:szCs w:val="28"/>
          <w:lang w:val="nl-NL"/>
        </w:rPr>
        <w:t xml:space="preserve"> bù, hai góc đ</w:t>
      </w:r>
      <w:r>
        <w:rPr>
          <w:rFonts w:cs="Times New Roman"/>
          <w:sz w:val="28"/>
          <w:szCs w:val="28"/>
          <w:lang w:val="nl-NL"/>
        </w:rPr>
        <w:t>ố</w:t>
      </w:r>
      <w:r>
        <w:rPr>
          <w:rFonts w:cs="Times New Roman"/>
          <w:sz w:val="28"/>
          <w:szCs w:val="28"/>
          <w:lang w:val="nl-NL"/>
        </w:rPr>
        <w:t>i đ</w:t>
      </w:r>
      <w:r>
        <w:rPr>
          <w:rFonts w:cs="Times New Roman"/>
          <w:sz w:val="28"/>
          <w:szCs w:val="28"/>
          <w:lang w:val="nl-NL"/>
        </w:rPr>
        <w:t>ỉ</w:t>
      </w:r>
      <w:r>
        <w:rPr>
          <w:rFonts w:cs="Times New Roman"/>
          <w:sz w:val="28"/>
          <w:szCs w:val="28"/>
          <w:lang w:val="nl-NL"/>
        </w:rPr>
        <w:t>nh,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vuông góc.</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lang w:val="nl-NL"/>
        </w:rPr>
        <w:t>- H</w:t>
      </w:r>
      <w:r>
        <w:rPr>
          <w:rFonts w:cs="Times New Roman"/>
          <w:sz w:val="28"/>
          <w:szCs w:val="28"/>
          <w:lang w:val="nl-NL"/>
        </w:rPr>
        <w:t>ọ</w:t>
      </w:r>
      <w:r>
        <w:rPr>
          <w:rFonts w:cs="Times New Roman"/>
          <w:sz w:val="28"/>
          <w:szCs w:val="28"/>
          <w:lang w:val="nl-NL"/>
        </w:rPr>
        <w:t>c sinh t</w:t>
      </w:r>
      <w:r>
        <w:rPr>
          <w:rFonts w:cs="Times New Roman"/>
          <w:sz w:val="28"/>
          <w:szCs w:val="28"/>
          <w:lang w:val="nl-NL"/>
        </w:rPr>
        <w:t>ậ</w:t>
      </w:r>
      <w:r>
        <w:rPr>
          <w:rFonts w:cs="Times New Roman"/>
          <w:sz w:val="28"/>
          <w:szCs w:val="28"/>
          <w:lang w:val="nl-NL"/>
        </w:rPr>
        <w:t>p suy lu</w:t>
      </w:r>
      <w:r>
        <w:rPr>
          <w:rFonts w:cs="Times New Roman"/>
          <w:sz w:val="28"/>
          <w:szCs w:val="28"/>
          <w:lang w:val="nl-NL"/>
        </w:rPr>
        <w:t>ậ</w:t>
      </w:r>
      <w:r>
        <w:rPr>
          <w:rFonts w:cs="Times New Roman"/>
          <w:sz w:val="28"/>
          <w:szCs w:val="28"/>
          <w:lang w:val="nl-NL"/>
        </w:rPr>
        <w:t>n v</w:t>
      </w:r>
      <w:r>
        <w:rPr>
          <w:rFonts w:cs="Times New Roman"/>
          <w:sz w:val="28"/>
          <w:szCs w:val="28"/>
          <w:lang w:val="nl-NL"/>
        </w:rPr>
        <w:t>ề</w:t>
      </w:r>
      <w:r>
        <w:rPr>
          <w:rFonts w:cs="Times New Roman"/>
          <w:sz w:val="28"/>
          <w:szCs w:val="28"/>
          <w:lang w:val="nl-NL"/>
        </w:rPr>
        <w:t xml:space="preserve"> cách ch</w:t>
      </w:r>
      <w:r>
        <w:rPr>
          <w:rFonts w:cs="Times New Roman"/>
          <w:sz w:val="28"/>
          <w:szCs w:val="28"/>
          <w:lang w:val="nl-NL"/>
        </w:rPr>
        <w:t>ỉ</w:t>
      </w:r>
      <w:r>
        <w:rPr>
          <w:rFonts w:cs="Times New Roman"/>
          <w:sz w:val="28"/>
          <w:szCs w:val="28"/>
          <w:lang w:val="nl-NL"/>
        </w:rPr>
        <w:t xml:space="preserve"> ra hai góc đ</w:t>
      </w:r>
      <w:r>
        <w:rPr>
          <w:rFonts w:cs="Times New Roman"/>
          <w:sz w:val="28"/>
          <w:szCs w:val="28"/>
          <w:lang w:val="nl-NL"/>
        </w:rPr>
        <w:t>ố</w:t>
      </w:r>
      <w:r>
        <w:rPr>
          <w:rFonts w:cs="Times New Roman"/>
          <w:sz w:val="28"/>
          <w:szCs w:val="28"/>
          <w:lang w:val="nl-NL"/>
        </w:rPr>
        <w:t>i đ</w:t>
      </w:r>
      <w:r>
        <w:rPr>
          <w:rFonts w:cs="Times New Roman"/>
          <w:sz w:val="28"/>
          <w:szCs w:val="28"/>
          <w:lang w:val="nl-NL"/>
        </w:rPr>
        <w:t>ỉ</w:t>
      </w:r>
      <w:r>
        <w:rPr>
          <w:rFonts w:cs="Times New Roman"/>
          <w:sz w:val="28"/>
          <w:szCs w:val="28"/>
          <w:lang w:val="nl-NL"/>
        </w:rPr>
        <w:t>nh thì b</w:t>
      </w:r>
      <w:r>
        <w:rPr>
          <w:rFonts w:cs="Times New Roman"/>
          <w:sz w:val="28"/>
          <w:szCs w:val="28"/>
          <w:lang w:val="nl-NL"/>
        </w:rPr>
        <w:t>ằ</w:t>
      </w:r>
      <w:r>
        <w:rPr>
          <w:rFonts w:cs="Times New Roman"/>
          <w:sz w:val="28"/>
          <w:szCs w:val="28"/>
          <w:lang w:val="nl-NL"/>
        </w:rPr>
        <w:t>ng nhau.</w:t>
      </w:r>
    </w:p>
    <w:p w:rsidR="005B2E0C" w:rsidRDefault="00F54929">
      <w:pPr>
        <w:tabs>
          <w:tab w:val="left" w:pos="567"/>
          <w:tab w:val="left" w:pos="1134"/>
        </w:tabs>
        <w:spacing w:before="120" w:line="240" w:lineRule="auto"/>
        <w:ind w:right="-1"/>
        <w:rPr>
          <w:rFonts w:cs="Times New Roman"/>
          <w:sz w:val="28"/>
          <w:szCs w:val="28"/>
        </w:rPr>
      </w:pPr>
      <w:r>
        <w:rPr>
          <w:rFonts w:cs="Times New Roman"/>
          <w:sz w:val="28"/>
          <w:szCs w:val="28"/>
          <w:lang w:val="nl-NL"/>
        </w:rPr>
        <w:t>- H</w:t>
      </w:r>
      <w:r>
        <w:rPr>
          <w:rFonts w:cs="Times New Roman"/>
          <w:sz w:val="28"/>
          <w:szCs w:val="28"/>
          <w:lang w:val="nl-NL"/>
        </w:rPr>
        <w:t>ọ</w:t>
      </w:r>
      <w:r>
        <w:rPr>
          <w:rFonts w:cs="Times New Roman"/>
          <w:sz w:val="28"/>
          <w:szCs w:val="28"/>
          <w:lang w:val="nl-NL"/>
        </w:rPr>
        <w:t>c sinh áp d</w:t>
      </w:r>
      <w:r>
        <w:rPr>
          <w:rFonts w:cs="Times New Roman"/>
          <w:sz w:val="28"/>
          <w:szCs w:val="28"/>
          <w:lang w:val="nl-NL"/>
        </w:rPr>
        <w:t>ụ</w:t>
      </w:r>
      <w:r>
        <w:rPr>
          <w:rFonts w:cs="Times New Roman"/>
          <w:sz w:val="28"/>
          <w:szCs w:val="28"/>
          <w:lang w:val="nl-NL"/>
        </w:rPr>
        <w:t>ng tính ch</w:t>
      </w:r>
      <w:r>
        <w:rPr>
          <w:rFonts w:cs="Times New Roman"/>
          <w:sz w:val="28"/>
          <w:szCs w:val="28"/>
          <w:lang w:val="nl-NL"/>
        </w:rPr>
        <w:t>ấ</w:t>
      </w:r>
      <w:r>
        <w:rPr>
          <w:rFonts w:cs="Times New Roman"/>
          <w:sz w:val="28"/>
          <w:szCs w:val="28"/>
          <w:lang w:val="nl-NL"/>
        </w:rPr>
        <w:t>t hai g</w:t>
      </w:r>
      <w:r>
        <w:rPr>
          <w:rFonts w:cs="Times New Roman"/>
          <w:sz w:val="28"/>
          <w:szCs w:val="28"/>
          <w:lang w:val="nl-NL"/>
        </w:rPr>
        <w:t>óc k</w:t>
      </w:r>
      <w:r>
        <w:rPr>
          <w:rFonts w:cs="Times New Roman"/>
          <w:sz w:val="28"/>
          <w:szCs w:val="28"/>
          <w:lang w:val="nl-NL"/>
        </w:rPr>
        <w:t>ề</w:t>
      </w:r>
      <w:r>
        <w:rPr>
          <w:rFonts w:cs="Times New Roman"/>
          <w:sz w:val="28"/>
          <w:szCs w:val="28"/>
          <w:lang w:val="nl-NL"/>
        </w:rPr>
        <w:t xml:space="preserve"> bù, hai góc đ</w:t>
      </w:r>
      <w:r>
        <w:rPr>
          <w:rFonts w:cs="Times New Roman"/>
          <w:sz w:val="28"/>
          <w:szCs w:val="28"/>
          <w:lang w:val="nl-NL"/>
        </w:rPr>
        <w:t>ố</w:t>
      </w:r>
      <w:r>
        <w:rPr>
          <w:rFonts w:cs="Times New Roman"/>
          <w:sz w:val="28"/>
          <w:szCs w:val="28"/>
          <w:lang w:val="nl-NL"/>
        </w:rPr>
        <w:t>i đ</w:t>
      </w:r>
      <w:r>
        <w:rPr>
          <w:rFonts w:cs="Times New Roman"/>
          <w:sz w:val="28"/>
          <w:szCs w:val="28"/>
          <w:lang w:val="nl-NL"/>
        </w:rPr>
        <w:t>ỉ</w:t>
      </w:r>
      <w:r>
        <w:rPr>
          <w:rFonts w:cs="Times New Roman"/>
          <w:sz w:val="28"/>
          <w:szCs w:val="28"/>
          <w:lang w:val="nl-NL"/>
        </w:rPr>
        <w:t>nh d</w:t>
      </w:r>
      <w:r>
        <w:rPr>
          <w:rFonts w:cs="Times New Roman"/>
          <w:sz w:val="28"/>
          <w:szCs w:val="28"/>
          <w:lang w:val="nl-NL"/>
        </w:rPr>
        <w:t>ẫ</w:t>
      </w:r>
      <w:r>
        <w:rPr>
          <w:rFonts w:cs="Times New Roman"/>
          <w:sz w:val="28"/>
          <w:szCs w:val="28"/>
          <w:lang w:val="nl-NL"/>
        </w:rPr>
        <w:t>n đ</w:t>
      </w:r>
      <w:r>
        <w:rPr>
          <w:rFonts w:cs="Times New Roman"/>
          <w:sz w:val="28"/>
          <w:szCs w:val="28"/>
          <w:lang w:val="nl-NL"/>
        </w:rPr>
        <w:t>ế</w:t>
      </w:r>
      <w:r>
        <w:rPr>
          <w:rFonts w:cs="Times New Roman"/>
          <w:sz w:val="28"/>
          <w:szCs w:val="28"/>
          <w:lang w:val="nl-NL"/>
        </w:rPr>
        <w:t>n tính ch</w:t>
      </w:r>
      <w:r>
        <w:rPr>
          <w:rFonts w:cs="Times New Roman"/>
          <w:sz w:val="28"/>
          <w:szCs w:val="28"/>
          <w:lang w:val="nl-NL"/>
        </w:rPr>
        <w:t>ấ</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vuông góc.</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i dung: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 xml:space="preserve">- </w:t>
      </w:r>
      <w:r>
        <w:rPr>
          <w:rFonts w:cs="Times New Roman"/>
          <w:sz w:val="28"/>
          <w:szCs w:val="28"/>
          <w:lang w:val="nl-NL"/>
        </w:rPr>
        <w:t>HS quan sát SGK,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i đ</w:t>
      </w:r>
      <w:r>
        <w:rPr>
          <w:rFonts w:cs="Times New Roman"/>
          <w:sz w:val="28"/>
          <w:szCs w:val="28"/>
          <w:lang w:val="nl-NL"/>
        </w:rPr>
        <w:t>ể</w:t>
      </w:r>
      <w:r>
        <w:rPr>
          <w:rFonts w:cs="Times New Roman"/>
          <w:sz w:val="28"/>
          <w:szCs w:val="28"/>
          <w:lang w:val="nl-NL"/>
        </w:rPr>
        <w:t xml:space="preserve"> tìm hi</w:t>
      </w:r>
      <w:r>
        <w:rPr>
          <w:rFonts w:cs="Times New Roman"/>
          <w:sz w:val="28"/>
          <w:szCs w:val="28"/>
          <w:lang w:val="nl-NL"/>
        </w:rPr>
        <w:t>ể</w:t>
      </w:r>
      <w:r>
        <w:rPr>
          <w:rFonts w:cs="Times New Roman"/>
          <w:sz w:val="28"/>
          <w:szCs w:val="28"/>
          <w:lang w:val="nl-NL"/>
        </w:rPr>
        <w:t>u n</w:t>
      </w:r>
      <w:r>
        <w:rPr>
          <w:rFonts w:cs="Times New Roman"/>
          <w:sz w:val="28"/>
          <w:szCs w:val="28"/>
          <w:lang w:val="nl-NL"/>
        </w:rPr>
        <w:t>ộ</w:t>
      </w:r>
      <w:r>
        <w:rPr>
          <w:rFonts w:cs="Times New Roman"/>
          <w:sz w:val="28"/>
          <w:szCs w:val="28"/>
          <w:lang w:val="nl-NL"/>
        </w:rPr>
        <w:t xml:space="preserve">i dung góc </w:t>
      </w:r>
      <w:r>
        <w:rPr>
          <w:rFonts w:cs="Times New Roman"/>
          <w:sz w:val="28"/>
          <w:szCs w:val="28"/>
          <w:lang w:val="nl-NL"/>
        </w:rPr>
        <w:t>ở</w:t>
      </w:r>
      <w:r>
        <w:rPr>
          <w:rFonts w:cs="Times New Roman"/>
          <w:sz w:val="28"/>
          <w:szCs w:val="28"/>
          <w:lang w:val="nl-NL"/>
        </w:rPr>
        <w:t xml:space="preserve"> v</w:t>
      </w:r>
      <w:r>
        <w:rPr>
          <w:rFonts w:cs="Times New Roman"/>
          <w:sz w:val="28"/>
          <w:szCs w:val="28"/>
          <w:lang w:val="nl-NL"/>
        </w:rPr>
        <w:t>ị</w:t>
      </w:r>
      <w:r>
        <w:rPr>
          <w:rFonts w:cs="Times New Roman"/>
          <w:sz w:val="28"/>
          <w:szCs w:val="28"/>
          <w:lang w:val="nl-NL"/>
        </w:rPr>
        <w:t xml:space="preserve"> trí đ</w:t>
      </w:r>
      <w:r>
        <w:rPr>
          <w:rFonts w:cs="Times New Roman"/>
          <w:sz w:val="28"/>
          <w:szCs w:val="28"/>
          <w:lang w:val="nl-NL"/>
        </w:rPr>
        <w:t>ặ</w:t>
      </w:r>
      <w:r>
        <w:rPr>
          <w:rFonts w:cs="Times New Roman"/>
          <w:sz w:val="28"/>
          <w:szCs w:val="28"/>
          <w:lang w:val="nl-NL"/>
        </w:rPr>
        <w:t>c bi</w:t>
      </w:r>
      <w:r>
        <w:rPr>
          <w:rFonts w:cs="Times New Roman"/>
          <w:sz w:val="28"/>
          <w:szCs w:val="28"/>
          <w:lang w:val="nl-NL"/>
        </w:rPr>
        <w:t>ệ</w:t>
      </w:r>
      <w:r>
        <w:rPr>
          <w:rFonts w:cs="Times New Roman"/>
          <w:sz w:val="28"/>
          <w:szCs w:val="28"/>
          <w:lang w:val="nl-NL"/>
        </w:rPr>
        <w:t>t, làm các HĐ 1,2, 3, 4 và Luy</w:t>
      </w:r>
      <w:r>
        <w:rPr>
          <w:rFonts w:cs="Times New Roman"/>
          <w:sz w:val="28"/>
          <w:szCs w:val="28"/>
          <w:lang w:val="nl-NL"/>
        </w:rPr>
        <w:t>ệ</w:t>
      </w:r>
      <w:r>
        <w:rPr>
          <w:rFonts w:cs="Times New Roman"/>
          <w:sz w:val="28"/>
          <w:szCs w:val="28"/>
          <w:lang w:val="nl-NL"/>
        </w:rPr>
        <w:t>n t</w:t>
      </w:r>
      <w:r>
        <w:rPr>
          <w:rFonts w:cs="Times New Roman"/>
          <w:sz w:val="28"/>
          <w:szCs w:val="28"/>
          <w:lang w:val="nl-NL"/>
        </w:rPr>
        <w:t>ậ</w:t>
      </w:r>
      <w:r>
        <w:rPr>
          <w:rFonts w:cs="Times New Roman"/>
          <w:sz w:val="28"/>
          <w:szCs w:val="28"/>
          <w:lang w:val="nl-NL"/>
        </w:rPr>
        <w:t>p 1, 2.</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nh</w:t>
      </w:r>
      <w:r>
        <w:rPr>
          <w:rFonts w:cs="Times New Roman"/>
          <w:sz w:val="28"/>
          <w:szCs w:val="28"/>
          <w:lang w:val="nl-NL"/>
        </w:rPr>
        <w:t>ậ</w:t>
      </w:r>
      <w:r>
        <w:rPr>
          <w:rFonts w:cs="Times New Roman"/>
          <w:sz w:val="28"/>
          <w:szCs w:val="28"/>
          <w:lang w:val="nl-NL"/>
        </w:rPr>
        <w:t>n xét đư</w:t>
      </w:r>
      <w:r>
        <w:rPr>
          <w:rFonts w:cs="Times New Roman"/>
          <w:sz w:val="28"/>
          <w:szCs w:val="28"/>
          <w:lang w:val="nl-NL"/>
        </w:rPr>
        <w:t>ợ</w:t>
      </w:r>
      <w:r>
        <w:rPr>
          <w:rFonts w:cs="Times New Roman"/>
          <w:sz w:val="28"/>
          <w:szCs w:val="28"/>
          <w:lang w:val="nl-NL"/>
        </w:rPr>
        <w:t>c đ</w:t>
      </w:r>
      <w:r>
        <w:rPr>
          <w:rFonts w:cs="Times New Roman"/>
          <w:sz w:val="28"/>
          <w:szCs w:val="28"/>
          <w:lang w:val="nl-NL"/>
        </w:rPr>
        <w:t>ặ</w:t>
      </w:r>
      <w:r>
        <w:rPr>
          <w:rFonts w:cs="Times New Roman"/>
          <w:sz w:val="28"/>
          <w:szCs w:val="28"/>
          <w:lang w:val="nl-NL"/>
        </w:rPr>
        <w:t>c đi</w:t>
      </w:r>
      <w:r>
        <w:rPr>
          <w:rFonts w:cs="Times New Roman"/>
          <w:sz w:val="28"/>
          <w:szCs w:val="28"/>
          <w:lang w:val="nl-NL"/>
        </w:rPr>
        <w:t>ể</w:t>
      </w:r>
      <w:r>
        <w:rPr>
          <w:rFonts w:cs="Times New Roman"/>
          <w:sz w:val="28"/>
          <w:szCs w:val="28"/>
          <w:lang w:val="nl-NL"/>
        </w:rPr>
        <w:t>m, tính ch</w:t>
      </w:r>
      <w:r>
        <w:rPr>
          <w:rFonts w:cs="Times New Roman"/>
          <w:sz w:val="28"/>
          <w:szCs w:val="28"/>
          <w:lang w:val="nl-NL"/>
        </w:rPr>
        <w:t>ấ</w:t>
      </w:r>
      <w:r>
        <w:rPr>
          <w:rFonts w:cs="Times New Roman"/>
          <w:sz w:val="28"/>
          <w:szCs w:val="28"/>
          <w:lang w:val="nl-NL"/>
        </w:rPr>
        <w:t>t c</w:t>
      </w:r>
      <w:r>
        <w:rPr>
          <w:rFonts w:cs="Times New Roman"/>
          <w:sz w:val="28"/>
          <w:szCs w:val="28"/>
          <w:lang w:val="nl-NL"/>
        </w:rPr>
        <w:t>ủ</w:t>
      </w:r>
      <w:r>
        <w:rPr>
          <w:rFonts w:cs="Times New Roman"/>
          <w:sz w:val="28"/>
          <w:szCs w:val="28"/>
          <w:lang w:val="nl-NL"/>
        </w:rPr>
        <w:t>a hai góc k</w:t>
      </w:r>
      <w:r>
        <w:rPr>
          <w:rFonts w:cs="Times New Roman"/>
          <w:sz w:val="28"/>
          <w:szCs w:val="28"/>
          <w:lang w:val="nl-NL"/>
        </w:rPr>
        <w:t>ề</w:t>
      </w:r>
      <w:r>
        <w:rPr>
          <w:rFonts w:cs="Times New Roman"/>
          <w:sz w:val="28"/>
          <w:szCs w:val="28"/>
          <w:lang w:val="nl-NL"/>
        </w:rPr>
        <w:t xml:space="preserve"> bù, hai góc đ</w:t>
      </w:r>
      <w:r>
        <w:rPr>
          <w:rFonts w:cs="Times New Roman"/>
          <w:sz w:val="28"/>
          <w:szCs w:val="28"/>
          <w:lang w:val="nl-NL"/>
        </w:rPr>
        <w:t>ố</w:t>
      </w:r>
      <w:r>
        <w:rPr>
          <w:rFonts w:cs="Times New Roman"/>
          <w:sz w:val="28"/>
          <w:szCs w:val="28"/>
          <w:lang w:val="nl-NL"/>
        </w:rPr>
        <w:t>i đ</w:t>
      </w:r>
      <w:r>
        <w:rPr>
          <w:rFonts w:cs="Times New Roman"/>
          <w:sz w:val="28"/>
          <w:szCs w:val="28"/>
          <w:lang w:val="nl-NL"/>
        </w:rPr>
        <w:t>ỉ</w:t>
      </w:r>
      <w:r>
        <w:rPr>
          <w:rFonts w:cs="Times New Roman"/>
          <w:sz w:val="28"/>
          <w:szCs w:val="28"/>
          <w:lang w:val="nl-NL"/>
        </w:rPr>
        <w:t>nh, t</w:t>
      </w:r>
      <w:r>
        <w:rPr>
          <w:rFonts w:cs="Times New Roman"/>
          <w:sz w:val="28"/>
          <w:szCs w:val="28"/>
          <w:lang w:val="nl-NL"/>
        </w:rPr>
        <w:t>ậ</w:t>
      </w:r>
      <w:r>
        <w:rPr>
          <w:rFonts w:cs="Times New Roman"/>
          <w:sz w:val="28"/>
          <w:szCs w:val="28"/>
          <w:lang w:val="nl-NL"/>
        </w:rPr>
        <w:t>p suy lu</w:t>
      </w:r>
      <w:r>
        <w:rPr>
          <w:rFonts w:cs="Times New Roman"/>
          <w:sz w:val="28"/>
          <w:szCs w:val="28"/>
          <w:lang w:val="nl-NL"/>
        </w:rPr>
        <w:t>ậ</w:t>
      </w:r>
      <w:r>
        <w:rPr>
          <w:rFonts w:cs="Times New Roman"/>
          <w:sz w:val="28"/>
          <w:szCs w:val="28"/>
          <w:lang w:val="nl-NL"/>
        </w:rPr>
        <w:t>n tính ch</w:t>
      </w:r>
      <w:r>
        <w:rPr>
          <w:rFonts w:cs="Times New Roman"/>
          <w:sz w:val="28"/>
          <w:szCs w:val="28"/>
          <w:lang w:val="nl-NL"/>
        </w:rPr>
        <w:t>ấ</w:t>
      </w:r>
      <w:r>
        <w:rPr>
          <w:rFonts w:cs="Times New Roman"/>
          <w:sz w:val="28"/>
          <w:szCs w:val="28"/>
          <w:lang w:val="nl-NL"/>
        </w:rPr>
        <w:t>t hai góc đ</w:t>
      </w:r>
      <w:r>
        <w:rPr>
          <w:rFonts w:cs="Times New Roman"/>
          <w:sz w:val="28"/>
          <w:szCs w:val="28"/>
          <w:lang w:val="nl-NL"/>
        </w:rPr>
        <w:t>ố</w:t>
      </w:r>
      <w:r>
        <w:rPr>
          <w:rFonts w:cs="Times New Roman"/>
          <w:sz w:val="28"/>
          <w:szCs w:val="28"/>
          <w:lang w:val="nl-NL"/>
        </w:rPr>
        <w:t>i đ</w:t>
      </w:r>
      <w:r>
        <w:rPr>
          <w:rFonts w:cs="Times New Roman"/>
          <w:sz w:val="28"/>
          <w:szCs w:val="28"/>
          <w:lang w:val="nl-NL"/>
        </w:rPr>
        <w:t>ỉ</w:t>
      </w:r>
      <w:r>
        <w:rPr>
          <w:rFonts w:cs="Times New Roman"/>
          <w:sz w:val="28"/>
          <w:szCs w:val="28"/>
          <w:lang w:val="nl-NL"/>
        </w:rPr>
        <w:t>nh b</w:t>
      </w:r>
      <w:r>
        <w:rPr>
          <w:rFonts w:cs="Times New Roman"/>
          <w:sz w:val="28"/>
          <w:szCs w:val="28"/>
          <w:lang w:val="nl-NL"/>
        </w:rPr>
        <w:t>ằ</w:t>
      </w:r>
      <w:r>
        <w:rPr>
          <w:rFonts w:cs="Times New Roman"/>
          <w:sz w:val="28"/>
          <w:szCs w:val="28"/>
          <w:lang w:val="nl-NL"/>
        </w:rPr>
        <w:t>ng nhau.</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w:t>
      </w:r>
    </w:p>
    <w:tbl>
      <w:tblPr>
        <w:tblStyle w:val="TableGrid"/>
        <w:tblW w:w="9606" w:type="dxa"/>
        <w:tblLook w:val="04A0" w:firstRow="1" w:lastRow="0" w:firstColumn="1" w:lastColumn="0" w:noHBand="0" w:noVBand="1"/>
      </w:tblPr>
      <w:tblGrid>
        <w:gridCol w:w="4788"/>
        <w:gridCol w:w="4818"/>
      </w:tblGrid>
      <w:tr w:rsidR="005B2E0C">
        <w:tc>
          <w:tcPr>
            <w:tcW w:w="4788"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HĐ C</w:t>
            </w:r>
            <w:r>
              <w:rPr>
                <w:rFonts w:cs="Times New Roman"/>
                <w:b/>
                <w:sz w:val="28"/>
                <w:szCs w:val="28"/>
                <w:lang w:val="nl-NL"/>
              </w:rPr>
              <w:t>Ủ</w:t>
            </w:r>
            <w:r>
              <w:rPr>
                <w:rFonts w:cs="Times New Roman"/>
                <w:b/>
                <w:sz w:val="28"/>
                <w:szCs w:val="28"/>
                <w:lang w:val="nl-NL"/>
              </w:rPr>
              <w:t>A GV VÀ HS</w:t>
            </w:r>
          </w:p>
        </w:tc>
        <w:tc>
          <w:tcPr>
            <w:tcW w:w="4818"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M D</w:t>
            </w:r>
            <w:r>
              <w:rPr>
                <w:rFonts w:cs="Times New Roman"/>
                <w:b/>
                <w:sz w:val="28"/>
                <w:szCs w:val="28"/>
                <w:lang w:val="nl-NL"/>
              </w:rPr>
              <w:t>Ự</w:t>
            </w:r>
            <w:r>
              <w:rPr>
                <w:rFonts w:cs="Times New Roman"/>
                <w:b/>
                <w:sz w:val="28"/>
                <w:szCs w:val="28"/>
                <w:lang w:val="nl-NL"/>
              </w:rPr>
              <w:t xml:space="preserve"> KI</w:t>
            </w:r>
            <w:r>
              <w:rPr>
                <w:rFonts w:cs="Times New Roman"/>
                <w:b/>
                <w:sz w:val="28"/>
                <w:szCs w:val="28"/>
                <w:lang w:val="nl-NL"/>
              </w:rPr>
              <w:t>Ế</w:t>
            </w:r>
            <w:r>
              <w:rPr>
                <w:rFonts w:cs="Times New Roman"/>
                <w:b/>
                <w:sz w:val="28"/>
                <w:szCs w:val="28"/>
                <w:lang w:val="nl-NL"/>
              </w:rPr>
              <w:t>N</w:t>
            </w:r>
          </w:p>
        </w:tc>
      </w:tr>
      <w:tr w:rsidR="005B2E0C">
        <w:tc>
          <w:tcPr>
            <w:tcW w:w="4788"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before="120" w:after="120" w:line="240" w:lineRule="auto"/>
              <w:ind w:right="-1"/>
              <w:rPr>
                <w:rFonts w:cs="Times New Roman"/>
                <w:b/>
                <w:i/>
                <w:iCs/>
                <w:sz w:val="28"/>
                <w:szCs w:val="28"/>
              </w:rPr>
            </w:pPr>
            <w:r>
              <w:rPr>
                <w:rFonts w:cs="Times New Roman"/>
                <w:b/>
                <w:i/>
                <w:iCs/>
                <w:sz w:val="28"/>
                <w:szCs w:val="28"/>
              </w:rPr>
              <w:t>Nhi</w:t>
            </w:r>
            <w:r>
              <w:rPr>
                <w:rFonts w:cs="Times New Roman"/>
                <w:b/>
                <w:i/>
                <w:iCs/>
                <w:sz w:val="28"/>
                <w:szCs w:val="28"/>
              </w:rPr>
              <w:t>ệ</w:t>
            </w:r>
            <w:r>
              <w:rPr>
                <w:rFonts w:cs="Times New Roman"/>
                <w:b/>
                <w:i/>
                <w:iCs/>
                <w:sz w:val="28"/>
                <w:szCs w:val="28"/>
              </w:rPr>
              <w:t>m v</w:t>
            </w:r>
            <w:r>
              <w:rPr>
                <w:rFonts w:cs="Times New Roman"/>
                <w:b/>
                <w:i/>
                <w:iCs/>
                <w:sz w:val="28"/>
                <w:szCs w:val="28"/>
              </w:rPr>
              <w:t>ụ</w:t>
            </w:r>
            <w:r>
              <w:rPr>
                <w:rFonts w:cs="Times New Roman"/>
                <w:b/>
                <w:i/>
                <w:iCs/>
                <w:sz w:val="28"/>
                <w:szCs w:val="28"/>
              </w:rPr>
              <w:t xml:space="preserve"> 1:</w:t>
            </w:r>
          </w:p>
          <w:p w:rsidR="005B2E0C" w:rsidRDefault="00F54929">
            <w:pPr>
              <w:spacing w:after="0" w:line="240" w:lineRule="auto"/>
              <w:ind w:right="-1"/>
              <w:rPr>
                <w:rFonts w:cs="Times New Roman"/>
                <w:sz w:val="28"/>
                <w:szCs w:val="28"/>
              </w:rPr>
            </w:pPr>
            <w:r>
              <w:rPr>
                <w:rFonts w:cs="Times New Roman"/>
                <w:sz w:val="28"/>
                <w:szCs w:val="28"/>
              </w:rPr>
              <w:t>- GV cho HS th</w:t>
            </w:r>
            <w:r>
              <w:rPr>
                <w:rFonts w:cs="Times New Roman"/>
                <w:sz w:val="28"/>
                <w:szCs w:val="28"/>
              </w:rPr>
              <w:t>ự</w:t>
            </w:r>
            <w:r>
              <w:rPr>
                <w:rFonts w:cs="Times New Roman"/>
                <w:sz w:val="28"/>
                <w:szCs w:val="28"/>
              </w:rPr>
              <w:t>c hi</w:t>
            </w:r>
            <w:r>
              <w:rPr>
                <w:rFonts w:cs="Times New Roman"/>
                <w:sz w:val="28"/>
                <w:szCs w:val="28"/>
              </w:rPr>
              <w:t>ệ</w:t>
            </w:r>
            <w:r>
              <w:rPr>
                <w:rFonts w:cs="Times New Roman"/>
                <w:sz w:val="28"/>
                <w:szCs w:val="28"/>
              </w:rPr>
              <w:t xml:space="preserve">n </w:t>
            </w:r>
            <w:r>
              <w:rPr>
                <w:rFonts w:cs="Times New Roman"/>
                <w:b/>
                <w:bCs/>
                <w:sz w:val="28"/>
                <w:szCs w:val="28"/>
              </w:rPr>
              <w:t>HĐ 1, HĐ 2</w:t>
            </w:r>
            <w:r>
              <w:rPr>
                <w:rFonts w:cs="Times New Roman"/>
                <w:sz w:val="28"/>
                <w:szCs w:val="28"/>
              </w:rPr>
              <w:t xml:space="preserve"> theo nhóm đôi.</w:t>
            </w: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sz w:val="28"/>
                <w:szCs w:val="28"/>
                <w:lang w:val="nl-NL"/>
              </w:rPr>
            </w:pPr>
            <w:r>
              <w:rPr>
                <w:rFonts w:cs="Times New Roman"/>
                <w:sz w:val="28"/>
                <w:szCs w:val="28"/>
                <w:lang w:val="nl-NL"/>
              </w:rPr>
              <w:t>- GV gi</w:t>
            </w:r>
            <w:r>
              <w:rPr>
                <w:rFonts w:cs="Times New Roman"/>
                <w:sz w:val="28"/>
                <w:szCs w:val="28"/>
                <w:lang w:val="nl-NL"/>
              </w:rPr>
              <w:t>ớ</w:t>
            </w:r>
            <w:r>
              <w:rPr>
                <w:rFonts w:cs="Times New Roman"/>
                <w:sz w:val="28"/>
                <w:szCs w:val="28"/>
                <w:lang w:val="nl-NL"/>
              </w:rPr>
              <w:t>i thi</w:t>
            </w:r>
            <w:r>
              <w:rPr>
                <w:rFonts w:cs="Times New Roman"/>
                <w:sz w:val="28"/>
                <w:szCs w:val="28"/>
                <w:lang w:val="nl-NL"/>
              </w:rPr>
              <w:t>ệ</w:t>
            </w:r>
            <w:r>
              <w:rPr>
                <w:rFonts w:cs="Times New Roman"/>
                <w:sz w:val="28"/>
                <w:szCs w:val="28"/>
                <w:lang w:val="nl-NL"/>
              </w:rPr>
              <w:t>u v</w:t>
            </w:r>
            <w:r>
              <w:rPr>
                <w:rFonts w:cs="Times New Roman"/>
                <w:sz w:val="28"/>
                <w:szCs w:val="28"/>
                <w:lang w:val="nl-NL"/>
              </w:rPr>
              <w:t>ề</w:t>
            </w:r>
            <w:r>
              <w:rPr>
                <w:rFonts w:cs="Times New Roman"/>
                <w:sz w:val="28"/>
                <w:szCs w:val="28"/>
                <w:lang w:val="nl-NL"/>
              </w:rPr>
              <w:t xml:space="preserve"> hai góc k</w:t>
            </w:r>
            <w:r>
              <w:rPr>
                <w:rFonts w:cs="Times New Roman"/>
                <w:sz w:val="28"/>
                <w:szCs w:val="28"/>
                <w:lang w:val="nl-NL"/>
              </w:rPr>
              <w:t>ề</w:t>
            </w:r>
            <w:r>
              <w:rPr>
                <w:rFonts w:cs="Times New Roman"/>
                <w:sz w:val="28"/>
                <w:szCs w:val="28"/>
                <w:lang w:val="nl-NL"/>
              </w:rPr>
              <w:t xml:space="preserve"> bù. Cho HS nh</w:t>
            </w:r>
            <w:r>
              <w:rPr>
                <w:rFonts w:cs="Times New Roman"/>
                <w:sz w:val="28"/>
                <w:szCs w:val="28"/>
                <w:lang w:val="nl-NL"/>
              </w:rPr>
              <w:t>ắ</w:t>
            </w:r>
            <w:r>
              <w:rPr>
                <w:rFonts w:cs="Times New Roman"/>
                <w:sz w:val="28"/>
                <w:szCs w:val="28"/>
                <w:lang w:val="nl-NL"/>
              </w:rPr>
              <w:t>c l</w:t>
            </w:r>
            <w:r>
              <w:rPr>
                <w:rFonts w:cs="Times New Roman"/>
                <w:sz w:val="28"/>
                <w:szCs w:val="28"/>
                <w:lang w:val="nl-NL"/>
              </w:rPr>
              <w:t>ạ</w:t>
            </w:r>
            <w:r>
              <w:rPr>
                <w:rFonts w:cs="Times New Roman"/>
                <w:sz w:val="28"/>
                <w:szCs w:val="28"/>
                <w:lang w:val="nl-NL"/>
              </w:rPr>
              <w:t>i đ</w:t>
            </w:r>
            <w:r>
              <w:rPr>
                <w:rFonts w:cs="Times New Roman"/>
                <w:sz w:val="28"/>
                <w:szCs w:val="28"/>
                <w:lang w:val="nl-NL"/>
              </w:rPr>
              <w:t>ị</w:t>
            </w:r>
            <w:r>
              <w:rPr>
                <w:rFonts w:cs="Times New Roman"/>
                <w:sz w:val="28"/>
                <w:szCs w:val="28"/>
                <w:lang w:val="nl-NL"/>
              </w:rPr>
              <w:t>nh nghĩa và tính ch</w:t>
            </w:r>
            <w:r>
              <w:rPr>
                <w:rFonts w:cs="Times New Roman"/>
                <w:sz w:val="28"/>
                <w:szCs w:val="28"/>
                <w:lang w:val="nl-NL"/>
              </w:rPr>
              <w:t>ấ</w:t>
            </w:r>
            <w:r>
              <w:rPr>
                <w:rFonts w:cs="Times New Roman"/>
                <w:sz w:val="28"/>
                <w:szCs w:val="28"/>
                <w:lang w:val="nl-NL"/>
              </w:rPr>
              <w:t>t.</w:t>
            </w: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sz w:val="28"/>
                <w:szCs w:val="28"/>
                <w:lang w:val="nl-NL"/>
              </w:rPr>
            </w:pPr>
            <w:r>
              <w:rPr>
                <w:rFonts w:cs="Times New Roman"/>
                <w:sz w:val="28"/>
                <w:szCs w:val="28"/>
                <w:lang w:val="nl-NL"/>
              </w:rPr>
              <w:t>- GV cho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ph</w:t>
            </w:r>
            <w:r>
              <w:rPr>
                <w:rFonts w:cs="Times New Roman"/>
                <w:sz w:val="28"/>
                <w:szCs w:val="28"/>
                <w:lang w:val="nl-NL"/>
              </w:rPr>
              <w:t>ầ</w:t>
            </w:r>
            <w:r>
              <w:rPr>
                <w:rFonts w:cs="Times New Roman"/>
                <w:sz w:val="28"/>
                <w:szCs w:val="28"/>
                <w:lang w:val="nl-NL"/>
              </w:rPr>
              <w:t>n Câu h</w:t>
            </w:r>
            <w:r>
              <w:rPr>
                <w:rFonts w:cs="Times New Roman"/>
                <w:sz w:val="28"/>
                <w:szCs w:val="28"/>
                <w:lang w:val="nl-NL"/>
              </w:rPr>
              <w:t>ỏ</w:t>
            </w:r>
            <w:r>
              <w:rPr>
                <w:rFonts w:cs="Times New Roman"/>
                <w:sz w:val="28"/>
                <w:szCs w:val="28"/>
                <w:lang w:val="nl-NL"/>
              </w:rPr>
              <w:t>i,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đâu là hai góc k</w:t>
            </w:r>
            <w:r>
              <w:rPr>
                <w:rFonts w:cs="Times New Roman"/>
                <w:sz w:val="28"/>
                <w:szCs w:val="28"/>
                <w:lang w:val="nl-NL"/>
              </w:rPr>
              <w:t>ề</w:t>
            </w:r>
            <w:r>
              <w:rPr>
                <w:rFonts w:cs="Times New Roman"/>
                <w:sz w:val="28"/>
                <w:szCs w:val="28"/>
                <w:lang w:val="nl-NL"/>
              </w:rPr>
              <w:t xml:space="preserve"> bù.</w:t>
            </w: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T</w:t>
            </w:r>
            <w:r>
              <w:rPr>
                <w:rFonts w:cs="Times New Roman"/>
                <w:i/>
                <w:iCs/>
                <w:sz w:val="28"/>
                <w:szCs w:val="28"/>
                <w:lang w:val="nl-NL"/>
              </w:rPr>
              <w:t>ạ</w:t>
            </w:r>
            <w:r>
              <w:rPr>
                <w:rFonts w:cs="Times New Roman"/>
                <w:i/>
                <w:iCs/>
                <w:sz w:val="28"/>
                <w:szCs w:val="28"/>
                <w:lang w:val="nl-NL"/>
              </w:rPr>
              <w:t>i sao hình b không ph</w:t>
            </w:r>
            <w:r>
              <w:rPr>
                <w:rFonts w:cs="Times New Roman"/>
                <w:i/>
                <w:iCs/>
                <w:sz w:val="28"/>
                <w:szCs w:val="28"/>
                <w:lang w:val="nl-NL"/>
              </w:rPr>
              <w:t>ả</w:t>
            </w:r>
            <w:r>
              <w:rPr>
                <w:rFonts w:cs="Times New Roman"/>
                <w:i/>
                <w:iCs/>
                <w:sz w:val="28"/>
                <w:szCs w:val="28"/>
                <w:lang w:val="nl-NL"/>
              </w:rPr>
              <w:t>i là góc k</w:t>
            </w:r>
            <w:r>
              <w:rPr>
                <w:rFonts w:cs="Times New Roman"/>
                <w:i/>
                <w:iCs/>
                <w:sz w:val="28"/>
                <w:szCs w:val="28"/>
                <w:lang w:val="nl-NL"/>
              </w:rPr>
              <w:t>ề</w:t>
            </w:r>
            <w:r>
              <w:rPr>
                <w:rFonts w:cs="Times New Roman"/>
                <w:i/>
                <w:iCs/>
                <w:sz w:val="28"/>
                <w:szCs w:val="28"/>
                <w:lang w:val="nl-NL"/>
              </w:rPr>
              <w:t xml:space="preserve"> bù? Gi</w:t>
            </w:r>
            <w:r>
              <w:rPr>
                <w:rFonts w:cs="Times New Roman"/>
                <w:i/>
                <w:iCs/>
                <w:sz w:val="28"/>
                <w:szCs w:val="28"/>
                <w:lang w:val="nl-NL"/>
              </w:rPr>
              <w:t>ả</w:t>
            </w:r>
            <w:r>
              <w:rPr>
                <w:rFonts w:cs="Times New Roman"/>
                <w:i/>
                <w:iCs/>
                <w:sz w:val="28"/>
                <w:szCs w:val="28"/>
                <w:lang w:val="nl-NL"/>
              </w:rPr>
              <w:t xml:space="preserve">i thích? </w:t>
            </w:r>
            <w:r>
              <w:rPr>
                <w:rFonts w:cs="Times New Roman"/>
                <w:sz w:val="28"/>
                <w:szCs w:val="28"/>
                <w:lang w:val="nl-NL"/>
              </w:rPr>
              <w:t>(Vì tuy có m</w:t>
            </w:r>
            <w:r>
              <w:rPr>
                <w:rFonts w:cs="Times New Roman"/>
                <w:sz w:val="28"/>
                <w:szCs w:val="28"/>
                <w:lang w:val="nl-NL"/>
              </w:rPr>
              <w:t>ộ</w:t>
            </w:r>
            <w:r>
              <w:rPr>
                <w:rFonts w:cs="Times New Roman"/>
                <w:sz w:val="28"/>
                <w:szCs w:val="28"/>
                <w:lang w:val="nl-NL"/>
              </w:rPr>
              <w:t>t c</w:t>
            </w:r>
            <w:r>
              <w:rPr>
                <w:rFonts w:cs="Times New Roman"/>
                <w:sz w:val="28"/>
                <w:szCs w:val="28"/>
                <w:lang w:val="nl-NL"/>
              </w:rPr>
              <w:t>ạ</w:t>
            </w:r>
            <w:r>
              <w:rPr>
                <w:rFonts w:cs="Times New Roman"/>
                <w:sz w:val="28"/>
                <w:szCs w:val="28"/>
                <w:lang w:val="nl-NL"/>
              </w:rPr>
              <w:t>nh chung, nhưng 2 c</w:t>
            </w:r>
            <w:r>
              <w:rPr>
                <w:rFonts w:cs="Times New Roman"/>
                <w:sz w:val="28"/>
                <w:szCs w:val="28"/>
                <w:lang w:val="nl-NL"/>
              </w:rPr>
              <w:t>ạ</w:t>
            </w:r>
            <w:r>
              <w:rPr>
                <w:rFonts w:cs="Times New Roman"/>
                <w:sz w:val="28"/>
                <w:szCs w:val="28"/>
                <w:lang w:val="nl-NL"/>
              </w:rPr>
              <w:t>nh còn l</w:t>
            </w:r>
            <w:r>
              <w:rPr>
                <w:rFonts w:cs="Times New Roman"/>
                <w:sz w:val="28"/>
                <w:szCs w:val="28"/>
                <w:lang w:val="nl-NL"/>
              </w:rPr>
              <w:t>ạ</w:t>
            </w:r>
            <w:r>
              <w:rPr>
                <w:rFonts w:cs="Times New Roman"/>
                <w:sz w:val="28"/>
                <w:szCs w:val="28"/>
                <w:lang w:val="nl-NL"/>
              </w:rPr>
              <w:t xml:space="preserve">i không là </w:t>
            </w:r>
            <w:r>
              <w:rPr>
                <w:rFonts w:cs="Times New Roman"/>
                <w:sz w:val="28"/>
                <w:szCs w:val="28"/>
                <w:lang w:val="nl-NL"/>
              </w:rPr>
              <w:t>hai tia đ</w:t>
            </w:r>
            <w:r>
              <w:rPr>
                <w:rFonts w:cs="Times New Roman"/>
                <w:sz w:val="28"/>
                <w:szCs w:val="28"/>
                <w:lang w:val="nl-NL"/>
              </w:rPr>
              <w:t>ố</w:t>
            </w:r>
            <w:r>
              <w:rPr>
                <w:rFonts w:cs="Times New Roman"/>
                <w:sz w:val="28"/>
                <w:szCs w:val="28"/>
                <w:lang w:val="nl-NL"/>
              </w:rPr>
              <w:t>i).</w:t>
            </w: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F54929">
            <w:pPr>
              <w:spacing w:after="0" w:line="240" w:lineRule="auto"/>
              <w:ind w:right="-1"/>
              <w:rPr>
                <w:rFonts w:cs="Times New Roman"/>
                <w:sz w:val="28"/>
                <w:szCs w:val="28"/>
                <w:lang w:val="nl-NL"/>
              </w:rPr>
            </w:pPr>
            <w:r>
              <w:rPr>
                <w:rFonts w:cs="Times New Roman"/>
                <w:sz w:val="28"/>
                <w:szCs w:val="28"/>
                <w:lang w:val="nl-NL"/>
              </w:rPr>
              <w:t>- GV gi</w:t>
            </w:r>
            <w:r>
              <w:rPr>
                <w:rFonts w:cs="Times New Roman"/>
                <w:sz w:val="28"/>
                <w:szCs w:val="28"/>
                <w:lang w:val="nl-NL"/>
              </w:rPr>
              <w:t>ớ</w:t>
            </w:r>
            <w:r>
              <w:rPr>
                <w:rFonts w:cs="Times New Roman"/>
                <w:sz w:val="28"/>
                <w:szCs w:val="28"/>
                <w:lang w:val="nl-NL"/>
              </w:rPr>
              <w:t>i thi</w:t>
            </w:r>
            <w:r>
              <w:rPr>
                <w:rFonts w:cs="Times New Roman"/>
                <w:sz w:val="28"/>
                <w:szCs w:val="28"/>
                <w:lang w:val="nl-NL"/>
              </w:rPr>
              <w:t>ệ</w:t>
            </w:r>
            <w:r>
              <w:rPr>
                <w:rFonts w:cs="Times New Roman"/>
                <w:sz w:val="28"/>
                <w:szCs w:val="28"/>
                <w:lang w:val="nl-NL"/>
              </w:rPr>
              <w:t>u và d</w:t>
            </w:r>
            <w:r>
              <w:rPr>
                <w:rFonts w:cs="Times New Roman"/>
                <w:sz w:val="28"/>
                <w:szCs w:val="28"/>
                <w:lang w:val="nl-NL"/>
              </w:rPr>
              <w:t>ẫ</w:t>
            </w:r>
            <w:r>
              <w:rPr>
                <w:rFonts w:cs="Times New Roman"/>
                <w:sz w:val="28"/>
                <w:szCs w:val="28"/>
                <w:lang w:val="nl-NL"/>
              </w:rPr>
              <w:t>n d</w:t>
            </w:r>
            <w:r>
              <w:rPr>
                <w:rFonts w:cs="Times New Roman"/>
                <w:sz w:val="28"/>
                <w:szCs w:val="28"/>
                <w:lang w:val="nl-NL"/>
              </w:rPr>
              <w:t>ắ</w:t>
            </w:r>
            <w:r>
              <w:rPr>
                <w:rFonts w:cs="Times New Roman"/>
                <w:sz w:val="28"/>
                <w:szCs w:val="28"/>
                <w:lang w:val="nl-NL"/>
              </w:rPr>
              <w:t>t:</w:t>
            </w: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Hai góc k</w:t>
            </w:r>
            <w:r>
              <w:rPr>
                <w:rFonts w:cs="Times New Roman"/>
                <w:i/>
                <w:iCs/>
                <w:sz w:val="28"/>
                <w:szCs w:val="28"/>
                <w:lang w:val="nl-NL"/>
              </w:rPr>
              <w:t>ề</w:t>
            </w:r>
            <w:r>
              <w:rPr>
                <w:rFonts w:cs="Times New Roman"/>
                <w:i/>
                <w:iCs/>
                <w:sz w:val="28"/>
                <w:szCs w:val="28"/>
                <w:lang w:val="nl-NL"/>
              </w:rPr>
              <w:t xml:space="preserve"> bù còn có th</w:t>
            </w:r>
            <w:r>
              <w:rPr>
                <w:rFonts w:cs="Times New Roman"/>
                <w:i/>
                <w:iCs/>
                <w:sz w:val="28"/>
                <w:szCs w:val="28"/>
                <w:lang w:val="nl-NL"/>
              </w:rPr>
              <w:t>ể</w:t>
            </w:r>
            <w:r>
              <w:rPr>
                <w:rFonts w:cs="Times New Roman"/>
                <w:i/>
                <w:iCs/>
                <w:sz w:val="28"/>
                <w:szCs w:val="28"/>
                <w:lang w:val="nl-NL"/>
              </w:rPr>
              <w:t xml:space="preserve"> hi</w:t>
            </w:r>
            <w:r>
              <w:rPr>
                <w:rFonts w:cs="Times New Roman"/>
                <w:i/>
                <w:iCs/>
                <w:sz w:val="28"/>
                <w:szCs w:val="28"/>
                <w:lang w:val="nl-NL"/>
              </w:rPr>
              <w:t>ể</w:t>
            </w:r>
            <w:r>
              <w:rPr>
                <w:rFonts w:cs="Times New Roman"/>
                <w:i/>
                <w:iCs/>
                <w:sz w:val="28"/>
                <w:szCs w:val="28"/>
                <w:lang w:val="nl-NL"/>
              </w:rPr>
              <w:t>u là hai góc v</w:t>
            </w:r>
            <w:r>
              <w:rPr>
                <w:rFonts w:cs="Times New Roman"/>
                <w:i/>
                <w:iCs/>
                <w:sz w:val="28"/>
                <w:szCs w:val="28"/>
                <w:lang w:val="nl-NL"/>
              </w:rPr>
              <w:t>ừ</w:t>
            </w:r>
            <w:r>
              <w:rPr>
                <w:rFonts w:cs="Times New Roman"/>
                <w:i/>
                <w:iCs/>
                <w:sz w:val="28"/>
                <w:szCs w:val="28"/>
                <w:lang w:val="nl-NL"/>
              </w:rPr>
              <w:t>a k</w:t>
            </w:r>
            <w:r>
              <w:rPr>
                <w:rFonts w:cs="Times New Roman"/>
                <w:i/>
                <w:iCs/>
                <w:sz w:val="28"/>
                <w:szCs w:val="28"/>
                <w:lang w:val="nl-NL"/>
              </w:rPr>
              <w:t>ề</w:t>
            </w:r>
            <w:r>
              <w:rPr>
                <w:rFonts w:cs="Times New Roman"/>
                <w:i/>
                <w:iCs/>
                <w:sz w:val="28"/>
                <w:szCs w:val="28"/>
                <w:lang w:val="nl-NL"/>
              </w:rPr>
              <w:t>, v</w:t>
            </w:r>
            <w:r>
              <w:rPr>
                <w:rFonts w:cs="Times New Roman"/>
                <w:i/>
                <w:iCs/>
                <w:sz w:val="28"/>
                <w:szCs w:val="28"/>
                <w:lang w:val="nl-NL"/>
              </w:rPr>
              <w:t>ừ</w:t>
            </w:r>
            <w:r>
              <w:rPr>
                <w:rFonts w:cs="Times New Roman"/>
                <w:i/>
                <w:iCs/>
                <w:sz w:val="28"/>
                <w:szCs w:val="28"/>
                <w:lang w:val="nl-NL"/>
              </w:rPr>
              <w:t>a bù.</w:t>
            </w: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N</w:t>
            </w:r>
            <w:r>
              <w:rPr>
                <w:rFonts w:cs="Times New Roman"/>
                <w:i/>
                <w:iCs/>
                <w:sz w:val="28"/>
                <w:szCs w:val="28"/>
                <w:lang w:val="nl-NL"/>
              </w:rPr>
              <w:t>ế</w:t>
            </w:r>
            <w:r>
              <w:rPr>
                <w:rFonts w:cs="Times New Roman"/>
                <w:i/>
                <w:iCs/>
                <w:sz w:val="28"/>
                <w:szCs w:val="28"/>
                <w:lang w:val="nl-NL"/>
              </w:rPr>
              <w:t>u có đi</w:t>
            </w:r>
            <w:r>
              <w:rPr>
                <w:rFonts w:cs="Times New Roman"/>
                <w:i/>
                <w:iCs/>
                <w:sz w:val="28"/>
                <w:szCs w:val="28"/>
                <w:lang w:val="nl-NL"/>
              </w:rPr>
              <w:t>ể</w:t>
            </w:r>
            <w:r>
              <w:rPr>
                <w:rFonts w:cs="Times New Roman"/>
                <w:i/>
                <w:iCs/>
                <w:sz w:val="28"/>
                <w:szCs w:val="28"/>
                <w:lang w:val="nl-NL"/>
              </w:rPr>
              <w:t>m M n</w:t>
            </w:r>
            <w:r>
              <w:rPr>
                <w:rFonts w:cs="Times New Roman"/>
                <w:i/>
                <w:iCs/>
                <w:sz w:val="28"/>
                <w:szCs w:val="28"/>
                <w:lang w:val="nl-NL"/>
              </w:rPr>
              <w:t>ằ</w:t>
            </w:r>
            <w:r>
              <w:rPr>
                <w:rFonts w:cs="Times New Roman"/>
                <w:i/>
                <w:iCs/>
                <w:sz w:val="28"/>
                <w:szCs w:val="28"/>
                <w:lang w:val="nl-NL"/>
              </w:rPr>
              <w:t>m trong góc xOy thì m</w:t>
            </w:r>
            <w:r>
              <w:rPr>
                <w:rFonts w:cs="Times New Roman"/>
                <w:i/>
                <w:iCs/>
                <w:sz w:val="28"/>
                <w:szCs w:val="28"/>
                <w:lang w:val="nl-NL"/>
              </w:rPr>
              <w:t>ố</w:t>
            </w:r>
            <w:r>
              <w:rPr>
                <w:rFonts w:cs="Times New Roman"/>
                <w:i/>
                <w:iCs/>
                <w:sz w:val="28"/>
                <w:szCs w:val="28"/>
                <w:lang w:val="nl-NL"/>
              </w:rPr>
              <w:t>i quan h</w:t>
            </w:r>
            <w:r>
              <w:rPr>
                <w:rFonts w:cs="Times New Roman"/>
                <w:i/>
                <w:iCs/>
                <w:sz w:val="28"/>
                <w:szCs w:val="28"/>
                <w:lang w:val="nl-NL"/>
              </w:rPr>
              <w:t>ệ</w:t>
            </w:r>
            <w:r>
              <w:rPr>
                <w:rFonts w:cs="Times New Roman"/>
                <w:i/>
                <w:iCs/>
                <w:sz w:val="28"/>
                <w:szCs w:val="28"/>
                <w:lang w:val="nl-NL"/>
              </w:rPr>
              <w:t xml:space="preserve"> c</w:t>
            </w:r>
            <w:r>
              <w:rPr>
                <w:rFonts w:cs="Times New Roman"/>
                <w:i/>
                <w:iCs/>
                <w:sz w:val="28"/>
                <w:szCs w:val="28"/>
                <w:lang w:val="nl-NL"/>
              </w:rPr>
              <w:t>ủ</w:t>
            </w:r>
            <w:r>
              <w:rPr>
                <w:rFonts w:cs="Times New Roman"/>
                <w:i/>
                <w:iCs/>
                <w:sz w:val="28"/>
                <w:szCs w:val="28"/>
                <w:lang w:val="nl-NL"/>
              </w:rPr>
              <w:t>a 3 góc yOM, MOx và xOy là gì?</w:t>
            </w: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F54929">
            <w:pPr>
              <w:spacing w:after="0" w:line="240" w:lineRule="auto"/>
              <w:ind w:right="-1"/>
              <w:rPr>
                <w:rFonts w:cs="Times New Roman"/>
                <w:b/>
                <w:bCs/>
                <w:sz w:val="28"/>
                <w:szCs w:val="28"/>
                <w:lang w:val="nl-NL"/>
              </w:rPr>
            </w:pPr>
            <w:r>
              <w:rPr>
                <w:rFonts w:cs="Times New Roman"/>
                <w:sz w:val="28"/>
                <w:szCs w:val="28"/>
                <w:lang w:val="nl-NL"/>
              </w:rPr>
              <w:t xml:space="preserve">- GV cho HS làm </w:t>
            </w:r>
            <w:r>
              <w:rPr>
                <w:rFonts w:cs="Times New Roman"/>
                <w:b/>
                <w:bCs/>
                <w:sz w:val="28"/>
                <w:szCs w:val="28"/>
                <w:lang w:val="nl-NL"/>
              </w:rPr>
              <w:t>Luy</w:t>
            </w:r>
            <w:r>
              <w:rPr>
                <w:rFonts w:cs="Times New Roman"/>
                <w:b/>
                <w:bCs/>
                <w:sz w:val="28"/>
                <w:szCs w:val="28"/>
                <w:lang w:val="nl-NL"/>
              </w:rPr>
              <w:t>ệ</w:t>
            </w:r>
            <w:r>
              <w:rPr>
                <w:rFonts w:cs="Times New Roman"/>
                <w:b/>
                <w:bCs/>
                <w:sz w:val="28"/>
                <w:szCs w:val="28"/>
                <w:lang w:val="nl-NL"/>
              </w:rPr>
              <w:t>n t</w:t>
            </w:r>
            <w:r>
              <w:rPr>
                <w:rFonts w:cs="Times New Roman"/>
                <w:b/>
                <w:bCs/>
                <w:sz w:val="28"/>
                <w:szCs w:val="28"/>
                <w:lang w:val="nl-NL"/>
              </w:rPr>
              <w:t>ậ</w:t>
            </w:r>
            <w:r>
              <w:rPr>
                <w:rFonts w:cs="Times New Roman"/>
                <w:b/>
                <w:bCs/>
                <w:sz w:val="28"/>
                <w:szCs w:val="28"/>
                <w:lang w:val="nl-NL"/>
              </w:rPr>
              <w:t xml:space="preserve">p 1, </w:t>
            </w:r>
            <w:r>
              <w:rPr>
                <w:rFonts w:cs="Times New Roman"/>
                <w:sz w:val="28"/>
                <w:szCs w:val="28"/>
                <w:lang w:val="nl-NL"/>
              </w:rPr>
              <w:t>g</w:t>
            </w:r>
            <w:r>
              <w:rPr>
                <w:rFonts w:cs="Times New Roman"/>
                <w:sz w:val="28"/>
                <w:szCs w:val="28"/>
                <w:lang w:val="nl-NL"/>
              </w:rPr>
              <w:t>ợ</w:t>
            </w:r>
            <w:r>
              <w:rPr>
                <w:rFonts w:cs="Times New Roman"/>
                <w:sz w:val="28"/>
                <w:szCs w:val="28"/>
                <w:lang w:val="nl-NL"/>
              </w:rPr>
              <w:t>i m</w:t>
            </w:r>
            <w:r>
              <w:rPr>
                <w:rFonts w:cs="Times New Roman"/>
                <w:sz w:val="28"/>
                <w:szCs w:val="28"/>
                <w:lang w:val="nl-NL"/>
              </w:rPr>
              <w:t>ở</w:t>
            </w:r>
            <w:r>
              <w:rPr>
                <w:rFonts w:cs="Times New Roman"/>
                <w:sz w:val="28"/>
                <w:szCs w:val="28"/>
                <w:lang w:val="nl-NL"/>
              </w:rPr>
              <w:t>:</w:t>
            </w: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vi</w:t>
            </w:r>
            <w:r>
              <w:rPr>
                <w:rFonts w:cs="Times New Roman"/>
                <w:i/>
                <w:iCs/>
                <w:sz w:val="28"/>
                <w:szCs w:val="28"/>
                <w:lang w:val="nl-NL"/>
              </w:rPr>
              <w:t>ế</w:t>
            </w:r>
            <w:r>
              <w:rPr>
                <w:rFonts w:cs="Times New Roman"/>
                <w:i/>
                <w:iCs/>
                <w:sz w:val="28"/>
                <w:szCs w:val="28"/>
                <w:lang w:val="nl-NL"/>
              </w:rPr>
              <w:t>t tên 2 góc k</w:t>
            </w:r>
            <w:r>
              <w:rPr>
                <w:rFonts w:cs="Times New Roman"/>
                <w:i/>
                <w:iCs/>
                <w:sz w:val="28"/>
                <w:szCs w:val="28"/>
                <w:lang w:val="nl-NL"/>
              </w:rPr>
              <w:t>ề</w:t>
            </w:r>
            <w:r>
              <w:rPr>
                <w:rFonts w:cs="Times New Roman"/>
                <w:i/>
                <w:iCs/>
                <w:sz w:val="28"/>
                <w:szCs w:val="28"/>
                <w:lang w:val="nl-NL"/>
              </w:rPr>
              <w:t xml:space="preserve"> bù?</w:t>
            </w: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xml:space="preserve">+ </w:t>
            </w:r>
            <w:r>
              <w:rPr>
                <w:rFonts w:cs="Times New Roman"/>
                <w:i/>
                <w:iCs/>
                <w:sz w:val="28"/>
                <w:szCs w:val="28"/>
                <w:lang w:val="nl-NL"/>
              </w:rPr>
              <w:t>t</w:t>
            </w:r>
            <w:r>
              <w:rPr>
                <w:rFonts w:cs="Times New Roman"/>
                <w:i/>
                <w:iCs/>
                <w:sz w:val="28"/>
                <w:szCs w:val="28"/>
                <w:lang w:val="nl-NL"/>
              </w:rPr>
              <w:t>ổ</w:t>
            </w:r>
            <w:r>
              <w:rPr>
                <w:rFonts w:cs="Times New Roman"/>
                <w:i/>
                <w:iCs/>
                <w:sz w:val="28"/>
                <w:szCs w:val="28"/>
                <w:lang w:val="nl-NL"/>
              </w:rPr>
              <w:t>ng hai góc mOt và tOn b</w:t>
            </w:r>
            <w:r>
              <w:rPr>
                <w:rFonts w:cs="Times New Roman"/>
                <w:i/>
                <w:iCs/>
                <w:sz w:val="28"/>
                <w:szCs w:val="28"/>
                <w:lang w:val="nl-NL"/>
              </w:rPr>
              <w:t>ằ</w:t>
            </w:r>
            <w:r>
              <w:rPr>
                <w:rFonts w:cs="Times New Roman"/>
                <w:i/>
                <w:iCs/>
                <w:sz w:val="28"/>
                <w:szCs w:val="28"/>
                <w:lang w:val="nl-NL"/>
              </w:rPr>
              <w:t>ng bao nhiêu? T</w:t>
            </w:r>
            <w:r>
              <w:rPr>
                <w:rFonts w:cs="Times New Roman"/>
                <w:i/>
                <w:iCs/>
                <w:sz w:val="28"/>
                <w:szCs w:val="28"/>
                <w:lang w:val="nl-NL"/>
              </w:rPr>
              <w:t>ừ</w:t>
            </w:r>
            <w:r>
              <w:rPr>
                <w:rFonts w:cs="Times New Roman"/>
                <w:i/>
                <w:iCs/>
                <w:sz w:val="28"/>
                <w:szCs w:val="28"/>
                <w:lang w:val="nl-NL"/>
              </w:rPr>
              <w:t xml:space="preserve"> đó tính góc mOt.</w:t>
            </w: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F54929">
            <w:pPr>
              <w:spacing w:after="0" w:line="240" w:lineRule="auto"/>
              <w:ind w:right="-1"/>
              <w:rPr>
                <w:rFonts w:cs="Times New Roman"/>
                <w:sz w:val="28"/>
                <w:szCs w:val="28"/>
                <w:lang w:val="nl-NL"/>
              </w:rPr>
            </w:pPr>
            <w:r>
              <w:rPr>
                <w:rFonts w:cs="Times New Roman"/>
                <w:b/>
                <w:bCs/>
                <w:sz w:val="28"/>
                <w:szCs w:val="28"/>
                <w:lang w:val="nl-NL"/>
              </w:rPr>
              <w:t>Nhi</w:t>
            </w:r>
            <w:r>
              <w:rPr>
                <w:rFonts w:cs="Times New Roman"/>
                <w:b/>
                <w:bCs/>
                <w:sz w:val="28"/>
                <w:szCs w:val="28"/>
                <w:lang w:val="nl-NL"/>
              </w:rPr>
              <w:t>ệ</w:t>
            </w:r>
            <w:r>
              <w:rPr>
                <w:rFonts w:cs="Times New Roman"/>
                <w:b/>
                <w:bCs/>
                <w:sz w:val="28"/>
                <w:szCs w:val="28"/>
                <w:lang w:val="nl-NL"/>
              </w:rPr>
              <w:t>m v</w:t>
            </w:r>
            <w:r>
              <w:rPr>
                <w:rFonts w:cs="Times New Roman"/>
                <w:b/>
                <w:bCs/>
                <w:sz w:val="28"/>
                <w:szCs w:val="28"/>
                <w:lang w:val="nl-NL"/>
              </w:rPr>
              <w:t>ụ</w:t>
            </w:r>
            <w:r>
              <w:rPr>
                <w:rFonts w:cs="Times New Roman"/>
                <w:b/>
                <w:bCs/>
                <w:sz w:val="28"/>
                <w:szCs w:val="28"/>
                <w:lang w:val="nl-NL"/>
              </w:rPr>
              <w:t xml:space="preserve"> 2: </w:t>
            </w:r>
          </w:p>
          <w:p w:rsidR="005B2E0C" w:rsidRDefault="00F54929">
            <w:pPr>
              <w:spacing w:after="0" w:line="240" w:lineRule="auto"/>
              <w:ind w:right="-1"/>
              <w:rPr>
                <w:rFonts w:cs="Times New Roman"/>
                <w:sz w:val="28"/>
                <w:szCs w:val="28"/>
                <w:lang w:val="nl-NL"/>
              </w:rPr>
            </w:pPr>
            <w:r>
              <w:rPr>
                <w:rFonts w:cs="Times New Roman"/>
                <w:sz w:val="28"/>
                <w:szCs w:val="28"/>
                <w:lang w:val="nl-NL"/>
              </w:rPr>
              <w:t xml:space="preserve">- GV cho HS làm </w:t>
            </w:r>
            <w:r>
              <w:rPr>
                <w:rFonts w:cs="Times New Roman"/>
                <w:b/>
                <w:bCs/>
                <w:sz w:val="28"/>
                <w:szCs w:val="28"/>
                <w:lang w:val="nl-NL"/>
              </w:rPr>
              <w:t>HĐ3, HĐ4</w:t>
            </w:r>
            <w:r>
              <w:rPr>
                <w:rFonts w:cs="Times New Roman"/>
                <w:sz w:val="28"/>
                <w:szCs w:val="28"/>
                <w:lang w:val="nl-NL"/>
              </w:rPr>
              <w:t xml:space="preserve"> theo nhóm đôi.</w:t>
            </w: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sz w:val="28"/>
                <w:szCs w:val="28"/>
                <w:lang w:val="nl-NL"/>
              </w:rPr>
            </w:pPr>
            <w:r>
              <w:rPr>
                <w:rFonts w:cs="Times New Roman"/>
                <w:sz w:val="28"/>
                <w:szCs w:val="28"/>
                <w:lang w:val="nl-NL"/>
              </w:rPr>
              <w:lastRenderedPageBreak/>
              <w:t>- T</w:t>
            </w:r>
            <w:r>
              <w:rPr>
                <w:rFonts w:cs="Times New Roman"/>
                <w:sz w:val="28"/>
                <w:szCs w:val="28"/>
                <w:lang w:val="nl-NL"/>
              </w:rPr>
              <w:t>ừ</w:t>
            </w:r>
            <w:r>
              <w:rPr>
                <w:rFonts w:cs="Times New Roman"/>
                <w:sz w:val="28"/>
                <w:szCs w:val="28"/>
                <w:lang w:val="nl-NL"/>
              </w:rPr>
              <w:t xml:space="preserve"> đó GV gi</w:t>
            </w:r>
            <w:r>
              <w:rPr>
                <w:rFonts w:cs="Times New Roman"/>
                <w:sz w:val="28"/>
                <w:szCs w:val="28"/>
                <w:lang w:val="nl-NL"/>
              </w:rPr>
              <w:t>ớ</w:t>
            </w:r>
            <w:r>
              <w:rPr>
                <w:rFonts w:cs="Times New Roman"/>
                <w:sz w:val="28"/>
                <w:szCs w:val="28"/>
                <w:lang w:val="nl-NL"/>
              </w:rPr>
              <w:t>i thi</w:t>
            </w:r>
            <w:r>
              <w:rPr>
                <w:rFonts w:cs="Times New Roman"/>
                <w:sz w:val="28"/>
                <w:szCs w:val="28"/>
                <w:lang w:val="nl-NL"/>
              </w:rPr>
              <w:t>ệ</w:t>
            </w:r>
            <w:r>
              <w:rPr>
                <w:rFonts w:cs="Times New Roman"/>
                <w:sz w:val="28"/>
                <w:szCs w:val="28"/>
                <w:lang w:val="nl-NL"/>
              </w:rPr>
              <w:t>u đ</w:t>
            </w:r>
            <w:r>
              <w:rPr>
                <w:rFonts w:cs="Times New Roman"/>
                <w:sz w:val="28"/>
                <w:szCs w:val="28"/>
                <w:lang w:val="nl-NL"/>
              </w:rPr>
              <w:t>ị</w:t>
            </w:r>
            <w:r>
              <w:rPr>
                <w:rFonts w:cs="Times New Roman"/>
                <w:sz w:val="28"/>
                <w:szCs w:val="28"/>
                <w:lang w:val="nl-NL"/>
              </w:rPr>
              <w:t>nh nghĩa c</w:t>
            </w:r>
            <w:r>
              <w:rPr>
                <w:rFonts w:cs="Times New Roman"/>
                <w:sz w:val="28"/>
                <w:szCs w:val="28"/>
                <w:lang w:val="nl-NL"/>
              </w:rPr>
              <w:t>ủ</w:t>
            </w:r>
            <w:r>
              <w:rPr>
                <w:rFonts w:cs="Times New Roman"/>
                <w:sz w:val="28"/>
                <w:szCs w:val="28"/>
                <w:lang w:val="nl-NL"/>
              </w:rPr>
              <w:t>a hai góc đ</w:t>
            </w:r>
            <w:r>
              <w:rPr>
                <w:rFonts w:cs="Times New Roman"/>
                <w:sz w:val="28"/>
                <w:szCs w:val="28"/>
                <w:lang w:val="nl-NL"/>
              </w:rPr>
              <w:t>ố</w:t>
            </w:r>
            <w:r>
              <w:rPr>
                <w:rFonts w:cs="Times New Roman"/>
                <w:sz w:val="28"/>
                <w:szCs w:val="28"/>
                <w:lang w:val="nl-NL"/>
              </w:rPr>
              <w:t>i đ</w:t>
            </w:r>
            <w:r>
              <w:rPr>
                <w:rFonts w:cs="Times New Roman"/>
                <w:sz w:val="28"/>
                <w:szCs w:val="28"/>
                <w:lang w:val="nl-NL"/>
              </w:rPr>
              <w:t>ỉ</w:t>
            </w:r>
            <w:r>
              <w:rPr>
                <w:rFonts w:cs="Times New Roman"/>
                <w:sz w:val="28"/>
                <w:szCs w:val="28"/>
                <w:lang w:val="nl-NL"/>
              </w:rPr>
              <w:t>nh và tính ch</w:t>
            </w:r>
            <w:r>
              <w:rPr>
                <w:rFonts w:cs="Times New Roman"/>
                <w:sz w:val="28"/>
                <w:szCs w:val="28"/>
                <w:lang w:val="nl-NL"/>
              </w:rPr>
              <w:t>ấ</w:t>
            </w:r>
            <w:r>
              <w:rPr>
                <w:rFonts w:cs="Times New Roman"/>
                <w:sz w:val="28"/>
                <w:szCs w:val="28"/>
                <w:lang w:val="nl-NL"/>
              </w:rPr>
              <w:t>t.</w:t>
            </w: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sz w:val="28"/>
                <w:szCs w:val="28"/>
                <w:lang w:val="nl-NL"/>
              </w:rPr>
            </w:pPr>
            <w:r>
              <w:rPr>
                <w:rFonts w:cs="Times New Roman"/>
                <w:sz w:val="28"/>
                <w:szCs w:val="28"/>
                <w:lang w:val="nl-NL"/>
              </w:rPr>
              <w:t>- GV cho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 xml:space="preserve">i </w:t>
            </w:r>
            <w:r>
              <w:rPr>
                <w:rFonts w:cs="Times New Roman"/>
                <w:b/>
                <w:bCs/>
                <w:sz w:val="28"/>
                <w:szCs w:val="28"/>
                <w:lang w:val="nl-NL"/>
              </w:rPr>
              <w:t>Câu h</w:t>
            </w:r>
            <w:r>
              <w:rPr>
                <w:rFonts w:cs="Times New Roman"/>
                <w:b/>
                <w:bCs/>
                <w:sz w:val="28"/>
                <w:szCs w:val="28"/>
                <w:lang w:val="nl-NL"/>
              </w:rPr>
              <w:t>ỏ</w:t>
            </w:r>
            <w:r>
              <w:rPr>
                <w:rFonts w:cs="Times New Roman"/>
                <w:b/>
                <w:bCs/>
                <w:sz w:val="28"/>
                <w:szCs w:val="28"/>
                <w:lang w:val="nl-NL"/>
              </w:rPr>
              <w:t>i</w:t>
            </w:r>
            <w:r>
              <w:rPr>
                <w:rFonts w:cs="Times New Roman"/>
                <w:sz w:val="28"/>
                <w:szCs w:val="28"/>
                <w:lang w:val="nl-NL"/>
              </w:rPr>
              <w:t>, tìm hai góc đ</w:t>
            </w:r>
            <w:r>
              <w:rPr>
                <w:rFonts w:cs="Times New Roman"/>
                <w:sz w:val="28"/>
                <w:szCs w:val="28"/>
                <w:lang w:val="nl-NL"/>
              </w:rPr>
              <w:t>ố</w:t>
            </w:r>
            <w:r>
              <w:rPr>
                <w:rFonts w:cs="Times New Roman"/>
                <w:sz w:val="28"/>
                <w:szCs w:val="28"/>
                <w:lang w:val="nl-NL"/>
              </w:rPr>
              <w:t>i đ</w:t>
            </w:r>
            <w:r>
              <w:rPr>
                <w:rFonts w:cs="Times New Roman"/>
                <w:sz w:val="28"/>
                <w:szCs w:val="28"/>
                <w:lang w:val="nl-NL"/>
              </w:rPr>
              <w:t>ỉ</w:t>
            </w:r>
            <w:r>
              <w:rPr>
                <w:rFonts w:cs="Times New Roman"/>
                <w:sz w:val="28"/>
                <w:szCs w:val="28"/>
                <w:lang w:val="nl-NL"/>
              </w:rPr>
              <w:t>nh.</w:t>
            </w:r>
          </w:p>
          <w:p w:rsidR="005B2E0C" w:rsidRDefault="00F54929">
            <w:pPr>
              <w:spacing w:after="0" w:line="240" w:lineRule="auto"/>
              <w:ind w:right="-1"/>
              <w:rPr>
                <w:rFonts w:cs="Times New Roman"/>
                <w:sz w:val="28"/>
                <w:szCs w:val="28"/>
                <w:lang w:val="nl-NL"/>
              </w:rPr>
            </w:pPr>
            <w:r>
              <w:rPr>
                <w:rFonts w:cs="Times New Roman"/>
                <w:i/>
                <w:iCs/>
                <w:sz w:val="28"/>
                <w:szCs w:val="28"/>
                <w:lang w:val="nl-NL"/>
              </w:rPr>
              <w:t>+ gi</w:t>
            </w:r>
            <w:r>
              <w:rPr>
                <w:rFonts w:cs="Times New Roman"/>
                <w:i/>
                <w:iCs/>
                <w:sz w:val="28"/>
                <w:szCs w:val="28"/>
                <w:lang w:val="nl-NL"/>
              </w:rPr>
              <w:t>ả</w:t>
            </w:r>
            <w:r>
              <w:rPr>
                <w:rFonts w:cs="Times New Roman"/>
                <w:i/>
                <w:iCs/>
                <w:sz w:val="28"/>
                <w:szCs w:val="28"/>
                <w:lang w:val="nl-NL"/>
              </w:rPr>
              <w:t>i th</w:t>
            </w:r>
            <w:r>
              <w:rPr>
                <w:rFonts w:cs="Times New Roman"/>
                <w:i/>
                <w:iCs/>
                <w:sz w:val="28"/>
                <w:szCs w:val="28"/>
                <w:lang w:val="nl-NL"/>
              </w:rPr>
              <w:t>ích vì sao hình a không ph</w:t>
            </w:r>
            <w:r>
              <w:rPr>
                <w:rFonts w:cs="Times New Roman"/>
                <w:i/>
                <w:iCs/>
                <w:sz w:val="28"/>
                <w:szCs w:val="28"/>
                <w:lang w:val="nl-NL"/>
              </w:rPr>
              <w:t>ả</w:t>
            </w:r>
            <w:r>
              <w:rPr>
                <w:rFonts w:cs="Times New Roman"/>
                <w:i/>
                <w:iCs/>
                <w:sz w:val="28"/>
                <w:szCs w:val="28"/>
                <w:lang w:val="nl-NL"/>
              </w:rPr>
              <w:t>i là hai góc đ</w:t>
            </w:r>
            <w:r>
              <w:rPr>
                <w:rFonts w:cs="Times New Roman"/>
                <w:i/>
                <w:iCs/>
                <w:sz w:val="28"/>
                <w:szCs w:val="28"/>
                <w:lang w:val="nl-NL"/>
              </w:rPr>
              <w:t>ố</w:t>
            </w:r>
            <w:r>
              <w:rPr>
                <w:rFonts w:cs="Times New Roman"/>
                <w:i/>
                <w:iCs/>
                <w:sz w:val="28"/>
                <w:szCs w:val="28"/>
                <w:lang w:val="nl-NL"/>
              </w:rPr>
              <w:t>i đ</w:t>
            </w:r>
            <w:r>
              <w:rPr>
                <w:rFonts w:cs="Times New Roman"/>
                <w:i/>
                <w:iCs/>
                <w:sz w:val="28"/>
                <w:szCs w:val="28"/>
                <w:lang w:val="nl-NL"/>
              </w:rPr>
              <w:t>ỉ</w:t>
            </w:r>
            <w:r>
              <w:rPr>
                <w:rFonts w:cs="Times New Roman"/>
                <w:i/>
                <w:iCs/>
                <w:sz w:val="28"/>
                <w:szCs w:val="28"/>
                <w:lang w:val="nl-NL"/>
              </w:rPr>
              <w:t>nh?</w:t>
            </w:r>
            <w:r>
              <w:rPr>
                <w:rFonts w:cs="Times New Roman"/>
                <w:sz w:val="28"/>
                <w:szCs w:val="28"/>
                <w:lang w:val="nl-NL"/>
              </w:rPr>
              <w:t xml:space="preserve"> (Vì có 1 c</w:t>
            </w:r>
            <w:r>
              <w:rPr>
                <w:rFonts w:cs="Times New Roman"/>
                <w:sz w:val="28"/>
                <w:szCs w:val="28"/>
                <w:lang w:val="nl-NL"/>
              </w:rPr>
              <w:t>ặ</w:t>
            </w:r>
            <w:r>
              <w:rPr>
                <w:rFonts w:cs="Times New Roman"/>
                <w:sz w:val="28"/>
                <w:szCs w:val="28"/>
                <w:lang w:val="nl-NL"/>
              </w:rPr>
              <w:t>p c</w:t>
            </w:r>
            <w:r>
              <w:rPr>
                <w:rFonts w:cs="Times New Roman"/>
                <w:sz w:val="28"/>
                <w:szCs w:val="28"/>
                <w:lang w:val="nl-NL"/>
              </w:rPr>
              <w:t>ạ</w:t>
            </w:r>
            <w:r>
              <w:rPr>
                <w:rFonts w:cs="Times New Roman"/>
                <w:sz w:val="28"/>
                <w:szCs w:val="28"/>
                <w:lang w:val="nl-NL"/>
              </w:rPr>
              <w:t>nh không là hai tia đ</w:t>
            </w:r>
            <w:r>
              <w:rPr>
                <w:rFonts w:cs="Times New Roman"/>
                <w:sz w:val="28"/>
                <w:szCs w:val="28"/>
                <w:lang w:val="nl-NL"/>
              </w:rPr>
              <w:t>ố</w:t>
            </w:r>
            <w:r>
              <w:rPr>
                <w:rFonts w:cs="Times New Roman"/>
                <w:sz w:val="28"/>
                <w:szCs w:val="28"/>
                <w:lang w:val="nl-NL"/>
              </w:rPr>
              <w:t>i nhau?</w:t>
            </w:r>
          </w:p>
          <w:p w:rsidR="005B2E0C" w:rsidRDefault="00F54929">
            <w:pPr>
              <w:spacing w:after="0" w:line="240" w:lineRule="auto"/>
              <w:ind w:right="-1"/>
              <w:rPr>
                <w:rFonts w:cs="Times New Roman"/>
                <w:i/>
                <w:iCs/>
                <w:sz w:val="28"/>
                <w:szCs w:val="28"/>
                <w:lang w:val="nl-NL"/>
              </w:rPr>
            </w:pPr>
            <w:r>
              <w:rPr>
                <w:rFonts w:cs="Times New Roman"/>
                <w:sz w:val="28"/>
                <w:szCs w:val="28"/>
                <w:lang w:val="nl-NL"/>
              </w:rPr>
              <w:t>+ câu h</w:t>
            </w:r>
            <w:r>
              <w:rPr>
                <w:rFonts w:cs="Times New Roman"/>
                <w:sz w:val="28"/>
                <w:szCs w:val="28"/>
                <w:lang w:val="nl-NL"/>
              </w:rPr>
              <w:t>ỏ</w:t>
            </w:r>
            <w:r>
              <w:rPr>
                <w:rFonts w:cs="Times New Roman"/>
                <w:sz w:val="28"/>
                <w:szCs w:val="28"/>
                <w:lang w:val="nl-NL"/>
              </w:rPr>
              <w:t xml:space="preserve">i thêm: </w:t>
            </w:r>
            <w:r>
              <w:rPr>
                <w:rFonts w:cs="Times New Roman"/>
                <w:i/>
                <w:iCs/>
                <w:sz w:val="28"/>
                <w:szCs w:val="28"/>
                <w:lang w:val="nl-NL"/>
              </w:rPr>
              <w:t>hai đư</w:t>
            </w:r>
            <w:r>
              <w:rPr>
                <w:rFonts w:cs="Times New Roman"/>
                <w:i/>
                <w:iCs/>
                <w:sz w:val="28"/>
                <w:szCs w:val="28"/>
                <w:lang w:val="nl-NL"/>
              </w:rPr>
              <w:t>ờ</w:t>
            </w:r>
            <w:r>
              <w:rPr>
                <w:rFonts w:cs="Times New Roman"/>
                <w:i/>
                <w:iCs/>
                <w:sz w:val="28"/>
                <w:szCs w:val="28"/>
                <w:lang w:val="nl-NL"/>
              </w:rPr>
              <w:t>ng th</w:t>
            </w:r>
            <w:r>
              <w:rPr>
                <w:rFonts w:cs="Times New Roman"/>
                <w:i/>
                <w:iCs/>
                <w:sz w:val="28"/>
                <w:szCs w:val="28"/>
                <w:lang w:val="nl-NL"/>
              </w:rPr>
              <w:t>ẳ</w:t>
            </w:r>
            <w:r>
              <w:rPr>
                <w:rFonts w:cs="Times New Roman"/>
                <w:i/>
                <w:iCs/>
                <w:sz w:val="28"/>
                <w:szCs w:val="28"/>
                <w:lang w:val="nl-NL"/>
              </w:rPr>
              <w:t>ng c</w:t>
            </w:r>
            <w:r>
              <w:rPr>
                <w:rFonts w:cs="Times New Roman"/>
                <w:i/>
                <w:iCs/>
                <w:sz w:val="28"/>
                <w:szCs w:val="28"/>
                <w:lang w:val="nl-NL"/>
              </w:rPr>
              <w:t>ắ</w:t>
            </w:r>
            <w:r>
              <w:rPr>
                <w:rFonts w:cs="Times New Roman"/>
                <w:i/>
                <w:iCs/>
                <w:sz w:val="28"/>
                <w:szCs w:val="28"/>
                <w:lang w:val="nl-NL"/>
              </w:rPr>
              <w:t>t nhau thì t</w:t>
            </w:r>
            <w:r>
              <w:rPr>
                <w:rFonts w:cs="Times New Roman"/>
                <w:i/>
                <w:iCs/>
                <w:sz w:val="28"/>
                <w:szCs w:val="28"/>
                <w:lang w:val="nl-NL"/>
              </w:rPr>
              <w:t>ạ</w:t>
            </w:r>
            <w:r>
              <w:rPr>
                <w:rFonts w:cs="Times New Roman"/>
                <w:i/>
                <w:iCs/>
                <w:sz w:val="28"/>
                <w:szCs w:val="28"/>
                <w:lang w:val="nl-NL"/>
              </w:rPr>
              <w:t>o ra m</w:t>
            </w:r>
            <w:r>
              <w:rPr>
                <w:rFonts w:cs="Times New Roman"/>
                <w:i/>
                <w:iCs/>
                <w:sz w:val="28"/>
                <w:szCs w:val="28"/>
                <w:lang w:val="nl-NL"/>
              </w:rPr>
              <w:t>ấ</w:t>
            </w:r>
            <w:r>
              <w:rPr>
                <w:rFonts w:cs="Times New Roman"/>
                <w:i/>
                <w:iCs/>
                <w:sz w:val="28"/>
                <w:szCs w:val="28"/>
                <w:lang w:val="nl-NL"/>
              </w:rPr>
              <w:t>y c</w:t>
            </w:r>
            <w:r>
              <w:rPr>
                <w:rFonts w:cs="Times New Roman"/>
                <w:i/>
                <w:iCs/>
                <w:sz w:val="28"/>
                <w:szCs w:val="28"/>
                <w:lang w:val="nl-NL"/>
              </w:rPr>
              <w:t>ặ</w:t>
            </w:r>
            <w:r>
              <w:rPr>
                <w:rFonts w:cs="Times New Roman"/>
                <w:i/>
                <w:iCs/>
                <w:sz w:val="28"/>
                <w:szCs w:val="28"/>
                <w:lang w:val="nl-NL"/>
              </w:rPr>
              <w:t>p góc đ</w:t>
            </w:r>
            <w:r>
              <w:rPr>
                <w:rFonts w:cs="Times New Roman"/>
                <w:i/>
                <w:iCs/>
                <w:sz w:val="28"/>
                <w:szCs w:val="28"/>
                <w:lang w:val="nl-NL"/>
              </w:rPr>
              <w:t>ố</w:t>
            </w:r>
            <w:r>
              <w:rPr>
                <w:rFonts w:cs="Times New Roman"/>
                <w:i/>
                <w:iCs/>
                <w:sz w:val="28"/>
                <w:szCs w:val="28"/>
                <w:lang w:val="nl-NL"/>
              </w:rPr>
              <w:t>i đ</w:t>
            </w:r>
            <w:r>
              <w:rPr>
                <w:rFonts w:cs="Times New Roman"/>
                <w:i/>
                <w:iCs/>
                <w:sz w:val="28"/>
                <w:szCs w:val="28"/>
                <w:lang w:val="nl-NL"/>
              </w:rPr>
              <w:t>ỉ</w:t>
            </w:r>
            <w:r>
              <w:rPr>
                <w:rFonts w:cs="Times New Roman"/>
                <w:i/>
                <w:iCs/>
                <w:sz w:val="28"/>
                <w:szCs w:val="28"/>
                <w:lang w:val="nl-NL"/>
              </w:rPr>
              <w:t>nh?</w:t>
            </w:r>
          </w:p>
          <w:p w:rsidR="005B2E0C" w:rsidRDefault="00F54929">
            <w:pPr>
              <w:spacing w:after="0" w:line="240" w:lineRule="auto"/>
              <w:ind w:right="-1"/>
              <w:rPr>
                <w:rFonts w:cs="Times New Roman"/>
                <w:sz w:val="28"/>
                <w:szCs w:val="28"/>
                <w:lang w:val="nl-NL"/>
              </w:rPr>
            </w:pPr>
            <w:r>
              <w:rPr>
                <w:rFonts w:cs="Times New Roman"/>
                <w:sz w:val="28"/>
                <w:szCs w:val="28"/>
                <w:lang w:val="nl-NL"/>
              </w:rPr>
              <w:t>(2 c</w:t>
            </w:r>
            <w:r>
              <w:rPr>
                <w:rFonts w:cs="Times New Roman"/>
                <w:sz w:val="28"/>
                <w:szCs w:val="28"/>
                <w:lang w:val="nl-NL"/>
              </w:rPr>
              <w:t>ặ</w:t>
            </w:r>
            <w:r>
              <w:rPr>
                <w:rFonts w:cs="Times New Roman"/>
                <w:sz w:val="28"/>
                <w:szCs w:val="28"/>
                <w:lang w:val="nl-NL"/>
              </w:rPr>
              <w:t>p góc đ</w:t>
            </w:r>
            <w:r>
              <w:rPr>
                <w:rFonts w:cs="Times New Roman"/>
                <w:sz w:val="28"/>
                <w:szCs w:val="28"/>
                <w:lang w:val="nl-NL"/>
              </w:rPr>
              <w:t>ố</w:t>
            </w:r>
            <w:r>
              <w:rPr>
                <w:rFonts w:cs="Times New Roman"/>
                <w:sz w:val="28"/>
                <w:szCs w:val="28"/>
                <w:lang w:val="nl-NL"/>
              </w:rPr>
              <w:t>i đ</w:t>
            </w:r>
            <w:r>
              <w:rPr>
                <w:rFonts w:cs="Times New Roman"/>
                <w:sz w:val="28"/>
                <w:szCs w:val="28"/>
                <w:lang w:val="nl-NL"/>
              </w:rPr>
              <w:t>ỉ</w:t>
            </w:r>
            <w:r>
              <w:rPr>
                <w:rFonts w:cs="Times New Roman"/>
                <w:sz w:val="28"/>
                <w:szCs w:val="28"/>
                <w:lang w:val="nl-NL"/>
              </w:rPr>
              <w:t>nh)</w:t>
            </w:r>
          </w:p>
          <w:p w:rsidR="005B2E0C" w:rsidRDefault="00F54929">
            <w:pPr>
              <w:spacing w:after="0" w:line="240" w:lineRule="auto"/>
              <w:ind w:right="-1"/>
              <w:rPr>
                <w:rFonts w:cs="Times New Roman"/>
                <w:sz w:val="28"/>
                <w:szCs w:val="28"/>
                <w:lang w:val="nl-NL"/>
              </w:rPr>
            </w:pPr>
            <w:r>
              <w:rPr>
                <w:rFonts w:cs="Times New Roman"/>
                <w:sz w:val="28"/>
                <w:szCs w:val="28"/>
                <w:lang w:val="nl-NL"/>
              </w:rPr>
              <w:t>- GV cho HS đ</w:t>
            </w:r>
            <w:r>
              <w:rPr>
                <w:rFonts w:cs="Times New Roman"/>
                <w:sz w:val="28"/>
                <w:szCs w:val="28"/>
                <w:lang w:val="nl-NL"/>
              </w:rPr>
              <w:t>ọ</w:t>
            </w:r>
            <w:r>
              <w:rPr>
                <w:rFonts w:cs="Times New Roman"/>
                <w:sz w:val="28"/>
                <w:szCs w:val="28"/>
                <w:lang w:val="nl-NL"/>
              </w:rPr>
              <w:t>c ph</w:t>
            </w:r>
            <w:r>
              <w:rPr>
                <w:rFonts w:cs="Times New Roman"/>
                <w:sz w:val="28"/>
                <w:szCs w:val="28"/>
                <w:lang w:val="nl-NL"/>
              </w:rPr>
              <w:t>ầ</w:t>
            </w:r>
            <w:r>
              <w:rPr>
                <w:rFonts w:cs="Times New Roman"/>
                <w:sz w:val="28"/>
                <w:szCs w:val="28"/>
                <w:lang w:val="nl-NL"/>
              </w:rPr>
              <w:t xml:space="preserve">n </w:t>
            </w:r>
            <w:r>
              <w:rPr>
                <w:rFonts w:cs="Times New Roman"/>
                <w:b/>
                <w:bCs/>
                <w:sz w:val="28"/>
                <w:szCs w:val="28"/>
                <w:lang w:val="nl-NL"/>
              </w:rPr>
              <w:t>T</w:t>
            </w:r>
            <w:r>
              <w:rPr>
                <w:rFonts w:cs="Times New Roman"/>
                <w:b/>
                <w:bCs/>
                <w:sz w:val="28"/>
                <w:szCs w:val="28"/>
                <w:lang w:val="nl-NL"/>
              </w:rPr>
              <w:t>ậ</w:t>
            </w:r>
            <w:r>
              <w:rPr>
                <w:rFonts w:cs="Times New Roman"/>
                <w:b/>
                <w:bCs/>
                <w:sz w:val="28"/>
                <w:szCs w:val="28"/>
                <w:lang w:val="nl-NL"/>
              </w:rPr>
              <w:t>p suy lu</w:t>
            </w:r>
            <w:r>
              <w:rPr>
                <w:rFonts w:cs="Times New Roman"/>
                <w:b/>
                <w:bCs/>
                <w:sz w:val="28"/>
                <w:szCs w:val="28"/>
                <w:lang w:val="nl-NL"/>
              </w:rPr>
              <w:t>ậ</w:t>
            </w:r>
            <w:r>
              <w:rPr>
                <w:rFonts w:cs="Times New Roman"/>
                <w:b/>
                <w:bCs/>
                <w:sz w:val="28"/>
                <w:szCs w:val="28"/>
                <w:lang w:val="nl-NL"/>
              </w:rPr>
              <w:t>n</w:t>
            </w:r>
            <w:r>
              <w:rPr>
                <w:rFonts w:cs="Times New Roman"/>
                <w:sz w:val="28"/>
                <w:szCs w:val="28"/>
                <w:lang w:val="nl-NL"/>
              </w:rPr>
              <w:t>, hư</w:t>
            </w:r>
            <w:r>
              <w:rPr>
                <w:rFonts w:cs="Times New Roman"/>
                <w:sz w:val="28"/>
                <w:szCs w:val="28"/>
                <w:lang w:val="nl-NL"/>
              </w:rPr>
              <w:t>ớ</w:t>
            </w:r>
            <w:r>
              <w:rPr>
                <w:rFonts w:cs="Times New Roman"/>
                <w:sz w:val="28"/>
                <w:szCs w:val="28"/>
                <w:lang w:val="nl-NL"/>
              </w:rPr>
              <w:t>ng d</w:t>
            </w:r>
            <w:r>
              <w:rPr>
                <w:rFonts w:cs="Times New Roman"/>
                <w:sz w:val="28"/>
                <w:szCs w:val="28"/>
                <w:lang w:val="nl-NL"/>
              </w:rPr>
              <w:t>ẫ</w:t>
            </w:r>
            <w:r>
              <w:rPr>
                <w:rFonts w:cs="Times New Roman"/>
                <w:sz w:val="28"/>
                <w:szCs w:val="28"/>
                <w:lang w:val="nl-NL"/>
              </w:rPr>
              <w:t>n:</w:t>
            </w:r>
          </w:p>
          <w:p w:rsidR="005B2E0C" w:rsidRDefault="00F54929">
            <w:pPr>
              <w:spacing w:after="0" w:line="240" w:lineRule="auto"/>
              <w:ind w:right="-1"/>
              <w:rPr>
                <w:rFonts w:cs="Times New Roman"/>
                <w:sz w:val="28"/>
                <w:szCs w:val="28"/>
                <w:lang w:val="nl-NL"/>
              </w:rPr>
            </w:pPr>
            <w:r>
              <w:rPr>
                <w:rFonts w:ascii="Georgia" w:hAnsiTheme="minorHAnsi" w:cs="Times New Roman"/>
                <w:noProof/>
                <w:sz w:val="28"/>
                <w:szCs w:val="28"/>
              </w:rPr>
              <w:drawing>
                <wp:inline distT="0" distB="0" distL="0" distR="0">
                  <wp:extent cx="2034540" cy="876300"/>
                  <wp:effectExtent l="0" t="0" r="1016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9"/>
                          <a:stretch>
                            <a:fillRect/>
                          </a:stretch>
                        </pic:blipFill>
                        <pic:spPr>
                          <a:xfrm>
                            <a:off x="0" y="0"/>
                            <a:ext cx="2034716" cy="876376"/>
                          </a:xfrm>
                          <a:prstGeom prst="rect">
                            <a:avLst/>
                          </a:prstGeom>
                        </pic:spPr>
                      </pic:pic>
                    </a:graphicData>
                  </a:graphic>
                </wp:inline>
              </w:drawing>
            </w:r>
          </w:p>
          <w:p w:rsidR="005B2E0C" w:rsidRDefault="00F54929">
            <w:pPr>
              <w:spacing w:after="0" w:line="240" w:lineRule="auto"/>
              <w:ind w:right="-1"/>
              <w:rPr>
                <w:rFonts w:eastAsiaTheme="minorEastAsia" w:cs="Times New Roman"/>
                <w:bCs/>
                <w:i/>
                <w:iCs/>
                <w:sz w:val="28"/>
                <w:szCs w:val="28"/>
              </w:rPr>
            </w:pPr>
            <w:r>
              <w:rPr>
                <w:rFonts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Pr>
                <w:rFonts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Pr>
                <w:rFonts w:eastAsiaTheme="minorEastAsia" w:cs="Times New Roman"/>
                <w:bCs/>
                <w:i/>
                <w:iCs/>
                <w:sz w:val="28"/>
                <w:szCs w:val="28"/>
              </w:rPr>
              <w:t xml:space="preserve"> là hai góc có tính ch</w:t>
            </w:r>
            <w:r>
              <w:rPr>
                <w:rFonts w:eastAsiaTheme="minorEastAsia" w:cs="Times New Roman"/>
                <w:bCs/>
                <w:i/>
                <w:iCs/>
                <w:sz w:val="28"/>
                <w:szCs w:val="28"/>
              </w:rPr>
              <w:t>ấ</w:t>
            </w:r>
            <w:r>
              <w:rPr>
                <w:rFonts w:eastAsiaTheme="minorEastAsia" w:cs="Times New Roman"/>
                <w:bCs/>
                <w:i/>
                <w:iCs/>
                <w:sz w:val="28"/>
                <w:szCs w:val="28"/>
              </w:rPr>
              <w:t>t gì, t</w:t>
            </w:r>
            <w:r>
              <w:rPr>
                <w:rFonts w:eastAsiaTheme="minorEastAsia" w:cs="Times New Roman"/>
                <w:bCs/>
                <w:i/>
                <w:iCs/>
                <w:sz w:val="28"/>
                <w:szCs w:val="28"/>
              </w:rPr>
              <w:t>ừ</w:t>
            </w:r>
            <w:r>
              <w:rPr>
                <w:rFonts w:eastAsiaTheme="minorEastAsia" w:cs="Times New Roman"/>
                <w:bCs/>
                <w:i/>
                <w:iCs/>
                <w:sz w:val="28"/>
                <w:szCs w:val="28"/>
              </w:rPr>
              <w:t xml:space="preserve"> đó t</w:t>
            </w:r>
            <w:r>
              <w:rPr>
                <w:rFonts w:eastAsiaTheme="minorEastAsia" w:cs="Times New Roman"/>
                <w:bCs/>
                <w:i/>
                <w:iCs/>
                <w:sz w:val="28"/>
                <w:szCs w:val="28"/>
              </w:rPr>
              <w:t>ổ</w:t>
            </w:r>
            <w:r>
              <w:rPr>
                <w:rFonts w:eastAsiaTheme="minorEastAsia" w:cs="Times New Roman"/>
                <w:bCs/>
                <w:i/>
                <w:iCs/>
                <w:sz w:val="28"/>
                <w:szCs w:val="28"/>
              </w:rPr>
              <w:t>ng hai góc b</w:t>
            </w:r>
            <w:r>
              <w:rPr>
                <w:rFonts w:eastAsiaTheme="minorEastAsia" w:cs="Times New Roman"/>
                <w:bCs/>
                <w:i/>
                <w:iCs/>
                <w:sz w:val="28"/>
                <w:szCs w:val="28"/>
              </w:rPr>
              <w:t>ằ</w:t>
            </w:r>
            <w:r>
              <w:rPr>
                <w:rFonts w:eastAsiaTheme="minorEastAsia" w:cs="Times New Roman"/>
                <w:bCs/>
                <w:i/>
                <w:iCs/>
                <w:sz w:val="28"/>
                <w:szCs w:val="28"/>
              </w:rPr>
              <w:t>ng bao nhiêu? Tương t</w:t>
            </w:r>
            <w:r>
              <w:rPr>
                <w:rFonts w:eastAsiaTheme="minorEastAsia" w:cs="Times New Roman"/>
                <w:bCs/>
                <w:i/>
                <w:iCs/>
                <w:sz w:val="28"/>
                <w:szCs w:val="28"/>
              </w:rPr>
              <w:t>ự</w:t>
            </w:r>
            <w:r>
              <w:rPr>
                <w:rFonts w:eastAsiaTheme="minorEastAsia" w:cs="Times New Roman"/>
                <w:bCs/>
                <w:i/>
                <w:iCs/>
                <w:sz w:val="28"/>
                <w:szCs w:val="28"/>
              </w:rPr>
              <w:t xml:space="preserve"> v</w:t>
            </w:r>
            <w:r>
              <w:rPr>
                <w:rFonts w:eastAsiaTheme="minorEastAsia" w:cs="Times New Roman"/>
                <w:bCs/>
                <w:i/>
                <w:iCs/>
                <w:sz w:val="28"/>
                <w:szCs w:val="28"/>
              </w:rPr>
              <w:t>ớ</w:t>
            </w:r>
            <w:r>
              <w:rPr>
                <w:rFonts w:eastAsiaTheme="minorEastAsia" w:cs="Times New Roman"/>
                <w:bCs/>
                <w:i/>
                <w:iCs/>
                <w:sz w:val="28"/>
                <w:szCs w:val="28"/>
              </w:rPr>
              <w:t xml:space="preserve">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Pr>
                <w:rFonts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Pr>
                <w:rFonts w:eastAsiaTheme="minorEastAsia" w:cs="Times New Roman"/>
                <w:bCs/>
                <w:sz w:val="28"/>
                <w:szCs w:val="28"/>
              </w:rPr>
              <w:t>? (Hai góc k</w:t>
            </w:r>
            <w:r>
              <w:rPr>
                <w:rFonts w:eastAsiaTheme="minorEastAsia" w:cs="Times New Roman"/>
                <w:bCs/>
                <w:sz w:val="28"/>
                <w:szCs w:val="28"/>
              </w:rPr>
              <w:t>ề</w:t>
            </w:r>
            <w:r>
              <w:rPr>
                <w:rFonts w:eastAsiaTheme="minorEastAsia" w:cs="Times New Roman"/>
                <w:bCs/>
                <w:sz w:val="28"/>
                <w:szCs w:val="28"/>
              </w:rPr>
              <w:t xml:space="preserve"> bù).</w:t>
            </w:r>
          </w:p>
          <w:p w:rsidR="005B2E0C" w:rsidRDefault="00F54929">
            <w:pPr>
              <w:spacing w:after="0" w:line="240" w:lineRule="auto"/>
              <w:ind w:right="-1"/>
              <w:rPr>
                <w:rFonts w:eastAsiaTheme="minorEastAsia" w:cs="Times New Roman"/>
                <w:bCs/>
                <w:i/>
                <w:iCs/>
                <w:sz w:val="28"/>
                <w:szCs w:val="28"/>
              </w:rPr>
            </w:pPr>
            <w:r>
              <w:rPr>
                <w:rFonts w:eastAsiaTheme="minorEastAsia" w:cs="Times New Roman"/>
                <w:bCs/>
                <w:i/>
                <w:iCs/>
                <w:sz w:val="28"/>
                <w:szCs w:val="28"/>
              </w:rPr>
              <w:t>+ T</w:t>
            </w:r>
            <w:r>
              <w:rPr>
                <w:rFonts w:eastAsiaTheme="minorEastAsia" w:cs="Times New Roman"/>
                <w:bCs/>
                <w:i/>
                <w:iCs/>
                <w:sz w:val="28"/>
                <w:szCs w:val="28"/>
              </w:rPr>
              <w:t>ừ</w:t>
            </w:r>
            <w:r>
              <w:rPr>
                <w:rFonts w:eastAsiaTheme="minorEastAsia" w:cs="Times New Roman"/>
                <w:bCs/>
                <w:i/>
                <w:iCs/>
                <w:sz w:val="28"/>
                <w:szCs w:val="28"/>
              </w:rPr>
              <w:t xml:space="preserve"> đây suy ra m</w:t>
            </w:r>
            <w:r>
              <w:rPr>
                <w:rFonts w:eastAsiaTheme="minorEastAsia" w:cs="Times New Roman"/>
                <w:bCs/>
                <w:i/>
                <w:iCs/>
                <w:sz w:val="28"/>
                <w:szCs w:val="28"/>
              </w:rPr>
              <w:t>ố</w:t>
            </w:r>
            <w:r>
              <w:rPr>
                <w:rFonts w:eastAsiaTheme="minorEastAsia" w:cs="Times New Roman"/>
                <w:bCs/>
                <w:i/>
                <w:iCs/>
                <w:sz w:val="28"/>
                <w:szCs w:val="28"/>
              </w:rPr>
              <w:t>i quan h</w:t>
            </w:r>
            <w:r>
              <w:rPr>
                <w:rFonts w:eastAsiaTheme="minorEastAsia" w:cs="Times New Roman"/>
                <w:bCs/>
                <w:i/>
                <w:iCs/>
                <w:sz w:val="28"/>
                <w:szCs w:val="28"/>
              </w:rPr>
              <w:t>ệ</w:t>
            </w:r>
            <w:r>
              <w:rPr>
                <w:rFonts w:eastAsiaTheme="minorEastAsia" w:cs="Times New Roman"/>
                <w:bCs/>
                <w:i/>
                <w:iCs/>
                <w:sz w:val="28"/>
                <w:szCs w:val="28"/>
              </w:rPr>
              <w:t xml:space="preserve"> gi</w:t>
            </w:r>
            <w:r>
              <w:rPr>
                <w:rFonts w:eastAsiaTheme="minorEastAsia" w:cs="Times New Roman"/>
                <w:bCs/>
                <w:i/>
                <w:iCs/>
                <w:sz w:val="28"/>
                <w:szCs w:val="28"/>
              </w:rPr>
              <w:t>ữ</w:t>
            </w:r>
            <w:r>
              <w:rPr>
                <w:rFonts w:eastAsiaTheme="minorEastAsia" w:cs="Times New Roman"/>
                <w:bCs/>
                <w:i/>
                <w:iCs/>
                <w:sz w:val="28"/>
                <w:szCs w:val="28"/>
              </w:rPr>
              <w:t>a:</w:t>
            </w:r>
          </w:p>
          <w:p w:rsidR="005B2E0C" w:rsidRDefault="00F54929">
            <w:pPr>
              <w:spacing w:after="0" w:line="240" w:lineRule="auto"/>
              <w:ind w:right="-1"/>
              <w:rPr>
                <w:rFonts w:eastAsiaTheme="minorEastAsia"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Pr>
                <w:rFonts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Pr>
                <w:rFonts w:eastAsiaTheme="minorEastAsia"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Pr>
                <w:rFonts w:eastAsiaTheme="minorEastAsia" w:cs="Times New Roman"/>
                <w:bCs/>
                <w:i/>
                <w:iCs/>
                <w:sz w:val="28"/>
                <w:szCs w:val="28"/>
              </w:rPr>
              <w:t>, gi</w:t>
            </w:r>
            <w:r>
              <w:rPr>
                <w:rFonts w:eastAsiaTheme="minorEastAsia" w:cs="Times New Roman"/>
                <w:bCs/>
                <w:i/>
                <w:iCs/>
                <w:sz w:val="28"/>
                <w:szCs w:val="28"/>
              </w:rPr>
              <w:t>ữ</w:t>
            </w:r>
            <w:r>
              <w:rPr>
                <w:rFonts w:eastAsiaTheme="minorEastAsia" w:cs="Times New Roman"/>
                <w:bCs/>
                <w:i/>
                <w:iCs/>
                <w:sz w:val="28"/>
                <w:szCs w:val="28"/>
              </w:rPr>
              <w:t xml:space="preserve">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Pr>
                <w:rFonts w:eastAsiaTheme="minorEastAsia"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Pr>
                <w:rFonts w:eastAsiaTheme="minorEastAsia" w:cs="Times New Roman"/>
                <w:bCs/>
                <w:i/>
                <w:iCs/>
                <w:sz w:val="28"/>
                <w:szCs w:val="28"/>
              </w:rPr>
              <w:t>?</w:t>
            </w:r>
          </w:p>
          <w:p w:rsidR="005B2E0C" w:rsidRDefault="005B2E0C">
            <w:pPr>
              <w:spacing w:after="0" w:line="240" w:lineRule="auto"/>
              <w:ind w:right="-1"/>
              <w:rPr>
                <w:rFonts w:eastAsiaTheme="minorEastAsia" w:cs="Times New Roman"/>
                <w:bCs/>
                <w:i/>
                <w:iCs/>
                <w:sz w:val="28"/>
                <w:szCs w:val="28"/>
              </w:rPr>
            </w:pPr>
          </w:p>
          <w:p w:rsidR="005B2E0C" w:rsidRDefault="005B2E0C">
            <w:pPr>
              <w:spacing w:after="0" w:line="240" w:lineRule="auto"/>
              <w:ind w:right="-1"/>
              <w:rPr>
                <w:rFonts w:eastAsiaTheme="minorEastAsia" w:cs="Times New Roman"/>
                <w:bCs/>
                <w:i/>
                <w:iCs/>
                <w:sz w:val="28"/>
                <w:szCs w:val="28"/>
              </w:rPr>
            </w:pPr>
          </w:p>
          <w:p w:rsidR="005B2E0C" w:rsidRDefault="00F54929">
            <w:pPr>
              <w:spacing w:after="0" w:line="240" w:lineRule="auto"/>
              <w:ind w:right="-1"/>
              <w:rPr>
                <w:rFonts w:eastAsiaTheme="minorEastAsia" w:cs="Times New Roman"/>
                <w:bCs/>
                <w:i/>
                <w:iCs/>
                <w:sz w:val="28"/>
                <w:szCs w:val="28"/>
              </w:rPr>
            </w:pPr>
            <w:r>
              <w:rPr>
                <w:rFonts w:cs="Times New Roman"/>
                <w:sz w:val="28"/>
                <w:szCs w:val="28"/>
                <w:lang w:val="nl-NL"/>
              </w:rPr>
              <w:t>- GV cho HS đ</w:t>
            </w:r>
            <w:r>
              <w:rPr>
                <w:rFonts w:cs="Times New Roman"/>
                <w:sz w:val="28"/>
                <w:szCs w:val="28"/>
                <w:lang w:val="nl-NL"/>
              </w:rPr>
              <w:t>ọ</w:t>
            </w:r>
            <w:r>
              <w:rPr>
                <w:rFonts w:cs="Times New Roman"/>
                <w:sz w:val="28"/>
                <w:szCs w:val="28"/>
                <w:lang w:val="nl-NL"/>
              </w:rPr>
              <w:t xml:space="preserve">c </w:t>
            </w:r>
            <w:r>
              <w:rPr>
                <w:rFonts w:cs="Times New Roman"/>
                <w:b/>
                <w:bCs/>
                <w:sz w:val="28"/>
                <w:szCs w:val="28"/>
                <w:lang w:val="nl-NL"/>
              </w:rPr>
              <w:t>Ví d</w:t>
            </w:r>
            <w:r>
              <w:rPr>
                <w:rFonts w:cs="Times New Roman"/>
                <w:b/>
                <w:bCs/>
                <w:sz w:val="28"/>
                <w:szCs w:val="28"/>
                <w:lang w:val="nl-NL"/>
              </w:rPr>
              <w:t>ụ</w:t>
            </w:r>
            <w:r>
              <w:rPr>
                <w:rFonts w:cs="Times New Roman"/>
                <w:b/>
                <w:bCs/>
                <w:sz w:val="28"/>
                <w:szCs w:val="28"/>
                <w:lang w:val="nl-NL"/>
              </w:rPr>
              <w:t xml:space="preserve"> 1</w:t>
            </w:r>
            <w:r>
              <w:rPr>
                <w:rFonts w:cs="Times New Roman"/>
                <w:sz w:val="28"/>
                <w:szCs w:val="28"/>
                <w:lang w:val="nl-NL"/>
              </w:rPr>
              <w:t>, hư</w:t>
            </w:r>
            <w:r>
              <w:rPr>
                <w:rFonts w:cs="Times New Roman"/>
                <w:sz w:val="28"/>
                <w:szCs w:val="28"/>
                <w:lang w:val="nl-NL"/>
              </w:rPr>
              <w:t>ớ</w:t>
            </w:r>
            <w:r>
              <w:rPr>
                <w:rFonts w:cs="Times New Roman"/>
                <w:sz w:val="28"/>
                <w:szCs w:val="28"/>
                <w:lang w:val="nl-NL"/>
              </w:rPr>
              <w:t>ng d</w:t>
            </w:r>
            <w:r>
              <w:rPr>
                <w:rFonts w:cs="Times New Roman"/>
                <w:sz w:val="28"/>
                <w:szCs w:val="28"/>
                <w:lang w:val="nl-NL"/>
              </w:rPr>
              <w:t>ẫ</w:t>
            </w:r>
            <w:r>
              <w:rPr>
                <w:rFonts w:cs="Times New Roman"/>
                <w:sz w:val="28"/>
                <w:szCs w:val="28"/>
                <w:lang w:val="nl-NL"/>
              </w:rPr>
              <w:t xml:space="preserve">n HS </w:t>
            </w:r>
            <w:r>
              <w:rPr>
                <w:rFonts w:cs="Times New Roman"/>
                <w:sz w:val="28"/>
                <w:szCs w:val="28"/>
                <w:lang w:val="nl-NL"/>
              </w:rPr>
              <w:t>cách suy lu</w:t>
            </w:r>
            <w:r>
              <w:rPr>
                <w:rFonts w:cs="Times New Roman"/>
                <w:sz w:val="28"/>
                <w:szCs w:val="28"/>
                <w:lang w:val="nl-NL"/>
              </w:rPr>
              <w:t>ậ</w:t>
            </w:r>
            <w:r>
              <w:rPr>
                <w:rFonts w:cs="Times New Roman"/>
                <w:sz w:val="28"/>
                <w:szCs w:val="28"/>
                <w:lang w:val="nl-NL"/>
              </w:rPr>
              <w:t>n và trình bày.</w:t>
            </w: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xml:space="preserve">- </w:t>
            </w:r>
            <w:r>
              <w:rPr>
                <w:rFonts w:cs="Times New Roman"/>
                <w:sz w:val="28"/>
                <w:szCs w:val="28"/>
                <w:lang w:val="nl-NL"/>
              </w:rPr>
              <w:t xml:space="preserve">GV cho HS làm theo nhóm đôi </w:t>
            </w:r>
            <w:r>
              <w:rPr>
                <w:rFonts w:cs="Times New Roman"/>
                <w:b/>
                <w:bCs/>
                <w:sz w:val="28"/>
                <w:szCs w:val="28"/>
                <w:lang w:val="nl-NL"/>
              </w:rPr>
              <w:t>Luy</w:t>
            </w:r>
            <w:r>
              <w:rPr>
                <w:rFonts w:cs="Times New Roman"/>
                <w:b/>
                <w:bCs/>
                <w:sz w:val="28"/>
                <w:szCs w:val="28"/>
                <w:lang w:val="nl-NL"/>
              </w:rPr>
              <w:t>ệ</w:t>
            </w:r>
            <w:r>
              <w:rPr>
                <w:rFonts w:cs="Times New Roman"/>
                <w:b/>
                <w:bCs/>
                <w:sz w:val="28"/>
                <w:szCs w:val="28"/>
                <w:lang w:val="nl-NL"/>
              </w:rPr>
              <w:t>n t</w:t>
            </w:r>
            <w:r>
              <w:rPr>
                <w:rFonts w:cs="Times New Roman"/>
                <w:b/>
                <w:bCs/>
                <w:sz w:val="28"/>
                <w:szCs w:val="28"/>
                <w:lang w:val="nl-NL"/>
              </w:rPr>
              <w:t>ậ</w:t>
            </w:r>
            <w:r>
              <w:rPr>
                <w:rFonts w:cs="Times New Roman"/>
                <w:b/>
                <w:bCs/>
                <w:sz w:val="28"/>
                <w:szCs w:val="28"/>
                <w:lang w:val="nl-NL"/>
              </w:rPr>
              <w:t>p 2</w:t>
            </w:r>
            <w:r>
              <w:rPr>
                <w:rFonts w:cs="Times New Roman"/>
                <w:sz w:val="28"/>
                <w:szCs w:val="28"/>
                <w:lang w:val="nl-NL"/>
              </w:rPr>
              <w:t>, hư</w:t>
            </w:r>
            <w:r>
              <w:rPr>
                <w:rFonts w:cs="Times New Roman"/>
                <w:sz w:val="28"/>
                <w:szCs w:val="28"/>
                <w:lang w:val="nl-NL"/>
              </w:rPr>
              <w:t>ớ</w:t>
            </w:r>
            <w:r>
              <w:rPr>
                <w:rFonts w:cs="Times New Roman"/>
                <w:sz w:val="28"/>
                <w:szCs w:val="28"/>
                <w:lang w:val="nl-NL"/>
              </w:rPr>
              <w:t>ng d</w:t>
            </w:r>
            <w:r>
              <w:rPr>
                <w:rFonts w:cs="Times New Roman"/>
                <w:sz w:val="28"/>
                <w:szCs w:val="28"/>
                <w:lang w:val="nl-NL"/>
              </w:rPr>
              <w:t>ẫ</w:t>
            </w:r>
            <w:r>
              <w:rPr>
                <w:rFonts w:cs="Times New Roman"/>
                <w:sz w:val="28"/>
                <w:szCs w:val="28"/>
                <w:lang w:val="nl-NL"/>
              </w:rPr>
              <w:t>n:</w:t>
            </w: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góc xOy và xOy’ là hai góc có tính ch</w:t>
            </w:r>
            <w:r>
              <w:rPr>
                <w:rFonts w:cs="Times New Roman"/>
                <w:i/>
                <w:iCs/>
                <w:sz w:val="28"/>
                <w:szCs w:val="28"/>
                <w:lang w:val="nl-NL"/>
              </w:rPr>
              <w:t>ấ</w:t>
            </w:r>
            <w:r>
              <w:rPr>
                <w:rFonts w:cs="Times New Roman"/>
                <w:i/>
                <w:iCs/>
                <w:sz w:val="28"/>
                <w:szCs w:val="28"/>
                <w:lang w:val="nl-NL"/>
              </w:rPr>
              <w:t>t gì?</w:t>
            </w: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góc xOy và x’Oy’ là hai góc gì, tính ch</w:t>
            </w:r>
            <w:r>
              <w:rPr>
                <w:rFonts w:cs="Times New Roman"/>
                <w:i/>
                <w:iCs/>
                <w:sz w:val="28"/>
                <w:szCs w:val="28"/>
                <w:lang w:val="nl-NL"/>
              </w:rPr>
              <w:t>ấ</w:t>
            </w:r>
            <w:r>
              <w:rPr>
                <w:rFonts w:cs="Times New Roman"/>
                <w:i/>
                <w:iCs/>
                <w:sz w:val="28"/>
                <w:szCs w:val="28"/>
                <w:lang w:val="nl-NL"/>
              </w:rPr>
              <w:t>t gì? T</w:t>
            </w:r>
            <w:r>
              <w:rPr>
                <w:rFonts w:cs="Times New Roman"/>
                <w:i/>
                <w:iCs/>
                <w:sz w:val="28"/>
                <w:szCs w:val="28"/>
                <w:lang w:val="nl-NL"/>
              </w:rPr>
              <w:t>ừ</w:t>
            </w:r>
            <w:r>
              <w:rPr>
                <w:rFonts w:cs="Times New Roman"/>
                <w:i/>
                <w:iCs/>
                <w:sz w:val="28"/>
                <w:szCs w:val="28"/>
                <w:lang w:val="nl-NL"/>
              </w:rPr>
              <w:t xml:space="preserve"> đó tính các đ</w:t>
            </w:r>
            <w:r>
              <w:rPr>
                <w:rFonts w:cs="Times New Roman"/>
                <w:i/>
                <w:iCs/>
                <w:sz w:val="28"/>
                <w:szCs w:val="28"/>
                <w:lang w:val="nl-NL"/>
              </w:rPr>
              <w:t>ộ</w:t>
            </w:r>
            <w:r>
              <w:rPr>
                <w:rFonts w:cs="Times New Roman"/>
                <w:i/>
                <w:iCs/>
                <w:sz w:val="28"/>
                <w:szCs w:val="28"/>
                <w:lang w:val="nl-NL"/>
              </w:rPr>
              <w:t xml:space="preserve"> l</w:t>
            </w:r>
            <w:r>
              <w:rPr>
                <w:rFonts w:cs="Times New Roman"/>
                <w:i/>
                <w:iCs/>
                <w:sz w:val="28"/>
                <w:szCs w:val="28"/>
                <w:lang w:val="nl-NL"/>
              </w:rPr>
              <w:t>ớ</w:t>
            </w:r>
            <w:r>
              <w:rPr>
                <w:rFonts w:cs="Times New Roman"/>
                <w:i/>
                <w:iCs/>
                <w:sz w:val="28"/>
                <w:szCs w:val="28"/>
                <w:lang w:val="nl-NL"/>
              </w:rPr>
              <w:t>n các góc đó.</w:t>
            </w:r>
          </w:p>
          <w:p w:rsidR="005B2E0C" w:rsidRDefault="005B2E0C">
            <w:pPr>
              <w:spacing w:after="0" w:line="240" w:lineRule="auto"/>
              <w:ind w:right="-1"/>
              <w:rPr>
                <w:rFonts w:cs="Times New Roman"/>
                <w:i/>
                <w:iCs/>
                <w:sz w:val="28"/>
                <w:szCs w:val="28"/>
                <w:lang w:val="nl-NL"/>
              </w:rPr>
            </w:pPr>
          </w:p>
          <w:p w:rsidR="005B2E0C" w:rsidRDefault="00F54929">
            <w:pPr>
              <w:spacing w:after="0" w:line="240" w:lineRule="auto"/>
              <w:ind w:right="-1"/>
              <w:rPr>
                <w:rFonts w:cs="Times New Roman"/>
                <w:i/>
                <w:iCs/>
                <w:sz w:val="28"/>
                <w:szCs w:val="28"/>
                <w:lang w:val="nl-NL"/>
              </w:rPr>
            </w:pPr>
            <w:r>
              <w:rPr>
                <w:rFonts w:cs="Times New Roman"/>
                <w:sz w:val="28"/>
                <w:szCs w:val="28"/>
                <w:lang w:val="nl-NL"/>
              </w:rPr>
              <w:t>- GV</w:t>
            </w:r>
            <w:r>
              <w:rPr>
                <w:rFonts w:cs="Times New Roman"/>
                <w:i/>
                <w:iCs/>
                <w:sz w:val="28"/>
                <w:szCs w:val="28"/>
                <w:lang w:val="nl-NL"/>
              </w:rPr>
              <w:t>: khi hai đư</w:t>
            </w:r>
            <w:r>
              <w:rPr>
                <w:rFonts w:cs="Times New Roman"/>
                <w:i/>
                <w:iCs/>
                <w:sz w:val="28"/>
                <w:szCs w:val="28"/>
                <w:lang w:val="nl-NL"/>
              </w:rPr>
              <w:t>ờ</w:t>
            </w:r>
            <w:r>
              <w:rPr>
                <w:rFonts w:cs="Times New Roman"/>
                <w:i/>
                <w:iCs/>
                <w:sz w:val="28"/>
                <w:szCs w:val="28"/>
                <w:lang w:val="nl-NL"/>
              </w:rPr>
              <w:t>ng th</w:t>
            </w:r>
            <w:r>
              <w:rPr>
                <w:rFonts w:cs="Times New Roman"/>
                <w:i/>
                <w:iCs/>
                <w:sz w:val="28"/>
                <w:szCs w:val="28"/>
                <w:lang w:val="nl-NL"/>
              </w:rPr>
              <w:t>ẳ</w:t>
            </w:r>
            <w:r>
              <w:rPr>
                <w:rFonts w:cs="Times New Roman"/>
                <w:i/>
                <w:iCs/>
                <w:sz w:val="28"/>
                <w:szCs w:val="28"/>
                <w:lang w:val="nl-NL"/>
              </w:rPr>
              <w:t>ng c</w:t>
            </w:r>
            <w:r>
              <w:rPr>
                <w:rFonts w:cs="Times New Roman"/>
                <w:i/>
                <w:iCs/>
                <w:sz w:val="28"/>
                <w:szCs w:val="28"/>
                <w:lang w:val="nl-NL"/>
              </w:rPr>
              <w:t>ắ</w:t>
            </w:r>
            <w:r>
              <w:rPr>
                <w:rFonts w:cs="Times New Roman"/>
                <w:i/>
                <w:iCs/>
                <w:sz w:val="28"/>
                <w:szCs w:val="28"/>
                <w:lang w:val="nl-NL"/>
              </w:rPr>
              <w:t>t nhau, trong các</w:t>
            </w:r>
            <w:r>
              <w:rPr>
                <w:rFonts w:cs="Times New Roman"/>
                <w:i/>
                <w:iCs/>
                <w:sz w:val="28"/>
                <w:szCs w:val="28"/>
                <w:lang w:val="nl-NL"/>
              </w:rPr>
              <w:t xml:space="preserve"> góc t</w:t>
            </w:r>
            <w:r>
              <w:rPr>
                <w:rFonts w:cs="Times New Roman"/>
                <w:i/>
                <w:iCs/>
                <w:sz w:val="28"/>
                <w:szCs w:val="28"/>
                <w:lang w:val="nl-NL"/>
              </w:rPr>
              <w:t>ạ</w:t>
            </w:r>
            <w:r>
              <w:rPr>
                <w:rFonts w:cs="Times New Roman"/>
                <w:i/>
                <w:iCs/>
                <w:sz w:val="28"/>
                <w:szCs w:val="28"/>
                <w:lang w:val="nl-NL"/>
              </w:rPr>
              <w:t>o thành có m</w:t>
            </w:r>
            <w:r>
              <w:rPr>
                <w:rFonts w:cs="Times New Roman"/>
                <w:i/>
                <w:iCs/>
                <w:sz w:val="28"/>
                <w:szCs w:val="28"/>
                <w:lang w:val="nl-NL"/>
              </w:rPr>
              <w:t>ộ</w:t>
            </w:r>
            <w:r>
              <w:rPr>
                <w:rFonts w:cs="Times New Roman"/>
                <w:i/>
                <w:iCs/>
                <w:sz w:val="28"/>
                <w:szCs w:val="28"/>
                <w:lang w:val="nl-NL"/>
              </w:rPr>
              <w:t>t góc vuông thì các góc còn l</w:t>
            </w:r>
            <w:r>
              <w:rPr>
                <w:rFonts w:cs="Times New Roman"/>
                <w:i/>
                <w:iCs/>
                <w:sz w:val="28"/>
                <w:szCs w:val="28"/>
                <w:lang w:val="nl-NL"/>
              </w:rPr>
              <w:t>ạ</w:t>
            </w:r>
            <w:r>
              <w:rPr>
                <w:rFonts w:cs="Times New Roman"/>
                <w:i/>
                <w:iCs/>
                <w:sz w:val="28"/>
                <w:szCs w:val="28"/>
                <w:lang w:val="nl-NL"/>
              </w:rPr>
              <w:t>i có s</w:t>
            </w:r>
            <w:r>
              <w:rPr>
                <w:rFonts w:cs="Times New Roman"/>
                <w:i/>
                <w:iCs/>
                <w:sz w:val="28"/>
                <w:szCs w:val="28"/>
                <w:lang w:val="nl-NL"/>
              </w:rPr>
              <w:t>ố</w:t>
            </w:r>
            <w:r>
              <w:rPr>
                <w:rFonts w:cs="Times New Roman"/>
                <w:i/>
                <w:iCs/>
                <w:sz w:val="28"/>
                <w:szCs w:val="28"/>
                <w:lang w:val="nl-NL"/>
              </w:rPr>
              <w:t xml:space="preserve"> đo như th</w:t>
            </w:r>
            <w:r>
              <w:rPr>
                <w:rFonts w:cs="Times New Roman"/>
                <w:i/>
                <w:iCs/>
                <w:sz w:val="28"/>
                <w:szCs w:val="28"/>
                <w:lang w:val="nl-NL"/>
              </w:rPr>
              <w:t>ế</w:t>
            </w:r>
            <w:r>
              <w:rPr>
                <w:rFonts w:cs="Times New Roman"/>
                <w:i/>
                <w:iCs/>
                <w:sz w:val="28"/>
                <w:szCs w:val="28"/>
                <w:lang w:val="nl-NL"/>
              </w:rPr>
              <w:t xml:space="preserve"> nào? </w:t>
            </w:r>
          </w:p>
          <w:p w:rsidR="005B2E0C" w:rsidRDefault="00F54929">
            <w:pPr>
              <w:spacing w:after="0" w:line="240" w:lineRule="auto"/>
              <w:ind w:right="-1"/>
              <w:rPr>
                <w:rFonts w:cs="Times New Roman"/>
                <w:sz w:val="28"/>
                <w:szCs w:val="28"/>
                <w:lang w:val="nl-NL"/>
              </w:rPr>
            </w:pPr>
            <m:oMath>
              <m:r>
                <m:rPr>
                  <m:sty m:val="p"/>
                </m:rPr>
                <w:rPr>
                  <w:rFonts w:ascii="Cambria Math" w:hAnsi="Cambria Math" w:cs="Times New Roman"/>
                  <w:sz w:val="28"/>
                  <w:szCs w:val="28"/>
                  <w:lang w:val="nl-NL"/>
                </w:rPr>
                <m:t>→</m:t>
              </m:r>
            </m:oMath>
            <w:r>
              <w:rPr>
                <w:rFonts w:eastAsiaTheme="minorEastAsia" w:cs="Times New Roman"/>
                <w:sz w:val="28"/>
                <w:szCs w:val="28"/>
                <w:lang w:val="nl-NL"/>
              </w:rPr>
              <w:t xml:space="preserve"> GV gi</w:t>
            </w:r>
            <w:r>
              <w:rPr>
                <w:rFonts w:eastAsiaTheme="minorEastAsia" w:cs="Times New Roman"/>
                <w:sz w:val="28"/>
                <w:szCs w:val="28"/>
                <w:lang w:val="nl-NL"/>
              </w:rPr>
              <w:t>ớ</w:t>
            </w:r>
            <w:r>
              <w:rPr>
                <w:rFonts w:eastAsiaTheme="minorEastAsia" w:cs="Times New Roman"/>
                <w:sz w:val="28"/>
                <w:szCs w:val="28"/>
                <w:lang w:val="nl-NL"/>
              </w:rPr>
              <w:t>i thi</w:t>
            </w:r>
            <w:r>
              <w:rPr>
                <w:rFonts w:eastAsiaTheme="minorEastAsia" w:cs="Times New Roman"/>
                <w:sz w:val="28"/>
                <w:szCs w:val="28"/>
                <w:lang w:val="nl-NL"/>
              </w:rPr>
              <w:t>ệ</w:t>
            </w:r>
            <w:r>
              <w:rPr>
                <w:rFonts w:eastAsiaTheme="minorEastAsia" w:cs="Times New Roman"/>
                <w:sz w:val="28"/>
                <w:szCs w:val="28"/>
                <w:lang w:val="nl-NL"/>
              </w:rPr>
              <w:t>u v</w:t>
            </w:r>
            <w:r>
              <w:rPr>
                <w:rFonts w:eastAsiaTheme="minorEastAsia" w:cs="Times New Roman"/>
                <w:sz w:val="28"/>
                <w:szCs w:val="28"/>
                <w:lang w:val="nl-NL"/>
              </w:rPr>
              <w:t>ề</w:t>
            </w:r>
            <w:r>
              <w:rPr>
                <w:rFonts w:eastAsiaTheme="minorEastAsia" w:cs="Times New Roman"/>
                <w:sz w:val="28"/>
                <w:szCs w:val="28"/>
                <w:lang w:val="nl-NL"/>
              </w:rPr>
              <w:t xml:space="preserve"> hai đư</w:t>
            </w:r>
            <w:r>
              <w:rPr>
                <w:rFonts w:eastAsiaTheme="minorEastAsia" w:cs="Times New Roman"/>
                <w:sz w:val="28"/>
                <w:szCs w:val="28"/>
                <w:lang w:val="nl-NL"/>
              </w:rPr>
              <w:t>ờ</w:t>
            </w:r>
            <w:r>
              <w:rPr>
                <w:rFonts w:eastAsiaTheme="minorEastAsia" w:cs="Times New Roman"/>
                <w:sz w:val="28"/>
                <w:szCs w:val="28"/>
                <w:lang w:val="nl-NL"/>
              </w:rPr>
              <w:t>ng th</w:t>
            </w:r>
            <w:r>
              <w:rPr>
                <w:rFonts w:eastAsiaTheme="minorEastAsia" w:cs="Times New Roman"/>
                <w:sz w:val="28"/>
                <w:szCs w:val="28"/>
                <w:lang w:val="nl-NL"/>
              </w:rPr>
              <w:t>ẳ</w:t>
            </w:r>
            <w:r>
              <w:rPr>
                <w:rFonts w:eastAsiaTheme="minorEastAsia" w:cs="Times New Roman"/>
                <w:sz w:val="28"/>
                <w:szCs w:val="28"/>
                <w:lang w:val="nl-NL"/>
              </w:rPr>
              <w:t>ng vuông góc.</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t>- HS theo dõi SGK, chú ý nghe, ti</w:t>
            </w:r>
            <w:r>
              <w:rPr>
                <w:rFonts w:cs="Times New Roman"/>
                <w:sz w:val="28"/>
                <w:szCs w:val="28"/>
              </w:rPr>
              <w:t>ế</w:t>
            </w:r>
            <w:r>
              <w:rPr>
                <w:rFonts w:cs="Times New Roman"/>
                <w:sz w:val="28"/>
                <w:szCs w:val="28"/>
              </w:rPr>
              <w:t>p nh</w:t>
            </w:r>
            <w:r>
              <w:rPr>
                <w:rFonts w:cs="Times New Roman"/>
                <w:sz w:val="28"/>
                <w:szCs w:val="28"/>
              </w:rPr>
              <w:t>ậ</w:t>
            </w:r>
            <w:r>
              <w:rPr>
                <w:rFonts w:cs="Times New Roman"/>
                <w:sz w:val="28"/>
                <w:szCs w:val="28"/>
              </w:rPr>
              <w:t>n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hoàn thành các yêu c</w:t>
            </w:r>
            <w:r>
              <w:rPr>
                <w:rFonts w:cs="Times New Roman"/>
                <w:sz w:val="28"/>
                <w:szCs w:val="28"/>
              </w:rPr>
              <w:t>ầ</w:t>
            </w:r>
            <w:r>
              <w:rPr>
                <w:rFonts w:cs="Times New Roman"/>
                <w:sz w:val="28"/>
                <w:szCs w:val="28"/>
              </w:rPr>
              <w:t>u, - HS ho</w:t>
            </w:r>
            <w:r>
              <w:rPr>
                <w:rFonts w:cs="Times New Roman"/>
                <w:sz w:val="28"/>
                <w:szCs w:val="28"/>
              </w:rPr>
              <w:t>ạ</w:t>
            </w:r>
            <w:r>
              <w:rPr>
                <w:rFonts w:cs="Times New Roman"/>
                <w:sz w:val="28"/>
                <w:szCs w:val="28"/>
              </w:rPr>
              <w:t>t đ</w:t>
            </w:r>
            <w:r>
              <w:rPr>
                <w:rFonts w:cs="Times New Roman"/>
                <w:sz w:val="28"/>
                <w:szCs w:val="28"/>
              </w:rPr>
              <w:t>ộ</w:t>
            </w:r>
            <w:r>
              <w:rPr>
                <w:rFonts w:cs="Times New Roman"/>
                <w:sz w:val="28"/>
                <w:szCs w:val="28"/>
              </w:rPr>
              <w:t>ng nhóm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 HĐ</w:t>
            </w:r>
            <w:r>
              <w:rPr>
                <w:rFonts w:cs="Times New Roman"/>
                <w:sz w:val="28"/>
                <w:szCs w:val="28"/>
              </w:rPr>
              <w:t xml:space="preserve"> 1, 2, 3, </w:t>
            </w:r>
            <w:r>
              <w:rPr>
                <w:rFonts w:cs="Times New Roman"/>
                <w:sz w:val="28"/>
                <w:szCs w:val="28"/>
              </w:rPr>
              <w:lastRenderedPageBreak/>
              <w:t>4 và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2.</w:t>
            </w:r>
          </w:p>
          <w:p w:rsidR="005B2E0C" w:rsidRDefault="00F54929">
            <w:pPr>
              <w:spacing w:before="120" w:after="120" w:line="240" w:lineRule="auto"/>
              <w:ind w:right="-1"/>
              <w:rPr>
                <w:rFonts w:cs="Times New Roman"/>
                <w:sz w:val="28"/>
                <w:szCs w:val="28"/>
              </w:rPr>
            </w:pPr>
            <w:r>
              <w:rPr>
                <w:rFonts w:cs="Times New Roman"/>
                <w:sz w:val="28"/>
                <w:szCs w:val="28"/>
              </w:rPr>
              <w:t>- HS suy nghĩ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 các câu h</w:t>
            </w:r>
            <w:r>
              <w:rPr>
                <w:rFonts w:cs="Times New Roman"/>
                <w:sz w:val="28"/>
                <w:szCs w:val="28"/>
              </w:rPr>
              <w:t>ỏ</w:t>
            </w:r>
            <w:r>
              <w:rPr>
                <w:rFonts w:cs="Times New Roman"/>
                <w:sz w:val="28"/>
                <w:szCs w:val="28"/>
              </w:rPr>
              <w:t>i, ph</w:t>
            </w:r>
            <w:r>
              <w:rPr>
                <w:rFonts w:cs="Times New Roman"/>
                <w:sz w:val="28"/>
                <w:szCs w:val="28"/>
              </w:rPr>
              <w:t>ầ</w:t>
            </w:r>
            <w:r>
              <w:rPr>
                <w:rFonts w:cs="Times New Roman"/>
                <w:sz w:val="28"/>
                <w:szCs w:val="28"/>
              </w:rPr>
              <w:t>n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1.</w:t>
            </w:r>
          </w:p>
          <w:p w:rsidR="005B2E0C" w:rsidRDefault="00F54929">
            <w:pPr>
              <w:spacing w:before="120" w:after="120" w:line="240" w:lineRule="auto"/>
              <w:ind w:right="-1"/>
              <w:rPr>
                <w:rFonts w:cs="Times New Roman"/>
                <w:sz w:val="28"/>
                <w:szCs w:val="28"/>
              </w:rPr>
            </w:pPr>
            <w:r>
              <w:rPr>
                <w:rFonts w:cs="Times New Roman"/>
                <w:sz w:val="28"/>
                <w:szCs w:val="28"/>
              </w:rPr>
              <w:t>- GV hư</w:t>
            </w:r>
            <w:r>
              <w:rPr>
                <w:rFonts w:cs="Times New Roman"/>
                <w:sz w:val="28"/>
                <w:szCs w:val="28"/>
              </w:rPr>
              <w:t>ớ</w:t>
            </w:r>
            <w:r>
              <w:rPr>
                <w:rFonts w:cs="Times New Roman"/>
                <w:sz w:val="28"/>
                <w:szCs w:val="28"/>
              </w:rPr>
              <w:t>ng d</w:t>
            </w:r>
            <w:r>
              <w:rPr>
                <w:rFonts w:cs="Times New Roman"/>
                <w:sz w:val="28"/>
                <w:szCs w:val="28"/>
              </w:rPr>
              <w:t>ẫ</w:t>
            </w:r>
            <w:r>
              <w:rPr>
                <w:rFonts w:cs="Times New Roman"/>
                <w:sz w:val="28"/>
                <w:szCs w:val="28"/>
              </w:rPr>
              <w:t>n.</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lên b</w:t>
            </w:r>
            <w:r>
              <w:rPr>
                <w:rFonts w:cs="Times New Roman"/>
                <w:sz w:val="28"/>
                <w:szCs w:val="28"/>
              </w:rPr>
              <w:t>ả</w:t>
            </w:r>
            <w:r>
              <w:rPr>
                <w:rFonts w:cs="Times New Roman"/>
                <w:sz w:val="28"/>
                <w:szCs w:val="28"/>
              </w:rPr>
              <w:t>ng trình bày</w:t>
            </w:r>
          </w:p>
          <w:p w:rsidR="005B2E0C" w:rsidRDefault="00F54929">
            <w:pPr>
              <w:spacing w:after="0" w:line="240" w:lineRule="auto"/>
              <w:ind w:right="-1"/>
              <w:rPr>
                <w:rFonts w:cs="Times New Roman"/>
                <w:sz w:val="28"/>
                <w:szCs w:val="28"/>
              </w:rPr>
            </w:pPr>
            <w:r>
              <w:rPr>
                <w:rFonts w:cs="Times New Roman"/>
                <w:sz w:val="28"/>
                <w:szCs w:val="28"/>
              </w:rPr>
              <w:t>- Đ</w:t>
            </w:r>
            <w:r>
              <w:rPr>
                <w:rFonts w:cs="Times New Roman"/>
                <w:sz w:val="28"/>
                <w:szCs w:val="28"/>
              </w:rPr>
              <w:t>ạ</w:t>
            </w:r>
            <w:r>
              <w:rPr>
                <w:rFonts w:cs="Times New Roman"/>
                <w:sz w:val="28"/>
                <w:szCs w:val="28"/>
              </w:rPr>
              <w:t>i di</w:t>
            </w:r>
            <w:r>
              <w:rPr>
                <w:rFonts w:cs="Times New Roman"/>
                <w:sz w:val="28"/>
                <w:szCs w:val="28"/>
              </w:rPr>
              <w:t>ệ</w:t>
            </w:r>
            <w:r>
              <w:rPr>
                <w:rFonts w:cs="Times New Roman"/>
                <w:sz w:val="28"/>
                <w:szCs w:val="28"/>
              </w:rPr>
              <w:t>n nhóm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w:t>
            </w:r>
          </w:p>
          <w:p w:rsidR="005B2E0C" w:rsidRDefault="00F54929">
            <w:pPr>
              <w:spacing w:after="0" w:line="240" w:lineRule="auto"/>
              <w:ind w:right="-1"/>
              <w:rPr>
                <w:rFonts w:cs="Times New Roman"/>
                <w:sz w:val="28"/>
                <w:szCs w:val="28"/>
              </w:rPr>
            </w:pPr>
            <w:r>
              <w:rPr>
                <w:rFonts w:cs="Times New Roman"/>
                <w:sz w:val="28"/>
                <w:szCs w:val="28"/>
              </w:rPr>
              <w:t>- M</w:t>
            </w:r>
            <w:r>
              <w:rPr>
                <w:rFonts w:cs="Times New Roman"/>
                <w:sz w:val="28"/>
                <w:szCs w:val="28"/>
              </w:rPr>
              <w:t>ộ</w:t>
            </w:r>
            <w:r>
              <w:rPr>
                <w:rFonts w:cs="Times New Roman"/>
                <w:sz w:val="28"/>
                <w:szCs w:val="28"/>
              </w:rPr>
              <w:t>t s</w:t>
            </w:r>
            <w:r>
              <w:rPr>
                <w:rFonts w:cs="Times New Roman"/>
                <w:sz w:val="28"/>
                <w:szCs w:val="28"/>
              </w:rPr>
              <w:t>ố</w:t>
            </w:r>
            <w:r>
              <w:rPr>
                <w:rFonts w:cs="Times New Roman"/>
                <w:sz w:val="28"/>
                <w:szCs w:val="28"/>
              </w:rPr>
              <w:t xml:space="preserve"> HS khác nh</w:t>
            </w:r>
            <w:r>
              <w:rPr>
                <w:rFonts w:cs="Times New Roman"/>
                <w:sz w:val="28"/>
                <w:szCs w:val="28"/>
              </w:rPr>
              <w:t>ậ</w:t>
            </w:r>
            <w:r>
              <w:rPr>
                <w:rFonts w:cs="Times New Roman"/>
                <w:sz w:val="28"/>
                <w:szCs w:val="28"/>
              </w:rPr>
              <w:t>n xét, b</w:t>
            </w:r>
            <w:r>
              <w:rPr>
                <w:rFonts w:cs="Times New Roman"/>
                <w:sz w:val="28"/>
                <w:szCs w:val="28"/>
              </w:rPr>
              <w:t>ổ</w:t>
            </w:r>
            <w:r>
              <w:rPr>
                <w:rFonts w:cs="Times New Roman"/>
                <w:sz w:val="28"/>
                <w:szCs w:val="28"/>
              </w:rPr>
              <w:t xml:space="preserve"> sung cho b</w:t>
            </w:r>
            <w:r>
              <w:rPr>
                <w:rFonts w:cs="Times New Roman"/>
                <w:sz w:val="28"/>
                <w:szCs w:val="28"/>
              </w:rPr>
              <w:t>ạ</w:t>
            </w:r>
            <w:r>
              <w:rPr>
                <w:rFonts w:cs="Times New Roman"/>
                <w:sz w:val="28"/>
                <w:szCs w:val="28"/>
              </w:rPr>
              <w:t xml:space="preserve">n. </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4: K</w:t>
            </w:r>
            <w:r>
              <w:rPr>
                <w:rFonts w:cs="Times New Roman"/>
                <w:b/>
                <w:sz w:val="28"/>
                <w:szCs w:val="28"/>
              </w:rPr>
              <w:t>ế</w:t>
            </w:r>
            <w:r>
              <w:rPr>
                <w:rFonts w:cs="Times New Roman"/>
                <w:b/>
                <w:sz w:val="28"/>
                <w:szCs w:val="28"/>
              </w:rPr>
              <w:t>t lu</w:t>
            </w:r>
            <w:r>
              <w:rPr>
                <w:rFonts w:cs="Times New Roman"/>
                <w:b/>
                <w:sz w:val="28"/>
                <w:szCs w:val="28"/>
              </w:rPr>
              <w:t>ậ</w:t>
            </w:r>
            <w:r>
              <w:rPr>
                <w:rFonts w:cs="Times New Roman"/>
                <w:b/>
                <w:sz w:val="28"/>
                <w:szCs w:val="28"/>
              </w:rPr>
              <w:t>n, nh</w:t>
            </w:r>
            <w:r>
              <w:rPr>
                <w:rFonts w:cs="Times New Roman"/>
                <w:b/>
                <w:sz w:val="28"/>
                <w:szCs w:val="28"/>
              </w:rPr>
              <w:t>ậ</w:t>
            </w:r>
            <w:r>
              <w:rPr>
                <w:rFonts w:cs="Times New Roman"/>
                <w:b/>
                <w:sz w:val="28"/>
                <w:szCs w:val="28"/>
              </w:rPr>
              <w:t>n đ</w:t>
            </w:r>
            <w:r>
              <w:rPr>
                <w:rFonts w:cs="Times New Roman"/>
                <w:b/>
                <w:sz w:val="28"/>
                <w:szCs w:val="28"/>
              </w:rPr>
              <w:t>ị</w:t>
            </w:r>
            <w:r>
              <w:rPr>
                <w:rFonts w:cs="Times New Roman"/>
                <w:b/>
                <w:sz w:val="28"/>
                <w:szCs w:val="28"/>
              </w:rPr>
              <w:t xml:space="preserve">nh: </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GV nh</w:t>
            </w:r>
            <w:r>
              <w:rPr>
                <w:rFonts w:cs="Times New Roman"/>
                <w:bCs/>
                <w:sz w:val="28"/>
                <w:szCs w:val="28"/>
              </w:rPr>
              <w:t>ậ</w:t>
            </w:r>
            <w:r>
              <w:rPr>
                <w:rFonts w:cs="Times New Roman"/>
                <w:bCs/>
                <w:sz w:val="28"/>
                <w:szCs w:val="28"/>
              </w:rPr>
              <w:t>n xét.</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GV khái quát, t</w:t>
            </w:r>
            <w:r>
              <w:rPr>
                <w:rFonts w:cs="Times New Roman"/>
                <w:bCs/>
                <w:sz w:val="28"/>
                <w:szCs w:val="28"/>
                <w:lang w:val="nl-NL"/>
              </w:rPr>
              <w:t>ổ</w:t>
            </w:r>
            <w:r>
              <w:rPr>
                <w:rFonts w:cs="Times New Roman"/>
                <w:bCs/>
                <w:sz w:val="28"/>
                <w:szCs w:val="28"/>
                <w:lang w:val="nl-NL"/>
              </w:rPr>
              <w:t>ng h</w:t>
            </w:r>
            <w:r>
              <w:rPr>
                <w:rFonts w:cs="Times New Roman"/>
                <w:bCs/>
                <w:sz w:val="28"/>
                <w:szCs w:val="28"/>
                <w:lang w:val="nl-NL"/>
              </w:rPr>
              <w:t>ợ</w:t>
            </w:r>
            <w:r>
              <w:rPr>
                <w:rFonts w:cs="Times New Roman"/>
                <w:bCs/>
                <w:sz w:val="28"/>
                <w:szCs w:val="28"/>
                <w:lang w:val="nl-NL"/>
              </w:rPr>
              <w:t>p l</w:t>
            </w:r>
            <w:r>
              <w:rPr>
                <w:rFonts w:cs="Times New Roman"/>
                <w:bCs/>
                <w:sz w:val="28"/>
                <w:szCs w:val="28"/>
                <w:lang w:val="nl-NL"/>
              </w:rPr>
              <w:t>ạ</w:t>
            </w:r>
            <w:r>
              <w:rPr>
                <w:rFonts w:cs="Times New Roman"/>
                <w:bCs/>
                <w:sz w:val="28"/>
                <w:szCs w:val="28"/>
                <w:lang w:val="nl-NL"/>
              </w:rPr>
              <w:t>i các ki</w:t>
            </w:r>
            <w:r>
              <w:rPr>
                <w:rFonts w:cs="Times New Roman"/>
                <w:bCs/>
                <w:sz w:val="28"/>
                <w:szCs w:val="28"/>
                <w:lang w:val="nl-NL"/>
              </w:rPr>
              <w:t>ế</w:t>
            </w:r>
            <w:r>
              <w:rPr>
                <w:rFonts w:cs="Times New Roman"/>
                <w:bCs/>
                <w:sz w:val="28"/>
                <w:szCs w:val="28"/>
                <w:lang w:val="nl-NL"/>
              </w:rPr>
              <w:t>n th</w:t>
            </w:r>
            <w:r>
              <w:rPr>
                <w:rFonts w:cs="Times New Roman"/>
                <w:bCs/>
                <w:sz w:val="28"/>
                <w:szCs w:val="28"/>
                <w:lang w:val="nl-NL"/>
              </w:rPr>
              <w:t>ứ</w:t>
            </w:r>
            <w:r>
              <w:rPr>
                <w:rFonts w:cs="Times New Roman"/>
                <w:bCs/>
                <w:sz w:val="28"/>
                <w:szCs w:val="28"/>
                <w:lang w:val="nl-NL"/>
              </w:rPr>
              <w:t>c.</w:t>
            </w:r>
          </w:p>
        </w:tc>
        <w:tc>
          <w:tcPr>
            <w:tcW w:w="4818" w:type="dxa"/>
          </w:tcPr>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lastRenderedPageBreak/>
              <w:t xml:space="preserve">1. Góc </w:t>
            </w:r>
            <w:r>
              <w:rPr>
                <w:rFonts w:cs="Times New Roman"/>
                <w:b/>
                <w:sz w:val="28"/>
                <w:szCs w:val="28"/>
                <w:lang w:val="nl-NL"/>
              </w:rPr>
              <w:t>ở</w:t>
            </w:r>
            <w:r>
              <w:rPr>
                <w:rFonts w:cs="Times New Roman"/>
                <w:b/>
                <w:sz w:val="28"/>
                <w:szCs w:val="28"/>
                <w:lang w:val="nl-NL"/>
              </w:rPr>
              <w:t xml:space="preserve"> v</w:t>
            </w:r>
            <w:r>
              <w:rPr>
                <w:rFonts w:cs="Times New Roman"/>
                <w:b/>
                <w:sz w:val="28"/>
                <w:szCs w:val="28"/>
                <w:lang w:val="nl-NL"/>
              </w:rPr>
              <w:t>ị</w:t>
            </w:r>
            <w:r>
              <w:rPr>
                <w:rFonts w:cs="Times New Roman"/>
                <w:b/>
                <w:sz w:val="28"/>
                <w:szCs w:val="28"/>
                <w:lang w:val="nl-NL"/>
              </w:rPr>
              <w:t xml:space="preserve"> trí đ</w:t>
            </w:r>
            <w:r>
              <w:rPr>
                <w:rFonts w:cs="Times New Roman"/>
                <w:b/>
                <w:sz w:val="28"/>
                <w:szCs w:val="28"/>
                <w:lang w:val="nl-NL"/>
              </w:rPr>
              <w:t>ặ</w:t>
            </w:r>
            <w:r>
              <w:rPr>
                <w:rFonts w:cs="Times New Roman"/>
                <w:b/>
                <w:sz w:val="28"/>
                <w:szCs w:val="28"/>
                <w:lang w:val="nl-NL"/>
              </w:rPr>
              <w:t>c bi</w:t>
            </w:r>
            <w:r>
              <w:rPr>
                <w:rFonts w:cs="Times New Roman"/>
                <w:b/>
                <w:sz w:val="28"/>
                <w:szCs w:val="28"/>
                <w:lang w:val="nl-NL"/>
              </w:rPr>
              <w:t>ệ</w:t>
            </w:r>
            <w:r>
              <w:rPr>
                <w:rFonts w:cs="Times New Roman"/>
                <w:b/>
                <w:sz w:val="28"/>
                <w:szCs w:val="28"/>
                <w:lang w:val="nl-NL"/>
              </w:rPr>
              <w:t>t</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a) Hai góc k</w:t>
            </w:r>
            <w:r>
              <w:rPr>
                <w:rFonts w:cs="Times New Roman"/>
                <w:b/>
                <w:sz w:val="28"/>
                <w:szCs w:val="28"/>
                <w:lang w:val="nl-NL"/>
              </w:rPr>
              <w:t>ề</w:t>
            </w:r>
            <w:r>
              <w:rPr>
                <w:rFonts w:cs="Times New Roman"/>
                <w:b/>
                <w:sz w:val="28"/>
                <w:szCs w:val="28"/>
                <w:lang w:val="nl-NL"/>
              </w:rPr>
              <w:t xml:space="preserve"> bù</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HĐ1:</w:t>
            </w:r>
          </w:p>
          <w:p w:rsidR="005B2E0C" w:rsidRDefault="00F54929">
            <w:pPr>
              <w:tabs>
                <w:tab w:val="left" w:pos="567"/>
                <w:tab w:val="left" w:pos="1134"/>
              </w:tabs>
              <w:spacing w:before="120" w:after="0" w:line="240" w:lineRule="auto"/>
              <w:ind w:right="-1"/>
              <w:rPr>
                <w:rFonts w:cs="Times New Roman"/>
                <w:bCs/>
                <w:sz w:val="28"/>
                <w:szCs w:val="28"/>
                <w:lang w:val="nl-NL"/>
              </w:rPr>
            </w:pPr>
            <w:r>
              <w:rPr>
                <w:rFonts w:ascii="Georgia" w:hAnsiTheme="minorHAnsi" w:cs="Times New Roman"/>
                <w:bCs/>
                <w:noProof/>
                <w:sz w:val="28"/>
                <w:szCs w:val="28"/>
              </w:rPr>
              <w:drawing>
                <wp:inline distT="0" distB="0" distL="0" distR="0">
                  <wp:extent cx="1379220" cy="1310640"/>
                  <wp:effectExtent l="0" t="0" r="508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0"/>
                          <a:stretch>
                            <a:fillRect/>
                          </a:stretch>
                        </pic:blipFill>
                        <pic:spPr>
                          <a:xfrm>
                            <a:off x="0" y="0"/>
                            <a:ext cx="1379340" cy="1310754"/>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Nh</w:t>
            </w:r>
            <w:r>
              <w:rPr>
                <w:rFonts w:cs="Times New Roman"/>
                <w:bCs/>
                <w:sz w:val="28"/>
                <w:szCs w:val="28"/>
                <w:lang w:val="nl-NL"/>
              </w:rPr>
              <w:t>ậ</w:t>
            </w:r>
            <w:r>
              <w:rPr>
                <w:rFonts w:cs="Times New Roman"/>
                <w:bCs/>
                <w:sz w:val="28"/>
                <w:szCs w:val="28"/>
                <w:lang w:val="nl-NL"/>
              </w:rPr>
              <w:t>n xét:</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Đ</w:t>
            </w:r>
            <w:r>
              <w:rPr>
                <w:rFonts w:cs="Times New Roman"/>
                <w:bCs/>
                <w:sz w:val="28"/>
                <w:szCs w:val="28"/>
                <w:lang w:val="nl-NL"/>
              </w:rPr>
              <w:t>ỉ</w:t>
            </w:r>
            <w:r>
              <w:rPr>
                <w:rFonts w:cs="Times New Roman"/>
                <w:bCs/>
                <w:sz w:val="28"/>
                <w:szCs w:val="28"/>
                <w:lang w:val="nl-NL"/>
              </w:rPr>
              <w:t>nh c</w:t>
            </w:r>
            <w:r>
              <w:rPr>
                <w:rFonts w:cs="Times New Roman"/>
                <w:bCs/>
                <w:sz w:val="28"/>
                <w:szCs w:val="28"/>
                <w:lang w:val="nl-NL"/>
              </w:rPr>
              <w:t>ủ</w:t>
            </w:r>
            <w:r>
              <w:rPr>
                <w:rFonts w:cs="Times New Roman"/>
                <w:bCs/>
                <w:sz w:val="28"/>
                <w:szCs w:val="28"/>
                <w:lang w:val="nl-NL"/>
              </w:rPr>
              <w:t>a hai góc: chung đ</w:t>
            </w:r>
            <w:r>
              <w:rPr>
                <w:rFonts w:cs="Times New Roman"/>
                <w:bCs/>
                <w:sz w:val="28"/>
                <w:szCs w:val="28"/>
                <w:lang w:val="nl-NL"/>
              </w:rPr>
              <w:t>ỉ</w:t>
            </w:r>
            <w:r>
              <w:rPr>
                <w:rFonts w:cs="Times New Roman"/>
                <w:bCs/>
                <w:sz w:val="28"/>
                <w:szCs w:val="28"/>
                <w:lang w:val="nl-NL"/>
              </w:rPr>
              <w:t>nh</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C</w:t>
            </w:r>
            <w:r>
              <w:rPr>
                <w:rFonts w:cs="Times New Roman"/>
                <w:bCs/>
                <w:sz w:val="28"/>
                <w:szCs w:val="28"/>
                <w:lang w:val="nl-NL"/>
              </w:rPr>
              <w:t>ạ</w:t>
            </w:r>
            <w:r>
              <w:rPr>
                <w:rFonts w:cs="Times New Roman"/>
                <w:bCs/>
                <w:sz w:val="28"/>
                <w:szCs w:val="28"/>
                <w:lang w:val="nl-NL"/>
              </w:rPr>
              <w:t>nh: Hai góc chung m</w:t>
            </w:r>
            <w:r>
              <w:rPr>
                <w:rFonts w:cs="Times New Roman"/>
                <w:bCs/>
                <w:sz w:val="28"/>
                <w:szCs w:val="28"/>
                <w:lang w:val="nl-NL"/>
              </w:rPr>
              <w:t>ộ</w:t>
            </w:r>
            <w:r>
              <w:rPr>
                <w:rFonts w:cs="Times New Roman"/>
                <w:bCs/>
                <w:sz w:val="28"/>
                <w:szCs w:val="28"/>
                <w:lang w:val="nl-NL"/>
              </w:rPr>
              <w:t>t c</w:t>
            </w:r>
            <w:r>
              <w:rPr>
                <w:rFonts w:cs="Times New Roman"/>
                <w:bCs/>
                <w:sz w:val="28"/>
                <w:szCs w:val="28"/>
                <w:lang w:val="nl-NL"/>
              </w:rPr>
              <w:t>ạ</w:t>
            </w:r>
            <w:r>
              <w:rPr>
                <w:rFonts w:cs="Times New Roman"/>
                <w:bCs/>
                <w:sz w:val="28"/>
                <w:szCs w:val="28"/>
                <w:lang w:val="nl-NL"/>
              </w:rPr>
              <w:t>nh, còn hai c</w:t>
            </w:r>
            <w:r>
              <w:rPr>
                <w:rFonts w:cs="Times New Roman"/>
                <w:bCs/>
                <w:sz w:val="28"/>
                <w:szCs w:val="28"/>
                <w:lang w:val="nl-NL"/>
              </w:rPr>
              <w:t>ạ</w:t>
            </w:r>
            <w:r>
              <w:rPr>
                <w:rFonts w:cs="Times New Roman"/>
                <w:bCs/>
                <w:sz w:val="28"/>
                <w:szCs w:val="28"/>
                <w:lang w:val="nl-NL"/>
              </w:rPr>
              <w:t>nh còn l</w:t>
            </w:r>
            <w:r>
              <w:rPr>
                <w:rFonts w:cs="Times New Roman"/>
                <w:bCs/>
                <w:sz w:val="28"/>
                <w:szCs w:val="28"/>
                <w:lang w:val="nl-NL"/>
              </w:rPr>
              <w:t>ạ</w:t>
            </w:r>
            <w:r>
              <w:rPr>
                <w:rFonts w:cs="Times New Roman"/>
                <w:bCs/>
                <w:sz w:val="28"/>
                <w:szCs w:val="28"/>
                <w:lang w:val="nl-NL"/>
              </w:rPr>
              <w:t>i là hai tia đ</w:t>
            </w:r>
            <w:r>
              <w:rPr>
                <w:rFonts w:cs="Times New Roman"/>
                <w:bCs/>
                <w:sz w:val="28"/>
                <w:szCs w:val="28"/>
                <w:lang w:val="nl-NL"/>
              </w:rPr>
              <w:t>ố</w:t>
            </w:r>
            <w:r>
              <w:rPr>
                <w:rFonts w:cs="Times New Roman"/>
                <w:bCs/>
                <w:sz w:val="28"/>
                <w:szCs w:val="28"/>
                <w:lang w:val="nl-NL"/>
              </w:rPr>
              <w:t>i nhau.</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HĐ2:</w:t>
            </w:r>
          </w:p>
          <w:p w:rsidR="005B2E0C" w:rsidRDefault="00F54929">
            <w:pPr>
              <w:tabs>
                <w:tab w:val="left" w:pos="567"/>
                <w:tab w:val="left" w:pos="1134"/>
              </w:tabs>
              <w:spacing w:before="120" w:after="0" w:line="240" w:lineRule="auto"/>
              <w:ind w:right="-1"/>
              <w:rPr>
                <w:rFonts w:cs="Times New Roman"/>
                <w:bCs/>
                <w:sz w:val="28"/>
                <w:szCs w:val="28"/>
                <w:lang w:val="nl-NL"/>
              </w:rPr>
            </w:pPr>
            <w:r>
              <w:rPr>
                <w:rFonts w:ascii="Georgia" w:hAnsiTheme="minorHAnsi" w:cs="Times New Roman"/>
                <w:bCs/>
                <w:noProof/>
                <w:sz w:val="28"/>
                <w:szCs w:val="28"/>
              </w:rPr>
              <w:drawing>
                <wp:inline distT="0" distB="0" distL="0" distR="0">
                  <wp:extent cx="1775460" cy="891540"/>
                  <wp:effectExtent l="0" t="0" r="254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1"/>
                          <a:stretch>
                            <a:fillRect/>
                          </a:stretch>
                        </pic:blipFill>
                        <pic:spPr>
                          <a:xfrm>
                            <a:off x="0" y="0"/>
                            <a:ext cx="1775614" cy="891617"/>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a) Hai góc chung đ</w:t>
            </w:r>
            <w:r>
              <w:rPr>
                <w:rFonts w:cs="Times New Roman"/>
                <w:bCs/>
                <w:sz w:val="28"/>
                <w:szCs w:val="28"/>
                <w:lang w:val="nl-NL"/>
              </w:rPr>
              <w:t>ỉ</w:t>
            </w:r>
            <w:r>
              <w:rPr>
                <w:rFonts w:cs="Times New Roman"/>
                <w:bCs/>
                <w:sz w:val="28"/>
                <w:szCs w:val="28"/>
                <w:lang w:val="nl-NL"/>
              </w:rPr>
              <w:t>nh.</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Hai góc chung c</w:t>
            </w:r>
            <w:r>
              <w:rPr>
                <w:rFonts w:cs="Times New Roman"/>
                <w:bCs/>
                <w:sz w:val="28"/>
                <w:szCs w:val="28"/>
                <w:lang w:val="nl-NL"/>
              </w:rPr>
              <w:t>ạ</w:t>
            </w:r>
            <w:r>
              <w:rPr>
                <w:rFonts w:cs="Times New Roman"/>
                <w:bCs/>
                <w:sz w:val="28"/>
                <w:szCs w:val="28"/>
                <w:lang w:val="nl-NL"/>
              </w:rPr>
              <w:t>nh Oz. Hai tia Ox và Oy là hai tia đ</w:t>
            </w:r>
            <w:r>
              <w:rPr>
                <w:rFonts w:cs="Times New Roman"/>
                <w:bCs/>
                <w:sz w:val="28"/>
                <w:szCs w:val="28"/>
                <w:lang w:val="nl-NL"/>
              </w:rPr>
              <w:t>ố</w:t>
            </w:r>
            <w:r>
              <w:rPr>
                <w:rFonts w:cs="Times New Roman"/>
                <w:bCs/>
                <w:sz w:val="28"/>
                <w:szCs w:val="28"/>
                <w:lang w:val="nl-NL"/>
              </w:rPr>
              <w:t>i.</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rsidR="005B2E0C" w:rsidRDefault="00F54929">
            <w:pPr>
              <w:tabs>
                <w:tab w:val="left" w:pos="567"/>
                <w:tab w:val="left" w:pos="1134"/>
              </w:tabs>
              <w:spacing w:before="120" w:after="0" w:line="240" w:lineRule="auto"/>
              <w:ind w:right="-1"/>
              <w:rPr>
                <w:rFonts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lastRenderedPageBreak/>
              <w:t>Đ</w:t>
            </w:r>
            <w:r>
              <w:rPr>
                <w:rFonts w:cs="Times New Roman"/>
                <w:b/>
                <w:sz w:val="28"/>
                <w:szCs w:val="28"/>
                <w:lang w:val="nl-NL"/>
              </w:rPr>
              <w:t>ị</w:t>
            </w:r>
            <w:r>
              <w:rPr>
                <w:rFonts w:cs="Times New Roman"/>
                <w:b/>
                <w:sz w:val="28"/>
                <w:szCs w:val="28"/>
                <w:lang w:val="nl-NL"/>
              </w:rPr>
              <w:t>nh nghĩa:</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 Hai góc có m</w:t>
            </w:r>
            <w:r>
              <w:rPr>
                <w:rFonts w:cs="Times New Roman"/>
                <w:bCs/>
                <w:sz w:val="28"/>
                <w:szCs w:val="28"/>
              </w:rPr>
              <w:t>ộ</w:t>
            </w:r>
            <w:r>
              <w:rPr>
                <w:rFonts w:cs="Times New Roman"/>
                <w:bCs/>
                <w:sz w:val="28"/>
                <w:szCs w:val="28"/>
              </w:rPr>
              <w:t>t c</w:t>
            </w:r>
            <w:r>
              <w:rPr>
                <w:rFonts w:cs="Times New Roman"/>
                <w:bCs/>
                <w:sz w:val="28"/>
                <w:szCs w:val="28"/>
              </w:rPr>
              <w:t>ạ</w:t>
            </w:r>
            <w:r>
              <w:rPr>
                <w:rFonts w:cs="Times New Roman"/>
                <w:bCs/>
                <w:sz w:val="28"/>
                <w:szCs w:val="28"/>
              </w:rPr>
              <w:t>nh chung, hai c</w:t>
            </w:r>
            <w:r>
              <w:rPr>
                <w:rFonts w:cs="Times New Roman"/>
                <w:bCs/>
                <w:sz w:val="28"/>
                <w:szCs w:val="28"/>
              </w:rPr>
              <w:t>ạ</w:t>
            </w:r>
            <w:r>
              <w:rPr>
                <w:rFonts w:cs="Times New Roman"/>
                <w:bCs/>
                <w:sz w:val="28"/>
                <w:szCs w:val="28"/>
              </w:rPr>
              <w:t>nh còn l</w:t>
            </w:r>
            <w:r>
              <w:rPr>
                <w:rFonts w:cs="Times New Roman"/>
                <w:bCs/>
                <w:sz w:val="28"/>
                <w:szCs w:val="28"/>
              </w:rPr>
              <w:t>ạ</w:t>
            </w:r>
            <w:r>
              <w:rPr>
                <w:rFonts w:cs="Times New Roman"/>
                <w:bCs/>
                <w:sz w:val="28"/>
                <w:szCs w:val="28"/>
              </w:rPr>
              <w:t>i là hai tia đ</w:t>
            </w:r>
            <w:r>
              <w:rPr>
                <w:rFonts w:cs="Times New Roman"/>
                <w:bCs/>
                <w:sz w:val="28"/>
                <w:szCs w:val="28"/>
              </w:rPr>
              <w:t>ố</w:t>
            </w:r>
            <w:r>
              <w:rPr>
                <w:rFonts w:cs="Times New Roman"/>
                <w:bCs/>
                <w:sz w:val="28"/>
                <w:szCs w:val="28"/>
              </w:rPr>
              <w:t>i nhau đư</w:t>
            </w:r>
            <w:r>
              <w:rPr>
                <w:rFonts w:cs="Times New Roman"/>
                <w:bCs/>
                <w:sz w:val="28"/>
                <w:szCs w:val="28"/>
              </w:rPr>
              <w:t>ợ</w:t>
            </w:r>
            <w:r>
              <w:rPr>
                <w:rFonts w:cs="Times New Roman"/>
                <w:bCs/>
                <w:sz w:val="28"/>
                <w:szCs w:val="28"/>
              </w:rPr>
              <w:t>c g</w:t>
            </w:r>
            <w:r>
              <w:rPr>
                <w:rFonts w:cs="Times New Roman"/>
                <w:bCs/>
                <w:sz w:val="28"/>
                <w:szCs w:val="28"/>
              </w:rPr>
              <w:t>ọ</w:t>
            </w:r>
            <w:r>
              <w:rPr>
                <w:rFonts w:cs="Times New Roman"/>
                <w:bCs/>
                <w:sz w:val="28"/>
                <w:szCs w:val="28"/>
              </w:rPr>
              <w:t>i là hai góc k</w:t>
            </w:r>
            <w:r>
              <w:rPr>
                <w:rFonts w:cs="Times New Roman"/>
                <w:bCs/>
                <w:sz w:val="28"/>
                <w:szCs w:val="28"/>
              </w:rPr>
              <w:t>ề</w:t>
            </w:r>
            <w:r>
              <w:rPr>
                <w:rFonts w:cs="Times New Roman"/>
                <w:bCs/>
                <w:sz w:val="28"/>
                <w:szCs w:val="28"/>
              </w:rPr>
              <w:t xml:space="preserve"> bù.</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Tính ch</w:t>
            </w:r>
            <w:r>
              <w:rPr>
                <w:rFonts w:cs="Times New Roman"/>
                <w:b/>
                <w:sz w:val="28"/>
                <w:szCs w:val="28"/>
              </w:rPr>
              <w:t>ấ</w:t>
            </w:r>
            <w:r>
              <w:rPr>
                <w:rFonts w:cs="Times New Roman"/>
                <w:b/>
                <w:sz w:val="28"/>
                <w:szCs w:val="28"/>
              </w:rPr>
              <w:t>t:</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 Hai góc k</w:t>
            </w:r>
            <w:r>
              <w:rPr>
                <w:rFonts w:cs="Times New Roman"/>
                <w:bCs/>
                <w:sz w:val="28"/>
                <w:szCs w:val="28"/>
              </w:rPr>
              <w:t>ề</w:t>
            </w:r>
            <w:r>
              <w:rPr>
                <w:rFonts w:cs="Times New Roman"/>
                <w:bCs/>
                <w:sz w:val="28"/>
                <w:szCs w:val="28"/>
              </w:rPr>
              <w:t xml:space="preserve"> bù có t</w:t>
            </w:r>
            <w:r>
              <w:rPr>
                <w:rFonts w:cs="Times New Roman"/>
                <w:bCs/>
                <w:sz w:val="28"/>
                <w:szCs w:val="28"/>
              </w:rPr>
              <w:t>ổ</w:t>
            </w:r>
            <w:r>
              <w:rPr>
                <w:rFonts w:cs="Times New Roman"/>
                <w:bCs/>
                <w:sz w:val="28"/>
                <w:szCs w:val="28"/>
              </w:rPr>
              <w:t>ng s</w:t>
            </w:r>
            <w:r>
              <w:rPr>
                <w:rFonts w:cs="Times New Roman"/>
                <w:bCs/>
                <w:sz w:val="28"/>
                <w:szCs w:val="28"/>
              </w:rPr>
              <w:t>ố</w:t>
            </w:r>
            <w:r>
              <w:rPr>
                <w:rFonts w:cs="Times New Roman"/>
                <w:bCs/>
                <w:sz w:val="28"/>
                <w:szCs w:val="28"/>
              </w:rPr>
              <w:t xml:space="preserve"> đo b</w:t>
            </w:r>
            <w:r>
              <w:rPr>
                <w:rFonts w:cs="Times New Roman"/>
                <w:bCs/>
                <w:sz w:val="28"/>
                <w:szCs w:val="28"/>
              </w:rPr>
              <w:t>ằ</w:t>
            </w:r>
            <w:r>
              <w:rPr>
                <w:rFonts w:cs="Times New Roman"/>
                <w:bCs/>
                <w:sz w:val="28"/>
                <w:szCs w:val="28"/>
              </w:rPr>
              <w:t>ng 180</w:t>
            </w:r>
            <w:r>
              <w:rPr>
                <w:rFonts w:cs="Times New Roman"/>
                <w:bCs/>
                <w:sz w:val="28"/>
                <w:szCs w:val="28"/>
                <w:vertAlign w:val="superscript"/>
              </w:rPr>
              <w:t>o</w:t>
            </w:r>
            <w:r>
              <w:rPr>
                <w:rFonts w:cs="Times New Roman"/>
                <w:bCs/>
                <w:sz w:val="28"/>
                <w:szCs w:val="28"/>
              </w:rPr>
              <w:t>.</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Câu h</w:t>
            </w:r>
            <w:r>
              <w:rPr>
                <w:rFonts w:cs="Times New Roman"/>
                <w:b/>
                <w:sz w:val="28"/>
                <w:szCs w:val="28"/>
              </w:rPr>
              <w:t>ỏ</w:t>
            </w:r>
            <w:r>
              <w:rPr>
                <w:rFonts w:cs="Times New Roman"/>
                <w:b/>
                <w:sz w:val="28"/>
                <w:szCs w:val="28"/>
              </w:rPr>
              <w:t>i:</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Pr>
                <w:rFonts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Pr>
                <w:rFonts w:cs="Times New Roman"/>
                <w:bCs/>
                <w:sz w:val="28"/>
                <w:szCs w:val="28"/>
              </w:rPr>
              <w:t xml:space="preserve"> là hai góc k</w:t>
            </w:r>
            <w:r>
              <w:rPr>
                <w:rFonts w:cs="Times New Roman"/>
                <w:bCs/>
                <w:sz w:val="28"/>
                <w:szCs w:val="28"/>
              </w:rPr>
              <w:t>ề</w:t>
            </w:r>
            <w:r>
              <w:rPr>
                <w:rFonts w:cs="Times New Roman"/>
                <w:bCs/>
                <w:sz w:val="28"/>
                <w:szCs w:val="28"/>
              </w:rPr>
              <w:t xml:space="preserve"> bù.</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 xml:space="preserve">c)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Pr>
                <w:rFonts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Pr>
                <w:rFonts w:cs="Times New Roman"/>
                <w:bCs/>
                <w:sz w:val="28"/>
                <w:szCs w:val="28"/>
              </w:rPr>
              <w:t xml:space="preserve"> là hai góc k</w:t>
            </w:r>
            <w:r>
              <w:rPr>
                <w:rFonts w:cs="Times New Roman"/>
                <w:bCs/>
                <w:sz w:val="28"/>
                <w:szCs w:val="28"/>
              </w:rPr>
              <w:t>ề</w:t>
            </w:r>
            <w:r>
              <w:rPr>
                <w:rFonts w:cs="Times New Roman"/>
                <w:bCs/>
                <w:sz w:val="28"/>
                <w:szCs w:val="28"/>
              </w:rPr>
              <w:t xml:space="preserve"> bù.</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Chú ý:</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 Hai góc k</w:t>
            </w:r>
            <w:r>
              <w:rPr>
                <w:rFonts w:cs="Times New Roman"/>
                <w:bCs/>
                <w:sz w:val="28"/>
                <w:szCs w:val="28"/>
              </w:rPr>
              <w:t>ề</w:t>
            </w:r>
            <w:r>
              <w:rPr>
                <w:rFonts w:cs="Times New Roman"/>
                <w:bCs/>
                <w:sz w:val="28"/>
                <w:szCs w:val="28"/>
              </w:rPr>
              <w:t xml:space="preserve"> bù còn đư</w:t>
            </w:r>
            <w:r>
              <w:rPr>
                <w:rFonts w:cs="Times New Roman"/>
                <w:bCs/>
                <w:sz w:val="28"/>
                <w:szCs w:val="28"/>
              </w:rPr>
              <w:t>ợ</w:t>
            </w:r>
            <w:r>
              <w:rPr>
                <w:rFonts w:cs="Times New Roman"/>
                <w:bCs/>
                <w:sz w:val="28"/>
                <w:szCs w:val="28"/>
              </w:rPr>
              <w:t>c hi</w:t>
            </w:r>
            <w:r>
              <w:rPr>
                <w:rFonts w:cs="Times New Roman"/>
                <w:bCs/>
                <w:sz w:val="28"/>
                <w:szCs w:val="28"/>
              </w:rPr>
              <w:t>ể</w:t>
            </w:r>
            <w:r>
              <w:rPr>
                <w:rFonts w:cs="Times New Roman"/>
                <w:bCs/>
                <w:sz w:val="28"/>
                <w:szCs w:val="28"/>
              </w:rPr>
              <w:t>u là hai góc v</w:t>
            </w:r>
            <w:r>
              <w:rPr>
                <w:rFonts w:cs="Times New Roman"/>
                <w:bCs/>
                <w:sz w:val="28"/>
                <w:szCs w:val="28"/>
              </w:rPr>
              <w:t>ừ</w:t>
            </w:r>
            <w:r>
              <w:rPr>
                <w:rFonts w:cs="Times New Roman"/>
                <w:bCs/>
                <w:sz w:val="28"/>
                <w:szCs w:val="28"/>
              </w:rPr>
              <w:t>a k</w:t>
            </w:r>
            <w:r>
              <w:rPr>
                <w:rFonts w:cs="Times New Roman"/>
                <w:bCs/>
                <w:sz w:val="28"/>
                <w:szCs w:val="28"/>
              </w:rPr>
              <w:t>ề</w:t>
            </w:r>
            <w:r>
              <w:rPr>
                <w:rFonts w:cs="Times New Roman"/>
                <w:bCs/>
                <w:sz w:val="28"/>
                <w:szCs w:val="28"/>
              </w:rPr>
              <w:t xml:space="preserve"> nhau, v</w:t>
            </w:r>
            <w:r>
              <w:rPr>
                <w:rFonts w:cs="Times New Roman"/>
                <w:bCs/>
                <w:sz w:val="28"/>
                <w:szCs w:val="28"/>
              </w:rPr>
              <w:t>ừ</w:t>
            </w:r>
            <w:r>
              <w:rPr>
                <w:rFonts w:cs="Times New Roman"/>
                <w:bCs/>
                <w:sz w:val="28"/>
                <w:szCs w:val="28"/>
              </w:rPr>
              <w:t>a bù nhau.</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 N</w:t>
            </w:r>
            <w:r>
              <w:rPr>
                <w:rFonts w:cs="Times New Roman"/>
                <w:bCs/>
                <w:sz w:val="28"/>
                <w:szCs w:val="28"/>
              </w:rPr>
              <w:t>ế</w:t>
            </w:r>
            <w:r>
              <w:rPr>
                <w:rFonts w:cs="Times New Roman"/>
                <w:bCs/>
                <w:sz w:val="28"/>
                <w:szCs w:val="28"/>
              </w:rPr>
              <w:t>u đi</w:t>
            </w:r>
            <w:r>
              <w:rPr>
                <w:rFonts w:cs="Times New Roman"/>
                <w:bCs/>
                <w:sz w:val="28"/>
                <w:szCs w:val="28"/>
              </w:rPr>
              <w:t>ể</w:t>
            </w:r>
            <w:r>
              <w:rPr>
                <w:rFonts w:cs="Times New Roman"/>
                <w:bCs/>
                <w:sz w:val="28"/>
                <w:szCs w:val="28"/>
              </w:rPr>
              <w:t>m M n</w:t>
            </w:r>
            <w:r>
              <w:rPr>
                <w:rFonts w:cs="Times New Roman"/>
                <w:bCs/>
                <w:sz w:val="28"/>
                <w:szCs w:val="28"/>
              </w:rPr>
              <w:t>ằ</w:t>
            </w:r>
            <w:r>
              <w:rPr>
                <w:rFonts w:cs="Times New Roman"/>
                <w:bCs/>
                <w:sz w:val="28"/>
                <w:szCs w:val="28"/>
              </w:rPr>
              <w:t>m trong góc xOy thì ta nói OM n</w:t>
            </w:r>
            <w:r>
              <w:rPr>
                <w:rFonts w:cs="Times New Roman"/>
                <w:bCs/>
                <w:sz w:val="28"/>
                <w:szCs w:val="28"/>
              </w:rPr>
              <w:t>ằ</w:t>
            </w:r>
            <w:r>
              <w:rPr>
                <w:rFonts w:cs="Times New Roman"/>
                <w:bCs/>
                <w:sz w:val="28"/>
                <w:szCs w:val="28"/>
              </w:rPr>
              <w:t>m gi</w:t>
            </w:r>
            <w:r>
              <w:rPr>
                <w:rFonts w:cs="Times New Roman"/>
                <w:bCs/>
                <w:sz w:val="28"/>
                <w:szCs w:val="28"/>
              </w:rPr>
              <w:t>ữ</w:t>
            </w:r>
            <w:r>
              <w:rPr>
                <w:rFonts w:cs="Times New Roman"/>
                <w:bCs/>
                <w:sz w:val="28"/>
                <w:szCs w:val="28"/>
              </w:rPr>
              <w:t>a hai c</w:t>
            </w:r>
            <w:r>
              <w:rPr>
                <w:rFonts w:cs="Times New Roman"/>
                <w:bCs/>
                <w:sz w:val="28"/>
                <w:szCs w:val="28"/>
              </w:rPr>
              <w:t>ạ</w:t>
            </w:r>
            <w:r>
              <w:rPr>
                <w:rFonts w:cs="Times New Roman"/>
                <w:bCs/>
                <w:sz w:val="28"/>
                <w:szCs w:val="28"/>
              </w:rPr>
              <w:t xml:space="preserve">nh (hai tia) </w:t>
            </w:r>
            <w:r>
              <w:rPr>
                <w:rFonts w:cs="Times New Roman"/>
                <w:bCs/>
                <w:sz w:val="28"/>
                <w:szCs w:val="28"/>
              </w:rPr>
              <w:t>Ox và Oy c</w:t>
            </w:r>
            <w:r>
              <w:rPr>
                <w:rFonts w:cs="Times New Roman"/>
                <w:bCs/>
                <w:sz w:val="28"/>
                <w:szCs w:val="28"/>
              </w:rPr>
              <w:t>ủ</w:t>
            </w:r>
            <w:r>
              <w:rPr>
                <w:rFonts w:cs="Times New Roman"/>
                <w:bCs/>
                <w:sz w:val="28"/>
                <w:szCs w:val="28"/>
              </w:rPr>
              <w:t>a góc xOy. Khi đó:</w:t>
            </w:r>
          </w:p>
          <w:p w:rsidR="005B2E0C" w:rsidRDefault="00F54929">
            <w:pPr>
              <w:tabs>
                <w:tab w:val="left" w:pos="567"/>
                <w:tab w:val="left" w:pos="1134"/>
              </w:tabs>
              <w:spacing w:before="120" w:after="0" w:line="240" w:lineRule="auto"/>
              <w:ind w:right="-1"/>
              <w:rPr>
                <w:rFonts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Pr>
                <w:rFonts w:cs="Times New Roman"/>
                <w:bCs/>
                <w:sz w:val="28"/>
                <w:szCs w:val="28"/>
              </w:rPr>
              <w:t>.</w:t>
            </w:r>
          </w:p>
          <w:p w:rsidR="005B2E0C" w:rsidRDefault="00F54929">
            <w:pPr>
              <w:tabs>
                <w:tab w:val="left" w:pos="567"/>
                <w:tab w:val="left" w:pos="1134"/>
              </w:tabs>
              <w:spacing w:before="120" w:after="0" w:line="240" w:lineRule="auto"/>
              <w:ind w:right="-1"/>
              <w:rPr>
                <w:rFonts w:cs="Times New Roman"/>
                <w:bCs/>
                <w:sz w:val="28"/>
                <w:szCs w:val="28"/>
              </w:rPr>
            </w:pPr>
            <w:r>
              <w:rPr>
                <w:rFonts w:ascii="Georgia" w:hAnsiTheme="minorHAnsi" w:cs="Times New Roman"/>
                <w:bCs/>
                <w:noProof/>
                <w:sz w:val="28"/>
                <w:szCs w:val="28"/>
              </w:rPr>
              <w:drawing>
                <wp:inline distT="0" distB="0" distL="0" distR="0">
                  <wp:extent cx="1203960" cy="739140"/>
                  <wp:effectExtent l="0" t="0" r="254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2"/>
                          <a:stretch>
                            <a:fillRect/>
                          </a:stretch>
                        </pic:blipFill>
                        <pic:spPr>
                          <a:xfrm>
                            <a:off x="0" y="0"/>
                            <a:ext cx="1204064" cy="739204"/>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Luy</w:t>
            </w:r>
            <w:r>
              <w:rPr>
                <w:rFonts w:cs="Times New Roman"/>
                <w:b/>
                <w:sz w:val="28"/>
                <w:szCs w:val="28"/>
              </w:rPr>
              <w:t>ệ</w:t>
            </w:r>
            <w:r>
              <w:rPr>
                <w:rFonts w:cs="Times New Roman"/>
                <w:b/>
                <w:sz w:val="28"/>
                <w:szCs w:val="28"/>
              </w:rPr>
              <w:t>n t</w:t>
            </w:r>
            <w:r>
              <w:rPr>
                <w:rFonts w:cs="Times New Roman"/>
                <w:b/>
                <w:sz w:val="28"/>
                <w:szCs w:val="28"/>
              </w:rPr>
              <w:t>ậ</w:t>
            </w:r>
            <w:r>
              <w:rPr>
                <w:rFonts w:cs="Times New Roman"/>
                <w:b/>
                <w:sz w:val="28"/>
                <w:szCs w:val="28"/>
              </w:rPr>
              <w:t>p 1:</w:t>
            </w:r>
          </w:p>
          <w:p w:rsidR="005B2E0C" w:rsidRDefault="00F54929">
            <w:pPr>
              <w:tabs>
                <w:tab w:val="left" w:pos="567"/>
                <w:tab w:val="left" w:pos="1134"/>
              </w:tabs>
              <w:spacing w:before="120" w:after="0" w:line="240" w:lineRule="auto"/>
              <w:ind w:right="-1"/>
              <w:rPr>
                <w:rFonts w:cs="Times New Roman"/>
                <w:bCs/>
                <w:sz w:val="28"/>
                <w:szCs w:val="28"/>
              </w:rPr>
            </w:pPr>
            <w:r>
              <w:rPr>
                <w:rFonts w:ascii="Georgia" w:hAnsiTheme="minorHAnsi" w:cs="Times New Roman"/>
                <w:bCs/>
                <w:noProof/>
                <w:sz w:val="28"/>
                <w:szCs w:val="28"/>
              </w:rPr>
              <w:drawing>
                <wp:inline distT="0" distB="0" distL="0" distR="0">
                  <wp:extent cx="1851660" cy="11430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3"/>
                          <a:stretch>
                            <a:fillRect/>
                          </a:stretch>
                        </pic:blipFill>
                        <pic:spPr>
                          <a:xfrm>
                            <a:off x="0" y="0"/>
                            <a:ext cx="1851820" cy="1143099"/>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Hai góc k</w:t>
            </w:r>
            <w:r>
              <w:rPr>
                <w:rFonts w:cs="Times New Roman"/>
                <w:bCs/>
                <w:sz w:val="28"/>
                <w:szCs w:val="28"/>
              </w:rPr>
              <w:t>ề</w:t>
            </w:r>
            <w:r>
              <w:rPr>
                <w:rFonts w:cs="Times New Roman"/>
                <w:bCs/>
                <w:sz w:val="28"/>
                <w:szCs w:val="28"/>
              </w:rPr>
              <w:t xml:space="preserve"> bù là: góc mOt và tOn.</w:t>
            </w:r>
          </w:p>
          <w:p w:rsidR="005B2E0C" w:rsidRDefault="00F54929">
            <w:pPr>
              <w:tabs>
                <w:tab w:val="left" w:pos="567"/>
                <w:tab w:val="left" w:pos="1134"/>
              </w:tabs>
              <w:spacing w:before="120" w:after="0" w:line="240" w:lineRule="auto"/>
              <w:ind w:right="-1"/>
              <w:rPr>
                <w:rFonts w:eastAsiaTheme="minorEastAsia"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rsidR="005B2E0C" w:rsidRDefault="00F54929">
            <w:pPr>
              <w:tabs>
                <w:tab w:val="left" w:pos="567"/>
                <w:tab w:val="left" w:pos="1134"/>
              </w:tabs>
              <w:spacing w:before="120" w:after="0" w:line="240" w:lineRule="auto"/>
              <w:ind w:right="-1"/>
              <w:rPr>
                <w:rFonts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b) Hai góc đ</w:t>
            </w:r>
            <w:r>
              <w:rPr>
                <w:rFonts w:cs="Times New Roman"/>
                <w:b/>
                <w:sz w:val="28"/>
                <w:szCs w:val="28"/>
              </w:rPr>
              <w:t>ố</w:t>
            </w:r>
            <w:r>
              <w:rPr>
                <w:rFonts w:cs="Times New Roman"/>
                <w:b/>
                <w:sz w:val="28"/>
                <w:szCs w:val="28"/>
              </w:rPr>
              <w:t>i đ</w:t>
            </w:r>
            <w:r>
              <w:rPr>
                <w:rFonts w:cs="Times New Roman"/>
                <w:b/>
                <w:sz w:val="28"/>
                <w:szCs w:val="28"/>
              </w:rPr>
              <w:t>ỉ</w:t>
            </w:r>
            <w:r>
              <w:rPr>
                <w:rFonts w:cs="Times New Roman"/>
                <w:b/>
                <w:sz w:val="28"/>
                <w:szCs w:val="28"/>
              </w:rPr>
              <w:t>nh:</w:t>
            </w:r>
          </w:p>
          <w:p w:rsidR="005B2E0C" w:rsidRDefault="00F54929">
            <w:pPr>
              <w:tabs>
                <w:tab w:val="left" w:pos="567"/>
                <w:tab w:val="left" w:pos="1134"/>
              </w:tabs>
              <w:spacing w:before="120" w:after="0" w:line="240" w:lineRule="auto"/>
              <w:ind w:right="-1"/>
              <w:rPr>
                <w:rFonts w:cs="Times New Roman"/>
                <w:b/>
                <w:sz w:val="28"/>
                <w:szCs w:val="28"/>
              </w:rPr>
            </w:pPr>
            <w:r>
              <w:rPr>
                <w:rFonts w:ascii="Georgia" w:hAnsiTheme="minorHAnsi" w:cs="Times New Roman"/>
                <w:bCs/>
                <w:noProof/>
                <w:sz w:val="28"/>
                <w:szCs w:val="28"/>
              </w:rPr>
              <w:drawing>
                <wp:anchor distT="0" distB="0" distL="0" distR="0" simplePos="0" relativeHeight="251659264" behindDoc="0" locked="0" layoutInCell="1" allowOverlap="1">
                  <wp:simplePos x="0" y="0"/>
                  <wp:positionH relativeFrom="column">
                    <wp:posOffset>814705</wp:posOffset>
                  </wp:positionH>
                  <wp:positionV relativeFrom="paragraph">
                    <wp:posOffset>228600</wp:posOffset>
                  </wp:positionV>
                  <wp:extent cx="1397000" cy="1243965"/>
                  <wp:effectExtent l="0" t="0" r="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4"/>
                          <a:stretch>
                            <a:fillRect/>
                          </a:stretch>
                        </pic:blipFill>
                        <pic:spPr>
                          <a:xfrm>
                            <a:off x="0" y="0"/>
                            <a:ext cx="1397000" cy="1243965"/>
                          </a:xfrm>
                          <a:prstGeom prst="rect">
                            <a:avLst/>
                          </a:prstGeom>
                        </pic:spPr>
                      </pic:pic>
                    </a:graphicData>
                  </a:graphic>
                </wp:anchor>
              </w:drawing>
            </w:r>
            <w:r>
              <w:rPr>
                <w:rFonts w:cs="Times New Roman"/>
                <w:b/>
                <w:sz w:val="28"/>
                <w:szCs w:val="28"/>
              </w:rPr>
              <w:t>HĐ3:</w:t>
            </w:r>
          </w:p>
          <w:p w:rsidR="005B2E0C" w:rsidRDefault="005B2E0C">
            <w:pPr>
              <w:tabs>
                <w:tab w:val="left" w:pos="567"/>
                <w:tab w:val="left" w:pos="1134"/>
              </w:tabs>
              <w:spacing w:before="120" w:after="0" w:line="240" w:lineRule="auto"/>
              <w:ind w:right="-1"/>
              <w:rPr>
                <w:rFonts w:cs="Times New Roman"/>
                <w:bCs/>
                <w:sz w:val="28"/>
                <w:szCs w:val="28"/>
              </w:rPr>
            </w:pPr>
          </w:p>
          <w:p w:rsidR="005B2E0C" w:rsidRDefault="005B2E0C">
            <w:pPr>
              <w:tabs>
                <w:tab w:val="left" w:pos="567"/>
                <w:tab w:val="left" w:pos="1134"/>
              </w:tabs>
              <w:spacing w:before="120" w:after="0" w:line="240" w:lineRule="auto"/>
              <w:ind w:right="-1"/>
              <w:rPr>
                <w:rFonts w:cs="Times New Roman"/>
                <w:bCs/>
                <w:sz w:val="28"/>
                <w:szCs w:val="28"/>
              </w:rPr>
            </w:pPr>
          </w:p>
          <w:p w:rsidR="005B2E0C" w:rsidRDefault="005B2E0C">
            <w:pPr>
              <w:tabs>
                <w:tab w:val="left" w:pos="567"/>
                <w:tab w:val="left" w:pos="1134"/>
              </w:tabs>
              <w:spacing w:before="120" w:after="0" w:line="240" w:lineRule="auto"/>
              <w:ind w:right="-1"/>
              <w:rPr>
                <w:rFonts w:cs="Times New Roman"/>
                <w:bCs/>
                <w:sz w:val="28"/>
                <w:szCs w:val="28"/>
              </w:rPr>
            </w:pPr>
          </w:p>
          <w:p w:rsidR="005B2E0C" w:rsidRDefault="005B2E0C">
            <w:pPr>
              <w:tabs>
                <w:tab w:val="left" w:pos="567"/>
                <w:tab w:val="left" w:pos="1134"/>
              </w:tabs>
              <w:spacing w:before="120" w:after="0" w:line="240" w:lineRule="auto"/>
              <w:ind w:right="-1"/>
              <w:rPr>
                <w:rFonts w:cs="Times New Roman"/>
                <w:bCs/>
                <w:sz w:val="28"/>
                <w:szCs w:val="28"/>
              </w:rPr>
            </w:pP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Nh</w:t>
            </w:r>
            <w:r>
              <w:rPr>
                <w:rFonts w:cs="Times New Roman"/>
                <w:bCs/>
                <w:sz w:val="28"/>
                <w:szCs w:val="28"/>
              </w:rPr>
              <w:t>ậ</w:t>
            </w:r>
            <w:r>
              <w:rPr>
                <w:rFonts w:cs="Times New Roman"/>
                <w:bCs/>
                <w:sz w:val="28"/>
                <w:szCs w:val="28"/>
              </w:rPr>
              <w:t>n xét:</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lastRenderedPageBreak/>
              <w:t>- Đ</w:t>
            </w:r>
            <w:r>
              <w:rPr>
                <w:rFonts w:cs="Times New Roman"/>
                <w:bCs/>
                <w:sz w:val="28"/>
                <w:szCs w:val="28"/>
              </w:rPr>
              <w:t>ỉ</w:t>
            </w:r>
            <w:r>
              <w:rPr>
                <w:rFonts w:cs="Times New Roman"/>
                <w:bCs/>
                <w:sz w:val="28"/>
                <w:szCs w:val="28"/>
              </w:rPr>
              <w:t>nh: chung đ</w:t>
            </w:r>
            <w:r>
              <w:rPr>
                <w:rFonts w:cs="Times New Roman"/>
                <w:bCs/>
                <w:sz w:val="28"/>
                <w:szCs w:val="28"/>
              </w:rPr>
              <w:t>ỉ</w:t>
            </w:r>
            <w:r>
              <w:rPr>
                <w:rFonts w:cs="Times New Roman"/>
                <w:bCs/>
                <w:sz w:val="28"/>
                <w:szCs w:val="28"/>
              </w:rPr>
              <w:t>nh.</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 C</w:t>
            </w:r>
            <w:r>
              <w:rPr>
                <w:rFonts w:cs="Times New Roman"/>
                <w:bCs/>
                <w:sz w:val="28"/>
                <w:szCs w:val="28"/>
              </w:rPr>
              <w:t>ạ</w:t>
            </w:r>
            <w:r>
              <w:rPr>
                <w:rFonts w:cs="Times New Roman"/>
                <w:bCs/>
                <w:sz w:val="28"/>
                <w:szCs w:val="28"/>
              </w:rPr>
              <w:t>nh: m</w:t>
            </w:r>
            <w:r>
              <w:rPr>
                <w:rFonts w:cs="Times New Roman"/>
                <w:bCs/>
                <w:sz w:val="28"/>
                <w:szCs w:val="28"/>
              </w:rPr>
              <w:t>ỗ</w:t>
            </w:r>
            <w:r>
              <w:rPr>
                <w:rFonts w:cs="Times New Roman"/>
                <w:bCs/>
                <w:sz w:val="28"/>
                <w:szCs w:val="28"/>
              </w:rPr>
              <w:t>i c</w:t>
            </w:r>
            <w:r>
              <w:rPr>
                <w:rFonts w:cs="Times New Roman"/>
                <w:bCs/>
                <w:sz w:val="28"/>
                <w:szCs w:val="28"/>
              </w:rPr>
              <w:t>ạ</w:t>
            </w:r>
            <w:r>
              <w:rPr>
                <w:rFonts w:cs="Times New Roman"/>
                <w:bCs/>
                <w:sz w:val="28"/>
                <w:szCs w:val="28"/>
              </w:rPr>
              <w:t>nh c</w:t>
            </w:r>
            <w:r>
              <w:rPr>
                <w:rFonts w:cs="Times New Roman"/>
                <w:bCs/>
                <w:sz w:val="28"/>
                <w:szCs w:val="28"/>
              </w:rPr>
              <w:t>ủ</w:t>
            </w:r>
            <w:r>
              <w:rPr>
                <w:rFonts w:cs="Times New Roman"/>
                <w:bCs/>
                <w:sz w:val="28"/>
                <w:szCs w:val="28"/>
              </w:rPr>
              <w:t>a góc này là tia đ</w:t>
            </w:r>
            <w:r>
              <w:rPr>
                <w:rFonts w:cs="Times New Roman"/>
                <w:bCs/>
                <w:sz w:val="28"/>
                <w:szCs w:val="28"/>
              </w:rPr>
              <w:t>ố</w:t>
            </w:r>
            <w:r>
              <w:rPr>
                <w:rFonts w:cs="Times New Roman"/>
                <w:bCs/>
                <w:sz w:val="28"/>
                <w:szCs w:val="28"/>
              </w:rPr>
              <w:t>i c</w:t>
            </w:r>
            <w:r>
              <w:rPr>
                <w:rFonts w:cs="Times New Roman"/>
                <w:bCs/>
                <w:sz w:val="28"/>
                <w:szCs w:val="28"/>
              </w:rPr>
              <w:t>ả</w:t>
            </w:r>
            <w:r>
              <w:rPr>
                <w:rFonts w:cs="Times New Roman"/>
                <w:bCs/>
                <w:sz w:val="28"/>
                <w:szCs w:val="28"/>
              </w:rPr>
              <w:t>u m</w:t>
            </w:r>
            <w:r>
              <w:rPr>
                <w:rFonts w:cs="Times New Roman"/>
                <w:bCs/>
                <w:sz w:val="28"/>
                <w:szCs w:val="28"/>
              </w:rPr>
              <w:t>ộ</w:t>
            </w:r>
            <w:r>
              <w:rPr>
                <w:rFonts w:cs="Times New Roman"/>
                <w:bCs/>
                <w:sz w:val="28"/>
                <w:szCs w:val="28"/>
              </w:rPr>
              <w:t>t c</w:t>
            </w:r>
            <w:r>
              <w:rPr>
                <w:rFonts w:cs="Times New Roman"/>
                <w:bCs/>
                <w:sz w:val="28"/>
                <w:szCs w:val="28"/>
              </w:rPr>
              <w:t>ạ</w:t>
            </w:r>
            <w:r>
              <w:rPr>
                <w:rFonts w:cs="Times New Roman"/>
                <w:bCs/>
                <w:sz w:val="28"/>
                <w:szCs w:val="28"/>
              </w:rPr>
              <w:t xml:space="preserve">nh </w:t>
            </w:r>
            <w:r>
              <w:rPr>
                <w:rFonts w:cs="Times New Roman"/>
                <w:bCs/>
                <w:sz w:val="28"/>
                <w:szCs w:val="28"/>
              </w:rPr>
              <w:t>góc kia.</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HĐ 4:</w:t>
            </w:r>
          </w:p>
          <w:p w:rsidR="005B2E0C" w:rsidRDefault="00F54929">
            <w:pPr>
              <w:tabs>
                <w:tab w:val="left" w:pos="567"/>
                <w:tab w:val="left" w:pos="1134"/>
              </w:tabs>
              <w:spacing w:before="120" w:after="0" w:line="240" w:lineRule="auto"/>
              <w:ind w:right="-1"/>
              <w:rPr>
                <w:rFonts w:cs="Times New Roman"/>
                <w:bCs/>
                <w:sz w:val="28"/>
                <w:szCs w:val="28"/>
              </w:rPr>
            </w:pPr>
            <w:r>
              <w:rPr>
                <w:rFonts w:ascii="Georgia" w:hAnsiTheme="minorHAnsi" w:cs="Times New Roman"/>
                <w:bCs/>
                <w:noProof/>
                <w:sz w:val="28"/>
                <w:szCs w:val="28"/>
              </w:rPr>
              <w:drawing>
                <wp:inline distT="0" distB="0" distL="0" distR="0">
                  <wp:extent cx="2034540" cy="102870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stretch>
                            <a:fillRect/>
                          </a:stretch>
                        </pic:blipFill>
                        <pic:spPr>
                          <a:xfrm>
                            <a:off x="0" y="0"/>
                            <a:ext cx="2034716" cy="1028789"/>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Đo s</w:t>
            </w:r>
            <w:r>
              <w:rPr>
                <w:rFonts w:cs="Times New Roman"/>
                <w:bCs/>
                <w:sz w:val="28"/>
                <w:szCs w:val="28"/>
              </w:rPr>
              <w:t>ố</w:t>
            </w:r>
            <w:r>
              <w:rPr>
                <w:rFonts w:cs="Times New Roman"/>
                <w:bCs/>
                <w:sz w:val="28"/>
                <w:szCs w:val="28"/>
              </w:rPr>
              <w:t xml:space="preserve"> đo:</w:t>
            </w:r>
          </w:p>
          <w:p w:rsidR="005B2E0C" w:rsidRDefault="00F54929">
            <w:pPr>
              <w:tabs>
                <w:tab w:val="left" w:pos="567"/>
                <w:tab w:val="left" w:pos="1134"/>
              </w:tabs>
              <w:spacing w:before="120" w:after="0" w:line="240" w:lineRule="auto"/>
              <w:ind w:right="-1"/>
              <w:rPr>
                <w:rFonts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m:t>
                    </m:r>
                    <m:r>
                      <w:rPr>
                        <w:rFonts w:ascii="Cambria Math" w:hAnsi="Cambria Math" w:cs="Times New Roman"/>
                        <w:sz w:val="28"/>
                        <w:szCs w:val="28"/>
                      </w:rPr>
                      <m:t>'</m:t>
                    </m:r>
                    <m:r>
                      <w:rPr>
                        <w:rFonts w:ascii="Cambria Math" w:hAnsi="Cambria Math" w:cs="Times New Roman"/>
                        <w:sz w:val="28"/>
                        <w:szCs w:val="28"/>
                      </w:rPr>
                      <m:t>Oy</m:t>
                    </m:r>
                    <m:r>
                      <w:rPr>
                        <w:rFonts w:ascii="Cambria Math" w:hAnsi="Cambria Math" w:cs="Times New Roman"/>
                        <w:sz w:val="28"/>
                        <w:szCs w:val="28"/>
                      </w:rPr>
                      <m:t>'</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Đ</w:t>
            </w:r>
            <w:r>
              <w:rPr>
                <w:rFonts w:cs="Times New Roman"/>
                <w:b/>
                <w:sz w:val="28"/>
                <w:szCs w:val="28"/>
              </w:rPr>
              <w:t>ị</w:t>
            </w:r>
            <w:r>
              <w:rPr>
                <w:rFonts w:cs="Times New Roman"/>
                <w:b/>
                <w:sz w:val="28"/>
                <w:szCs w:val="28"/>
              </w:rPr>
              <w:t>nh nghĩa:</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Hai góc đ</w:t>
            </w:r>
            <w:r>
              <w:rPr>
                <w:rFonts w:cs="Times New Roman"/>
                <w:bCs/>
                <w:sz w:val="28"/>
                <w:szCs w:val="28"/>
              </w:rPr>
              <w:t>ố</w:t>
            </w:r>
            <w:r>
              <w:rPr>
                <w:rFonts w:cs="Times New Roman"/>
                <w:bCs/>
                <w:sz w:val="28"/>
                <w:szCs w:val="28"/>
              </w:rPr>
              <w:t>i đ</w:t>
            </w:r>
            <w:r>
              <w:rPr>
                <w:rFonts w:cs="Times New Roman"/>
                <w:bCs/>
                <w:sz w:val="28"/>
                <w:szCs w:val="28"/>
              </w:rPr>
              <w:t>ỉ</w:t>
            </w:r>
            <w:r>
              <w:rPr>
                <w:rFonts w:cs="Times New Roman"/>
                <w:bCs/>
                <w:sz w:val="28"/>
                <w:szCs w:val="28"/>
              </w:rPr>
              <w:t>nh là hai góc mà m</w:t>
            </w:r>
            <w:r>
              <w:rPr>
                <w:rFonts w:cs="Times New Roman"/>
                <w:bCs/>
                <w:sz w:val="28"/>
                <w:szCs w:val="28"/>
              </w:rPr>
              <w:t>ỗ</w:t>
            </w:r>
            <w:r>
              <w:rPr>
                <w:rFonts w:cs="Times New Roman"/>
                <w:bCs/>
                <w:sz w:val="28"/>
                <w:szCs w:val="28"/>
              </w:rPr>
              <w:t>i c</w:t>
            </w:r>
            <w:r>
              <w:rPr>
                <w:rFonts w:cs="Times New Roman"/>
                <w:bCs/>
                <w:sz w:val="28"/>
                <w:szCs w:val="28"/>
              </w:rPr>
              <w:t>ạ</w:t>
            </w:r>
            <w:r>
              <w:rPr>
                <w:rFonts w:cs="Times New Roman"/>
                <w:bCs/>
                <w:sz w:val="28"/>
                <w:szCs w:val="28"/>
              </w:rPr>
              <w:t>nh c</w:t>
            </w:r>
            <w:r>
              <w:rPr>
                <w:rFonts w:cs="Times New Roman"/>
                <w:bCs/>
                <w:sz w:val="28"/>
                <w:szCs w:val="28"/>
              </w:rPr>
              <w:t>ủ</w:t>
            </w:r>
            <w:r>
              <w:rPr>
                <w:rFonts w:cs="Times New Roman"/>
                <w:bCs/>
                <w:sz w:val="28"/>
                <w:szCs w:val="28"/>
              </w:rPr>
              <w:t>a góc này là tia đ</w:t>
            </w:r>
            <w:r>
              <w:rPr>
                <w:rFonts w:cs="Times New Roman"/>
                <w:bCs/>
                <w:sz w:val="28"/>
                <w:szCs w:val="28"/>
              </w:rPr>
              <w:t>ố</w:t>
            </w:r>
            <w:r>
              <w:rPr>
                <w:rFonts w:cs="Times New Roman"/>
                <w:bCs/>
                <w:sz w:val="28"/>
                <w:szCs w:val="28"/>
              </w:rPr>
              <w:t>i c</w:t>
            </w:r>
            <w:r>
              <w:rPr>
                <w:rFonts w:cs="Times New Roman"/>
                <w:bCs/>
                <w:sz w:val="28"/>
                <w:szCs w:val="28"/>
              </w:rPr>
              <w:t>ủ</w:t>
            </w:r>
            <w:r>
              <w:rPr>
                <w:rFonts w:cs="Times New Roman"/>
                <w:bCs/>
                <w:sz w:val="28"/>
                <w:szCs w:val="28"/>
              </w:rPr>
              <w:t>a m</w:t>
            </w:r>
            <w:r>
              <w:rPr>
                <w:rFonts w:cs="Times New Roman"/>
                <w:bCs/>
                <w:sz w:val="28"/>
                <w:szCs w:val="28"/>
              </w:rPr>
              <w:t>ộ</w:t>
            </w:r>
            <w:r>
              <w:rPr>
                <w:rFonts w:cs="Times New Roman"/>
                <w:bCs/>
                <w:sz w:val="28"/>
                <w:szCs w:val="28"/>
              </w:rPr>
              <w:t>t c</w:t>
            </w:r>
            <w:r>
              <w:rPr>
                <w:rFonts w:cs="Times New Roman"/>
                <w:bCs/>
                <w:sz w:val="28"/>
                <w:szCs w:val="28"/>
              </w:rPr>
              <w:t>ạ</w:t>
            </w:r>
            <w:r>
              <w:rPr>
                <w:rFonts w:cs="Times New Roman"/>
                <w:bCs/>
                <w:sz w:val="28"/>
                <w:szCs w:val="28"/>
              </w:rPr>
              <w:t>nh c</w:t>
            </w:r>
            <w:r>
              <w:rPr>
                <w:rFonts w:cs="Times New Roman"/>
                <w:bCs/>
                <w:sz w:val="28"/>
                <w:szCs w:val="28"/>
              </w:rPr>
              <w:t>ủ</w:t>
            </w:r>
            <w:r>
              <w:rPr>
                <w:rFonts w:cs="Times New Roman"/>
                <w:bCs/>
                <w:sz w:val="28"/>
                <w:szCs w:val="28"/>
              </w:rPr>
              <w:t>a góc kia.</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Tính ch</w:t>
            </w:r>
            <w:r>
              <w:rPr>
                <w:rFonts w:cs="Times New Roman"/>
                <w:b/>
                <w:sz w:val="28"/>
                <w:szCs w:val="28"/>
              </w:rPr>
              <w:t>ấ</w:t>
            </w:r>
            <w:r>
              <w:rPr>
                <w:rFonts w:cs="Times New Roman"/>
                <w:b/>
                <w:sz w:val="28"/>
                <w:szCs w:val="28"/>
              </w:rPr>
              <w:t>t:</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 Hai góc đ</w:t>
            </w:r>
            <w:r>
              <w:rPr>
                <w:rFonts w:cs="Times New Roman"/>
                <w:bCs/>
                <w:sz w:val="28"/>
                <w:szCs w:val="28"/>
              </w:rPr>
              <w:t>ố</w:t>
            </w:r>
            <w:r>
              <w:rPr>
                <w:rFonts w:cs="Times New Roman"/>
                <w:bCs/>
                <w:sz w:val="28"/>
                <w:szCs w:val="28"/>
              </w:rPr>
              <w:t>i đ</w:t>
            </w:r>
            <w:r>
              <w:rPr>
                <w:rFonts w:cs="Times New Roman"/>
                <w:bCs/>
                <w:sz w:val="28"/>
                <w:szCs w:val="28"/>
              </w:rPr>
              <w:t>ỉ</w:t>
            </w:r>
            <w:r>
              <w:rPr>
                <w:rFonts w:cs="Times New Roman"/>
                <w:bCs/>
                <w:sz w:val="28"/>
                <w:szCs w:val="28"/>
              </w:rPr>
              <w:t>nh thì b</w:t>
            </w:r>
            <w:r>
              <w:rPr>
                <w:rFonts w:cs="Times New Roman"/>
                <w:bCs/>
                <w:sz w:val="28"/>
                <w:szCs w:val="28"/>
              </w:rPr>
              <w:t>ằ</w:t>
            </w:r>
            <w:r>
              <w:rPr>
                <w:rFonts w:cs="Times New Roman"/>
                <w:bCs/>
                <w:sz w:val="28"/>
                <w:szCs w:val="28"/>
              </w:rPr>
              <w:t>ng nhau.</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Câu h</w:t>
            </w:r>
            <w:r>
              <w:rPr>
                <w:rFonts w:cs="Times New Roman"/>
                <w:b/>
                <w:sz w:val="28"/>
                <w:szCs w:val="28"/>
              </w:rPr>
              <w:t>ỏ</w:t>
            </w:r>
            <w:r>
              <w:rPr>
                <w:rFonts w:cs="Times New Roman"/>
                <w:b/>
                <w:sz w:val="28"/>
                <w:szCs w:val="28"/>
              </w:rPr>
              <w:t>i:</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Hai góc đ</w:t>
            </w:r>
            <w:r>
              <w:rPr>
                <w:rFonts w:cs="Times New Roman"/>
                <w:bCs/>
                <w:sz w:val="28"/>
                <w:szCs w:val="28"/>
              </w:rPr>
              <w:t>ố</w:t>
            </w:r>
            <w:r>
              <w:rPr>
                <w:rFonts w:cs="Times New Roman"/>
                <w:bCs/>
                <w:sz w:val="28"/>
                <w:szCs w:val="28"/>
              </w:rPr>
              <w:t>i đ</w:t>
            </w:r>
            <w:r>
              <w:rPr>
                <w:rFonts w:cs="Times New Roman"/>
                <w:bCs/>
                <w:sz w:val="28"/>
                <w:szCs w:val="28"/>
              </w:rPr>
              <w:t>ỉ</w:t>
            </w:r>
            <w:r>
              <w:rPr>
                <w:rFonts w:cs="Times New Roman"/>
                <w:bCs/>
                <w:sz w:val="28"/>
                <w:szCs w:val="28"/>
              </w:rPr>
              <w:t xml:space="preserve">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Pr>
                <w:rFonts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Pr>
                <w:rFonts w:cs="Times New Roman"/>
                <w:bCs/>
                <w:sz w:val="28"/>
                <w:szCs w:val="28"/>
              </w:rPr>
              <w:t>.</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T</w:t>
            </w:r>
            <w:r>
              <w:rPr>
                <w:rFonts w:cs="Times New Roman"/>
                <w:b/>
                <w:sz w:val="28"/>
                <w:szCs w:val="28"/>
              </w:rPr>
              <w:t>ậ</w:t>
            </w:r>
            <w:r>
              <w:rPr>
                <w:rFonts w:cs="Times New Roman"/>
                <w:b/>
                <w:sz w:val="28"/>
                <w:szCs w:val="28"/>
              </w:rPr>
              <w:t>p suy lu</w:t>
            </w:r>
            <w:r>
              <w:rPr>
                <w:rFonts w:cs="Times New Roman"/>
                <w:b/>
                <w:sz w:val="28"/>
                <w:szCs w:val="28"/>
              </w:rPr>
              <w:t>ậ</w:t>
            </w:r>
            <w:r>
              <w:rPr>
                <w:rFonts w:cs="Times New Roman"/>
                <w:b/>
                <w:sz w:val="28"/>
                <w:szCs w:val="28"/>
              </w:rPr>
              <w:t xml:space="preserve">n (SGK – </w:t>
            </w:r>
            <w:r>
              <w:rPr>
                <w:rFonts w:cs="Times New Roman"/>
                <w:b/>
                <w:sz w:val="28"/>
                <w:szCs w:val="28"/>
              </w:rPr>
              <w:t>tr42).</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Ví d</w:t>
            </w:r>
            <w:r>
              <w:rPr>
                <w:rFonts w:cs="Times New Roman"/>
                <w:b/>
                <w:sz w:val="28"/>
                <w:szCs w:val="28"/>
              </w:rPr>
              <w:t>ụ</w:t>
            </w:r>
            <w:r>
              <w:rPr>
                <w:rFonts w:cs="Times New Roman"/>
                <w:b/>
                <w:sz w:val="28"/>
                <w:szCs w:val="28"/>
              </w:rPr>
              <w:t xml:space="preserve"> 1 (SGK – tr43)</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Luy</w:t>
            </w:r>
            <w:r>
              <w:rPr>
                <w:rFonts w:cs="Times New Roman"/>
                <w:b/>
                <w:sz w:val="28"/>
                <w:szCs w:val="28"/>
              </w:rPr>
              <w:t>ệ</w:t>
            </w:r>
            <w:r>
              <w:rPr>
                <w:rFonts w:cs="Times New Roman"/>
                <w:b/>
                <w:sz w:val="28"/>
                <w:szCs w:val="28"/>
              </w:rPr>
              <w:t>n t</w:t>
            </w:r>
            <w:r>
              <w:rPr>
                <w:rFonts w:cs="Times New Roman"/>
                <w:b/>
                <w:sz w:val="28"/>
                <w:szCs w:val="28"/>
              </w:rPr>
              <w:t>ậ</w:t>
            </w:r>
            <w:r>
              <w:rPr>
                <w:rFonts w:cs="Times New Roman"/>
                <w:b/>
                <w:sz w:val="28"/>
                <w:szCs w:val="28"/>
              </w:rPr>
              <w:t>p 2:</w:t>
            </w:r>
          </w:p>
          <w:p w:rsidR="005B2E0C" w:rsidRDefault="00F54929">
            <w:pPr>
              <w:tabs>
                <w:tab w:val="left" w:pos="567"/>
                <w:tab w:val="left" w:pos="1134"/>
              </w:tabs>
              <w:spacing w:before="120" w:after="0" w:line="240" w:lineRule="auto"/>
              <w:ind w:right="-1"/>
              <w:rPr>
                <w:rFonts w:cs="Times New Roman"/>
                <w:bCs/>
                <w:sz w:val="28"/>
                <w:szCs w:val="28"/>
              </w:rPr>
            </w:pPr>
            <w:r>
              <w:rPr>
                <w:rFonts w:ascii="Georgia" w:hAnsiTheme="minorHAnsi" w:cs="Times New Roman"/>
                <w:bCs/>
                <w:noProof/>
                <w:sz w:val="28"/>
                <w:szCs w:val="28"/>
              </w:rPr>
              <w:drawing>
                <wp:inline distT="0" distB="0" distL="0" distR="0">
                  <wp:extent cx="1424940" cy="1188720"/>
                  <wp:effectExtent l="0" t="0" r="1016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6"/>
                          <a:stretch>
                            <a:fillRect/>
                          </a:stretch>
                        </pic:blipFill>
                        <pic:spPr>
                          <a:xfrm>
                            <a:off x="0" y="0"/>
                            <a:ext cx="1425063" cy="1188823"/>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r>
                      <w:rPr>
                        <w:rFonts w:ascii="Cambria Math" w:hAnsi="Cambria Math" w:cs="Times New Roman"/>
                        <w:sz w:val="28"/>
                        <w:szCs w:val="28"/>
                      </w:rPr>
                      <m: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m:t>
                </m:r>
                <m:r>
                  <w:rPr>
                    <w:rFonts w:ascii="Cambria Math" w:hAnsi="Cambria Math" w:cs="Times New Roman"/>
                    <w:sz w:val="28"/>
                    <w:szCs w:val="28"/>
                  </w:rPr>
                  <m:t>xOy</m:t>
                </m:r>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(hai góc k</w:t>
            </w:r>
            <w:r>
              <w:rPr>
                <w:rFonts w:cs="Times New Roman"/>
                <w:bCs/>
                <w:sz w:val="28"/>
                <w:szCs w:val="28"/>
              </w:rPr>
              <w:t>ề</w:t>
            </w:r>
            <w:r>
              <w:rPr>
                <w:rFonts w:cs="Times New Roman"/>
                <w:bCs/>
                <w:sz w:val="28"/>
                <w:szCs w:val="28"/>
              </w:rPr>
              <w:t xml:space="preserve"> bù).</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Tương t</w:t>
            </w:r>
            <w:r>
              <w:rPr>
                <w:rFonts w:cs="Times New Roman"/>
                <w:bCs/>
                <w:sz w:val="28"/>
                <w:szCs w:val="28"/>
              </w:rPr>
              <w:t>ự</w:t>
            </w:r>
            <w:r>
              <w:rPr>
                <w:rFonts w:cs="Times New Roman"/>
                <w:bCs/>
                <w:sz w:val="28"/>
                <w:szCs w:val="28"/>
              </w:rPr>
              <w:t xml:space="preserve"> có góc yOx’ là góc vuông.</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Ta có: góc xOy và x’Oy’ là hai góc đ</w:t>
            </w:r>
            <w:r>
              <w:rPr>
                <w:rFonts w:cs="Times New Roman"/>
                <w:bCs/>
                <w:sz w:val="28"/>
                <w:szCs w:val="28"/>
              </w:rPr>
              <w:t>ố</w:t>
            </w:r>
            <w:r>
              <w:rPr>
                <w:rFonts w:cs="Times New Roman"/>
                <w:bCs/>
                <w:sz w:val="28"/>
                <w:szCs w:val="28"/>
              </w:rPr>
              <w:t xml:space="preserve">i nhau </w:t>
            </w:r>
          </w:p>
          <w:p w:rsidR="005B2E0C" w:rsidRDefault="00F54929">
            <w:pPr>
              <w:tabs>
                <w:tab w:val="left" w:pos="567"/>
                <w:tab w:val="left" w:pos="1134"/>
              </w:tabs>
              <w:spacing w:before="120" w:after="0" w:line="240" w:lineRule="auto"/>
              <w:ind w:right="-1"/>
              <w:rPr>
                <w:rFonts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m:t>
                    </m:r>
                    <m:r>
                      <w:rPr>
                        <w:rFonts w:ascii="Cambria Math" w:hAnsi="Cambria Math" w:cs="Times New Roman"/>
                        <w:sz w:val="28"/>
                        <w:szCs w:val="28"/>
                      </w:rPr>
                      <m:t>'</m:t>
                    </m:r>
                    <m:r>
                      <w:rPr>
                        <w:rFonts w:ascii="Cambria Math" w:hAnsi="Cambria Math" w:cs="Times New Roman"/>
                        <w:sz w:val="28"/>
                        <w:szCs w:val="28"/>
                      </w:rPr>
                      <m:t>Oy</m:t>
                    </m:r>
                    <m:r>
                      <w:rPr>
                        <w:rFonts w:ascii="Cambria Math" w:hAnsi="Cambria Math" w:cs="Times New Roman"/>
                        <w:sz w:val="28"/>
                        <w:szCs w:val="28"/>
                      </w:rPr>
                      <m:t>'</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V</w:t>
            </w:r>
            <w:r>
              <w:rPr>
                <w:rFonts w:cs="Times New Roman"/>
                <w:bCs/>
                <w:sz w:val="28"/>
                <w:szCs w:val="28"/>
              </w:rPr>
              <w:t>ậ</w:t>
            </w:r>
            <w:r>
              <w:rPr>
                <w:rFonts w:cs="Times New Roman"/>
                <w:bCs/>
                <w:sz w:val="28"/>
                <w:szCs w:val="28"/>
              </w:rPr>
              <w:t>y các góc yOx’, x’Oy’, xOy’ cũng đ</w:t>
            </w:r>
            <w:r>
              <w:rPr>
                <w:rFonts w:cs="Times New Roman"/>
                <w:bCs/>
                <w:sz w:val="28"/>
                <w:szCs w:val="28"/>
              </w:rPr>
              <w:t>ề</w:t>
            </w:r>
            <w:r>
              <w:rPr>
                <w:rFonts w:cs="Times New Roman"/>
                <w:bCs/>
                <w:sz w:val="28"/>
                <w:szCs w:val="28"/>
              </w:rPr>
              <w:t>u là góc vu</w:t>
            </w:r>
            <w:r>
              <w:rPr>
                <w:rFonts w:cs="Times New Roman"/>
                <w:bCs/>
                <w:sz w:val="28"/>
                <w:szCs w:val="28"/>
              </w:rPr>
              <w:t>ông.</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lastRenderedPageBreak/>
              <w:t>Chú ý:</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Hai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xx’, yy’ c</w:t>
            </w:r>
            <w:r>
              <w:rPr>
                <w:rFonts w:cs="Times New Roman"/>
                <w:bCs/>
                <w:sz w:val="28"/>
                <w:szCs w:val="28"/>
              </w:rPr>
              <w:t>ắ</w:t>
            </w:r>
            <w:r>
              <w:rPr>
                <w:rFonts w:cs="Times New Roman"/>
                <w:bCs/>
                <w:sz w:val="28"/>
                <w:szCs w:val="28"/>
              </w:rPr>
              <w:t>t nhau và trong các góc t</w:t>
            </w:r>
            <w:r>
              <w:rPr>
                <w:rFonts w:cs="Times New Roman"/>
                <w:bCs/>
                <w:sz w:val="28"/>
                <w:szCs w:val="28"/>
              </w:rPr>
              <w:t>ạ</w:t>
            </w:r>
            <w:r>
              <w:rPr>
                <w:rFonts w:cs="Times New Roman"/>
                <w:bCs/>
                <w:sz w:val="28"/>
                <w:szCs w:val="28"/>
              </w:rPr>
              <w:t>o thành có m</w:t>
            </w:r>
            <w:r>
              <w:rPr>
                <w:rFonts w:cs="Times New Roman"/>
                <w:bCs/>
                <w:sz w:val="28"/>
                <w:szCs w:val="28"/>
              </w:rPr>
              <w:t>ộ</w:t>
            </w:r>
            <w:r>
              <w:rPr>
                <w:rFonts w:cs="Times New Roman"/>
                <w:bCs/>
                <w:sz w:val="28"/>
                <w:szCs w:val="28"/>
              </w:rPr>
              <w:t>t góc vuông đư</w:t>
            </w:r>
            <w:r>
              <w:rPr>
                <w:rFonts w:cs="Times New Roman"/>
                <w:bCs/>
                <w:sz w:val="28"/>
                <w:szCs w:val="28"/>
              </w:rPr>
              <w:t>ợ</w:t>
            </w:r>
            <w:r>
              <w:rPr>
                <w:rFonts w:cs="Times New Roman"/>
                <w:bCs/>
                <w:sz w:val="28"/>
                <w:szCs w:val="28"/>
              </w:rPr>
              <w:t>c g</w:t>
            </w:r>
            <w:r>
              <w:rPr>
                <w:rFonts w:cs="Times New Roman"/>
                <w:bCs/>
                <w:sz w:val="28"/>
                <w:szCs w:val="28"/>
              </w:rPr>
              <w:t>ọ</w:t>
            </w:r>
            <w:r>
              <w:rPr>
                <w:rFonts w:cs="Times New Roman"/>
                <w:bCs/>
                <w:sz w:val="28"/>
                <w:szCs w:val="28"/>
              </w:rPr>
              <w:t>i là hai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vuông góc. Kí hi</w:t>
            </w:r>
            <w:r>
              <w:rPr>
                <w:rFonts w:cs="Times New Roman"/>
                <w:bCs/>
                <w:sz w:val="28"/>
                <w:szCs w:val="28"/>
              </w:rPr>
              <w:t>ệ</w:t>
            </w:r>
            <w:r>
              <w:rPr>
                <w:rFonts w:cs="Times New Roman"/>
                <w:bCs/>
                <w:sz w:val="28"/>
                <w:szCs w:val="28"/>
              </w:rPr>
              <w:t xml:space="preserve">u: </w:t>
            </w:r>
            <m:oMath>
              <m:r>
                <w:rPr>
                  <w:rFonts w:ascii="Cambria Math" w:hAnsi="Cambria Math" w:cs="Times New Roman"/>
                  <w:sz w:val="28"/>
                  <w:szCs w:val="28"/>
                </w:rPr>
                <m:t>xx</m:t>
              </m:r>
              <m:r>
                <w:rPr>
                  <w:rFonts w:ascii="Cambria Math" w:hAnsi="Cambria Math" w:cs="Times New Roman"/>
                  <w:sz w:val="28"/>
                  <w:szCs w:val="28"/>
                </w:rPr>
                <m:t>'⊥</m:t>
              </m:r>
              <m:r>
                <w:rPr>
                  <w:rFonts w:ascii="Cambria Math" w:hAnsi="Cambria Math" w:cs="Times New Roman"/>
                  <w:sz w:val="28"/>
                  <w:szCs w:val="28"/>
                </w:rPr>
                <m:t>yy</m:t>
              </m:r>
              <m:r>
                <w:rPr>
                  <w:rFonts w:ascii="Cambria Math" w:hAnsi="Cambria Math" w:cs="Times New Roman"/>
                  <w:sz w:val="28"/>
                  <w:szCs w:val="28"/>
                </w:rPr>
                <m:t>'</m:t>
              </m:r>
            </m:oMath>
            <w:r>
              <w:rPr>
                <w:rFonts w:cs="Times New Roman"/>
                <w:bCs/>
                <w:sz w:val="28"/>
                <w:szCs w:val="28"/>
              </w:rPr>
              <w:t>.</w:t>
            </w:r>
          </w:p>
          <w:p w:rsidR="005B2E0C" w:rsidRDefault="00F54929">
            <w:pPr>
              <w:tabs>
                <w:tab w:val="left" w:pos="567"/>
                <w:tab w:val="left" w:pos="1134"/>
              </w:tabs>
              <w:spacing w:before="120" w:after="0" w:line="240" w:lineRule="auto"/>
              <w:ind w:right="-1"/>
              <w:rPr>
                <w:rFonts w:cs="Times New Roman"/>
                <w:bCs/>
                <w:sz w:val="28"/>
                <w:szCs w:val="28"/>
              </w:rPr>
            </w:pPr>
            <w:r>
              <w:rPr>
                <w:rFonts w:ascii="Georgia" w:hAnsiTheme="minorHAnsi" w:cs="Times New Roman"/>
                <w:bCs/>
                <w:noProof/>
                <w:sz w:val="28"/>
                <w:szCs w:val="28"/>
              </w:rPr>
              <w:drawing>
                <wp:inline distT="0" distB="0" distL="0" distR="0">
                  <wp:extent cx="1600200" cy="13411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7"/>
                          <a:stretch>
                            <a:fillRect/>
                          </a:stretch>
                        </pic:blipFill>
                        <pic:spPr>
                          <a:xfrm>
                            <a:off x="0" y="0"/>
                            <a:ext cx="1600339" cy="1341236"/>
                          </a:xfrm>
                          <a:prstGeom prst="rect">
                            <a:avLst/>
                          </a:prstGeom>
                        </pic:spPr>
                      </pic:pic>
                    </a:graphicData>
                  </a:graphic>
                </wp:inline>
              </w:drawing>
            </w:r>
          </w:p>
          <w:p w:rsidR="005B2E0C" w:rsidRDefault="005B2E0C">
            <w:pPr>
              <w:tabs>
                <w:tab w:val="left" w:pos="567"/>
                <w:tab w:val="left" w:pos="1134"/>
              </w:tabs>
              <w:spacing w:before="120" w:after="0" w:line="240" w:lineRule="auto"/>
              <w:ind w:right="-1"/>
              <w:rPr>
                <w:rFonts w:cs="Times New Roman"/>
                <w:bCs/>
                <w:sz w:val="28"/>
                <w:szCs w:val="28"/>
              </w:rPr>
            </w:pPr>
          </w:p>
        </w:tc>
      </w:tr>
    </w:tbl>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lastRenderedPageBreak/>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2: Tia phân giác c</w:t>
      </w:r>
      <w:r>
        <w:rPr>
          <w:rFonts w:cs="Times New Roman"/>
          <w:b/>
          <w:sz w:val="28"/>
          <w:szCs w:val="28"/>
          <w:lang w:val="nl-NL"/>
        </w:rPr>
        <w:t>ủ</w:t>
      </w:r>
      <w:r>
        <w:rPr>
          <w:rFonts w:cs="Times New Roman"/>
          <w:b/>
          <w:sz w:val="28"/>
          <w:szCs w:val="28"/>
          <w:lang w:val="nl-NL"/>
        </w:rPr>
        <w:t>a m</w:t>
      </w:r>
      <w:r>
        <w:rPr>
          <w:rFonts w:cs="Times New Roman"/>
          <w:b/>
          <w:sz w:val="28"/>
          <w:szCs w:val="28"/>
          <w:lang w:val="nl-NL"/>
        </w:rPr>
        <w:t>ộ</w:t>
      </w:r>
      <w:r>
        <w:rPr>
          <w:rFonts w:cs="Times New Roman"/>
          <w:b/>
          <w:sz w:val="28"/>
          <w:szCs w:val="28"/>
          <w:lang w:val="nl-NL"/>
        </w:rPr>
        <w:t>t góc</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spacing w:line="240" w:lineRule="auto"/>
        <w:ind w:right="-1"/>
        <w:rPr>
          <w:rFonts w:cs="Times New Roman"/>
          <w:sz w:val="28"/>
          <w:szCs w:val="28"/>
        </w:rPr>
      </w:pPr>
      <w:r>
        <w:rPr>
          <w:rFonts w:cs="Times New Roman"/>
          <w:sz w:val="28"/>
          <w:szCs w:val="28"/>
        </w:rPr>
        <w:t>- Nh</w:t>
      </w:r>
      <w:r>
        <w:rPr>
          <w:rFonts w:cs="Times New Roman"/>
          <w:sz w:val="28"/>
          <w:szCs w:val="28"/>
        </w:rPr>
        <w:t>ậ</w:t>
      </w:r>
      <w:r>
        <w:rPr>
          <w:rFonts w:cs="Times New Roman"/>
          <w:sz w:val="28"/>
          <w:szCs w:val="28"/>
        </w:rPr>
        <w:t>n bi</w:t>
      </w:r>
      <w:r>
        <w:rPr>
          <w:rFonts w:cs="Times New Roman"/>
          <w:sz w:val="28"/>
          <w:szCs w:val="28"/>
        </w:rPr>
        <w:t>ế</w:t>
      </w:r>
      <w:r>
        <w:rPr>
          <w:rFonts w:cs="Times New Roman"/>
          <w:sz w:val="28"/>
          <w:szCs w:val="28"/>
        </w:rPr>
        <w:t>t và nêu đư</w:t>
      </w:r>
      <w:r>
        <w:rPr>
          <w:rFonts w:cs="Times New Roman"/>
          <w:sz w:val="28"/>
          <w:szCs w:val="28"/>
        </w:rPr>
        <w:t>ợ</w:t>
      </w:r>
      <w:r>
        <w:rPr>
          <w:rFonts w:cs="Times New Roman"/>
          <w:sz w:val="28"/>
          <w:szCs w:val="28"/>
        </w:rPr>
        <w:t>c tính ch</w:t>
      </w:r>
      <w:r>
        <w:rPr>
          <w:rFonts w:cs="Times New Roman"/>
          <w:sz w:val="28"/>
          <w:szCs w:val="28"/>
        </w:rPr>
        <w:t>ấ</w:t>
      </w:r>
      <w:r>
        <w:rPr>
          <w:rFonts w:cs="Times New Roman"/>
          <w:sz w:val="28"/>
          <w:szCs w:val="28"/>
        </w:rPr>
        <w:t xml:space="preserve">t tia phân giác </w:t>
      </w:r>
      <w:r>
        <w:rPr>
          <w:rFonts w:cs="Times New Roman"/>
          <w:sz w:val="28"/>
          <w:szCs w:val="28"/>
        </w:rPr>
        <w:t>c</w:t>
      </w:r>
      <w:r>
        <w:rPr>
          <w:rFonts w:cs="Times New Roman"/>
          <w:sz w:val="28"/>
          <w:szCs w:val="28"/>
        </w:rPr>
        <w:t>ủ</w:t>
      </w:r>
      <w:r>
        <w:rPr>
          <w:rFonts w:cs="Times New Roman"/>
          <w:sz w:val="28"/>
          <w:szCs w:val="28"/>
        </w:rPr>
        <w:t>a m</w:t>
      </w:r>
      <w:r>
        <w:rPr>
          <w:rFonts w:cs="Times New Roman"/>
          <w:sz w:val="28"/>
          <w:szCs w:val="28"/>
        </w:rPr>
        <w:t>ộ</w:t>
      </w:r>
      <w:r>
        <w:rPr>
          <w:rFonts w:cs="Times New Roman"/>
          <w:sz w:val="28"/>
          <w:szCs w:val="28"/>
        </w:rPr>
        <w:t>t góc.</w:t>
      </w:r>
    </w:p>
    <w:p w:rsidR="005B2E0C" w:rsidRDefault="00F54929">
      <w:pPr>
        <w:spacing w:line="240" w:lineRule="auto"/>
        <w:ind w:right="-1"/>
        <w:rPr>
          <w:rFonts w:cs="Times New Roman"/>
          <w:sz w:val="28"/>
          <w:szCs w:val="28"/>
        </w:rPr>
      </w:pPr>
      <w:r>
        <w:rPr>
          <w:rFonts w:cs="Times New Roman"/>
          <w:sz w:val="28"/>
          <w:szCs w:val="28"/>
        </w:rPr>
        <w:t>- V</w:t>
      </w:r>
      <w:r>
        <w:rPr>
          <w:rFonts w:cs="Times New Roman"/>
          <w:sz w:val="28"/>
          <w:szCs w:val="28"/>
        </w:rPr>
        <w:t>ẽ</w:t>
      </w:r>
      <w:r>
        <w:rPr>
          <w:rFonts w:cs="Times New Roman"/>
          <w:sz w:val="28"/>
          <w:szCs w:val="28"/>
        </w:rPr>
        <w:t xml:space="preserve"> đư</w:t>
      </w:r>
      <w:r>
        <w:rPr>
          <w:rFonts w:cs="Times New Roman"/>
          <w:sz w:val="28"/>
          <w:szCs w:val="28"/>
        </w:rPr>
        <w:t>ợ</w:t>
      </w:r>
      <w:r>
        <w:rPr>
          <w:rFonts w:cs="Times New Roman"/>
          <w:sz w:val="28"/>
          <w:szCs w:val="28"/>
        </w:rPr>
        <w:t>c tia phân giác s</w:t>
      </w:r>
      <w:r>
        <w:rPr>
          <w:rFonts w:cs="Times New Roman"/>
          <w:sz w:val="28"/>
          <w:szCs w:val="28"/>
        </w:rPr>
        <w:t>ử</w:t>
      </w:r>
      <w:r>
        <w:rPr>
          <w:rFonts w:cs="Times New Roman"/>
          <w:sz w:val="28"/>
          <w:szCs w:val="28"/>
        </w:rPr>
        <w:t xml:space="preserve"> d</w:t>
      </w:r>
      <w:r>
        <w:rPr>
          <w:rFonts w:cs="Times New Roman"/>
          <w:sz w:val="28"/>
          <w:szCs w:val="28"/>
        </w:rPr>
        <w:t>ụ</w:t>
      </w:r>
      <w:r>
        <w:rPr>
          <w:rFonts w:cs="Times New Roman"/>
          <w:sz w:val="28"/>
          <w:szCs w:val="28"/>
        </w:rPr>
        <w:t>ng d</w:t>
      </w:r>
      <w:r>
        <w:rPr>
          <w:rFonts w:cs="Times New Roman"/>
          <w:sz w:val="28"/>
          <w:szCs w:val="28"/>
        </w:rPr>
        <w:t>ụ</w:t>
      </w:r>
      <w:r>
        <w:rPr>
          <w:rFonts w:cs="Times New Roman"/>
          <w:sz w:val="28"/>
          <w:szCs w:val="28"/>
        </w:rPr>
        <w:t>ng c</w:t>
      </w:r>
      <w:r>
        <w:rPr>
          <w:rFonts w:cs="Times New Roman"/>
          <w:sz w:val="28"/>
          <w:szCs w:val="28"/>
        </w:rPr>
        <w:t>ụ</w:t>
      </w:r>
      <w:r>
        <w:rPr>
          <w:rFonts w:cs="Times New Roman"/>
          <w:sz w:val="28"/>
          <w:szCs w:val="28"/>
        </w:rPr>
        <w:t>.</w:t>
      </w:r>
    </w:p>
    <w:p w:rsidR="005B2E0C" w:rsidRDefault="00F54929">
      <w:pPr>
        <w:pStyle w:val="NoSpacing"/>
        <w:spacing w:line="240" w:lineRule="auto"/>
        <w:ind w:right="-1"/>
        <w:rPr>
          <w:b/>
          <w:szCs w:val="28"/>
          <w:lang w:val="nl-NL"/>
        </w:rPr>
      </w:pPr>
      <w:r>
        <w:rPr>
          <w:b/>
          <w:szCs w:val="28"/>
          <w:lang w:val="nl-NL"/>
        </w:rPr>
        <w:t>b) N</w:t>
      </w:r>
      <w:r>
        <w:rPr>
          <w:b/>
          <w:szCs w:val="28"/>
          <w:lang w:val="nl-NL"/>
        </w:rPr>
        <w:t>ộ</w:t>
      </w:r>
      <w:r>
        <w:rPr>
          <w:b/>
          <w:szCs w:val="28"/>
          <w:lang w:val="nl-NL"/>
        </w:rPr>
        <w:t xml:space="preserve">i dung: </w:t>
      </w:r>
      <w:r>
        <w:rPr>
          <w:szCs w:val="28"/>
          <w:lang w:val="nl-NL"/>
        </w:rPr>
        <w:t>HS quan sát SGK, tr</w:t>
      </w:r>
      <w:r>
        <w:rPr>
          <w:szCs w:val="28"/>
          <w:lang w:val="nl-NL"/>
        </w:rPr>
        <w:t>ả</w:t>
      </w:r>
      <w:r>
        <w:rPr>
          <w:szCs w:val="28"/>
          <w:lang w:val="nl-NL"/>
        </w:rPr>
        <w:t xml:space="preserve"> l</w:t>
      </w:r>
      <w:r>
        <w:rPr>
          <w:szCs w:val="28"/>
          <w:lang w:val="nl-NL"/>
        </w:rPr>
        <w:t>ờ</w:t>
      </w:r>
      <w:r>
        <w:rPr>
          <w:szCs w:val="28"/>
          <w:lang w:val="nl-NL"/>
        </w:rPr>
        <w:t>i các câu h</w:t>
      </w:r>
      <w:r>
        <w:rPr>
          <w:szCs w:val="28"/>
          <w:lang w:val="nl-NL"/>
        </w:rPr>
        <w:t>ỏ</w:t>
      </w:r>
      <w:r>
        <w:rPr>
          <w:szCs w:val="28"/>
          <w:lang w:val="nl-NL"/>
        </w:rPr>
        <w:t>i xây d</w:t>
      </w:r>
      <w:r>
        <w:rPr>
          <w:szCs w:val="28"/>
          <w:lang w:val="nl-NL"/>
        </w:rPr>
        <w:t>ự</w:t>
      </w:r>
      <w:r>
        <w:rPr>
          <w:szCs w:val="28"/>
          <w:lang w:val="nl-NL"/>
        </w:rPr>
        <w:t>ng ki</w:t>
      </w:r>
      <w:r>
        <w:rPr>
          <w:szCs w:val="28"/>
          <w:lang w:val="nl-NL"/>
        </w:rPr>
        <w:t>ế</w:t>
      </w:r>
      <w:r>
        <w:rPr>
          <w:szCs w:val="28"/>
          <w:lang w:val="nl-NL"/>
        </w:rPr>
        <w:t>n th</w:t>
      </w:r>
      <w:r>
        <w:rPr>
          <w:szCs w:val="28"/>
          <w:lang w:val="nl-NL"/>
        </w:rPr>
        <w:t>ứ</w:t>
      </w:r>
      <w:r>
        <w:rPr>
          <w:szCs w:val="28"/>
          <w:lang w:val="nl-NL"/>
        </w:rPr>
        <w:t>c tia phân giac, làm HĐ 5, Luy</w:t>
      </w:r>
      <w:r>
        <w:rPr>
          <w:szCs w:val="28"/>
          <w:lang w:val="nl-NL"/>
        </w:rPr>
        <w:t>ệ</w:t>
      </w:r>
      <w:r>
        <w:rPr>
          <w:szCs w:val="28"/>
          <w:lang w:val="nl-NL"/>
        </w:rPr>
        <w:t>n t</w:t>
      </w:r>
      <w:r>
        <w:rPr>
          <w:szCs w:val="28"/>
          <w:lang w:val="nl-NL"/>
        </w:rPr>
        <w:t>ậ</w:t>
      </w:r>
      <w:r>
        <w:rPr>
          <w:szCs w:val="28"/>
          <w:lang w:val="nl-NL"/>
        </w:rPr>
        <w:t>p 3 và Th</w:t>
      </w:r>
      <w:r>
        <w:rPr>
          <w:szCs w:val="28"/>
          <w:lang w:val="nl-NL"/>
        </w:rPr>
        <w:t>ự</w:t>
      </w:r>
      <w:r>
        <w:rPr>
          <w:szCs w:val="28"/>
          <w:lang w:val="nl-NL"/>
        </w:rPr>
        <w:t>c hành v</w:t>
      </w:r>
      <w:r>
        <w:rPr>
          <w:szCs w:val="28"/>
          <w:lang w:val="nl-NL"/>
        </w:rPr>
        <w:t>ẽ</w:t>
      </w:r>
      <w:r>
        <w:rPr>
          <w:szCs w:val="28"/>
          <w:lang w:val="nl-NL"/>
        </w:rPr>
        <w:t>.</w:t>
      </w:r>
    </w:p>
    <w:p w:rsidR="005B2E0C" w:rsidRDefault="00F54929">
      <w:pPr>
        <w:spacing w:line="240" w:lineRule="auto"/>
        <w:ind w:right="-1"/>
        <w:rPr>
          <w:rFonts w:cs="Times New Roman"/>
          <w:b/>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đư</w:t>
      </w:r>
      <w:r>
        <w:rPr>
          <w:rFonts w:cs="Times New Roman"/>
          <w:sz w:val="28"/>
          <w:szCs w:val="28"/>
          <w:lang w:val="nl-NL"/>
        </w:rPr>
        <w:t>ợ</w:t>
      </w:r>
      <w:r>
        <w:rPr>
          <w:rFonts w:cs="Times New Roman"/>
          <w:sz w:val="28"/>
          <w:szCs w:val="28"/>
          <w:lang w:val="nl-NL"/>
        </w:rPr>
        <w:t>c các câu h</w:t>
      </w:r>
      <w:r>
        <w:rPr>
          <w:rFonts w:cs="Times New Roman"/>
          <w:sz w:val="28"/>
          <w:szCs w:val="28"/>
          <w:lang w:val="nl-NL"/>
        </w:rPr>
        <w:t>ỏ</w:t>
      </w:r>
      <w:r>
        <w:rPr>
          <w:rFonts w:cs="Times New Roman"/>
          <w:sz w:val="28"/>
          <w:szCs w:val="28"/>
          <w:lang w:val="nl-NL"/>
        </w:rPr>
        <w:t>i v</w:t>
      </w:r>
      <w:r>
        <w:rPr>
          <w:rFonts w:cs="Times New Roman"/>
          <w:sz w:val="28"/>
          <w:szCs w:val="28"/>
          <w:lang w:val="nl-NL"/>
        </w:rPr>
        <w:t>ề</w:t>
      </w:r>
      <w:r>
        <w:rPr>
          <w:rFonts w:cs="Times New Roman"/>
          <w:sz w:val="28"/>
          <w:szCs w:val="28"/>
          <w:lang w:val="nl-NL"/>
        </w:rPr>
        <w:t xml:space="preserve"> tia phân giác c</w:t>
      </w:r>
      <w:r>
        <w:rPr>
          <w:rFonts w:cs="Times New Roman"/>
          <w:sz w:val="28"/>
          <w:szCs w:val="28"/>
          <w:lang w:val="nl-NL"/>
        </w:rPr>
        <w:t>ủ</w:t>
      </w:r>
      <w:r>
        <w:rPr>
          <w:rFonts w:cs="Times New Roman"/>
          <w:sz w:val="28"/>
          <w:szCs w:val="28"/>
          <w:lang w:val="nl-NL"/>
        </w:rPr>
        <w:t>a m</w:t>
      </w:r>
      <w:r>
        <w:rPr>
          <w:rFonts w:cs="Times New Roman"/>
          <w:sz w:val="28"/>
          <w:szCs w:val="28"/>
          <w:lang w:val="nl-NL"/>
        </w:rPr>
        <w:t>ộ</w:t>
      </w:r>
      <w:r>
        <w:rPr>
          <w:rFonts w:cs="Times New Roman"/>
          <w:sz w:val="28"/>
          <w:szCs w:val="28"/>
          <w:lang w:val="nl-NL"/>
        </w:rPr>
        <w:t>t góc, tính s</w:t>
      </w:r>
      <w:r>
        <w:rPr>
          <w:rFonts w:cs="Times New Roman"/>
          <w:sz w:val="28"/>
          <w:szCs w:val="28"/>
          <w:lang w:val="nl-NL"/>
        </w:rPr>
        <w:t>ố</w:t>
      </w:r>
      <w:r>
        <w:rPr>
          <w:rFonts w:cs="Times New Roman"/>
          <w:sz w:val="28"/>
          <w:szCs w:val="28"/>
          <w:lang w:val="nl-NL"/>
        </w:rPr>
        <w:t xml:space="preserve"> </w:t>
      </w:r>
      <w:r>
        <w:rPr>
          <w:rFonts w:cs="Times New Roman"/>
          <w:sz w:val="28"/>
          <w:szCs w:val="28"/>
          <w:lang w:val="nl-NL"/>
        </w:rPr>
        <w:t>đo góc và v</w:t>
      </w:r>
      <w:r>
        <w:rPr>
          <w:rFonts w:cs="Times New Roman"/>
          <w:sz w:val="28"/>
          <w:szCs w:val="28"/>
          <w:lang w:val="nl-NL"/>
        </w:rPr>
        <w:t>ẽ</w:t>
      </w:r>
      <w:r>
        <w:rPr>
          <w:rFonts w:cs="Times New Roman"/>
          <w:sz w:val="28"/>
          <w:szCs w:val="28"/>
          <w:lang w:val="nl-NL"/>
        </w:rPr>
        <w:t xml:space="preserve"> đư</w:t>
      </w:r>
      <w:r>
        <w:rPr>
          <w:rFonts w:cs="Times New Roman"/>
          <w:sz w:val="28"/>
          <w:szCs w:val="28"/>
          <w:lang w:val="nl-NL"/>
        </w:rPr>
        <w:t>ợ</w:t>
      </w:r>
      <w:r>
        <w:rPr>
          <w:rFonts w:cs="Times New Roman"/>
          <w:sz w:val="28"/>
          <w:szCs w:val="28"/>
          <w:lang w:val="nl-NL"/>
        </w:rPr>
        <w:t>c tia phân giác.</w:t>
      </w:r>
    </w:p>
    <w:p w:rsidR="005B2E0C" w:rsidRDefault="00F54929">
      <w:pPr>
        <w:tabs>
          <w:tab w:val="left" w:pos="567"/>
          <w:tab w:val="left" w:pos="1134"/>
        </w:tabs>
        <w:spacing w:before="120" w:line="240" w:lineRule="auto"/>
        <w:ind w:right="-1"/>
        <w:rPr>
          <w:rFonts w:cs="Times New Roman"/>
          <w:b/>
          <w:sz w:val="28"/>
          <w:szCs w:val="28"/>
        </w:rPr>
      </w:pPr>
      <w:r>
        <w:rPr>
          <w:rFonts w:cs="Times New Roman"/>
          <w:b/>
          <w:sz w:val="28"/>
          <w:szCs w:val="28"/>
        </w:rPr>
        <w:t>d) T</w:t>
      </w:r>
      <w:r>
        <w:rPr>
          <w:rFonts w:cs="Times New Roman"/>
          <w:b/>
          <w:sz w:val="28"/>
          <w:szCs w:val="28"/>
        </w:rPr>
        <w:t>ổ</w:t>
      </w:r>
      <w:r>
        <w:rPr>
          <w:rFonts w:cs="Times New Roman"/>
          <w:b/>
          <w:sz w:val="28"/>
          <w:szCs w:val="28"/>
        </w:rPr>
        <w:t xml:space="preserve"> ch</w:t>
      </w:r>
      <w:r>
        <w:rPr>
          <w:rFonts w:cs="Times New Roman"/>
          <w:b/>
          <w:sz w:val="28"/>
          <w:szCs w:val="28"/>
        </w:rPr>
        <w:t>ứ</w:t>
      </w:r>
      <w:r>
        <w:rPr>
          <w:rFonts w:cs="Times New Roman"/>
          <w:b/>
          <w:sz w:val="28"/>
          <w:szCs w:val="28"/>
        </w:rPr>
        <w:t>c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 xml:space="preserve">n: </w:t>
      </w:r>
    </w:p>
    <w:tbl>
      <w:tblPr>
        <w:tblStyle w:val="TableGrid"/>
        <w:tblW w:w="9606" w:type="dxa"/>
        <w:tblLook w:val="04A0" w:firstRow="1" w:lastRow="0" w:firstColumn="1" w:lastColumn="0" w:noHBand="0" w:noVBand="1"/>
      </w:tblPr>
      <w:tblGrid>
        <w:gridCol w:w="4788"/>
        <w:gridCol w:w="4818"/>
      </w:tblGrid>
      <w:tr w:rsidR="005B2E0C">
        <w:tc>
          <w:tcPr>
            <w:tcW w:w="4788" w:type="dxa"/>
          </w:tcPr>
          <w:p w:rsidR="005B2E0C" w:rsidRDefault="00F54929">
            <w:pPr>
              <w:tabs>
                <w:tab w:val="left" w:pos="495"/>
              </w:tabs>
              <w:spacing w:before="120" w:after="120" w:line="240" w:lineRule="auto"/>
              <w:ind w:right="-1"/>
              <w:jc w:val="center"/>
              <w:rPr>
                <w:rFonts w:cs="Times New Roman"/>
                <w:b/>
                <w:sz w:val="28"/>
                <w:szCs w:val="28"/>
              </w:rPr>
            </w:pPr>
            <w:r>
              <w:rPr>
                <w:rFonts w:cs="Times New Roman"/>
                <w:b/>
                <w:sz w:val="28"/>
                <w:szCs w:val="28"/>
              </w:rPr>
              <w:t>HO</w:t>
            </w:r>
            <w:r>
              <w:rPr>
                <w:rFonts w:cs="Times New Roman"/>
                <w:b/>
                <w:sz w:val="28"/>
                <w:szCs w:val="28"/>
              </w:rPr>
              <w:t>Ạ</w:t>
            </w:r>
            <w:r>
              <w:rPr>
                <w:rFonts w:cs="Times New Roman"/>
                <w:b/>
                <w:sz w:val="28"/>
                <w:szCs w:val="28"/>
              </w:rPr>
              <w:t>T Đ</w:t>
            </w:r>
            <w:r>
              <w:rPr>
                <w:rFonts w:cs="Times New Roman"/>
                <w:b/>
                <w:sz w:val="28"/>
                <w:szCs w:val="28"/>
              </w:rPr>
              <w:t>Ộ</w:t>
            </w:r>
            <w:r>
              <w:rPr>
                <w:rFonts w:cs="Times New Roman"/>
                <w:b/>
                <w:sz w:val="28"/>
                <w:szCs w:val="28"/>
              </w:rPr>
              <w:t>NG C</w:t>
            </w:r>
            <w:r>
              <w:rPr>
                <w:rFonts w:cs="Times New Roman"/>
                <w:b/>
                <w:sz w:val="28"/>
                <w:szCs w:val="28"/>
              </w:rPr>
              <w:t>Ủ</w:t>
            </w:r>
            <w:r>
              <w:rPr>
                <w:rFonts w:cs="Times New Roman"/>
                <w:b/>
                <w:sz w:val="28"/>
                <w:szCs w:val="28"/>
              </w:rPr>
              <w:t>A GV VÀ HS</w:t>
            </w:r>
          </w:p>
        </w:tc>
        <w:tc>
          <w:tcPr>
            <w:tcW w:w="4818" w:type="dxa"/>
          </w:tcPr>
          <w:p w:rsidR="005B2E0C" w:rsidRDefault="00F54929">
            <w:pPr>
              <w:spacing w:before="120" w:after="120" w:line="240" w:lineRule="auto"/>
              <w:ind w:right="-1"/>
              <w:jc w:val="center"/>
              <w:rPr>
                <w:rFonts w:cs="Times New Roman"/>
                <w:b/>
                <w:sz w:val="28"/>
                <w:szCs w:val="28"/>
              </w:rPr>
            </w:pPr>
            <w:r>
              <w:rPr>
                <w:rFonts w:cs="Times New Roman"/>
                <w:b/>
                <w:sz w:val="28"/>
                <w:szCs w:val="28"/>
              </w:rPr>
              <w:t>S</w:t>
            </w:r>
            <w:r>
              <w:rPr>
                <w:rFonts w:cs="Times New Roman"/>
                <w:b/>
                <w:sz w:val="28"/>
                <w:szCs w:val="28"/>
              </w:rPr>
              <w:t>Ả</w:t>
            </w:r>
            <w:r>
              <w:rPr>
                <w:rFonts w:cs="Times New Roman"/>
                <w:b/>
                <w:sz w:val="28"/>
                <w:szCs w:val="28"/>
              </w:rPr>
              <w:t>N PH</w:t>
            </w:r>
            <w:r>
              <w:rPr>
                <w:rFonts w:cs="Times New Roman"/>
                <w:b/>
                <w:sz w:val="28"/>
                <w:szCs w:val="28"/>
              </w:rPr>
              <w:t>Ẩ</w:t>
            </w:r>
            <w:r>
              <w:rPr>
                <w:rFonts w:cs="Times New Roman"/>
                <w:b/>
                <w:sz w:val="28"/>
                <w:szCs w:val="28"/>
              </w:rPr>
              <w:t>M D</w:t>
            </w:r>
            <w:r>
              <w:rPr>
                <w:rFonts w:cs="Times New Roman"/>
                <w:b/>
                <w:sz w:val="28"/>
                <w:szCs w:val="28"/>
              </w:rPr>
              <w:t>Ự</w:t>
            </w:r>
            <w:r>
              <w:rPr>
                <w:rFonts w:cs="Times New Roman"/>
                <w:b/>
                <w:sz w:val="28"/>
                <w:szCs w:val="28"/>
              </w:rPr>
              <w:t xml:space="preserve"> KI</w:t>
            </w:r>
            <w:r>
              <w:rPr>
                <w:rFonts w:cs="Times New Roman"/>
                <w:b/>
                <w:sz w:val="28"/>
                <w:szCs w:val="28"/>
              </w:rPr>
              <w:t>Ế</w:t>
            </w:r>
            <w:r>
              <w:rPr>
                <w:rFonts w:cs="Times New Roman"/>
                <w:b/>
                <w:sz w:val="28"/>
                <w:szCs w:val="28"/>
              </w:rPr>
              <w:t>N</w:t>
            </w:r>
          </w:p>
        </w:tc>
      </w:tr>
      <w:tr w:rsidR="005B2E0C">
        <w:tc>
          <w:tcPr>
            <w:tcW w:w="4788"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after="0" w:line="240" w:lineRule="auto"/>
              <w:ind w:right="-1"/>
              <w:rPr>
                <w:rFonts w:cs="Times New Roman"/>
                <w:b/>
                <w:sz w:val="28"/>
                <w:szCs w:val="28"/>
              </w:rPr>
            </w:pPr>
            <w:r>
              <w:rPr>
                <w:rFonts w:cs="Times New Roman"/>
                <w:sz w:val="28"/>
                <w:szCs w:val="28"/>
              </w:rPr>
              <w:t>- GV yêu c</w:t>
            </w:r>
            <w:r>
              <w:rPr>
                <w:rFonts w:cs="Times New Roman"/>
                <w:sz w:val="28"/>
                <w:szCs w:val="28"/>
              </w:rPr>
              <w:t>ầ</w:t>
            </w:r>
            <w:r>
              <w:rPr>
                <w:rFonts w:cs="Times New Roman"/>
                <w:sz w:val="28"/>
                <w:szCs w:val="28"/>
              </w:rPr>
              <w:t>u HS th</w:t>
            </w:r>
            <w:r>
              <w:rPr>
                <w:rFonts w:cs="Times New Roman"/>
                <w:sz w:val="28"/>
                <w:szCs w:val="28"/>
              </w:rPr>
              <w:t>ả</w:t>
            </w:r>
            <w:r>
              <w:rPr>
                <w:rFonts w:cs="Times New Roman"/>
                <w:sz w:val="28"/>
                <w:szCs w:val="28"/>
              </w:rPr>
              <w:t>o lu</w:t>
            </w:r>
            <w:r>
              <w:rPr>
                <w:rFonts w:cs="Times New Roman"/>
                <w:sz w:val="28"/>
                <w:szCs w:val="28"/>
              </w:rPr>
              <w:t>ậ</w:t>
            </w:r>
            <w:r>
              <w:rPr>
                <w:rFonts w:cs="Times New Roman"/>
                <w:sz w:val="28"/>
                <w:szCs w:val="28"/>
              </w:rPr>
              <w:t xml:space="preserve">n nhóm đôi, hoàn thành </w:t>
            </w:r>
            <w:r>
              <w:rPr>
                <w:rFonts w:cs="Times New Roman"/>
                <w:b/>
                <w:sz w:val="28"/>
                <w:szCs w:val="28"/>
              </w:rPr>
              <w:t>HĐ 5 (SGK – tr 43)</w:t>
            </w:r>
          </w:p>
          <w:p w:rsidR="005B2E0C" w:rsidRDefault="00F54929">
            <w:pPr>
              <w:spacing w:after="0" w:line="240" w:lineRule="auto"/>
              <w:ind w:right="-1"/>
              <w:rPr>
                <w:rFonts w:cs="Times New Roman"/>
                <w:sz w:val="28"/>
                <w:szCs w:val="28"/>
              </w:rPr>
            </w:pPr>
            <w:r>
              <w:rPr>
                <w:rFonts w:cs="Times New Roman"/>
                <w:sz w:val="28"/>
                <w:szCs w:val="28"/>
              </w:rPr>
              <w:t>(HS chu</w:t>
            </w:r>
            <w:r>
              <w:rPr>
                <w:rFonts w:cs="Times New Roman"/>
                <w:sz w:val="28"/>
                <w:szCs w:val="28"/>
              </w:rPr>
              <w:t>ẩ</w:t>
            </w:r>
            <w:r>
              <w:rPr>
                <w:rFonts w:cs="Times New Roman"/>
                <w:sz w:val="28"/>
                <w:szCs w:val="28"/>
              </w:rPr>
              <w:t>n b</w:t>
            </w:r>
            <w:r>
              <w:rPr>
                <w:rFonts w:cs="Times New Roman"/>
                <w:sz w:val="28"/>
                <w:szCs w:val="28"/>
              </w:rPr>
              <w:t>ị</w:t>
            </w:r>
            <w:r>
              <w:rPr>
                <w:rFonts w:cs="Times New Roman"/>
                <w:sz w:val="28"/>
                <w:szCs w:val="28"/>
              </w:rPr>
              <w:t xml:space="preserve"> s</w:t>
            </w:r>
            <w:r>
              <w:rPr>
                <w:rFonts w:cs="Times New Roman"/>
                <w:sz w:val="28"/>
                <w:szCs w:val="28"/>
              </w:rPr>
              <w:t>ẵ</w:t>
            </w:r>
            <w:r>
              <w:rPr>
                <w:rFonts w:cs="Times New Roman"/>
                <w:sz w:val="28"/>
                <w:szCs w:val="28"/>
              </w:rPr>
              <w:t>n gi</w:t>
            </w:r>
            <w:r>
              <w:rPr>
                <w:rFonts w:cs="Times New Roman"/>
                <w:sz w:val="28"/>
                <w:szCs w:val="28"/>
              </w:rPr>
              <w:t>ấ</w:t>
            </w:r>
            <w:r>
              <w:rPr>
                <w:rFonts w:cs="Times New Roman"/>
                <w:sz w:val="28"/>
                <w:szCs w:val="28"/>
              </w:rPr>
              <w:t>y màu).</w:t>
            </w:r>
          </w:p>
          <w:p w:rsidR="005B2E0C" w:rsidRDefault="005B2E0C">
            <w:pPr>
              <w:spacing w:after="0" w:line="240" w:lineRule="auto"/>
              <w:ind w:right="-1"/>
              <w:rPr>
                <w:rFonts w:cs="Times New Roman"/>
                <w:sz w:val="28"/>
                <w:szCs w:val="28"/>
              </w:rPr>
            </w:pPr>
          </w:p>
          <w:p w:rsidR="005B2E0C" w:rsidRDefault="00F54929">
            <w:pPr>
              <w:spacing w:after="0" w:line="240" w:lineRule="auto"/>
              <w:ind w:right="-1"/>
              <w:rPr>
                <w:rFonts w:cs="Times New Roman"/>
                <w:sz w:val="28"/>
                <w:szCs w:val="28"/>
              </w:rPr>
            </w:pPr>
            <w:r>
              <w:rPr>
                <w:rFonts w:cs="Times New Roman"/>
                <w:sz w:val="28"/>
                <w:szCs w:val="28"/>
              </w:rPr>
              <w:t>- GV gi</w:t>
            </w:r>
            <w:r>
              <w:rPr>
                <w:rFonts w:cs="Times New Roman"/>
                <w:sz w:val="28"/>
                <w:szCs w:val="28"/>
              </w:rPr>
              <w:t>ớ</w:t>
            </w:r>
            <w:r>
              <w:rPr>
                <w:rFonts w:cs="Times New Roman"/>
                <w:sz w:val="28"/>
                <w:szCs w:val="28"/>
              </w:rPr>
              <w:t>i thi</w:t>
            </w:r>
            <w:r>
              <w:rPr>
                <w:rFonts w:cs="Times New Roman"/>
                <w:sz w:val="28"/>
                <w:szCs w:val="28"/>
              </w:rPr>
              <w:t>ệ</w:t>
            </w:r>
            <w:r>
              <w:rPr>
                <w:rFonts w:cs="Times New Roman"/>
                <w:sz w:val="28"/>
                <w:szCs w:val="28"/>
              </w:rPr>
              <w:t>u đ</w:t>
            </w:r>
            <w:r>
              <w:rPr>
                <w:rFonts w:cs="Times New Roman"/>
                <w:sz w:val="28"/>
                <w:szCs w:val="28"/>
              </w:rPr>
              <w:t>ị</w:t>
            </w:r>
            <w:r>
              <w:rPr>
                <w:rFonts w:cs="Times New Roman"/>
                <w:sz w:val="28"/>
                <w:szCs w:val="28"/>
              </w:rPr>
              <w:t>nh nghĩa và tính</w:t>
            </w:r>
            <w:r>
              <w:rPr>
                <w:rFonts w:cs="Times New Roman"/>
                <w:sz w:val="28"/>
                <w:szCs w:val="28"/>
              </w:rPr>
              <w:t xml:space="preserve"> ch</w:t>
            </w:r>
            <w:r>
              <w:rPr>
                <w:rFonts w:cs="Times New Roman"/>
                <w:sz w:val="28"/>
                <w:szCs w:val="28"/>
              </w:rPr>
              <w:t>ấ</w:t>
            </w:r>
            <w:r>
              <w:rPr>
                <w:rFonts w:cs="Times New Roman"/>
                <w:sz w:val="28"/>
                <w:szCs w:val="28"/>
              </w:rPr>
              <w:t>t tia phân giác c</w:t>
            </w:r>
            <w:r>
              <w:rPr>
                <w:rFonts w:cs="Times New Roman"/>
                <w:sz w:val="28"/>
                <w:szCs w:val="28"/>
              </w:rPr>
              <w:t>ủ</w:t>
            </w:r>
            <w:r>
              <w:rPr>
                <w:rFonts w:cs="Times New Roman"/>
                <w:sz w:val="28"/>
                <w:szCs w:val="28"/>
              </w:rPr>
              <w:t>a góc.</w:t>
            </w: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F54929">
            <w:pPr>
              <w:spacing w:after="0" w:line="240" w:lineRule="auto"/>
              <w:ind w:right="-1"/>
              <w:rPr>
                <w:rFonts w:cs="Times New Roman"/>
                <w:sz w:val="28"/>
                <w:szCs w:val="28"/>
              </w:rPr>
            </w:pPr>
            <w:r>
              <w:rPr>
                <w:rFonts w:cs="Times New Roman"/>
                <w:sz w:val="28"/>
                <w:szCs w:val="28"/>
              </w:rPr>
              <w:t>- GV cho HS đ</w:t>
            </w:r>
            <w:r>
              <w:rPr>
                <w:rFonts w:cs="Times New Roman"/>
                <w:sz w:val="28"/>
                <w:szCs w:val="28"/>
              </w:rPr>
              <w:t>ọ</w:t>
            </w:r>
            <w:r>
              <w:rPr>
                <w:rFonts w:cs="Times New Roman"/>
                <w:sz w:val="28"/>
                <w:szCs w:val="28"/>
              </w:rPr>
              <w:t xml:space="preserve">c </w:t>
            </w:r>
            <w:r>
              <w:rPr>
                <w:rFonts w:cs="Times New Roman"/>
                <w:b/>
                <w:bCs/>
                <w:sz w:val="28"/>
                <w:szCs w:val="28"/>
              </w:rPr>
              <w:t>Ví d</w:t>
            </w:r>
            <w:r>
              <w:rPr>
                <w:rFonts w:cs="Times New Roman"/>
                <w:b/>
                <w:bCs/>
                <w:sz w:val="28"/>
                <w:szCs w:val="28"/>
              </w:rPr>
              <w:t>ụ</w:t>
            </w:r>
            <w:r>
              <w:rPr>
                <w:rFonts w:cs="Times New Roman"/>
                <w:b/>
                <w:bCs/>
                <w:sz w:val="28"/>
                <w:szCs w:val="28"/>
              </w:rPr>
              <w:t xml:space="preserve"> 2.</w:t>
            </w:r>
            <w:r>
              <w:rPr>
                <w:rFonts w:cs="Times New Roman"/>
                <w:sz w:val="28"/>
                <w:szCs w:val="28"/>
              </w:rPr>
              <w:t xml:space="preserve"> </w:t>
            </w:r>
          </w:p>
          <w:p w:rsidR="005B2E0C" w:rsidRDefault="00F54929">
            <w:pPr>
              <w:spacing w:after="0" w:line="240" w:lineRule="auto"/>
              <w:ind w:right="-1"/>
              <w:rPr>
                <w:rFonts w:cs="Times New Roman"/>
                <w:sz w:val="28"/>
                <w:szCs w:val="28"/>
              </w:rPr>
            </w:pPr>
            <w:r>
              <w:rPr>
                <w:rFonts w:cs="Times New Roman"/>
                <w:sz w:val="28"/>
                <w:szCs w:val="28"/>
              </w:rPr>
              <w:t xml:space="preserve">- GV cho HS làm </w:t>
            </w:r>
            <w:r>
              <w:rPr>
                <w:rFonts w:cs="Times New Roman"/>
                <w:b/>
                <w:bCs/>
                <w:sz w:val="28"/>
                <w:szCs w:val="28"/>
              </w:rPr>
              <w:t>Luy</w:t>
            </w:r>
            <w:r>
              <w:rPr>
                <w:rFonts w:cs="Times New Roman"/>
                <w:b/>
                <w:bCs/>
                <w:sz w:val="28"/>
                <w:szCs w:val="28"/>
              </w:rPr>
              <w:t>ệ</w:t>
            </w:r>
            <w:r>
              <w:rPr>
                <w:rFonts w:cs="Times New Roman"/>
                <w:b/>
                <w:bCs/>
                <w:sz w:val="28"/>
                <w:szCs w:val="28"/>
              </w:rPr>
              <w:t>n t</w:t>
            </w:r>
            <w:r>
              <w:rPr>
                <w:rFonts w:cs="Times New Roman"/>
                <w:b/>
                <w:bCs/>
                <w:sz w:val="28"/>
                <w:szCs w:val="28"/>
              </w:rPr>
              <w:t>ậ</w:t>
            </w:r>
            <w:r>
              <w:rPr>
                <w:rFonts w:cs="Times New Roman"/>
                <w:b/>
                <w:bCs/>
                <w:sz w:val="28"/>
                <w:szCs w:val="28"/>
              </w:rPr>
              <w:t xml:space="preserve">p 3, </w:t>
            </w:r>
            <w:r>
              <w:rPr>
                <w:rFonts w:cs="Times New Roman"/>
                <w:sz w:val="28"/>
                <w:szCs w:val="28"/>
              </w:rPr>
              <w:t>hư</w:t>
            </w:r>
            <w:r>
              <w:rPr>
                <w:rFonts w:cs="Times New Roman"/>
                <w:sz w:val="28"/>
                <w:szCs w:val="28"/>
              </w:rPr>
              <w:t>ớ</w:t>
            </w:r>
            <w:r>
              <w:rPr>
                <w:rFonts w:cs="Times New Roman"/>
                <w:sz w:val="28"/>
                <w:szCs w:val="28"/>
              </w:rPr>
              <w:t>ng d</w:t>
            </w:r>
            <w:r>
              <w:rPr>
                <w:rFonts w:cs="Times New Roman"/>
                <w:sz w:val="28"/>
                <w:szCs w:val="28"/>
              </w:rPr>
              <w:t>ẫ</w:t>
            </w:r>
            <w:r>
              <w:rPr>
                <w:rFonts w:cs="Times New Roman"/>
                <w:sz w:val="28"/>
                <w:szCs w:val="28"/>
              </w:rPr>
              <w:t>n:</w:t>
            </w:r>
          </w:p>
          <w:p w:rsidR="005B2E0C" w:rsidRDefault="00F54929">
            <w:pPr>
              <w:spacing w:after="0" w:line="240" w:lineRule="auto"/>
              <w:ind w:right="-1"/>
              <w:rPr>
                <w:rFonts w:cs="Times New Roman"/>
                <w:i/>
                <w:iCs/>
                <w:sz w:val="28"/>
                <w:szCs w:val="28"/>
              </w:rPr>
            </w:pPr>
            <w:r>
              <w:rPr>
                <w:rFonts w:cs="Times New Roman"/>
                <w:i/>
                <w:iCs/>
                <w:sz w:val="28"/>
                <w:szCs w:val="28"/>
              </w:rPr>
              <w:t>+ Am là tia phân giác c</w:t>
            </w:r>
            <w:r>
              <w:rPr>
                <w:rFonts w:cs="Times New Roman"/>
                <w:i/>
                <w:iCs/>
                <w:sz w:val="28"/>
                <w:szCs w:val="28"/>
              </w:rPr>
              <w:t>ủ</w:t>
            </w:r>
            <w:r>
              <w:rPr>
                <w:rFonts w:cs="Times New Roman"/>
                <w:i/>
                <w:iCs/>
                <w:sz w:val="28"/>
                <w:szCs w:val="28"/>
              </w:rPr>
              <w:t>a góc xAy, v</w:t>
            </w:r>
            <w:r>
              <w:rPr>
                <w:rFonts w:cs="Times New Roman"/>
                <w:i/>
                <w:iCs/>
                <w:sz w:val="28"/>
                <w:szCs w:val="28"/>
              </w:rPr>
              <w:t>ậ</w:t>
            </w:r>
            <w:r>
              <w:rPr>
                <w:rFonts w:cs="Times New Roman"/>
                <w:i/>
                <w:iCs/>
                <w:sz w:val="28"/>
                <w:szCs w:val="28"/>
              </w:rPr>
              <w:t>y ta có tính ch</w:t>
            </w:r>
            <w:r>
              <w:rPr>
                <w:rFonts w:cs="Times New Roman"/>
                <w:i/>
                <w:iCs/>
                <w:sz w:val="28"/>
                <w:szCs w:val="28"/>
              </w:rPr>
              <w:t>ấ</w:t>
            </w:r>
            <w:r>
              <w:rPr>
                <w:rFonts w:cs="Times New Roman"/>
                <w:i/>
                <w:iCs/>
                <w:sz w:val="28"/>
                <w:szCs w:val="28"/>
              </w:rPr>
              <w:t>t gì gi</w:t>
            </w:r>
            <w:r>
              <w:rPr>
                <w:rFonts w:cs="Times New Roman"/>
                <w:i/>
                <w:iCs/>
                <w:sz w:val="28"/>
                <w:szCs w:val="28"/>
              </w:rPr>
              <w:t>ữ</w:t>
            </w:r>
            <w:r>
              <w:rPr>
                <w:rFonts w:cs="Times New Roman"/>
                <w:i/>
                <w:iCs/>
                <w:sz w:val="28"/>
                <w:szCs w:val="28"/>
              </w:rPr>
              <w:t>a góc xAy và xAm?</w:t>
            </w:r>
          </w:p>
          <w:p w:rsidR="005B2E0C" w:rsidRDefault="005B2E0C">
            <w:pPr>
              <w:spacing w:after="0" w:line="240" w:lineRule="auto"/>
              <w:ind w:right="-1"/>
              <w:rPr>
                <w:rFonts w:cs="Times New Roman"/>
                <w:i/>
                <w:iCs/>
                <w:sz w:val="28"/>
                <w:szCs w:val="28"/>
              </w:rPr>
            </w:pPr>
          </w:p>
          <w:p w:rsidR="005B2E0C" w:rsidRDefault="005B2E0C">
            <w:pPr>
              <w:spacing w:after="0" w:line="240" w:lineRule="auto"/>
              <w:ind w:right="-1"/>
              <w:rPr>
                <w:rFonts w:cs="Times New Roman"/>
                <w:i/>
                <w:iCs/>
                <w:sz w:val="28"/>
                <w:szCs w:val="28"/>
              </w:rPr>
            </w:pPr>
          </w:p>
          <w:p w:rsidR="005B2E0C" w:rsidRDefault="005B2E0C">
            <w:pPr>
              <w:spacing w:after="0" w:line="240" w:lineRule="auto"/>
              <w:ind w:right="-1"/>
              <w:rPr>
                <w:rFonts w:cs="Times New Roman"/>
                <w:i/>
                <w:iCs/>
                <w:sz w:val="28"/>
                <w:szCs w:val="28"/>
              </w:rPr>
            </w:pPr>
          </w:p>
          <w:p w:rsidR="005B2E0C" w:rsidRDefault="005B2E0C">
            <w:pPr>
              <w:spacing w:after="0" w:line="240" w:lineRule="auto"/>
              <w:ind w:right="-1"/>
              <w:rPr>
                <w:rFonts w:cs="Times New Roman"/>
                <w:i/>
                <w:iCs/>
                <w:sz w:val="28"/>
                <w:szCs w:val="28"/>
              </w:rPr>
            </w:pPr>
          </w:p>
          <w:p w:rsidR="005B2E0C" w:rsidRDefault="00F54929">
            <w:pPr>
              <w:spacing w:after="0" w:line="240" w:lineRule="auto"/>
              <w:ind w:right="-1"/>
              <w:rPr>
                <w:rFonts w:cs="Times New Roman"/>
                <w:sz w:val="28"/>
                <w:szCs w:val="28"/>
              </w:rPr>
            </w:pPr>
            <w:r>
              <w:rPr>
                <w:rFonts w:cs="Times New Roman"/>
                <w:sz w:val="28"/>
                <w:szCs w:val="28"/>
              </w:rPr>
              <w:t>- GV hư</w:t>
            </w:r>
            <w:r>
              <w:rPr>
                <w:rFonts w:cs="Times New Roman"/>
                <w:sz w:val="28"/>
                <w:szCs w:val="28"/>
              </w:rPr>
              <w:t>ớ</w:t>
            </w:r>
            <w:r>
              <w:rPr>
                <w:rFonts w:cs="Times New Roman"/>
                <w:sz w:val="28"/>
                <w:szCs w:val="28"/>
              </w:rPr>
              <w:t>ng d</w:t>
            </w:r>
            <w:r>
              <w:rPr>
                <w:rFonts w:cs="Times New Roman"/>
                <w:sz w:val="28"/>
                <w:szCs w:val="28"/>
              </w:rPr>
              <w:t>ẫ</w:t>
            </w:r>
            <w:r>
              <w:rPr>
                <w:rFonts w:cs="Times New Roman"/>
                <w:sz w:val="28"/>
                <w:szCs w:val="28"/>
              </w:rPr>
              <w:t xml:space="preserve">n HS làm </w:t>
            </w:r>
            <w:r>
              <w:rPr>
                <w:rFonts w:cs="Times New Roman"/>
                <w:b/>
                <w:bCs/>
                <w:sz w:val="28"/>
                <w:szCs w:val="28"/>
              </w:rPr>
              <w:t>Th</w:t>
            </w:r>
            <w:r>
              <w:rPr>
                <w:rFonts w:cs="Times New Roman"/>
                <w:b/>
                <w:bCs/>
                <w:sz w:val="28"/>
                <w:szCs w:val="28"/>
              </w:rPr>
              <w:t>ự</w:t>
            </w:r>
            <w:r>
              <w:rPr>
                <w:rFonts w:cs="Times New Roman"/>
                <w:b/>
                <w:bCs/>
                <w:sz w:val="28"/>
                <w:szCs w:val="28"/>
              </w:rPr>
              <w:t>c hành</w:t>
            </w:r>
            <w:r>
              <w:rPr>
                <w:rFonts w:cs="Times New Roman"/>
                <w:sz w:val="28"/>
                <w:szCs w:val="28"/>
              </w:rPr>
              <w:t>, v</w:t>
            </w:r>
            <w:r>
              <w:rPr>
                <w:rFonts w:cs="Times New Roman"/>
                <w:sz w:val="28"/>
                <w:szCs w:val="28"/>
              </w:rPr>
              <w:t>ẽ</w:t>
            </w:r>
            <w:r>
              <w:rPr>
                <w:rFonts w:cs="Times New Roman"/>
                <w:sz w:val="28"/>
                <w:szCs w:val="28"/>
              </w:rPr>
              <w:t xml:space="preserve"> tia phân giác theo các bư</w:t>
            </w:r>
            <w:r>
              <w:rPr>
                <w:rFonts w:cs="Times New Roman"/>
                <w:sz w:val="28"/>
                <w:szCs w:val="28"/>
              </w:rPr>
              <w:t>ớ</w:t>
            </w:r>
            <w:r>
              <w:rPr>
                <w:rFonts w:cs="Times New Roman"/>
                <w:sz w:val="28"/>
                <w:szCs w:val="28"/>
              </w:rPr>
              <w:t>c.</w:t>
            </w: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F54929">
            <w:pPr>
              <w:spacing w:after="0" w:line="240" w:lineRule="auto"/>
              <w:ind w:right="-1"/>
              <w:rPr>
                <w:rFonts w:cs="Times New Roman"/>
                <w:i/>
                <w:iCs/>
                <w:sz w:val="28"/>
                <w:szCs w:val="28"/>
              </w:rPr>
            </w:pPr>
            <w:r>
              <w:rPr>
                <w:rFonts w:cs="Times New Roman"/>
                <w:sz w:val="28"/>
                <w:szCs w:val="28"/>
              </w:rPr>
              <w:t xml:space="preserve">- GV cho HS làm </w:t>
            </w:r>
            <w:r>
              <w:rPr>
                <w:rFonts w:cs="Times New Roman"/>
                <w:b/>
                <w:bCs/>
                <w:sz w:val="28"/>
                <w:szCs w:val="28"/>
              </w:rPr>
              <w:t>V</w:t>
            </w:r>
            <w:r>
              <w:rPr>
                <w:rFonts w:cs="Times New Roman"/>
                <w:b/>
                <w:bCs/>
                <w:sz w:val="28"/>
                <w:szCs w:val="28"/>
              </w:rPr>
              <w:t>ậ</w:t>
            </w:r>
            <w:r>
              <w:rPr>
                <w:rFonts w:cs="Times New Roman"/>
                <w:b/>
                <w:bCs/>
                <w:sz w:val="28"/>
                <w:szCs w:val="28"/>
              </w:rPr>
              <w:t>n d</w:t>
            </w:r>
            <w:r>
              <w:rPr>
                <w:rFonts w:cs="Times New Roman"/>
                <w:b/>
                <w:bCs/>
                <w:sz w:val="28"/>
                <w:szCs w:val="28"/>
              </w:rPr>
              <w:t>ụ</w:t>
            </w:r>
            <w:r>
              <w:rPr>
                <w:rFonts w:cs="Times New Roman"/>
                <w:b/>
                <w:bCs/>
                <w:sz w:val="28"/>
                <w:szCs w:val="28"/>
              </w:rPr>
              <w:t>ng,</w:t>
            </w:r>
            <w:r>
              <w:rPr>
                <w:rFonts w:cs="Times New Roman"/>
                <w:i/>
                <w:iCs/>
                <w:sz w:val="28"/>
                <w:szCs w:val="28"/>
              </w:rPr>
              <w:t xml:space="preserve"> </w:t>
            </w:r>
          </w:p>
          <w:p w:rsidR="005B2E0C" w:rsidRDefault="00F54929">
            <w:pPr>
              <w:spacing w:after="0" w:line="240" w:lineRule="auto"/>
              <w:ind w:right="-1"/>
              <w:rPr>
                <w:rFonts w:cs="Times New Roman"/>
                <w:i/>
                <w:iCs/>
                <w:sz w:val="28"/>
                <w:szCs w:val="28"/>
              </w:rPr>
            </w:pPr>
            <w:r>
              <w:rPr>
                <w:rFonts w:cs="Times New Roman"/>
                <w:i/>
                <w:iCs/>
                <w:sz w:val="28"/>
                <w:szCs w:val="28"/>
              </w:rPr>
              <w:t>+ đ</w:t>
            </w:r>
            <w:r>
              <w:rPr>
                <w:rFonts w:cs="Times New Roman"/>
                <w:i/>
                <w:iCs/>
                <w:sz w:val="28"/>
                <w:szCs w:val="28"/>
              </w:rPr>
              <w:t>ể</w:t>
            </w:r>
            <w:r>
              <w:rPr>
                <w:rFonts w:cs="Times New Roman"/>
                <w:i/>
                <w:iCs/>
                <w:sz w:val="28"/>
                <w:szCs w:val="28"/>
              </w:rPr>
              <w:t xml:space="preserve"> cân th</w:t>
            </w:r>
            <w:r>
              <w:rPr>
                <w:rFonts w:cs="Times New Roman"/>
                <w:i/>
                <w:iCs/>
                <w:sz w:val="28"/>
                <w:szCs w:val="28"/>
              </w:rPr>
              <w:t>ẳ</w:t>
            </w:r>
            <w:r>
              <w:rPr>
                <w:rFonts w:cs="Times New Roman"/>
                <w:i/>
                <w:iCs/>
                <w:sz w:val="28"/>
                <w:szCs w:val="28"/>
              </w:rPr>
              <w:t>ng b</w:t>
            </w:r>
            <w:r>
              <w:rPr>
                <w:rFonts w:cs="Times New Roman"/>
                <w:i/>
                <w:iCs/>
                <w:sz w:val="28"/>
                <w:szCs w:val="28"/>
              </w:rPr>
              <w:t>ằ</w:t>
            </w:r>
            <w:r>
              <w:rPr>
                <w:rFonts w:cs="Times New Roman"/>
                <w:i/>
                <w:iCs/>
                <w:sz w:val="28"/>
                <w:szCs w:val="28"/>
              </w:rPr>
              <w:t>ng thì kh</w:t>
            </w:r>
            <w:r>
              <w:rPr>
                <w:rFonts w:cs="Times New Roman"/>
                <w:i/>
                <w:iCs/>
                <w:sz w:val="28"/>
                <w:szCs w:val="28"/>
              </w:rPr>
              <w:t>ố</w:t>
            </w:r>
            <w:r>
              <w:rPr>
                <w:rFonts w:cs="Times New Roman"/>
                <w:i/>
                <w:iCs/>
                <w:sz w:val="28"/>
                <w:szCs w:val="28"/>
              </w:rPr>
              <w:t>i lư</w:t>
            </w:r>
            <w:r>
              <w:rPr>
                <w:rFonts w:cs="Times New Roman"/>
                <w:i/>
                <w:iCs/>
                <w:sz w:val="28"/>
                <w:szCs w:val="28"/>
              </w:rPr>
              <w:t>ợ</w:t>
            </w:r>
            <w:r>
              <w:rPr>
                <w:rFonts w:cs="Times New Roman"/>
                <w:i/>
                <w:iCs/>
                <w:sz w:val="28"/>
                <w:szCs w:val="28"/>
              </w:rPr>
              <w:t>ng hai đĩa cân ph</w:t>
            </w:r>
            <w:r>
              <w:rPr>
                <w:rFonts w:cs="Times New Roman"/>
                <w:i/>
                <w:iCs/>
                <w:sz w:val="28"/>
                <w:szCs w:val="28"/>
              </w:rPr>
              <w:t>ả</w:t>
            </w:r>
            <w:r>
              <w:rPr>
                <w:rFonts w:cs="Times New Roman"/>
                <w:i/>
                <w:iCs/>
                <w:sz w:val="28"/>
                <w:szCs w:val="28"/>
              </w:rPr>
              <w:t>i như th</w:t>
            </w:r>
            <w:r>
              <w:rPr>
                <w:rFonts w:cs="Times New Roman"/>
                <w:i/>
                <w:iCs/>
                <w:sz w:val="28"/>
                <w:szCs w:val="28"/>
              </w:rPr>
              <w:t>ế</w:t>
            </w:r>
            <w:r>
              <w:rPr>
                <w:rFonts w:cs="Times New Roman"/>
                <w:i/>
                <w:iCs/>
                <w:sz w:val="28"/>
                <w:szCs w:val="28"/>
              </w:rPr>
              <w:t xml:space="preserve"> nào?</w:t>
            </w:r>
          </w:p>
          <w:p w:rsidR="005B2E0C" w:rsidRDefault="00F54929">
            <w:pPr>
              <w:spacing w:after="0" w:line="240" w:lineRule="auto"/>
              <w:ind w:right="-1"/>
              <w:rPr>
                <w:rFonts w:cs="Times New Roman"/>
                <w:sz w:val="28"/>
                <w:szCs w:val="28"/>
              </w:rPr>
            </w:pPr>
            <w:r>
              <w:rPr>
                <w:rFonts w:cs="Times New Roman"/>
                <w:i/>
                <w:iCs/>
                <w:sz w:val="28"/>
                <w:szCs w:val="28"/>
              </w:rPr>
              <w:t>+ HS nh</w:t>
            </w:r>
            <w:r>
              <w:rPr>
                <w:rFonts w:cs="Times New Roman"/>
                <w:i/>
                <w:iCs/>
                <w:sz w:val="28"/>
                <w:szCs w:val="28"/>
              </w:rPr>
              <w:t>ậ</w:t>
            </w:r>
            <w:r>
              <w:rPr>
                <w:rFonts w:cs="Times New Roman"/>
                <w:i/>
                <w:iCs/>
                <w:sz w:val="28"/>
                <w:szCs w:val="28"/>
              </w:rPr>
              <w:t>n xét v</w:t>
            </w:r>
            <w:r>
              <w:rPr>
                <w:rFonts w:cs="Times New Roman"/>
                <w:i/>
                <w:iCs/>
                <w:sz w:val="28"/>
                <w:szCs w:val="28"/>
              </w:rPr>
              <w:t>ề</w:t>
            </w:r>
            <w:r>
              <w:rPr>
                <w:rFonts w:cs="Times New Roman"/>
                <w:i/>
                <w:iCs/>
                <w:sz w:val="28"/>
                <w:szCs w:val="28"/>
              </w:rPr>
              <w:t xml:space="preserve"> v</w:t>
            </w:r>
            <w:r>
              <w:rPr>
                <w:rFonts w:cs="Times New Roman"/>
                <w:i/>
                <w:iCs/>
                <w:sz w:val="28"/>
                <w:szCs w:val="28"/>
              </w:rPr>
              <w:t>ị</w:t>
            </w:r>
            <w:r>
              <w:rPr>
                <w:rFonts w:cs="Times New Roman"/>
                <w:i/>
                <w:iCs/>
                <w:sz w:val="28"/>
                <w:szCs w:val="28"/>
              </w:rPr>
              <w:t xml:space="preserve"> trí c</w:t>
            </w:r>
            <w:r>
              <w:rPr>
                <w:rFonts w:cs="Times New Roman"/>
                <w:i/>
                <w:iCs/>
                <w:sz w:val="28"/>
                <w:szCs w:val="28"/>
              </w:rPr>
              <w:t>ủ</w:t>
            </w:r>
            <w:r>
              <w:rPr>
                <w:rFonts w:cs="Times New Roman"/>
                <w:i/>
                <w:iCs/>
                <w:sz w:val="28"/>
                <w:szCs w:val="28"/>
              </w:rPr>
              <w:t>a kim trên m</w:t>
            </w:r>
            <w:r>
              <w:rPr>
                <w:rFonts w:cs="Times New Roman"/>
                <w:i/>
                <w:iCs/>
                <w:sz w:val="28"/>
                <w:szCs w:val="28"/>
              </w:rPr>
              <w:t>ặ</w:t>
            </w:r>
            <w:r>
              <w:rPr>
                <w:rFonts w:cs="Times New Roman"/>
                <w:i/>
                <w:iCs/>
                <w:sz w:val="28"/>
                <w:szCs w:val="28"/>
              </w:rPr>
              <w:t>t đ</w:t>
            </w:r>
            <w:r>
              <w:rPr>
                <w:rFonts w:cs="Times New Roman"/>
                <w:i/>
                <w:iCs/>
                <w:sz w:val="28"/>
                <w:szCs w:val="28"/>
              </w:rPr>
              <w:t>ồ</w:t>
            </w:r>
            <w:r>
              <w:rPr>
                <w:rFonts w:cs="Times New Roman"/>
                <w:i/>
                <w:iCs/>
                <w:sz w:val="28"/>
                <w:szCs w:val="28"/>
              </w:rPr>
              <w:t>ng h</w:t>
            </w:r>
            <w:r>
              <w:rPr>
                <w:rFonts w:cs="Times New Roman"/>
                <w:i/>
                <w:iCs/>
                <w:sz w:val="28"/>
                <w:szCs w:val="28"/>
              </w:rPr>
              <w:t>ồ</w:t>
            </w:r>
            <w:r>
              <w:rPr>
                <w:rFonts w:cs="Times New Roman"/>
                <w:i/>
                <w:iCs/>
                <w:sz w:val="28"/>
                <w:szCs w:val="28"/>
              </w:rPr>
              <w:t xml:space="preserve"> v</w:t>
            </w:r>
            <w:r>
              <w:rPr>
                <w:rFonts w:cs="Times New Roman"/>
                <w:i/>
                <w:iCs/>
                <w:sz w:val="28"/>
                <w:szCs w:val="28"/>
              </w:rPr>
              <w:t>ớ</w:t>
            </w:r>
            <w:r>
              <w:rPr>
                <w:rFonts w:cs="Times New Roman"/>
                <w:i/>
                <w:iCs/>
                <w:sz w:val="28"/>
                <w:szCs w:val="28"/>
              </w:rPr>
              <w:t xml:space="preserve">i góc AOB? </w:t>
            </w:r>
            <w:r>
              <w:rPr>
                <w:rFonts w:cs="Times New Roman"/>
                <w:sz w:val="28"/>
                <w:szCs w:val="28"/>
              </w:rPr>
              <w:t>(Kim trên m</w:t>
            </w:r>
            <w:r>
              <w:rPr>
                <w:rFonts w:cs="Times New Roman"/>
                <w:sz w:val="28"/>
                <w:szCs w:val="28"/>
              </w:rPr>
              <w:t>ặ</w:t>
            </w:r>
            <w:r>
              <w:rPr>
                <w:rFonts w:cs="Times New Roman"/>
                <w:sz w:val="28"/>
                <w:szCs w:val="28"/>
              </w:rPr>
              <w:t>t đ</w:t>
            </w:r>
            <w:r>
              <w:rPr>
                <w:rFonts w:cs="Times New Roman"/>
                <w:sz w:val="28"/>
                <w:szCs w:val="28"/>
              </w:rPr>
              <w:t>ồ</w:t>
            </w:r>
            <w:r>
              <w:rPr>
                <w:rFonts w:cs="Times New Roman"/>
                <w:sz w:val="28"/>
                <w:szCs w:val="28"/>
              </w:rPr>
              <w:t>ng h</w:t>
            </w:r>
            <w:r>
              <w:rPr>
                <w:rFonts w:cs="Times New Roman"/>
                <w:sz w:val="28"/>
                <w:szCs w:val="28"/>
              </w:rPr>
              <w:t>ồ</w:t>
            </w:r>
            <w:r>
              <w:rPr>
                <w:rFonts w:cs="Times New Roman"/>
                <w:sz w:val="28"/>
                <w:szCs w:val="28"/>
              </w:rPr>
              <w:t xml:space="preserve"> là tia phân giác c</w:t>
            </w:r>
            <w:r>
              <w:rPr>
                <w:rFonts w:cs="Times New Roman"/>
                <w:sz w:val="28"/>
                <w:szCs w:val="28"/>
              </w:rPr>
              <w:t>ả</w:t>
            </w:r>
            <w:r>
              <w:rPr>
                <w:rFonts w:cs="Times New Roman"/>
                <w:sz w:val="28"/>
                <w:szCs w:val="28"/>
              </w:rPr>
              <w:t>u góc AOB).</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t>- HS đ</w:t>
            </w:r>
            <w:r>
              <w:rPr>
                <w:rFonts w:cs="Times New Roman"/>
                <w:sz w:val="28"/>
                <w:szCs w:val="28"/>
              </w:rPr>
              <w:t>ọ</w:t>
            </w:r>
            <w:r>
              <w:rPr>
                <w:rFonts w:cs="Times New Roman"/>
                <w:sz w:val="28"/>
                <w:szCs w:val="28"/>
              </w:rPr>
              <w:t xml:space="preserve">c SGK, nghe </w:t>
            </w:r>
            <w:r>
              <w:rPr>
                <w:rFonts w:cs="Times New Roman"/>
                <w:sz w:val="28"/>
                <w:szCs w:val="28"/>
              </w:rPr>
              <w:t>gi</w:t>
            </w:r>
            <w:r>
              <w:rPr>
                <w:rFonts w:cs="Times New Roman"/>
                <w:sz w:val="28"/>
                <w:szCs w:val="28"/>
              </w:rPr>
              <w:t>ả</w:t>
            </w:r>
            <w:r>
              <w:rPr>
                <w:rFonts w:cs="Times New Roman"/>
                <w:sz w:val="28"/>
                <w:szCs w:val="28"/>
              </w:rPr>
              <w:t>ng và th</w:t>
            </w:r>
            <w:r>
              <w:rPr>
                <w:rFonts w:cs="Times New Roman"/>
                <w:sz w:val="28"/>
                <w:szCs w:val="28"/>
              </w:rPr>
              <w:t>ự</w:t>
            </w:r>
            <w:r>
              <w:rPr>
                <w:rFonts w:cs="Times New Roman"/>
                <w:sz w:val="28"/>
                <w:szCs w:val="28"/>
              </w:rPr>
              <w:t>c hi</w:t>
            </w:r>
            <w:r>
              <w:rPr>
                <w:rFonts w:cs="Times New Roman"/>
                <w:sz w:val="28"/>
                <w:szCs w:val="28"/>
              </w:rPr>
              <w:t>ệ</w:t>
            </w:r>
            <w:r>
              <w:rPr>
                <w:rFonts w:cs="Times New Roman"/>
                <w:sz w:val="28"/>
                <w:szCs w:val="28"/>
              </w:rPr>
              <w:t>n các nhi</w:t>
            </w:r>
            <w:r>
              <w:rPr>
                <w:rFonts w:cs="Times New Roman"/>
                <w:sz w:val="28"/>
                <w:szCs w:val="28"/>
              </w:rPr>
              <w:t>ệ</w:t>
            </w:r>
            <w:r>
              <w:rPr>
                <w:rFonts w:cs="Times New Roman"/>
                <w:sz w:val="28"/>
                <w:szCs w:val="28"/>
              </w:rPr>
              <w:t>m v</w:t>
            </w:r>
            <w:r>
              <w:rPr>
                <w:rFonts w:cs="Times New Roman"/>
                <w:sz w:val="28"/>
                <w:szCs w:val="28"/>
              </w:rPr>
              <w:t>ụ</w:t>
            </w:r>
            <w:r>
              <w:rPr>
                <w:rFonts w:cs="Times New Roman"/>
                <w:sz w:val="28"/>
                <w:szCs w:val="28"/>
              </w:rPr>
              <w:t>.</w:t>
            </w:r>
          </w:p>
          <w:p w:rsidR="005B2E0C" w:rsidRDefault="00F54929">
            <w:pPr>
              <w:spacing w:before="120" w:after="120" w:line="240" w:lineRule="auto"/>
              <w:ind w:right="-1"/>
              <w:rPr>
                <w:rFonts w:cs="Times New Roman"/>
                <w:sz w:val="28"/>
                <w:szCs w:val="28"/>
              </w:rPr>
            </w:pPr>
            <w:r>
              <w:rPr>
                <w:rFonts w:cs="Times New Roman"/>
                <w:sz w:val="28"/>
                <w:szCs w:val="28"/>
              </w:rPr>
              <w:t>- HS suy nghĩ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 câu h</w:t>
            </w:r>
            <w:r>
              <w:rPr>
                <w:rFonts w:cs="Times New Roman"/>
                <w:sz w:val="28"/>
                <w:szCs w:val="28"/>
              </w:rPr>
              <w:t>ỏ</w:t>
            </w:r>
            <w:r>
              <w:rPr>
                <w:rFonts w:cs="Times New Roman"/>
                <w:sz w:val="28"/>
                <w:szCs w:val="28"/>
              </w:rPr>
              <w:t>i, đ</w:t>
            </w:r>
            <w:r>
              <w:rPr>
                <w:rFonts w:cs="Times New Roman"/>
                <w:sz w:val="28"/>
                <w:szCs w:val="28"/>
              </w:rPr>
              <w:t>ọ</w:t>
            </w:r>
            <w:r>
              <w:rPr>
                <w:rFonts w:cs="Times New Roman"/>
                <w:sz w:val="28"/>
                <w:szCs w:val="28"/>
              </w:rPr>
              <w:t>c Ví d</w:t>
            </w:r>
            <w:r>
              <w:rPr>
                <w:rFonts w:cs="Times New Roman"/>
                <w:sz w:val="28"/>
                <w:szCs w:val="28"/>
              </w:rPr>
              <w:t>ụ</w:t>
            </w:r>
            <w:r>
              <w:rPr>
                <w:rFonts w:cs="Times New Roman"/>
                <w:sz w:val="28"/>
                <w:szCs w:val="28"/>
              </w:rPr>
              <w:t xml:space="preserve"> và làm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3, v</w:t>
            </w:r>
            <w:r>
              <w:rPr>
                <w:rFonts w:cs="Times New Roman"/>
                <w:sz w:val="28"/>
                <w:szCs w:val="28"/>
              </w:rPr>
              <w:t>ẽ</w:t>
            </w:r>
            <w:r>
              <w:rPr>
                <w:rFonts w:cs="Times New Roman"/>
                <w:sz w:val="28"/>
                <w:szCs w:val="28"/>
              </w:rPr>
              <w:t xml:space="preserve"> hình, làm V</w:t>
            </w:r>
            <w:r>
              <w:rPr>
                <w:rFonts w:cs="Times New Roman"/>
                <w:sz w:val="28"/>
                <w:szCs w:val="28"/>
              </w:rPr>
              <w:t>ậ</w:t>
            </w:r>
            <w:r>
              <w:rPr>
                <w:rFonts w:cs="Times New Roman"/>
                <w:sz w:val="28"/>
                <w:szCs w:val="28"/>
              </w:rPr>
              <w:t>n d</w:t>
            </w:r>
            <w:r>
              <w:rPr>
                <w:rFonts w:cs="Times New Roman"/>
                <w:sz w:val="28"/>
                <w:szCs w:val="28"/>
              </w:rPr>
              <w:t>ụ</w:t>
            </w:r>
            <w:r>
              <w:rPr>
                <w:rFonts w:cs="Times New Roman"/>
                <w:sz w:val="28"/>
                <w:szCs w:val="28"/>
              </w:rPr>
              <w:t>ng.</w:t>
            </w:r>
          </w:p>
          <w:p w:rsidR="005B2E0C" w:rsidRDefault="00F54929">
            <w:pPr>
              <w:spacing w:before="120" w:after="120" w:line="240" w:lineRule="auto"/>
              <w:ind w:right="-1"/>
              <w:rPr>
                <w:rFonts w:cs="Times New Roman"/>
                <w:sz w:val="28"/>
                <w:szCs w:val="28"/>
              </w:rPr>
            </w:pPr>
            <w:r>
              <w:rPr>
                <w:rFonts w:cs="Times New Roman"/>
                <w:sz w:val="28"/>
                <w:szCs w:val="28"/>
              </w:rPr>
              <w:t>- HS th</w:t>
            </w:r>
            <w:r>
              <w:rPr>
                <w:rFonts w:cs="Times New Roman"/>
                <w:sz w:val="28"/>
                <w:szCs w:val="28"/>
              </w:rPr>
              <w:t>ả</w:t>
            </w:r>
            <w:r>
              <w:rPr>
                <w:rFonts w:cs="Times New Roman"/>
                <w:sz w:val="28"/>
                <w:szCs w:val="28"/>
              </w:rPr>
              <w:t>o lu</w:t>
            </w:r>
            <w:r>
              <w:rPr>
                <w:rFonts w:cs="Times New Roman"/>
                <w:sz w:val="28"/>
                <w:szCs w:val="28"/>
              </w:rPr>
              <w:t>ậ</w:t>
            </w:r>
            <w:r>
              <w:rPr>
                <w:rFonts w:cs="Times New Roman"/>
                <w:sz w:val="28"/>
                <w:szCs w:val="28"/>
              </w:rPr>
              <w:t>n nhóm đôi HĐ5.</w:t>
            </w:r>
          </w:p>
          <w:p w:rsidR="005B2E0C" w:rsidRDefault="00F54929">
            <w:pPr>
              <w:spacing w:before="120" w:after="120" w:line="240" w:lineRule="auto"/>
              <w:ind w:right="-1"/>
              <w:rPr>
                <w:rFonts w:cs="Times New Roman"/>
                <w:sz w:val="28"/>
                <w:szCs w:val="28"/>
              </w:rPr>
            </w:pPr>
            <w:r>
              <w:rPr>
                <w:rFonts w:cs="Times New Roman"/>
                <w:sz w:val="28"/>
                <w:szCs w:val="28"/>
              </w:rPr>
              <w:t>- GV: quan sát và tr</w:t>
            </w:r>
            <w:r>
              <w:rPr>
                <w:rFonts w:cs="Times New Roman"/>
                <w:sz w:val="28"/>
                <w:szCs w:val="28"/>
              </w:rPr>
              <w:t>ợ</w:t>
            </w:r>
            <w:r>
              <w:rPr>
                <w:rFonts w:cs="Times New Roman"/>
                <w:sz w:val="28"/>
                <w:szCs w:val="28"/>
              </w:rPr>
              <w:t xml:space="preserve"> giúp HS. </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lên b</w:t>
            </w:r>
            <w:r>
              <w:rPr>
                <w:rFonts w:cs="Times New Roman"/>
                <w:sz w:val="28"/>
                <w:szCs w:val="28"/>
              </w:rPr>
              <w:t>ả</w:t>
            </w:r>
            <w:r>
              <w:rPr>
                <w:rFonts w:cs="Times New Roman"/>
                <w:sz w:val="28"/>
                <w:szCs w:val="28"/>
              </w:rPr>
              <w:t>ng trình bày</w:t>
            </w:r>
          </w:p>
          <w:p w:rsidR="005B2E0C" w:rsidRDefault="00F54929">
            <w:pPr>
              <w:spacing w:after="0" w:line="240" w:lineRule="auto"/>
              <w:ind w:right="-1"/>
              <w:rPr>
                <w:rFonts w:cs="Times New Roman"/>
                <w:sz w:val="28"/>
                <w:szCs w:val="28"/>
              </w:rPr>
            </w:pPr>
            <w:r>
              <w:rPr>
                <w:rFonts w:cs="Times New Roman"/>
                <w:sz w:val="28"/>
                <w:szCs w:val="28"/>
              </w:rPr>
              <w:t>- M</w:t>
            </w:r>
            <w:r>
              <w:rPr>
                <w:rFonts w:cs="Times New Roman"/>
                <w:sz w:val="28"/>
                <w:szCs w:val="28"/>
              </w:rPr>
              <w:t>ộ</w:t>
            </w:r>
            <w:r>
              <w:rPr>
                <w:rFonts w:cs="Times New Roman"/>
                <w:sz w:val="28"/>
                <w:szCs w:val="28"/>
              </w:rPr>
              <w:t xml:space="preserve">t </w:t>
            </w:r>
            <w:r>
              <w:rPr>
                <w:rFonts w:cs="Times New Roman"/>
                <w:sz w:val="28"/>
                <w:szCs w:val="28"/>
              </w:rPr>
              <w:t>s</w:t>
            </w:r>
            <w:r>
              <w:rPr>
                <w:rFonts w:cs="Times New Roman"/>
                <w:sz w:val="28"/>
                <w:szCs w:val="28"/>
              </w:rPr>
              <w:t>ố</w:t>
            </w:r>
            <w:r>
              <w:rPr>
                <w:rFonts w:cs="Times New Roman"/>
                <w:sz w:val="28"/>
                <w:szCs w:val="28"/>
              </w:rPr>
              <w:t xml:space="preserve"> HS khác nh</w:t>
            </w:r>
            <w:r>
              <w:rPr>
                <w:rFonts w:cs="Times New Roman"/>
                <w:sz w:val="28"/>
                <w:szCs w:val="28"/>
              </w:rPr>
              <w:t>ậ</w:t>
            </w:r>
            <w:r>
              <w:rPr>
                <w:rFonts w:cs="Times New Roman"/>
                <w:sz w:val="28"/>
                <w:szCs w:val="28"/>
              </w:rPr>
              <w:t>n xét, b</w:t>
            </w:r>
            <w:r>
              <w:rPr>
                <w:rFonts w:cs="Times New Roman"/>
                <w:sz w:val="28"/>
                <w:szCs w:val="28"/>
              </w:rPr>
              <w:t>ổ</w:t>
            </w:r>
            <w:r>
              <w:rPr>
                <w:rFonts w:cs="Times New Roman"/>
                <w:sz w:val="28"/>
                <w:szCs w:val="28"/>
              </w:rPr>
              <w:t xml:space="preserve"> sung cho b</w:t>
            </w:r>
            <w:r>
              <w:rPr>
                <w:rFonts w:cs="Times New Roman"/>
                <w:sz w:val="28"/>
                <w:szCs w:val="28"/>
              </w:rPr>
              <w:t>ạ</w:t>
            </w:r>
            <w:r>
              <w:rPr>
                <w:rFonts w:cs="Times New Roman"/>
                <w:sz w:val="28"/>
                <w:szCs w:val="28"/>
              </w:rPr>
              <w:t xml:space="preserve">n. </w:t>
            </w:r>
          </w:p>
          <w:p w:rsidR="005B2E0C" w:rsidRDefault="00F54929">
            <w:pPr>
              <w:pStyle w:val="NoSpacing"/>
              <w:spacing w:line="240" w:lineRule="auto"/>
              <w:ind w:right="-1"/>
              <w:rPr>
                <w:szCs w:val="28"/>
              </w:rPr>
            </w:pPr>
            <w:r>
              <w:rPr>
                <w:b/>
                <w:szCs w:val="28"/>
              </w:rPr>
              <w:t>Bư</w:t>
            </w:r>
            <w:r>
              <w:rPr>
                <w:b/>
                <w:szCs w:val="28"/>
              </w:rPr>
              <w:t>ớ</w:t>
            </w:r>
            <w:r>
              <w:rPr>
                <w:b/>
                <w:szCs w:val="28"/>
              </w:rPr>
              <w:t>c 4: K</w:t>
            </w:r>
            <w:r>
              <w:rPr>
                <w:b/>
                <w:szCs w:val="28"/>
              </w:rPr>
              <w:t>ế</w:t>
            </w:r>
            <w:r>
              <w:rPr>
                <w:b/>
                <w:szCs w:val="28"/>
              </w:rPr>
              <w:t>t lu</w:t>
            </w:r>
            <w:r>
              <w:rPr>
                <w:b/>
                <w:szCs w:val="28"/>
              </w:rPr>
              <w:t>ậ</w:t>
            </w:r>
            <w:r>
              <w:rPr>
                <w:b/>
                <w:szCs w:val="28"/>
              </w:rPr>
              <w:t>n, nh</w:t>
            </w:r>
            <w:r>
              <w:rPr>
                <w:b/>
                <w:szCs w:val="28"/>
              </w:rPr>
              <w:t>ậ</w:t>
            </w:r>
            <w:r>
              <w:rPr>
                <w:b/>
                <w:szCs w:val="28"/>
              </w:rPr>
              <w:t>n đ</w:t>
            </w:r>
            <w:r>
              <w:rPr>
                <w:b/>
                <w:szCs w:val="28"/>
              </w:rPr>
              <w:t>ị</w:t>
            </w:r>
            <w:r>
              <w:rPr>
                <w:b/>
                <w:szCs w:val="28"/>
              </w:rPr>
              <w:t xml:space="preserve">nh: </w:t>
            </w:r>
            <w:r>
              <w:rPr>
                <w:szCs w:val="28"/>
              </w:rPr>
              <w:t>GV t</w:t>
            </w:r>
            <w:r>
              <w:rPr>
                <w:szCs w:val="28"/>
              </w:rPr>
              <w:t>ổ</w:t>
            </w:r>
            <w:r>
              <w:rPr>
                <w:szCs w:val="28"/>
              </w:rPr>
              <w:t>ng h</w:t>
            </w:r>
            <w:r>
              <w:rPr>
                <w:szCs w:val="28"/>
              </w:rPr>
              <w:t>ợ</w:t>
            </w:r>
            <w:r>
              <w:rPr>
                <w:szCs w:val="28"/>
              </w:rPr>
              <w:t>p l</w:t>
            </w:r>
            <w:r>
              <w:rPr>
                <w:szCs w:val="28"/>
              </w:rPr>
              <w:t>ạ</w:t>
            </w:r>
            <w:r>
              <w:rPr>
                <w:szCs w:val="28"/>
              </w:rPr>
              <w:t>i ki</w:t>
            </w:r>
            <w:r>
              <w:rPr>
                <w:szCs w:val="28"/>
              </w:rPr>
              <w:t>ế</w:t>
            </w:r>
            <w:r>
              <w:rPr>
                <w:szCs w:val="28"/>
              </w:rPr>
              <w:t>n th</w:t>
            </w:r>
            <w:r>
              <w:rPr>
                <w:szCs w:val="28"/>
              </w:rPr>
              <w:t>ứ</w:t>
            </w:r>
            <w:r>
              <w:rPr>
                <w:szCs w:val="28"/>
              </w:rPr>
              <w:t>c.</w:t>
            </w:r>
          </w:p>
        </w:tc>
        <w:tc>
          <w:tcPr>
            <w:tcW w:w="4818" w:type="dxa"/>
          </w:tcPr>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lastRenderedPageBreak/>
              <w:t>2. Tia phân giác c</w:t>
            </w:r>
            <w:r>
              <w:rPr>
                <w:rFonts w:cs="Times New Roman"/>
                <w:b/>
                <w:bCs/>
                <w:sz w:val="28"/>
                <w:szCs w:val="28"/>
                <w:lang w:val="nl-NL"/>
              </w:rPr>
              <w:t>ủ</w:t>
            </w:r>
            <w:r>
              <w:rPr>
                <w:rFonts w:cs="Times New Roman"/>
                <w:b/>
                <w:bCs/>
                <w:sz w:val="28"/>
                <w:szCs w:val="28"/>
                <w:lang w:val="nl-NL"/>
              </w:rPr>
              <w:t>a m</w:t>
            </w:r>
            <w:r>
              <w:rPr>
                <w:rFonts w:cs="Times New Roman"/>
                <w:b/>
                <w:bCs/>
                <w:sz w:val="28"/>
                <w:szCs w:val="28"/>
                <w:lang w:val="nl-NL"/>
              </w:rPr>
              <w:t>ộ</w:t>
            </w:r>
            <w:r>
              <w:rPr>
                <w:rFonts w:cs="Times New Roman"/>
                <w:b/>
                <w:bCs/>
                <w:sz w:val="28"/>
                <w:szCs w:val="28"/>
                <w:lang w:val="nl-NL"/>
              </w:rPr>
              <w:t>t góc</w:t>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HĐ 5:</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a) Tia Oz n</w:t>
            </w:r>
            <w:r>
              <w:rPr>
                <w:rFonts w:cs="Times New Roman"/>
                <w:sz w:val="28"/>
                <w:szCs w:val="28"/>
                <w:lang w:val="nl-NL"/>
              </w:rPr>
              <w:t>ằ</w:t>
            </w:r>
            <w:r>
              <w:rPr>
                <w:rFonts w:cs="Times New Roman"/>
                <w:sz w:val="28"/>
                <w:szCs w:val="28"/>
                <w:lang w:val="nl-NL"/>
              </w:rPr>
              <w:t>m gi</w:t>
            </w:r>
            <w:r>
              <w:rPr>
                <w:rFonts w:cs="Times New Roman"/>
                <w:sz w:val="28"/>
                <w:szCs w:val="28"/>
                <w:lang w:val="nl-NL"/>
              </w:rPr>
              <w:t>ữ</w:t>
            </w:r>
            <w:r>
              <w:rPr>
                <w:rFonts w:cs="Times New Roman"/>
                <w:sz w:val="28"/>
                <w:szCs w:val="28"/>
                <w:lang w:val="nl-NL"/>
              </w:rPr>
              <w:t>a hai c</w:t>
            </w:r>
            <w:r>
              <w:rPr>
                <w:rFonts w:cs="Times New Roman"/>
                <w:sz w:val="28"/>
                <w:szCs w:val="28"/>
                <w:lang w:val="nl-NL"/>
              </w:rPr>
              <w:t>ạ</w:t>
            </w:r>
            <w:r>
              <w:rPr>
                <w:rFonts w:cs="Times New Roman"/>
                <w:sz w:val="28"/>
                <w:szCs w:val="28"/>
                <w:lang w:val="nl-NL"/>
              </w:rPr>
              <w:t>nh c</w:t>
            </w:r>
            <w:r>
              <w:rPr>
                <w:rFonts w:cs="Times New Roman"/>
                <w:sz w:val="28"/>
                <w:szCs w:val="28"/>
                <w:lang w:val="nl-NL"/>
              </w:rPr>
              <w:t>ủ</w:t>
            </w:r>
            <w:r>
              <w:rPr>
                <w:rFonts w:cs="Times New Roman"/>
                <w:sz w:val="28"/>
                <w:szCs w:val="28"/>
                <w:lang w:val="nl-NL"/>
              </w:rPr>
              <w:t>a góc xOy.</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Pr>
                <w:rFonts w:cs="Times New Roman"/>
                <w:sz w:val="28"/>
                <w:szCs w:val="28"/>
                <w:lang w:val="nl-NL"/>
              </w:rPr>
              <w:t>.</w:t>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Đ</w:t>
            </w:r>
            <w:r>
              <w:rPr>
                <w:rFonts w:cs="Times New Roman"/>
                <w:b/>
                <w:bCs/>
                <w:sz w:val="28"/>
                <w:szCs w:val="28"/>
                <w:lang w:val="nl-NL"/>
              </w:rPr>
              <w:t>ị</w:t>
            </w:r>
            <w:r>
              <w:rPr>
                <w:rFonts w:cs="Times New Roman"/>
                <w:b/>
                <w:bCs/>
                <w:sz w:val="28"/>
                <w:szCs w:val="28"/>
                <w:lang w:val="nl-NL"/>
              </w:rPr>
              <w:t>nh nghĩa:</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Tia n</w:t>
            </w:r>
            <w:r>
              <w:rPr>
                <w:rFonts w:cs="Times New Roman"/>
                <w:sz w:val="28"/>
                <w:szCs w:val="28"/>
                <w:lang w:val="nl-NL"/>
              </w:rPr>
              <w:t>ằ</w:t>
            </w:r>
            <w:r>
              <w:rPr>
                <w:rFonts w:cs="Times New Roman"/>
                <w:sz w:val="28"/>
                <w:szCs w:val="28"/>
                <w:lang w:val="nl-NL"/>
              </w:rPr>
              <w:t>m gi</w:t>
            </w:r>
            <w:r>
              <w:rPr>
                <w:rFonts w:cs="Times New Roman"/>
                <w:sz w:val="28"/>
                <w:szCs w:val="28"/>
                <w:lang w:val="nl-NL"/>
              </w:rPr>
              <w:t>ữ</w:t>
            </w:r>
            <w:r>
              <w:rPr>
                <w:rFonts w:cs="Times New Roman"/>
                <w:sz w:val="28"/>
                <w:szCs w:val="28"/>
                <w:lang w:val="nl-NL"/>
              </w:rPr>
              <w:t>a hai c</w:t>
            </w:r>
            <w:r>
              <w:rPr>
                <w:rFonts w:cs="Times New Roman"/>
                <w:sz w:val="28"/>
                <w:szCs w:val="28"/>
                <w:lang w:val="nl-NL"/>
              </w:rPr>
              <w:t>ạ</w:t>
            </w:r>
            <w:r>
              <w:rPr>
                <w:rFonts w:cs="Times New Roman"/>
                <w:sz w:val="28"/>
                <w:szCs w:val="28"/>
                <w:lang w:val="nl-NL"/>
              </w:rPr>
              <w:t>nh c</w:t>
            </w:r>
            <w:r>
              <w:rPr>
                <w:rFonts w:cs="Times New Roman"/>
                <w:sz w:val="28"/>
                <w:szCs w:val="28"/>
                <w:lang w:val="nl-NL"/>
              </w:rPr>
              <w:t>ủ</w:t>
            </w:r>
            <w:r>
              <w:rPr>
                <w:rFonts w:cs="Times New Roman"/>
                <w:sz w:val="28"/>
                <w:szCs w:val="28"/>
                <w:lang w:val="nl-NL"/>
              </w:rPr>
              <w:t>a m</w:t>
            </w:r>
            <w:r>
              <w:rPr>
                <w:rFonts w:cs="Times New Roman"/>
                <w:sz w:val="28"/>
                <w:szCs w:val="28"/>
                <w:lang w:val="nl-NL"/>
              </w:rPr>
              <w:t>ộ</w:t>
            </w:r>
            <w:r>
              <w:rPr>
                <w:rFonts w:cs="Times New Roman"/>
                <w:sz w:val="28"/>
                <w:szCs w:val="28"/>
                <w:lang w:val="nl-NL"/>
              </w:rPr>
              <w:t>t góc và t</w:t>
            </w:r>
            <w:r>
              <w:rPr>
                <w:rFonts w:cs="Times New Roman"/>
                <w:sz w:val="28"/>
                <w:szCs w:val="28"/>
                <w:lang w:val="nl-NL"/>
              </w:rPr>
              <w:t>ạ</w:t>
            </w:r>
            <w:r>
              <w:rPr>
                <w:rFonts w:cs="Times New Roman"/>
                <w:sz w:val="28"/>
                <w:szCs w:val="28"/>
                <w:lang w:val="nl-NL"/>
              </w:rPr>
              <w:t>o v</w:t>
            </w:r>
            <w:r>
              <w:rPr>
                <w:rFonts w:cs="Times New Roman"/>
                <w:sz w:val="28"/>
                <w:szCs w:val="28"/>
                <w:lang w:val="nl-NL"/>
              </w:rPr>
              <w:t>ớ</w:t>
            </w:r>
            <w:r>
              <w:rPr>
                <w:rFonts w:cs="Times New Roman"/>
                <w:sz w:val="28"/>
                <w:szCs w:val="28"/>
                <w:lang w:val="nl-NL"/>
              </w:rPr>
              <w:t>i hai c</w:t>
            </w:r>
            <w:r>
              <w:rPr>
                <w:rFonts w:cs="Times New Roman"/>
                <w:sz w:val="28"/>
                <w:szCs w:val="28"/>
                <w:lang w:val="nl-NL"/>
              </w:rPr>
              <w:t>ạ</w:t>
            </w:r>
            <w:r>
              <w:rPr>
                <w:rFonts w:cs="Times New Roman"/>
                <w:sz w:val="28"/>
                <w:szCs w:val="28"/>
                <w:lang w:val="nl-NL"/>
              </w:rPr>
              <w:t xml:space="preserve">nh </w:t>
            </w:r>
            <w:r>
              <w:rPr>
                <w:rFonts w:cs="Times New Roman"/>
                <w:sz w:val="28"/>
                <w:szCs w:val="28"/>
                <w:lang w:val="nl-NL"/>
              </w:rPr>
              <w:t>ấ</w:t>
            </w:r>
            <w:r>
              <w:rPr>
                <w:rFonts w:cs="Times New Roman"/>
                <w:sz w:val="28"/>
                <w:szCs w:val="28"/>
                <w:lang w:val="nl-NL"/>
              </w:rPr>
              <w:t>y hai góc b</w:t>
            </w:r>
            <w:r>
              <w:rPr>
                <w:rFonts w:cs="Times New Roman"/>
                <w:sz w:val="28"/>
                <w:szCs w:val="28"/>
                <w:lang w:val="nl-NL"/>
              </w:rPr>
              <w:t>ằ</w:t>
            </w:r>
            <w:r>
              <w:rPr>
                <w:rFonts w:cs="Times New Roman"/>
                <w:sz w:val="28"/>
                <w:szCs w:val="28"/>
                <w:lang w:val="nl-NL"/>
              </w:rPr>
              <w:t>ng nhau đư</w:t>
            </w:r>
            <w:r>
              <w:rPr>
                <w:rFonts w:cs="Times New Roman"/>
                <w:sz w:val="28"/>
                <w:szCs w:val="28"/>
                <w:lang w:val="nl-NL"/>
              </w:rPr>
              <w:t>ợ</w:t>
            </w:r>
            <w:r>
              <w:rPr>
                <w:rFonts w:cs="Times New Roman"/>
                <w:sz w:val="28"/>
                <w:szCs w:val="28"/>
                <w:lang w:val="nl-NL"/>
              </w:rPr>
              <w:t>c g</w:t>
            </w:r>
            <w:r>
              <w:rPr>
                <w:rFonts w:cs="Times New Roman"/>
                <w:sz w:val="28"/>
                <w:szCs w:val="28"/>
                <w:lang w:val="nl-NL"/>
              </w:rPr>
              <w:t>ọ</w:t>
            </w:r>
            <w:r>
              <w:rPr>
                <w:rFonts w:cs="Times New Roman"/>
                <w:sz w:val="28"/>
                <w:szCs w:val="28"/>
                <w:lang w:val="nl-NL"/>
              </w:rPr>
              <w:t>i là tia phân giác c</w:t>
            </w:r>
            <w:r>
              <w:rPr>
                <w:rFonts w:cs="Times New Roman"/>
                <w:sz w:val="28"/>
                <w:szCs w:val="28"/>
                <w:lang w:val="nl-NL"/>
              </w:rPr>
              <w:t>ủ</w:t>
            </w:r>
            <w:r>
              <w:rPr>
                <w:rFonts w:cs="Times New Roman"/>
                <w:sz w:val="28"/>
                <w:szCs w:val="28"/>
                <w:lang w:val="nl-NL"/>
              </w:rPr>
              <w:t>a góc đó.</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ch</w:t>
            </w:r>
            <w:r>
              <w:rPr>
                <w:rFonts w:cs="Times New Roman"/>
                <w:sz w:val="28"/>
                <w:szCs w:val="28"/>
                <w:lang w:val="nl-NL"/>
              </w:rPr>
              <w:t>ứ</w:t>
            </w:r>
            <w:r>
              <w:rPr>
                <w:rFonts w:cs="Times New Roman"/>
                <w:sz w:val="28"/>
                <w:szCs w:val="28"/>
                <w:lang w:val="nl-NL"/>
              </w:rPr>
              <w:t>a tia phân giác c</w:t>
            </w:r>
            <w:r>
              <w:rPr>
                <w:rFonts w:cs="Times New Roman"/>
                <w:sz w:val="28"/>
                <w:szCs w:val="28"/>
                <w:lang w:val="nl-NL"/>
              </w:rPr>
              <w:t>ủ</w:t>
            </w:r>
            <w:r>
              <w:rPr>
                <w:rFonts w:cs="Times New Roman"/>
                <w:sz w:val="28"/>
                <w:szCs w:val="28"/>
                <w:lang w:val="nl-NL"/>
              </w:rPr>
              <w:t>a m</w:t>
            </w:r>
            <w:r>
              <w:rPr>
                <w:rFonts w:cs="Times New Roman"/>
                <w:sz w:val="28"/>
                <w:szCs w:val="28"/>
                <w:lang w:val="nl-NL"/>
              </w:rPr>
              <w:t>ộ</w:t>
            </w:r>
            <w:r>
              <w:rPr>
                <w:rFonts w:cs="Times New Roman"/>
                <w:sz w:val="28"/>
                <w:szCs w:val="28"/>
                <w:lang w:val="nl-NL"/>
              </w:rPr>
              <w:t>t góc là đư</w:t>
            </w:r>
            <w:r>
              <w:rPr>
                <w:rFonts w:cs="Times New Roman"/>
                <w:sz w:val="28"/>
                <w:szCs w:val="28"/>
                <w:lang w:val="nl-NL"/>
              </w:rPr>
              <w:t>ờ</w:t>
            </w:r>
            <w:r>
              <w:rPr>
                <w:rFonts w:cs="Times New Roman"/>
                <w:sz w:val="28"/>
                <w:szCs w:val="28"/>
                <w:lang w:val="nl-NL"/>
              </w:rPr>
              <w:t>ng phân giác c</w:t>
            </w:r>
            <w:r>
              <w:rPr>
                <w:rFonts w:cs="Times New Roman"/>
                <w:sz w:val="28"/>
                <w:szCs w:val="28"/>
                <w:lang w:val="nl-NL"/>
              </w:rPr>
              <w:t>ủ</w:t>
            </w:r>
            <w:r>
              <w:rPr>
                <w:rFonts w:cs="Times New Roman"/>
                <w:sz w:val="28"/>
                <w:szCs w:val="28"/>
                <w:lang w:val="nl-NL"/>
              </w:rPr>
              <w:t>a góc đó.</w:t>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Tính ch</w:t>
            </w:r>
            <w:r>
              <w:rPr>
                <w:rFonts w:cs="Times New Roman"/>
                <w:b/>
                <w:bCs/>
                <w:sz w:val="28"/>
                <w:szCs w:val="28"/>
                <w:lang w:val="nl-NL"/>
              </w:rPr>
              <w:t>ấ</w:t>
            </w:r>
            <w:r>
              <w:rPr>
                <w:rFonts w:cs="Times New Roman"/>
                <w:b/>
                <w:bCs/>
                <w:sz w:val="28"/>
                <w:szCs w:val="28"/>
                <w:lang w:val="nl-NL"/>
              </w:rPr>
              <w:t>t tia phân giác:</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Khi Oz là tia phân giác c</w:t>
            </w:r>
            <w:r>
              <w:rPr>
                <w:rFonts w:cs="Times New Roman"/>
                <w:sz w:val="28"/>
                <w:szCs w:val="28"/>
                <w:lang w:val="nl-NL"/>
              </w:rPr>
              <w:t>ủ</w:t>
            </w:r>
            <w:r>
              <w:rPr>
                <w:rFonts w:cs="Times New Roman"/>
                <w:sz w:val="28"/>
                <w:szCs w:val="28"/>
                <w:lang w:val="nl-NL"/>
              </w:rPr>
              <w:t xml:space="preserve">a góc xOy thì </w:t>
            </w:r>
          </w:p>
          <w:p w:rsidR="005B2E0C" w:rsidRDefault="00F54929">
            <w:pPr>
              <w:spacing w:after="0" w:line="240" w:lineRule="auto"/>
              <w:ind w:right="-1"/>
              <w:jc w:val="both"/>
              <w:rPr>
                <w:rFonts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Pr>
                <w:rFonts w:cs="Times New Roman"/>
                <w:sz w:val="28"/>
                <w:szCs w:val="28"/>
                <w:lang w:val="nl-NL"/>
              </w:rPr>
              <w:t>.</w:t>
            </w:r>
          </w:p>
          <w:p w:rsidR="005B2E0C" w:rsidRDefault="00F54929">
            <w:pPr>
              <w:spacing w:after="0" w:line="240" w:lineRule="auto"/>
              <w:ind w:right="-1"/>
              <w:jc w:val="center"/>
              <w:rPr>
                <w:rFonts w:cs="Times New Roman"/>
                <w:sz w:val="28"/>
                <w:szCs w:val="28"/>
                <w:lang w:val="nl-NL"/>
              </w:rPr>
            </w:pPr>
            <w:r>
              <w:rPr>
                <w:rFonts w:ascii="Georgia" w:hAnsiTheme="minorHAnsi" w:cs="Times New Roman"/>
                <w:noProof/>
                <w:sz w:val="28"/>
                <w:szCs w:val="28"/>
              </w:rPr>
              <w:lastRenderedPageBreak/>
              <w:drawing>
                <wp:inline distT="0" distB="0" distL="0" distR="0">
                  <wp:extent cx="1905000" cy="96774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8"/>
                          <a:stretch>
                            <a:fillRect/>
                          </a:stretch>
                        </pic:blipFill>
                        <pic:spPr>
                          <a:xfrm>
                            <a:off x="0" y="0"/>
                            <a:ext cx="1905165" cy="967824"/>
                          </a:xfrm>
                          <a:prstGeom prst="rect">
                            <a:avLst/>
                          </a:prstGeom>
                        </pic:spPr>
                      </pic:pic>
                    </a:graphicData>
                  </a:graphic>
                </wp:inline>
              </w:drawing>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Ví d</w:t>
            </w:r>
            <w:r>
              <w:rPr>
                <w:rFonts w:cs="Times New Roman"/>
                <w:b/>
                <w:bCs/>
                <w:sz w:val="28"/>
                <w:szCs w:val="28"/>
                <w:lang w:val="nl-NL"/>
              </w:rPr>
              <w:t>ụ</w:t>
            </w:r>
            <w:r>
              <w:rPr>
                <w:rFonts w:cs="Times New Roman"/>
                <w:b/>
                <w:bCs/>
                <w:sz w:val="28"/>
                <w:szCs w:val="28"/>
                <w:lang w:val="nl-NL"/>
              </w:rPr>
              <w:t xml:space="preserve"> 2 (SGK – tr44)</w:t>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Luy</w:t>
            </w:r>
            <w:r>
              <w:rPr>
                <w:rFonts w:cs="Times New Roman"/>
                <w:b/>
                <w:bCs/>
                <w:sz w:val="28"/>
                <w:szCs w:val="28"/>
                <w:lang w:val="nl-NL"/>
              </w:rPr>
              <w:t>ệ</w:t>
            </w:r>
            <w:r>
              <w:rPr>
                <w:rFonts w:cs="Times New Roman"/>
                <w:b/>
                <w:bCs/>
                <w:sz w:val="28"/>
                <w:szCs w:val="28"/>
                <w:lang w:val="nl-NL"/>
              </w:rPr>
              <w:t>n t</w:t>
            </w:r>
            <w:r>
              <w:rPr>
                <w:rFonts w:cs="Times New Roman"/>
                <w:b/>
                <w:bCs/>
                <w:sz w:val="28"/>
                <w:szCs w:val="28"/>
                <w:lang w:val="nl-NL"/>
              </w:rPr>
              <w:t>ậ</w:t>
            </w:r>
            <w:r>
              <w:rPr>
                <w:rFonts w:cs="Times New Roman"/>
                <w:b/>
                <w:bCs/>
                <w:sz w:val="28"/>
                <w:szCs w:val="28"/>
                <w:lang w:val="nl-NL"/>
              </w:rPr>
              <w:t xml:space="preserve">p </w:t>
            </w:r>
            <w:r>
              <w:rPr>
                <w:rFonts w:cs="Times New Roman"/>
                <w:b/>
                <w:bCs/>
                <w:sz w:val="28"/>
                <w:szCs w:val="28"/>
                <w:lang w:val="nl-NL"/>
              </w:rPr>
              <w:t>3:</w:t>
            </w:r>
          </w:p>
          <w:p w:rsidR="005B2E0C" w:rsidRDefault="00F54929">
            <w:pPr>
              <w:spacing w:after="0" w:line="240" w:lineRule="auto"/>
              <w:ind w:right="-1"/>
              <w:jc w:val="both"/>
              <w:rPr>
                <w:rFonts w:cs="Times New Roman"/>
                <w:sz w:val="28"/>
                <w:szCs w:val="28"/>
                <w:lang w:val="nl-NL"/>
              </w:rPr>
            </w:pPr>
            <w:r>
              <w:rPr>
                <w:rFonts w:ascii="Georgia" w:hAnsiTheme="minorHAnsi" w:cs="Times New Roman"/>
                <w:noProof/>
                <w:sz w:val="28"/>
                <w:szCs w:val="28"/>
              </w:rPr>
              <w:drawing>
                <wp:inline distT="0" distB="0" distL="0" distR="0">
                  <wp:extent cx="2133600" cy="131064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9"/>
                          <a:stretch>
                            <a:fillRect/>
                          </a:stretch>
                        </pic:blipFill>
                        <pic:spPr>
                          <a:xfrm>
                            <a:off x="0" y="0"/>
                            <a:ext cx="2133785" cy="1310754"/>
                          </a:xfrm>
                          <a:prstGeom prst="rect">
                            <a:avLst/>
                          </a:prstGeom>
                        </pic:spPr>
                      </pic:pic>
                    </a:graphicData>
                  </a:graphic>
                </wp:inline>
              </w:drawing>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Am là tia phân giác c</w:t>
            </w:r>
            <w:r>
              <w:rPr>
                <w:rFonts w:cs="Times New Roman"/>
                <w:sz w:val="28"/>
                <w:szCs w:val="28"/>
                <w:lang w:val="nl-NL"/>
              </w:rPr>
              <w:t>ủ</w:t>
            </w:r>
            <w:r>
              <w:rPr>
                <w:rFonts w:cs="Times New Roman"/>
                <w:sz w:val="28"/>
                <w:szCs w:val="28"/>
                <w:lang w:val="nl-NL"/>
              </w:rPr>
              <w:t xml:space="preserve">a góc xAy </w:t>
            </w:r>
          </w:p>
          <w:p w:rsidR="005B2E0C" w:rsidRDefault="00F54929">
            <w:pPr>
              <w:spacing w:after="0" w:line="240" w:lineRule="auto"/>
              <w:ind w:right="-1"/>
              <w:jc w:val="both"/>
              <w:rPr>
                <w:rFonts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5B2E0C" w:rsidRDefault="00F54929">
            <w:pPr>
              <w:spacing w:after="0" w:line="240" w:lineRule="auto"/>
              <w:ind w:right="-1"/>
              <w:jc w:val="both"/>
              <w:rPr>
                <w:rFonts w:cs="Times New Roman"/>
                <w:sz w:val="28"/>
                <w:szCs w:val="28"/>
                <w:lang w:val="nl-NL"/>
              </w:rPr>
            </w:pPr>
            <w:r>
              <w:rPr>
                <w:rFonts w:cs="Times New Roman"/>
                <w:b/>
                <w:bCs/>
                <w:sz w:val="28"/>
                <w:szCs w:val="28"/>
                <w:lang w:val="nl-NL"/>
              </w:rPr>
              <w:t>Th</w:t>
            </w:r>
            <w:r>
              <w:rPr>
                <w:rFonts w:cs="Times New Roman"/>
                <w:b/>
                <w:bCs/>
                <w:sz w:val="28"/>
                <w:szCs w:val="28"/>
                <w:lang w:val="nl-NL"/>
              </w:rPr>
              <w:t>ự</w:t>
            </w:r>
            <w:r>
              <w:rPr>
                <w:rFonts w:cs="Times New Roman"/>
                <w:b/>
                <w:bCs/>
                <w:sz w:val="28"/>
                <w:szCs w:val="28"/>
                <w:lang w:val="nl-NL"/>
              </w:rPr>
              <w:t>c hành:</w:t>
            </w:r>
            <w:r>
              <w:rPr>
                <w:rFonts w:cs="Times New Roman"/>
                <w:sz w:val="28"/>
                <w:szCs w:val="28"/>
                <w:lang w:val="nl-NL"/>
              </w:rPr>
              <w:t xml:space="preserve"> V</w:t>
            </w:r>
            <w:r>
              <w:rPr>
                <w:rFonts w:cs="Times New Roman"/>
                <w:sz w:val="28"/>
                <w:szCs w:val="28"/>
                <w:lang w:val="nl-NL"/>
              </w:rPr>
              <w:t>ẽ</w:t>
            </w:r>
            <w:r>
              <w:rPr>
                <w:rFonts w:cs="Times New Roman"/>
                <w:sz w:val="28"/>
                <w:szCs w:val="28"/>
                <w:lang w:val="nl-NL"/>
              </w:rPr>
              <w:t xml:space="preserve"> tia phân giác Oz c</w:t>
            </w:r>
            <w:r>
              <w:rPr>
                <w:rFonts w:cs="Times New Roman"/>
                <w:sz w:val="28"/>
                <w:szCs w:val="28"/>
                <w:lang w:val="nl-NL"/>
              </w:rPr>
              <w:t>ủ</w:t>
            </w:r>
            <w:r>
              <w:rPr>
                <w:rFonts w:cs="Times New Roman"/>
                <w:sz w:val="28"/>
                <w:szCs w:val="28"/>
                <w:lang w:val="nl-NL"/>
              </w:rPr>
              <w:t>a góc xOy có s</w:t>
            </w:r>
            <w:r>
              <w:rPr>
                <w:rFonts w:cs="Times New Roman"/>
                <w:sz w:val="28"/>
                <w:szCs w:val="28"/>
                <w:lang w:val="nl-NL"/>
              </w:rPr>
              <w:t>ố</w:t>
            </w:r>
            <w:r>
              <w:rPr>
                <w:rFonts w:cs="Times New Roman"/>
                <w:sz w:val="28"/>
                <w:szCs w:val="28"/>
                <w:lang w:val="nl-NL"/>
              </w:rPr>
              <w:t xml:space="preserve"> đo b</w:t>
            </w:r>
            <w:r>
              <w:rPr>
                <w:rFonts w:cs="Times New Roman"/>
                <w:sz w:val="28"/>
                <w:szCs w:val="28"/>
                <w:lang w:val="nl-NL"/>
              </w:rPr>
              <w:t>ằ</w:t>
            </w:r>
            <w:r>
              <w:rPr>
                <w:rFonts w:cs="Times New Roman"/>
                <w:sz w:val="28"/>
                <w:szCs w:val="28"/>
                <w:lang w:val="nl-NL"/>
              </w:rPr>
              <w:t>ng 68</w:t>
            </w:r>
            <w:r>
              <w:rPr>
                <w:rFonts w:cs="Times New Roman"/>
                <w:sz w:val="28"/>
                <w:szCs w:val="28"/>
                <w:vertAlign w:val="superscript"/>
                <w:lang w:val="nl-NL"/>
              </w:rPr>
              <w:t>o</w:t>
            </w:r>
            <w:r>
              <w:rPr>
                <w:rFonts w:cs="Times New Roman"/>
                <w:sz w:val="28"/>
                <w:szCs w:val="28"/>
                <w:lang w:val="nl-NL"/>
              </w:rPr>
              <w:t>.</w:t>
            </w:r>
          </w:p>
          <w:p w:rsidR="005B2E0C" w:rsidRDefault="00F54929">
            <w:pPr>
              <w:spacing w:after="0" w:line="240" w:lineRule="auto"/>
              <w:ind w:right="-1"/>
              <w:jc w:val="both"/>
              <w:rPr>
                <w:rFonts w:cs="Times New Roman"/>
                <w:sz w:val="28"/>
                <w:szCs w:val="28"/>
                <w:lang w:val="nl-NL"/>
              </w:rPr>
            </w:pPr>
            <w:r>
              <w:rPr>
                <w:rFonts w:ascii="Georgia" w:hAnsiTheme="minorHAnsi" w:cs="Times New Roman"/>
                <w:noProof/>
                <w:sz w:val="28"/>
                <w:szCs w:val="28"/>
              </w:rPr>
              <w:drawing>
                <wp:inline distT="0" distB="0" distL="0" distR="0">
                  <wp:extent cx="1767840" cy="1341120"/>
                  <wp:effectExtent l="0" t="0" r="1016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0"/>
                          <a:stretch>
                            <a:fillRect/>
                          </a:stretch>
                        </pic:blipFill>
                        <pic:spPr>
                          <a:xfrm>
                            <a:off x="0" y="0"/>
                            <a:ext cx="1767993" cy="1341236"/>
                          </a:xfrm>
                          <a:prstGeom prst="rect">
                            <a:avLst/>
                          </a:prstGeom>
                        </pic:spPr>
                      </pic:pic>
                    </a:graphicData>
                  </a:graphic>
                </wp:inline>
              </w:drawing>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V</w:t>
            </w:r>
            <w:r>
              <w:rPr>
                <w:rFonts w:cs="Times New Roman"/>
                <w:b/>
                <w:bCs/>
                <w:sz w:val="28"/>
                <w:szCs w:val="28"/>
                <w:lang w:val="nl-NL"/>
              </w:rPr>
              <w:t>ậ</w:t>
            </w:r>
            <w:r>
              <w:rPr>
                <w:rFonts w:cs="Times New Roman"/>
                <w:b/>
                <w:bCs/>
                <w:sz w:val="28"/>
                <w:szCs w:val="28"/>
                <w:lang w:val="nl-NL"/>
              </w:rPr>
              <w:t>n d</w:t>
            </w:r>
            <w:r>
              <w:rPr>
                <w:rFonts w:cs="Times New Roman"/>
                <w:b/>
                <w:bCs/>
                <w:sz w:val="28"/>
                <w:szCs w:val="28"/>
                <w:lang w:val="nl-NL"/>
              </w:rPr>
              <w:t>ụ</w:t>
            </w:r>
            <w:r>
              <w:rPr>
                <w:rFonts w:cs="Times New Roman"/>
                <w:b/>
                <w:bCs/>
                <w:sz w:val="28"/>
                <w:szCs w:val="28"/>
                <w:lang w:val="nl-NL"/>
              </w:rPr>
              <w:t>ng:</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Đ</w:t>
            </w:r>
            <w:r>
              <w:rPr>
                <w:rFonts w:cs="Times New Roman"/>
                <w:sz w:val="28"/>
                <w:szCs w:val="28"/>
                <w:lang w:val="nl-NL"/>
              </w:rPr>
              <w:t>ể</w:t>
            </w:r>
            <w:r>
              <w:rPr>
                <w:rFonts w:cs="Times New Roman"/>
                <w:sz w:val="28"/>
                <w:szCs w:val="28"/>
                <w:lang w:val="nl-NL"/>
              </w:rPr>
              <w:t xml:space="preserve"> cân thăng b</w:t>
            </w:r>
            <w:r>
              <w:rPr>
                <w:rFonts w:cs="Times New Roman"/>
                <w:sz w:val="28"/>
                <w:szCs w:val="28"/>
                <w:lang w:val="nl-NL"/>
              </w:rPr>
              <w:t>ằ</w:t>
            </w:r>
            <w:r>
              <w:rPr>
                <w:rFonts w:cs="Times New Roman"/>
                <w:sz w:val="28"/>
                <w:szCs w:val="28"/>
                <w:lang w:val="nl-NL"/>
              </w:rPr>
              <w:t>ng thì kh</w:t>
            </w:r>
            <w:r>
              <w:rPr>
                <w:rFonts w:cs="Times New Roman"/>
                <w:sz w:val="28"/>
                <w:szCs w:val="28"/>
                <w:lang w:val="nl-NL"/>
              </w:rPr>
              <w:t>ố</w:t>
            </w:r>
            <w:r>
              <w:rPr>
                <w:rFonts w:cs="Times New Roman"/>
                <w:sz w:val="28"/>
                <w:szCs w:val="28"/>
                <w:lang w:val="nl-NL"/>
              </w:rPr>
              <w:t>i lư</w:t>
            </w:r>
            <w:r>
              <w:rPr>
                <w:rFonts w:cs="Times New Roman"/>
                <w:sz w:val="28"/>
                <w:szCs w:val="28"/>
                <w:lang w:val="nl-NL"/>
              </w:rPr>
              <w:t>ợ</w:t>
            </w:r>
            <w:r>
              <w:rPr>
                <w:rFonts w:cs="Times New Roman"/>
                <w:sz w:val="28"/>
                <w:szCs w:val="28"/>
                <w:lang w:val="nl-NL"/>
              </w:rPr>
              <w:t>ng c</w:t>
            </w:r>
            <w:r>
              <w:rPr>
                <w:rFonts w:cs="Times New Roman"/>
                <w:sz w:val="28"/>
                <w:szCs w:val="28"/>
                <w:lang w:val="nl-NL"/>
              </w:rPr>
              <w:t>ủ</w:t>
            </w:r>
            <w:r>
              <w:rPr>
                <w:rFonts w:cs="Times New Roman"/>
                <w:sz w:val="28"/>
                <w:szCs w:val="28"/>
                <w:lang w:val="nl-NL"/>
              </w:rPr>
              <w:t>a hai bên đĩa cân ph</w:t>
            </w:r>
            <w:r>
              <w:rPr>
                <w:rFonts w:cs="Times New Roman"/>
                <w:sz w:val="28"/>
                <w:szCs w:val="28"/>
                <w:lang w:val="nl-NL"/>
              </w:rPr>
              <w:t>ả</w:t>
            </w:r>
            <w:r>
              <w:rPr>
                <w:rFonts w:cs="Times New Roman"/>
                <w:sz w:val="28"/>
                <w:szCs w:val="28"/>
                <w:lang w:val="nl-NL"/>
              </w:rPr>
              <w:t>i như nhau.</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Kh</w:t>
            </w:r>
            <w:r>
              <w:rPr>
                <w:rFonts w:cs="Times New Roman"/>
                <w:sz w:val="28"/>
                <w:szCs w:val="28"/>
                <w:lang w:val="nl-NL"/>
              </w:rPr>
              <w:t>ố</w:t>
            </w:r>
            <w:r>
              <w:rPr>
                <w:rFonts w:cs="Times New Roman"/>
                <w:sz w:val="28"/>
                <w:szCs w:val="28"/>
                <w:lang w:val="nl-NL"/>
              </w:rPr>
              <w:t>i lư</w:t>
            </w:r>
            <w:r>
              <w:rPr>
                <w:rFonts w:cs="Times New Roman"/>
                <w:sz w:val="28"/>
                <w:szCs w:val="28"/>
                <w:lang w:val="nl-NL"/>
              </w:rPr>
              <w:t>ợ</w:t>
            </w:r>
            <w:r>
              <w:rPr>
                <w:rFonts w:cs="Times New Roman"/>
                <w:sz w:val="28"/>
                <w:szCs w:val="28"/>
                <w:lang w:val="nl-NL"/>
              </w:rPr>
              <w:t>ng đĩa cân bên ph</w:t>
            </w:r>
            <w:r>
              <w:rPr>
                <w:rFonts w:cs="Times New Roman"/>
                <w:sz w:val="28"/>
                <w:szCs w:val="28"/>
                <w:lang w:val="nl-NL"/>
              </w:rPr>
              <w:t>ả</w:t>
            </w:r>
            <w:r>
              <w:rPr>
                <w:rFonts w:cs="Times New Roman"/>
                <w:sz w:val="28"/>
                <w:szCs w:val="28"/>
                <w:lang w:val="nl-NL"/>
              </w:rPr>
              <w:t xml:space="preserve">i là: 3,5 + 0,5 = 4 </w:t>
            </w:r>
            <w:r>
              <w:rPr>
                <w:rFonts w:cs="Times New Roman"/>
                <w:sz w:val="28"/>
                <w:szCs w:val="28"/>
                <w:lang w:val="nl-NL"/>
              </w:rPr>
              <w:t>kg.</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Suy ra kh</w:t>
            </w:r>
            <w:r>
              <w:rPr>
                <w:rFonts w:cs="Times New Roman"/>
                <w:sz w:val="28"/>
                <w:szCs w:val="28"/>
                <w:lang w:val="nl-NL"/>
              </w:rPr>
              <w:t>ố</w:t>
            </w:r>
            <w:r>
              <w:rPr>
                <w:rFonts w:cs="Times New Roman"/>
                <w:sz w:val="28"/>
                <w:szCs w:val="28"/>
                <w:lang w:val="nl-NL"/>
              </w:rPr>
              <w:t>i lư</w:t>
            </w:r>
            <w:r>
              <w:rPr>
                <w:rFonts w:cs="Times New Roman"/>
                <w:sz w:val="28"/>
                <w:szCs w:val="28"/>
                <w:lang w:val="nl-NL"/>
              </w:rPr>
              <w:t>ợ</w:t>
            </w:r>
            <w:r>
              <w:rPr>
                <w:rFonts w:cs="Times New Roman"/>
                <w:sz w:val="28"/>
                <w:szCs w:val="28"/>
                <w:lang w:val="nl-NL"/>
              </w:rPr>
              <w:t>ng đĩa cân bên trái cũng là 4 kg.</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V</w:t>
            </w:r>
            <w:r>
              <w:rPr>
                <w:rFonts w:cs="Times New Roman"/>
                <w:sz w:val="28"/>
                <w:szCs w:val="28"/>
                <w:lang w:val="nl-NL"/>
              </w:rPr>
              <w:t>ậ</w:t>
            </w:r>
            <w:r>
              <w:rPr>
                <w:rFonts w:cs="Times New Roman"/>
                <w:sz w:val="28"/>
                <w:szCs w:val="28"/>
                <w:lang w:val="nl-NL"/>
              </w:rPr>
              <w:t>y kh</w:t>
            </w:r>
            <w:r>
              <w:rPr>
                <w:rFonts w:cs="Times New Roman"/>
                <w:sz w:val="28"/>
                <w:szCs w:val="28"/>
                <w:lang w:val="nl-NL"/>
              </w:rPr>
              <w:t>ố</w:t>
            </w:r>
            <w:r>
              <w:rPr>
                <w:rFonts w:cs="Times New Roman"/>
                <w:sz w:val="28"/>
                <w:szCs w:val="28"/>
                <w:lang w:val="nl-NL"/>
              </w:rPr>
              <w:t>i lư</w:t>
            </w:r>
            <w:r>
              <w:rPr>
                <w:rFonts w:cs="Times New Roman"/>
                <w:sz w:val="28"/>
                <w:szCs w:val="28"/>
                <w:lang w:val="nl-NL"/>
              </w:rPr>
              <w:t>ợ</w:t>
            </w:r>
            <w:r>
              <w:rPr>
                <w:rFonts w:cs="Times New Roman"/>
                <w:sz w:val="28"/>
                <w:szCs w:val="28"/>
                <w:lang w:val="nl-NL"/>
              </w:rPr>
              <w:t>ng c</w:t>
            </w:r>
            <w:r>
              <w:rPr>
                <w:rFonts w:cs="Times New Roman"/>
                <w:sz w:val="28"/>
                <w:szCs w:val="28"/>
                <w:lang w:val="nl-NL"/>
              </w:rPr>
              <w:t>ủ</w:t>
            </w:r>
            <w:r>
              <w:rPr>
                <w:rFonts w:cs="Times New Roman"/>
                <w:sz w:val="28"/>
                <w:szCs w:val="28"/>
                <w:lang w:val="nl-NL"/>
              </w:rPr>
              <w:t>a qu</w:t>
            </w:r>
            <w:r>
              <w:rPr>
                <w:rFonts w:cs="Times New Roman"/>
                <w:sz w:val="28"/>
                <w:szCs w:val="28"/>
                <w:lang w:val="nl-NL"/>
              </w:rPr>
              <w:t>ả</w:t>
            </w:r>
            <w:r>
              <w:rPr>
                <w:rFonts w:cs="Times New Roman"/>
                <w:sz w:val="28"/>
                <w:szCs w:val="28"/>
                <w:lang w:val="nl-NL"/>
              </w:rPr>
              <w:t xml:space="preserve"> cân đ</w:t>
            </w:r>
            <w:r>
              <w:rPr>
                <w:rFonts w:cs="Times New Roman"/>
                <w:sz w:val="28"/>
                <w:szCs w:val="28"/>
                <w:lang w:val="nl-NL"/>
              </w:rPr>
              <w:t>ể</w:t>
            </w:r>
            <w:r>
              <w:rPr>
                <w:rFonts w:cs="Times New Roman"/>
                <w:sz w:val="28"/>
                <w:szCs w:val="28"/>
                <w:lang w:val="nl-NL"/>
              </w:rPr>
              <w:t xml:space="preserve"> cân thăng b</w:t>
            </w:r>
            <w:r>
              <w:rPr>
                <w:rFonts w:cs="Times New Roman"/>
                <w:sz w:val="28"/>
                <w:szCs w:val="28"/>
                <w:lang w:val="nl-NL"/>
              </w:rPr>
              <w:t>ằ</w:t>
            </w:r>
            <w:r>
              <w:rPr>
                <w:rFonts w:cs="Times New Roman"/>
                <w:sz w:val="28"/>
                <w:szCs w:val="28"/>
                <w:lang w:val="nl-NL"/>
              </w:rPr>
              <w:t>ng là:</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4 -1 = 3 kg. </w:t>
            </w:r>
          </w:p>
        </w:tc>
      </w:tr>
    </w:tbl>
    <w:p w:rsidR="005B2E0C" w:rsidRDefault="00F54929">
      <w:pPr>
        <w:spacing w:before="120" w:line="240" w:lineRule="auto"/>
        <w:ind w:right="-1"/>
        <w:rPr>
          <w:rFonts w:cs="Times New Roman"/>
          <w:b/>
          <w:sz w:val="28"/>
          <w:szCs w:val="28"/>
          <w:lang w:val="fr-FR"/>
        </w:rPr>
      </w:pPr>
      <w:r>
        <w:rPr>
          <w:rFonts w:cs="Times New Roman"/>
          <w:b/>
          <w:sz w:val="28"/>
          <w:szCs w:val="28"/>
          <w:lang w:val="fr-FR"/>
        </w:rPr>
        <w:lastRenderedPageBreak/>
        <w:t>C.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LUY</w:t>
      </w:r>
      <w:r>
        <w:rPr>
          <w:rFonts w:cs="Times New Roman"/>
          <w:b/>
          <w:sz w:val="28"/>
          <w:szCs w:val="28"/>
          <w:lang w:val="fr-FR"/>
        </w:rPr>
        <w:t>Ệ</w:t>
      </w:r>
      <w:r>
        <w:rPr>
          <w:rFonts w:cs="Times New Roman"/>
          <w:b/>
          <w:sz w:val="28"/>
          <w:szCs w:val="28"/>
          <w:lang w:val="fr-FR"/>
        </w:rPr>
        <w:t>N T</w:t>
      </w:r>
      <w:r>
        <w:rPr>
          <w:rFonts w:cs="Times New Roman"/>
          <w:b/>
          <w:sz w:val="28"/>
          <w:szCs w:val="28"/>
          <w:lang w:val="fr-FR"/>
        </w:rPr>
        <w:t>Ậ</w:t>
      </w:r>
      <w:r>
        <w:rPr>
          <w:rFonts w:cs="Times New Roman"/>
          <w:b/>
          <w:sz w:val="28"/>
          <w:szCs w:val="28"/>
          <w:lang w:val="fr-FR"/>
        </w:rPr>
        <w:t>P</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a) M</w:t>
      </w:r>
      <w:r>
        <w:rPr>
          <w:rFonts w:eastAsia="Calibri" w:cs="Times New Roman"/>
          <w:b/>
          <w:color w:val="000000"/>
          <w:sz w:val="28"/>
          <w:szCs w:val="28"/>
          <w:lang w:val="fr-FR"/>
        </w:rPr>
        <w:t>ụ</w:t>
      </w:r>
      <w:r>
        <w:rPr>
          <w:rFonts w:eastAsia="Calibri" w:cs="Times New Roman"/>
          <w:b/>
          <w:color w:val="000000"/>
          <w:sz w:val="28"/>
          <w:szCs w:val="28"/>
          <w:lang w:val="fr-FR"/>
        </w:rPr>
        <w:t>c tiêu:</w:t>
      </w:r>
      <w:r>
        <w:rPr>
          <w:rFonts w:eastAsia="Calibri" w:cs="Times New Roman"/>
          <w:color w:val="000000"/>
          <w:sz w:val="28"/>
          <w:szCs w:val="28"/>
          <w:lang w:val="fr-FR"/>
        </w:rPr>
        <w:t xml:space="preserve"> H</w:t>
      </w:r>
      <w:r>
        <w:rPr>
          <w:rFonts w:eastAsia="Calibri" w:cs="Times New Roman"/>
          <w:color w:val="000000"/>
          <w:sz w:val="28"/>
          <w:szCs w:val="28"/>
          <w:lang w:val="fr-FR"/>
        </w:rPr>
        <w:t>ọ</w:t>
      </w:r>
      <w:r>
        <w:rPr>
          <w:rFonts w:eastAsia="Calibri" w:cs="Times New Roman"/>
          <w:color w:val="000000"/>
          <w:sz w:val="28"/>
          <w:szCs w:val="28"/>
          <w:lang w:val="fr-FR"/>
        </w:rPr>
        <w:t>c sinh c</w:t>
      </w:r>
      <w:r>
        <w:rPr>
          <w:rFonts w:eastAsia="Calibri" w:cs="Times New Roman"/>
          <w:color w:val="000000"/>
          <w:sz w:val="28"/>
          <w:szCs w:val="28"/>
          <w:lang w:val="fr-FR"/>
        </w:rPr>
        <w:t>ủ</w:t>
      </w:r>
      <w:r>
        <w:rPr>
          <w:rFonts w:eastAsia="Calibri" w:cs="Times New Roman"/>
          <w:color w:val="000000"/>
          <w:sz w:val="28"/>
          <w:szCs w:val="28"/>
          <w:lang w:val="fr-FR"/>
        </w:rPr>
        <w:t>ng c</w:t>
      </w:r>
      <w:r>
        <w:rPr>
          <w:rFonts w:eastAsia="Calibri" w:cs="Times New Roman"/>
          <w:color w:val="000000"/>
          <w:sz w:val="28"/>
          <w:szCs w:val="28"/>
          <w:lang w:val="fr-FR"/>
        </w:rPr>
        <w:t>ố</w:t>
      </w:r>
      <w:r>
        <w:rPr>
          <w:rFonts w:eastAsia="Calibri" w:cs="Times New Roman"/>
          <w:color w:val="000000"/>
          <w:sz w:val="28"/>
          <w:szCs w:val="28"/>
          <w:lang w:val="fr-FR"/>
        </w:rPr>
        <w:t xml:space="preserve"> l</w:t>
      </w:r>
      <w:r>
        <w:rPr>
          <w:rFonts w:eastAsia="Calibri" w:cs="Times New Roman"/>
          <w:color w:val="000000"/>
          <w:sz w:val="28"/>
          <w:szCs w:val="28"/>
          <w:lang w:val="fr-FR"/>
        </w:rPr>
        <w:t>ạ</w:t>
      </w:r>
      <w:r>
        <w:rPr>
          <w:rFonts w:eastAsia="Calibri" w:cs="Times New Roman"/>
          <w:color w:val="000000"/>
          <w:sz w:val="28"/>
          <w:szCs w:val="28"/>
          <w:lang w:val="fr-FR"/>
        </w:rPr>
        <w:t>i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v</w:t>
      </w:r>
      <w:r>
        <w:rPr>
          <w:rFonts w:eastAsia="Calibri" w:cs="Times New Roman"/>
          <w:color w:val="000000"/>
          <w:sz w:val="28"/>
          <w:szCs w:val="28"/>
          <w:lang w:val="fr-FR"/>
        </w:rPr>
        <w:t>ề</w:t>
      </w:r>
      <w:r>
        <w:rPr>
          <w:rFonts w:eastAsia="Calibri" w:cs="Times New Roman"/>
          <w:color w:val="000000"/>
          <w:sz w:val="28"/>
          <w:szCs w:val="28"/>
          <w:lang w:val="fr-FR"/>
        </w:rPr>
        <w:t xml:space="preserve"> góc </w:t>
      </w:r>
      <w:r>
        <w:rPr>
          <w:rFonts w:eastAsia="Calibri" w:cs="Times New Roman"/>
          <w:color w:val="000000"/>
          <w:sz w:val="28"/>
          <w:szCs w:val="28"/>
          <w:lang w:val="fr-FR"/>
        </w:rPr>
        <w:t>ở</w:t>
      </w:r>
      <w:r>
        <w:rPr>
          <w:rFonts w:eastAsia="Calibri" w:cs="Times New Roman"/>
          <w:color w:val="000000"/>
          <w:sz w:val="28"/>
          <w:szCs w:val="28"/>
          <w:lang w:val="fr-FR"/>
        </w:rPr>
        <w:t xml:space="preserve"> v</w:t>
      </w:r>
      <w:r>
        <w:rPr>
          <w:rFonts w:eastAsia="Calibri" w:cs="Times New Roman"/>
          <w:color w:val="000000"/>
          <w:sz w:val="28"/>
          <w:szCs w:val="28"/>
          <w:lang w:val="fr-FR"/>
        </w:rPr>
        <w:t>ị</w:t>
      </w:r>
      <w:r>
        <w:rPr>
          <w:rFonts w:eastAsia="Calibri" w:cs="Times New Roman"/>
          <w:color w:val="000000"/>
          <w:sz w:val="28"/>
          <w:szCs w:val="28"/>
          <w:lang w:val="fr-FR"/>
        </w:rPr>
        <w:t xml:space="preserve"> trí đ</w:t>
      </w:r>
      <w:r>
        <w:rPr>
          <w:rFonts w:eastAsia="Calibri" w:cs="Times New Roman"/>
          <w:color w:val="000000"/>
          <w:sz w:val="28"/>
          <w:szCs w:val="28"/>
          <w:lang w:val="fr-FR"/>
        </w:rPr>
        <w:t>ặ</w:t>
      </w:r>
      <w:r>
        <w:rPr>
          <w:rFonts w:eastAsia="Calibri" w:cs="Times New Roman"/>
          <w:color w:val="000000"/>
          <w:sz w:val="28"/>
          <w:szCs w:val="28"/>
          <w:lang w:val="fr-FR"/>
        </w:rPr>
        <w:t>c bi</w:t>
      </w:r>
      <w:r>
        <w:rPr>
          <w:rFonts w:eastAsia="Calibri" w:cs="Times New Roman"/>
          <w:color w:val="000000"/>
          <w:sz w:val="28"/>
          <w:szCs w:val="28"/>
          <w:lang w:val="fr-FR"/>
        </w:rPr>
        <w:t>ệ</w:t>
      </w:r>
      <w:r>
        <w:rPr>
          <w:rFonts w:eastAsia="Calibri" w:cs="Times New Roman"/>
          <w:color w:val="000000"/>
          <w:sz w:val="28"/>
          <w:szCs w:val="28"/>
          <w:lang w:val="fr-FR"/>
        </w:rPr>
        <w:t>t và tia phân giác c</w:t>
      </w:r>
      <w:r>
        <w:rPr>
          <w:rFonts w:eastAsia="Calibri" w:cs="Times New Roman"/>
          <w:color w:val="000000"/>
          <w:sz w:val="28"/>
          <w:szCs w:val="28"/>
          <w:lang w:val="fr-FR"/>
        </w:rPr>
        <w:t>ủ</w:t>
      </w:r>
      <w:r>
        <w:rPr>
          <w:rFonts w:eastAsia="Calibri" w:cs="Times New Roman"/>
          <w:color w:val="000000"/>
          <w:sz w:val="28"/>
          <w:szCs w:val="28"/>
          <w:lang w:val="fr-FR"/>
        </w:rPr>
        <w:t>a m</w:t>
      </w:r>
      <w:r>
        <w:rPr>
          <w:rFonts w:eastAsia="Calibri" w:cs="Times New Roman"/>
          <w:color w:val="000000"/>
          <w:sz w:val="28"/>
          <w:szCs w:val="28"/>
          <w:lang w:val="fr-FR"/>
        </w:rPr>
        <w:t>ộ</w:t>
      </w:r>
      <w:r>
        <w:rPr>
          <w:rFonts w:eastAsia="Calibri" w:cs="Times New Roman"/>
          <w:color w:val="000000"/>
          <w:sz w:val="28"/>
          <w:szCs w:val="28"/>
          <w:lang w:val="fr-FR"/>
        </w:rPr>
        <w:t>t góc.</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lastRenderedPageBreak/>
        <w:t>b) N</w:t>
      </w:r>
      <w:r>
        <w:rPr>
          <w:rFonts w:eastAsia="Calibri" w:cs="Times New Roman"/>
          <w:b/>
          <w:color w:val="000000"/>
          <w:sz w:val="28"/>
          <w:szCs w:val="28"/>
          <w:lang w:val="fr-FR"/>
        </w:rPr>
        <w:t>ộ</w:t>
      </w:r>
      <w:r>
        <w:rPr>
          <w:rFonts w:eastAsia="Calibri" w:cs="Times New Roman"/>
          <w:b/>
          <w:color w:val="000000"/>
          <w:sz w:val="28"/>
          <w:szCs w:val="28"/>
          <w:lang w:val="fr-FR"/>
        </w:rPr>
        <w:t xml:space="preserve">i dung: </w:t>
      </w:r>
      <w:r>
        <w:rPr>
          <w:rFonts w:eastAsia="Calibri" w:cs="Times New Roman"/>
          <w:color w:val="000000"/>
          <w:sz w:val="28"/>
          <w:szCs w:val="28"/>
          <w:lang w:val="fr-FR"/>
        </w:rPr>
        <w:t xml:space="preserve">HS </w:t>
      </w:r>
      <w:r>
        <w:rPr>
          <w:rFonts w:eastAsia="Calibri" w:cs="Times New Roman"/>
          <w:color w:val="000000"/>
          <w:sz w:val="28"/>
          <w:szCs w:val="28"/>
          <w:lang w:val="fr-FR"/>
        </w:rPr>
        <w:t>v</w:t>
      </w:r>
      <w:r>
        <w:rPr>
          <w:rFonts w:eastAsia="Calibri" w:cs="Times New Roman"/>
          <w:color w:val="000000"/>
          <w:sz w:val="28"/>
          <w:szCs w:val="28"/>
          <w:lang w:val="fr-FR"/>
        </w:rPr>
        <w:t>ậ</w:t>
      </w:r>
      <w:r>
        <w:rPr>
          <w:rFonts w:eastAsia="Calibri" w:cs="Times New Roman"/>
          <w:color w:val="000000"/>
          <w:sz w:val="28"/>
          <w:szCs w:val="28"/>
          <w:lang w:val="fr-FR"/>
        </w:rPr>
        <w:t>n d</w:t>
      </w:r>
      <w:r>
        <w:rPr>
          <w:rFonts w:eastAsia="Calibri" w:cs="Times New Roman"/>
          <w:color w:val="000000"/>
          <w:sz w:val="28"/>
          <w:szCs w:val="28"/>
          <w:lang w:val="fr-FR"/>
        </w:rPr>
        <w:t>ụ</w:t>
      </w:r>
      <w:r>
        <w:rPr>
          <w:rFonts w:eastAsia="Calibri" w:cs="Times New Roman"/>
          <w:color w:val="000000"/>
          <w:sz w:val="28"/>
          <w:szCs w:val="28"/>
          <w:lang w:val="fr-FR"/>
        </w:rPr>
        <w:t>ng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đ</w:t>
      </w:r>
      <w:r>
        <w:rPr>
          <w:rFonts w:eastAsia="Calibri" w:cs="Times New Roman"/>
          <w:color w:val="000000"/>
          <w:sz w:val="28"/>
          <w:szCs w:val="28"/>
          <w:lang w:val="fr-FR"/>
        </w:rPr>
        <w:t>ể</w:t>
      </w:r>
      <w:r>
        <w:rPr>
          <w:rFonts w:eastAsia="Calibri" w:cs="Times New Roman"/>
          <w:color w:val="000000"/>
          <w:sz w:val="28"/>
          <w:szCs w:val="28"/>
          <w:lang w:val="fr-FR"/>
        </w:rPr>
        <w:t xml:space="preserve"> làm bài t</w:t>
      </w:r>
      <w:r>
        <w:rPr>
          <w:rFonts w:eastAsia="Calibri" w:cs="Times New Roman"/>
          <w:color w:val="000000"/>
          <w:sz w:val="28"/>
          <w:szCs w:val="28"/>
          <w:lang w:val="fr-FR"/>
        </w:rPr>
        <w:t>ậ</w:t>
      </w:r>
      <w:r>
        <w:rPr>
          <w:rFonts w:eastAsia="Calibri" w:cs="Times New Roman"/>
          <w:color w:val="000000"/>
          <w:sz w:val="28"/>
          <w:szCs w:val="28"/>
          <w:lang w:val="fr-FR"/>
        </w:rPr>
        <w:t>p Bài 3.1, 3.2, 3.3 (SGK – tr45).</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c) S</w:t>
      </w:r>
      <w:r>
        <w:rPr>
          <w:rFonts w:eastAsia="Calibri" w:cs="Times New Roman"/>
          <w:b/>
          <w:color w:val="000000"/>
          <w:sz w:val="28"/>
          <w:szCs w:val="28"/>
          <w:lang w:val="fr-FR"/>
        </w:rPr>
        <w:t>ả</w:t>
      </w:r>
      <w:r>
        <w:rPr>
          <w:rFonts w:eastAsia="Calibri" w:cs="Times New Roman"/>
          <w:b/>
          <w:color w:val="000000"/>
          <w:sz w:val="28"/>
          <w:szCs w:val="28"/>
          <w:lang w:val="fr-FR"/>
        </w:rPr>
        <w:t>n ph</w:t>
      </w:r>
      <w:r>
        <w:rPr>
          <w:rFonts w:eastAsia="Calibri" w:cs="Times New Roman"/>
          <w:b/>
          <w:color w:val="000000"/>
          <w:sz w:val="28"/>
          <w:szCs w:val="28"/>
          <w:lang w:val="fr-FR"/>
        </w:rPr>
        <w:t>ẩ</w:t>
      </w:r>
      <w:r>
        <w:rPr>
          <w:rFonts w:eastAsia="Calibri" w:cs="Times New Roman"/>
          <w:b/>
          <w:color w:val="000000"/>
          <w:sz w:val="28"/>
          <w:szCs w:val="28"/>
          <w:lang w:val="fr-FR"/>
        </w:rPr>
        <w:t>m h</w:t>
      </w:r>
      <w:r>
        <w:rPr>
          <w:rFonts w:eastAsia="Calibri" w:cs="Times New Roman"/>
          <w:b/>
          <w:color w:val="000000"/>
          <w:sz w:val="28"/>
          <w:szCs w:val="28"/>
          <w:lang w:val="fr-FR"/>
        </w:rPr>
        <w:t>ọ</w:t>
      </w:r>
      <w:r>
        <w:rPr>
          <w:rFonts w:eastAsia="Calibri" w:cs="Times New Roman"/>
          <w:b/>
          <w:color w:val="000000"/>
          <w:sz w:val="28"/>
          <w:szCs w:val="28"/>
          <w:lang w:val="fr-FR"/>
        </w:rPr>
        <w:t>c t</w:t>
      </w:r>
      <w:r>
        <w:rPr>
          <w:rFonts w:eastAsia="Calibri" w:cs="Times New Roman"/>
          <w:b/>
          <w:color w:val="000000"/>
          <w:sz w:val="28"/>
          <w:szCs w:val="28"/>
          <w:lang w:val="fr-FR"/>
        </w:rPr>
        <w:t>ậ</w:t>
      </w:r>
      <w:r>
        <w:rPr>
          <w:rFonts w:eastAsia="Calibri" w:cs="Times New Roman"/>
          <w:b/>
          <w:color w:val="000000"/>
          <w:sz w:val="28"/>
          <w:szCs w:val="28"/>
          <w:lang w:val="fr-FR"/>
        </w:rPr>
        <w:t xml:space="preserve">p: </w:t>
      </w:r>
      <w:r>
        <w:rPr>
          <w:rFonts w:eastAsia="Calibri" w:cs="Times New Roman"/>
          <w:color w:val="000000"/>
          <w:sz w:val="28"/>
          <w:szCs w:val="28"/>
          <w:lang w:val="fr-FR"/>
        </w:rPr>
        <w:t>HS gi</w:t>
      </w:r>
      <w:r>
        <w:rPr>
          <w:rFonts w:eastAsia="Calibri" w:cs="Times New Roman"/>
          <w:color w:val="000000"/>
          <w:sz w:val="28"/>
          <w:szCs w:val="28"/>
          <w:lang w:val="fr-FR"/>
        </w:rPr>
        <w:t>ả</w:t>
      </w:r>
      <w:r>
        <w:rPr>
          <w:rFonts w:eastAsia="Calibri" w:cs="Times New Roman"/>
          <w:color w:val="000000"/>
          <w:sz w:val="28"/>
          <w:szCs w:val="28"/>
          <w:lang w:val="fr-FR"/>
        </w:rPr>
        <w:t>i đư</w:t>
      </w:r>
      <w:r>
        <w:rPr>
          <w:rFonts w:eastAsia="Calibri" w:cs="Times New Roman"/>
          <w:color w:val="000000"/>
          <w:sz w:val="28"/>
          <w:szCs w:val="28"/>
          <w:lang w:val="fr-FR"/>
        </w:rPr>
        <w:t>ợ</w:t>
      </w:r>
      <w:r>
        <w:rPr>
          <w:rFonts w:eastAsia="Calibri" w:cs="Times New Roman"/>
          <w:color w:val="000000"/>
          <w:sz w:val="28"/>
          <w:szCs w:val="28"/>
          <w:lang w:val="fr-FR"/>
        </w:rPr>
        <w:t>c bài v</w:t>
      </w:r>
      <w:r>
        <w:rPr>
          <w:rFonts w:eastAsia="Calibri" w:cs="Times New Roman"/>
          <w:color w:val="000000"/>
          <w:sz w:val="28"/>
          <w:szCs w:val="28"/>
          <w:lang w:val="fr-FR"/>
        </w:rPr>
        <w:t>ề</w:t>
      </w:r>
      <w:r>
        <w:rPr>
          <w:rFonts w:eastAsia="Calibri" w:cs="Times New Roman"/>
          <w:color w:val="000000"/>
          <w:sz w:val="28"/>
          <w:szCs w:val="28"/>
          <w:lang w:val="fr-FR"/>
        </w:rPr>
        <w:t xml:space="preserve">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 hai góc k</w:t>
      </w:r>
      <w:r>
        <w:rPr>
          <w:rFonts w:eastAsia="Calibri" w:cs="Times New Roman"/>
          <w:color w:val="000000"/>
          <w:sz w:val="28"/>
          <w:szCs w:val="28"/>
          <w:lang w:val="fr-FR"/>
        </w:rPr>
        <w:t>ề</w:t>
      </w:r>
      <w:r>
        <w:rPr>
          <w:rFonts w:eastAsia="Calibri" w:cs="Times New Roman"/>
          <w:color w:val="000000"/>
          <w:sz w:val="28"/>
          <w:szCs w:val="28"/>
          <w:lang w:val="fr-FR"/>
        </w:rPr>
        <w:t xml:space="preserve"> bù, hai góc đ</w:t>
      </w:r>
      <w:r>
        <w:rPr>
          <w:rFonts w:eastAsia="Calibri" w:cs="Times New Roman"/>
          <w:color w:val="000000"/>
          <w:sz w:val="28"/>
          <w:szCs w:val="28"/>
          <w:lang w:val="fr-FR"/>
        </w:rPr>
        <w:t>ố</w:t>
      </w:r>
      <w:r>
        <w:rPr>
          <w:rFonts w:eastAsia="Calibri" w:cs="Times New Roman"/>
          <w:color w:val="000000"/>
          <w:sz w:val="28"/>
          <w:szCs w:val="28"/>
          <w:lang w:val="fr-FR"/>
        </w:rPr>
        <w:t>i đ</w:t>
      </w:r>
      <w:r>
        <w:rPr>
          <w:rFonts w:eastAsia="Calibri" w:cs="Times New Roman"/>
          <w:color w:val="000000"/>
          <w:sz w:val="28"/>
          <w:szCs w:val="28"/>
          <w:lang w:val="fr-FR"/>
        </w:rPr>
        <w:t>ỉ</w:t>
      </w:r>
      <w:r>
        <w:rPr>
          <w:rFonts w:eastAsia="Calibri" w:cs="Times New Roman"/>
          <w:color w:val="000000"/>
          <w:sz w:val="28"/>
          <w:szCs w:val="28"/>
          <w:lang w:val="fr-FR"/>
        </w:rPr>
        <w:t>nh, v</w:t>
      </w:r>
      <w:r>
        <w:rPr>
          <w:rFonts w:eastAsia="Calibri" w:cs="Times New Roman"/>
          <w:color w:val="000000"/>
          <w:sz w:val="28"/>
          <w:szCs w:val="28"/>
          <w:lang w:val="fr-FR"/>
        </w:rPr>
        <w:t>ẽ</w:t>
      </w:r>
      <w:r>
        <w:rPr>
          <w:rFonts w:eastAsia="Calibri" w:cs="Times New Roman"/>
          <w:color w:val="000000"/>
          <w:sz w:val="28"/>
          <w:szCs w:val="28"/>
          <w:lang w:val="fr-FR"/>
        </w:rPr>
        <w:t xml:space="preserve"> và tính góc.</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d) T</w:t>
      </w:r>
      <w:r>
        <w:rPr>
          <w:rFonts w:eastAsia="Calibri" w:cs="Times New Roman"/>
          <w:b/>
          <w:color w:val="000000"/>
          <w:sz w:val="28"/>
          <w:szCs w:val="28"/>
          <w:lang w:val="fr-FR"/>
        </w:rPr>
        <w:t>ổ</w:t>
      </w:r>
      <w:r>
        <w:rPr>
          <w:rFonts w:eastAsia="Calibri" w:cs="Times New Roman"/>
          <w:b/>
          <w:color w:val="000000"/>
          <w:sz w:val="28"/>
          <w:szCs w:val="28"/>
          <w:lang w:val="fr-FR"/>
        </w:rPr>
        <w:t xml:space="preserve"> ch</w:t>
      </w:r>
      <w:r>
        <w:rPr>
          <w:rFonts w:eastAsia="Calibri" w:cs="Times New Roman"/>
          <w:b/>
          <w:color w:val="000000"/>
          <w:sz w:val="28"/>
          <w:szCs w:val="28"/>
          <w:lang w:val="fr-FR"/>
        </w:rPr>
        <w:t>ứ</w:t>
      </w:r>
      <w:r>
        <w:rPr>
          <w:rFonts w:eastAsia="Calibri" w:cs="Times New Roman"/>
          <w:b/>
          <w:color w:val="000000"/>
          <w:sz w:val="28"/>
          <w:szCs w:val="28"/>
          <w:lang w:val="fr-FR"/>
        </w:rPr>
        <w:t>c th</w:t>
      </w:r>
      <w:r>
        <w:rPr>
          <w:rFonts w:eastAsia="Calibri" w:cs="Times New Roman"/>
          <w:b/>
          <w:color w:val="000000"/>
          <w:sz w:val="28"/>
          <w:szCs w:val="28"/>
          <w:lang w:val="fr-FR"/>
        </w:rPr>
        <w:t>ự</w:t>
      </w:r>
      <w:r>
        <w:rPr>
          <w:rFonts w:eastAsia="Calibri" w:cs="Times New Roman"/>
          <w:b/>
          <w:color w:val="000000"/>
          <w:sz w:val="28"/>
          <w:szCs w:val="28"/>
          <w:lang w:val="fr-FR"/>
        </w:rPr>
        <w:t>c hi</w:t>
      </w:r>
      <w:r>
        <w:rPr>
          <w:rFonts w:eastAsia="Calibri" w:cs="Times New Roman"/>
          <w:b/>
          <w:color w:val="000000"/>
          <w:sz w:val="28"/>
          <w:szCs w:val="28"/>
          <w:lang w:val="fr-FR"/>
        </w:rPr>
        <w:t>ệ</w:t>
      </w:r>
      <w:r>
        <w:rPr>
          <w:rFonts w:eastAsia="Calibri" w:cs="Times New Roman"/>
          <w:b/>
          <w:color w:val="000000"/>
          <w:sz w:val="28"/>
          <w:szCs w:val="28"/>
          <w:lang w:val="fr-FR"/>
        </w:rPr>
        <w:t xml:space="preserve">n: </w:t>
      </w:r>
    </w:p>
    <w:p w:rsidR="005B2E0C" w:rsidRDefault="00F54929">
      <w:pPr>
        <w:tabs>
          <w:tab w:val="left" w:pos="567"/>
          <w:tab w:val="left" w:pos="1134"/>
        </w:tabs>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1: Chuy</w:t>
      </w:r>
      <w:r>
        <w:rPr>
          <w:rFonts w:eastAsia="Calibri" w:cs="Times New Roman"/>
          <w:b/>
          <w:color w:val="000000"/>
          <w:sz w:val="28"/>
          <w:szCs w:val="28"/>
          <w:lang w:val="nl-NL"/>
        </w:rPr>
        <w:t>ể</w:t>
      </w:r>
      <w:r>
        <w:rPr>
          <w:rFonts w:eastAsia="Calibri" w:cs="Times New Roman"/>
          <w:b/>
          <w:color w:val="000000"/>
          <w:sz w:val="28"/>
          <w:szCs w:val="28"/>
          <w:lang w:val="nl-NL"/>
        </w:rPr>
        <w:t>n giao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w:t>
      </w:r>
      <w:r>
        <w:rPr>
          <w:rFonts w:eastAsia="Calibri" w:cs="Times New Roman"/>
          <w:color w:val="000000"/>
          <w:sz w:val="28"/>
          <w:szCs w:val="28"/>
          <w:lang w:val="nl-NL"/>
        </w:rPr>
        <w:t xml:space="preserve">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ng h</w:t>
      </w:r>
      <w:r>
        <w:rPr>
          <w:rFonts w:eastAsia="Calibri" w:cs="Times New Roman"/>
          <w:color w:val="000000"/>
          <w:sz w:val="28"/>
          <w:szCs w:val="28"/>
          <w:lang w:val="fr-FR"/>
        </w:rPr>
        <w:t>ợ</w:t>
      </w:r>
      <w:r>
        <w:rPr>
          <w:rFonts w:eastAsia="Calibri" w:cs="Times New Roman"/>
          <w:color w:val="000000"/>
          <w:sz w:val="28"/>
          <w:szCs w:val="28"/>
          <w:lang w:val="fr-FR"/>
        </w:rPr>
        <w:t>p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c</w:t>
      </w:r>
      <w:r>
        <w:rPr>
          <w:rFonts w:eastAsia="Calibri" w:cs="Times New Roman"/>
          <w:color w:val="000000"/>
          <w:sz w:val="28"/>
          <w:szCs w:val="28"/>
          <w:lang w:val="fr-FR"/>
        </w:rPr>
        <w:t>ầ</w:t>
      </w:r>
      <w:r>
        <w:rPr>
          <w:rFonts w:eastAsia="Calibri" w:cs="Times New Roman"/>
          <w:color w:val="000000"/>
          <w:sz w:val="28"/>
          <w:szCs w:val="28"/>
          <w:lang w:val="fr-FR"/>
        </w:rPr>
        <w:t xml:space="preserve">n </w:t>
      </w:r>
      <w:r>
        <w:rPr>
          <w:rFonts w:eastAsia="Calibri" w:cs="Times New Roman"/>
          <w:color w:val="000000"/>
          <w:sz w:val="28"/>
          <w:szCs w:val="28"/>
          <w:lang w:val="fr-FR"/>
        </w:rPr>
        <w:t>ghi nh</w:t>
      </w:r>
      <w:r>
        <w:rPr>
          <w:rFonts w:eastAsia="Calibri" w:cs="Times New Roman"/>
          <w:color w:val="000000"/>
          <w:sz w:val="28"/>
          <w:szCs w:val="28"/>
          <w:lang w:val="fr-FR"/>
        </w:rPr>
        <w:t>ớ</w:t>
      </w:r>
      <w:r>
        <w:rPr>
          <w:rFonts w:eastAsia="Calibri" w:cs="Times New Roman"/>
          <w:color w:val="000000"/>
          <w:sz w:val="28"/>
          <w:szCs w:val="28"/>
          <w:lang w:val="fr-FR"/>
        </w:rPr>
        <w:t xml:space="preserve"> cho HS.</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 xml:space="preserve"> ch</w:t>
      </w:r>
      <w:r>
        <w:rPr>
          <w:rFonts w:eastAsia="Calibri" w:cs="Times New Roman"/>
          <w:color w:val="000000"/>
          <w:sz w:val="28"/>
          <w:szCs w:val="28"/>
          <w:lang w:val="fr-FR"/>
        </w:rPr>
        <w:t>ứ</w:t>
      </w:r>
      <w:r>
        <w:rPr>
          <w:rFonts w:eastAsia="Calibri" w:cs="Times New Roman"/>
          <w:color w:val="000000"/>
          <w:sz w:val="28"/>
          <w:szCs w:val="28"/>
          <w:lang w:val="fr-FR"/>
        </w:rPr>
        <w:t>c cho HS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ng theo nhóm đ</w:t>
      </w:r>
      <w:r>
        <w:rPr>
          <w:rFonts w:eastAsia="Calibri" w:cs="Times New Roman"/>
          <w:color w:val="000000"/>
          <w:sz w:val="28"/>
          <w:szCs w:val="28"/>
          <w:lang w:val="fr-FR"/>
        </w:rPr>
        <w:t>ố</w:t>
      </w:r>
      <w:r>
        <w:rPr>
          <w:rFonts w:eastAsia="Calibri" w:cs="Times New Roman"/>
          <w:color w:val="000000"/>
          <w:sz w:val="28"/>
          <w:szCs w:val="28"/>
          <w:lang w:val="fr-FR"/>
        </w:rPr>
        <w:t xml:space="preserve">i làm </w:t>
      </w:r>
      <w:r>
        <w:rPr>
          <w:rFonts w:eastAsia="Calibri" w:cs="Times New Roman"/>
          <w:b/>
          <w:bCs/>
          <w:color w:val="000000"/>
          <w:sz w:val="28"/>
          <w:szCs w:val="28"/>
          <w:lang w:val="fr-FR"/>
        </w:rPr>
        <w:t>Bài 3.1, 3.2, 3.3</w:t>
      </w:r>
      <w:r>
        <w:rPr>
          <w:rFonts w:eastAsia="Calibri" w:cs="Times New Roman"/>
          <w:color w:val="000000"/>
          <w:sz w:val="28"/>
          <w:szCs w:val="28"/>
          <w:lang w:val="fr-FR"/>
        </w:rPr>
        <w:t xml:space="preserve"> (SGK – tr45).</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2: Th</w:t>
      </w:r>
      <w:r>
        <w:rPr>
          <w:rFonts w:eastAsia="Calibri" w:cs="Times New Roman"/>
          <w:b/>
          <w:color w:val="000000"/>
          <w:sz w:val="28"/>
          <w:szCs w:val="28"/>
          <w:lang w:val="nl-NL"/>
        </w:rPr>
        <w:t>ự</w:t>
      </w:r>
      <w:r>
        <w:rPr>
          <w:rFonts w:eastAsia="Calibri" w:cs="Times New Roman"/>
          <w:b/>
          <w:color w:val="000000"/>
          <w:sz w:val="28"/>
          <w:szCs w:val="28"/>
          <w:lang w:val="nl-NL"/>
        </w:rPr>
        <w:t>c hi</w:t>
      </w:r>
      <w:r>
        <w:rPr>
          <w:rFonts w:eastAsia="Calibri" w:cs="Times New Roman"/>
          <w:b/>
          <w:color w:val="000000"/>
          <w:sz w:val="28"/>
          <w:szCs w:val="28"/>
          <w:lang w:val="nl-NL"/>
        </w:rPr>
        <w:t>ệ</w:t>
      </w:r>
      <w:r>
        <w:rPr>
          <w:rFonts w:eastAsia="Calibri" w:cs="Times New Roman"/>
          <w:b/>
          <w:color w:val="000000"/>
          <w:sz w:val="28"/>
          <w:szCs w:val="28"/>
          <w:lang w:val="nl-NL"/>
        </w:rPr>
        <w:t>n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 xml:space="preserve">: </w:t>
      </w:r>
      <w:r>
        <w:rPr>
          <w:rFonts w:eastAsia="Calibri" w:cs="Times New Roman"/>
          <w:color w:val="000000"/>
          <w:sz w:val="28"/>
          <w:szCs w:val="28"/>
          <w:lang w:val="nl-NL"/>
        </w:rPr>
        <w:t>HS quan sát và chú ý l</w:t>
      </w:r>
      <w:r>
        <w:rPr>
          <w:rFonts w:eastAsia="Calibri" w:cs="Times New Roman"/>
          <w:color w:val="000000"/>
          <w:sz w:val="28"/>
          <w:szCs w:val="28"/>
          <w:lang w:val="nl-NL"/>
        </w:rPr>
        <w:t>ắ</w:t>
      </w:r>
      <w:r>
        <w:rPr>
          <w:rFonts w:eastAsia="Calibri" w:cs="Times New Roman"/>
          <w:color w:val="000000"/>
          <w:sz w:val="28"/>
          <w:szCs w:val="28"/>
          <w:lang w:val="nl-NL"/>
        </w:rPr>
        <w:t>ng nghe, th</w:t>
      </w:r>
      <w:r>
        <w:rPr>
          <w:rFonts w:eastAsia="Calibri" w:cs="Times New Roman"/>
          <w:color w:val="000000"/>
          <w:sz w:val="28"/>
          <w:szCs w:val="28"/>
          <w:lang w:val="nl-NL"/>
        </w:rPr>
        <w:t>ả</w:t>
      </w:r>
      <w:r>
        <w:rPr>
          <w:rFonts w:eastAsia="Calibri" w:cs="Times New Roman"/>
          <w:color w:val="000000"/>
          <w:sz w:val="28"/>
          <w:szCs w:val="28"/>
          <w:lang w:val="nl-NL"/>
        </w:rPr>
        <w:t>o lu</w:t>
      </w:r>
      <w:r>
        <w:rPr>
          <w:rFonts w:eastAsia="Calibri" w:cs="Times New Roman"/>
          <w:color w:val="000000"/>
          <w:sz w:val="28"/>
          <w:szCs w:val="28"/>
          <w:lang w:val="nl-NL"/>
        </w:rPr>
        <w:t>ậ</w:t>
      </w:r>
      <w:r>
        <w:rPr>
          <w:rFonts w:eastAsia="Calibri" w:cs="Times New Roman"/>
          <w:color w:val="000000"/>
          <w:sz w:val="28"/>
          <w:szCs w:val="28"/>
          <w:lang w:val="nl-NL"/>
        </w:rPr>
        <w:t>n nhóm 2, hoàn thành các bài t</w:t>
      </w:r>
      <w:r>
        <w:rPr>
          <w:rFonts w:eastAsia="Calibri" w:cs="Times New Roman"/>
          <w:color w:val="000000"/>
          <w:sz w:val="28"/>
          <w:szCs w:val="28"/>
          <w:lang w:val="nl-NL"/>
        </w:rPr>
        <w:t>ậ</w:t>
      </w:r>
      <w:r>
        <w:rPr>
          <w:rFonts w:eastAsia="Calibri" w:cs="Times New Roman"/>
          <w:color w:val="000000"/>
          <w:sz w:val="28"/>
          <w:szCs w:val="28"/>
          <w:lang w:val="nl-NL"/>
        </w:rPr>
        <w:t>p GV yêu c</w:t>
      </w:r>
      <w:r>
        <w:rPr>
          <w:rFonts w:eastAsia="Calibri" w:cs="Times New Roman"/>
          <w:color w:val="000000"/>
          <w:sz w:val="28"/>
          <w:szCs w:val="28"/>
          <w:lang w:val="nl-NL"/>
        </w:rPr>
        <w:t>ầ</w:t>
      </w:r>
      <w:r>
        <w:rPr>
          <w:rFonts w:eastAsia="Calibri" w:cs="Times New Roman"/>
          <w:color w:val="000000"/>
          <w:sz w:val="28"/>
          <w:szCs w:val="28"/>
          <w:lang w:val="nl-NL"/>
        </w:rPr>
        <w:t>u.</w:t>
      </w:r>
    </w:p>
    <w:p w:rsidR="005B2E0C" w:rsidRDefault="00F54929">
      <w:pPr>
        <w:spacing w:before="120" w:line="240" w:lineRule="auto"/>
        <w:jc w:val="both"/>
        <w:rPr>
          <w:rFonts w:eastAsia="Calibri" w:cs="Times New Roman"/>
          <w:color w:val="000000"/>
          <w:sz w:val="28"/>
          <w:szCs w:val="28"/>
          <w:lang w:val="nl-NL"/>
        </w:rPr>
      </w:pPr>
      <w:r>
        <w:rPr>
          <w:rFonts w:eastAsia="Calibri" w:cs="Times New Roman"/>
          <w:color w:val="000000"/>
          <w:sz w:val="28"/>
          <w:szCs w:val="28"/>
          <w:lang w:val="nl-NL"/>
        </w:rPr>
        <w:t>- GV quan sát và h</w:t>
      </w:r>
      <w:r>
        <w:rPr>
          <w:rFonts w:eastAsia="Calibri" w:cs="Times New Roman"/>
          <w:color w:val="000000"/>
          <w:sz w:val="28"/>
          <w:szCs w:val="28"/>
          <w:lang w:val="nl-NL"/>
        </w:rPr>
        <w:t>ỗ</w:t>
      </w:r>
      <w:r>
        <w:rPr>
          <w:rFonts w:eastAsia="Calibri" w:cs="Times New Roman"/>
          <w:color w:val="000000"/>
          <w:sz w:val="28"/>
          <w:szCs w:val="28"/>
          <w:lang w:val="nl-NL"/>
        </w:rPr>
        <w:t xml:space="preserve"> tr</w:t>
      </w:r>
      <w:r>
        <w:rPr>
          <w:rFonts w:eastAsia="Calibri" w:cs="Times New Roman"/>
          <w:color w:val="000000"/>
          <w:sz w:val="28"/>
          <w:szCs w:val="28"/>
          <w:lang w:val="nl-NL"/>
        </w:rPr>
        <w:t>ợ</w:t>
      </w:r>
      <w:r>
        <w:rPr>
          <w:rFonts w:eastAsia="Calibri" w:cs="Times New Roman"/>
          <w:color w:val="000000"/>
          <w:sz w:val="28"/>
          <w:szCs w:val="28"/>
          <w:lang w:val="nl-NL"/>
        </w:rPr>
        <w:t>.</w:t>
      </w:r>
    </w:p>
    <w:p w:rsidR="005B2E0C" w:rsidRDefault="00F54929">
      <w:pPr>
        <w:spacing w:before="120" w:line="240" w:lineRule="auto"/>
        <w:jc w:val="both"/>
        <w:rPr>
          <w:rFonts w:eastAsia="Calibri" w:cs="Times New Roman"/>
          <w:b/>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3: Báo cáo, th</w:t>
      </w:r>
      <w:r>
        <w:rPr>
          <w:rFonts w:eastAsia="Calibri" w:cs="Times New Roman"/>
          <w:b/>
          <w:color w:val="000000"/>
          <w:sz w:val="28"/>
          <w:szCs w:val="28"/>
          <w:lang w:val="nl-NL"/>
        </w:rPr>
        <w:t>ả</w:t>
      </w:r>
      <w:r>
        <w:rPr>
          <w:rFonts w:eastAsia="Calibri" w:cs="Times New Roman"/>
          <w:b/>
          <w:color w:val="000000"/>
          <w:sz w:val="28"/>
          <w:szCs w:val="28"/>
          <w:lang w:val="nl-NL"/>
        </w:rPr>
        <w:t>o lu</w:t>
      </w:r>
      <w:r>
        <w:rPr>
          <w:rFonts w:eastAsia="Calibri" w:cs="Times New Roman"/>
          <w:b/>
          <w:color w:val="000000"/>
          <w:sz w:val="28"/>
          <w:szCs w:val="28"/>
          <w:lang w:val="nl-NL"/>
        </w:rPr>
        <w:t>ậ</w:t>
      </w:r>
      <w:r>
        <w:rPr>
          <w:rFonts w:eastAsia="Calibri" w:cs="Times New Roman"/>
          <w:b/>
          <w:color w:val="000000"/>
          <w:sz w:val="28"/>
          <w:szCs w:val="28"/>
          <w:lang w:val="nl-NL"/>
        </w:rPr>
        <w:t xml:space="preserve">n: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Đ</w:t>
      </w:r>
      <w:r>
        <w:rPr>
          <w:rFonts w:eastAsia="Calibri" w:cs="Times New Roman"/>
          <w:color w:val="000000"/>
          <w:sz w:val="28"/>
          <w:szCs w:val="28"/>
          <w:lang w:val="fr-FR"/>
        </w:rPr>
        <w:t>ạ</w:t>
      </w:r>
      <w:r>
        <w:rPr>
          <w:rFonts w:eastAsia="Calibri" w:cs="Times New Roman"/>
          <w:color w:val="000000"/>
          <w:sz w:val="28"/>
          <w:szCs w:val="28"/>
          <w:lang w:val="fr-FR"/>
        </w:rPr>
        <w:t>i di</w:t>
      </w:r>
      <w:r>
        <w:rPr>
          <w:rFonts w:eastAsia="Calibri" w:cs="Times New Roman"/>
          <w:color w:val="000000"/>
          <w:sz w:val="28"/>
          <w:szCs w:val="28"/>
          <w:lang w:val="fr-FR"/>
        </w:rPr>
        <w:t>ệ</w:t>
      </w:r>
      <w:r>
        <w:rPr>
          <w:rFonts w:eastAsia="Calibri" w:cs="Times New Roman"/>
          <w:color w:val="000000"/>
          <w:sz w:val="28"/>
          <w:szCs w:val="28"/>
          <w:lang w:val="fr-FR"/>
        </w:rPr>
        <w:t>n các nhóm trình bày các bài t</w:t>
      </w:r>
      <w:r>
        <w:rPr>
          <w:rFonts w:eastAsia="Calibri" w:cs="Times New Roman"/>
          <w:color w:val="000000"/>
          <w:sz w:val="28"/>
          <w:szCs w:val="28"/>
          <w:lang w:val="fr-FR"/>
        </w:rPr>
        <w:t>ậ</w:t>
      </w:r>
      <w:r>
        <w:rPr>
          <w:rFonts w:eastAsia="Calibri" w:cs="Times New Roman"/>
          <w:color w:val="000000"/>
          <w:sz w:val="28"/>
          <w:szCs w:val="28"/>
          <w:lang w:val="fr-FR"/>
        </w:rPr>
        <w:t>p. Các HS khác chú ý ch</w:t>
      </w:r>
      <w:r>
        <w:rPr>
          <w:rFonts w:eastAsia="Calibri" w:cs="Times New Roman"/>
          <w:color w:val="000000"/>
          <w:sz w:val="28"/>
          <w:szCs w:val="28"/>
          <w:lang w:val="fr-FR"/>
        </w:rPr>
        <w:t>ữ</w:t>
      </w:r>
      <w:r>
        <w:rPr>
          <w:rFonts w:eastAsia="Calibri" w:cs="Times New Roman"/>
          <w:color w:val="000000"/>
          <w:sz w:val="28"/>
          <w:szCs w:val="28"/>
          <w:lang w:val="fr-FR"/>
        </w:rPr>
        <w:t>a bài, theo dõi nh</w:t>
      </w:r>
      <w:r>
        <w:rPr>
          <w:rFonts w:eastAsia="Calibri" w:cs="Times New Roman"/>
          <w:color w:val="000000"/>
          <w:sz w:val="28"/>
          <w:szCs w:val="28"/>
          <w:lang w:val="fr-FR"/>
        </w:rPr>
        <w:t>ậ</w:t>
      </w:r>
      <w:r>
        <w:rPr>
          <w:rFonts w:eastAsia="Calibri" w:cs="Times New Roman"/>
          <w:color w:val="000000"/>
          <w:sz w:val="28"/>
          <w:szCs w:val="28"/>
          <w:lang w:val="fr-FR"/>
        </w:rPr>
        <w:t>n xét bài các nhóm trên b</w:t>
      </w:r>
      <w:r>
        <w:rPr>
          <w:rFonts w:eastAsia="Calibri" w:cs="Times New Roman"/>
          <w:color w:val="000000"/>
          <w:sz w:val="28"/>
          <w:szCs w:val="28"/>
          <w:lang w:val="fr-FR"/>
        </w:rPr>
        <w:t>ả</w:t>
      </w:r>
      <w:r>
        <w:rPr>
          <w:rFonts w:eastAsia="Calibri" w:cs="Times New Roman"/>
          <w:color w:val="000000"/>
          <w:sz w:val="28"/>
          <w:szCs w:val="28"/>
          <w:lang w:val="fr-FR"/>
        </w:rPr>
        <w:t>ng.</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4: K</w:t>
      </w:r>
      <w:r>
        <w:rPr>
          <w:rFonts w:eastAsia="Calibri" w:cs="Times New Roman"/>
          <w:b/>
          <w:color w:val="000000"/>
          <w:sz w:val="28"/>
          <w:szCs w:val="28"/>
          <w:lang w:val="nl-NL"/>
        </w:rPr>
        <w:t>ế</w:t>
      </w:r>
      <w:r>
        <w:rPr>
          <w:rFonts w:eastAsia="Calibri" w:cs="Times New Roman"/>
          <w:b/>
          <w:color w:val="000000"/>
          <w:sz w:val="28"/>
          <w:szCs w:val="28"/>
          <w:lang w:val="nl-NL"/>
        </w:rPr>
        <w:t>t lu</w:t>
      </w:r>
      <w:r>
        <w:rPr>
          <w:rFonts w:eastAsia="Calibri" w:cs="Times New Roman"/>
          <w:b/>
          <w:color w:val="000000"/>
          <w:sz w:val="28"/>
          <w:szCs w:val="28"/>
          <w:lang w:val="nl-NL"/>
        </w:rPr>
        <w:t>ậ</w:t>
      </w:r>
      <w:r>
        <w:rPr>
          <w:rFonts w:eastAsia="Calibri" w:cs="Times New Roman"/>
          <w:b/>
          <w:color w:val="000000"/>
          <w:sz w:val="28"/>
          <w:szCs w:val="28"/>
          <w:lang w:val="nl-NL"/>
        </w:rPr>
        <w:t>n, nh</w:t>
      </w:r>
      <w:r>
        <w:rPr>
          <w:rFonts w:eastAsia="Calibri" w:cs="Times New Roman"/>
          <w:b/>
          <w:color w:val="000000"/>
          <w:sz w:val="28"/>
          <w:szCs w:val="28"/>
          <w:lang w:val="nl-NL"/>
        </w:rPr>
        <w:t>ậ</w:t>
      </w:r>
      <w:r>
        <w:rPr>
          <w:rFonts w:eastAsia="Calibri" w:cs="Times New Roman"/>
          <w:b/>
          <w:color w:val="000000"/>
          <w:sz w:val="28"/>
          <w:szCs w:val="28"/>
          <w:lang w:val="nl-NL"/>
        </w:rPr>
        <w:t>n đ</w:t>
      </w:r>
      <w:r>
        <w:rPr>
          <w:rFonts w:eastAsia="Calibri" w:cs="Times New Roman"/>
          <w:b/>
          <w:color w:val="000000"/>
          <w:sz w:val="28"/>
          <w:szCs w:val="28"/>
          <w:lang w:val="nl-NL"/>
        </w:rPr>
        <w:t>ị</w:t>
      </w:r>
      <w:r>
        <w:rPr>
          <w:rFonts w:eastAsia="Calibri" w:cs="Times New Roman"/>
          <w:b/>
          <w:color w:val="000000"/>
          <w:sz w:val="28"/>
          <w:szCs w:val="28"/>
          <w:lang w:val="nl-NL"/>
        </w:rPr>
        <w:t xml:space="preserve">nh: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ch</w:t>
      </w:r>
      <w:r>
        <w:rPr>
          <w:rFonts w:eastAsia="Calibri" w:cs="Times New Roman"/>
          <w:color w:val="000000"/>
          <w:sz w:val="28"/>
          <w:szCs w:val="28"/>
          <w:lang w:val="fr-FR"/>
        </w:rPr>
        <w:t>ữ</w:t>
      </w:r>
      <w:r>
        <w:rPr>
          <w:rFonts w:eastAsia="Calibri" w:cs="Times New Roman"/>
          <w:color w:val="000000"/>
          <w:sz w:val="28"/>
          <w:szCs w:val="28"/>
          <w:lang w:val="fr-FR"/>
        </w:rPr>
        <w:t>a bài, ch</w:t>
      </w:r>
      <w:r>
        <w:rPr>
          <w:rFonts w:eastAsia="Calibri" w:cs="Times New Roman"/>
          <w:color w:val="000000"/>
          <w:sz w:val="28"/>
          <w:szCs w:val="28"/>
          <w:lang w:val="fr-FR"/>
        </w:rPr>
        <w:t>ố</w:t>
      </w:r>
      <w:r>
        <w:rPr>
          <w:rFonts w:eastAsia="Calibri" w:cs="Times New Roman"/>
          <w:color w:val="000000"/>
          <w:sz w:val="28"/>
          <w:szCs w:val="28"/>
          <w:lang w:val="fr-FR"/>
        </w:rPr>
        <w:t>t đáp án.</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nh</w:t>
      </w:r>
      <w:r>
        <w:rPr>
          <w:rFonts w:eastAsia="Calibri" w:cs="Times New Roman"/>
          <w:color w:val="000000"/>
          <w:sz w:val="28"/>
          <w:szCs w:val="28"/>
          <w:lang w:val="fr-FR"/>
        </w:rPr>
        <w:t>ậ</w:t>
      </w:r>
      <w:r>
        <w:rPr>
          <w:rFonts w:eastAsia="Calibri" w:cs="Times New Roman"/>
          <w:color w:val="000000"/>
          <w:sz w:val="28"/>
          <w:szCs w:val="28"/>
          <w:lang w:val="fr-FR"/>
        </w:rPr>
        <w:t>n xét thái đ</w:t>
      </w:r>
      <w:r>
        <w:rPr>
          <w:rFonts w:eastAsia="Calibri" w:cs="Times New Roman"/>
          <w:color w:val="000000"/>
          <w:sz w:val="28"/>
          <w:szCs w:val="28"/>
          <w:lang w:val="fr-FR"/>
        </w:rPr>
        <w:t>ộ</w:t>
      </w:r>
      <w:r>
        <w:rPr>
          <w:rFonts w:eastAsia="Calibri" w:cs="Times New Roman"/>
          <w:color w:val="000000"/>
          <w:sz w:val="28"/>
          <w:szCs w:val="28"/>
          <w:lang w:val="fr-FR"/>
        </w:rPr>
        <w:t xml:space="preserve"> làm vi</w:t>
      </w:r>
      <w:r>
        <w:rPr>
          <w:rFonts w:eastAsia="Calibri" w:cs="Times New Roman"/>
          <w:color w:val="000000"/>
          <w:sz w:val="28"/>
          <w:szCs w:val="28"/>
          <w:lang w:val="fr-FR"/>
        </w:rPr>
        <w:t>ệ</w:t>
      </w:r>
      <w:r>
        <w:rPr>
          <w:rFonts w:eastAsia="Calibri" w:cs="Times New Roman"/>
          <w:color w:val="000000"/>
          <w:sz w:val="28"/>
          <w:szCs w:val="28"/>
          <w:lang w:val="fr-FR"/>
        </w:rPr>
        <w:t>c, phương án tr</w:t>
      </w:r>
      <w:r>
        <w:rPr>
          <w:rFonts w:eastAsia="Calibri" w:cs="Times New Roman"/>
          <w:color w:val="000000"/>
          <w:sz w:val="28"/>
          <w:szCs w:val="28"/>
          <w:lang w:val="fr-FR"/>
        </w:rPr>
        <w:t>ả</w:t>
      </w:r>
      <w:r>
        <w:rPr>
          <w:rFonts w:eastAsia="Calibri" w:cs="Times New Roman"/>
          <w:color w:val="000000"/>
          <w:sz w:val="28"/>
          <w:szCs w:val="28"/>
          <w:lang w:val="fr-FR"/>
        </w:rPr>
        <w:t xml:space="preserve"> l</w:t>
      </w:r>
      <w:r>
        <w:rPr>
          <w:rFonts w:eastAsia="Calibri" w:cs="Times New Roman"/>
          <w:color w:val="000000"/>
          <w:sz w:val="28"/>
          <w:szCs w:val="28"/>
          <w:lang w:val="fr-FR"/>
        </w:rPr>
        <w:t>ờ</w:t>
      </w:r>
      <w:r>
        <w:rPr>
          <w:rFonts w:eastAsia="Calibri" w:cs="Times New Roman"/>
          <w:color w:val="000000"/>
          <w:sz w:val="28"/>
          <w:szCs w:val="28"/>
          <w:lang w:val="fr-FR"/>
        </w:rPr>
        <w:t>i c</w:t>
      </w:r>
      <w:r>
        <w:rPr>
          <w:rFonts w:eastAsia="Calibri" w:cs="Times New Roman"/>
          <w:color w:val="000000"/>
          <w:sz w:val="28"/>
          <w:szCs w:val="28"/>
          <w:lang w:val="fr-FR"/>
        </w:rPr>
        <w:t>ủ</w:t>
      </w:r>
      <w:r>
        <w:rPr>
          <w:rFonts w:eastAsia="Calibri" w:cs="Times New Roman"/>
          <w:color w:val="000000"/>
          <w:sz w:val="28"/>
          <w:szCs w:val="28"/>
          <w:lang w:val="fr-FR"/>
        </w:rPr>
        <w:t>a cá</w:t>
      </w:r>
      <w:r>
        <w:rPr>
          <w:rFonts w:eastAsia="Calibri" w:cs="Times New Roman"/>
          <w:color w:val="000000"/>
          <w:sz w:val="28"/>
          <w:szCs w:val="28"/>
          <w:lang w:val="fr-FR"/>
        </w:rPr>
        <w:t>c nhóm h</w:t>
      </w:r>
      <w:r>
        <w:rPr>
          <w:rFonts w:eastAsia="Calibri" w:cs="Times New Roman"/>
          <w:color w:val="000000"/>
          <w:sz w:val="28"/>
          <w:szCs w:val="28"/>
          <w:lang w:val="fr-FR"/>
        </w:rPr>
        <w:t>ọ</w:t>
      </w:r>
      <w:r>
        <w:rPr>
          <w:rFonts w:eastAsia="Calibri" w:cs="Times New Roman"/>
          <w:color w:val="000000"/>
          <w:sz w:val="28"/>
          <w:szCs w:val="28"/>
          <w:lang w:val="fr-FR"/>
        </w:rPr>
        <w:t>c sinh, ghi nh</w:t>
      </w:r>
      <w:r>
        <w:rPr>
          <w:rFonts w:eastAsia="Calibri" w:cs="Times New Roman"/>
          <w:color w:val="000000"/>
          <w:sz w:val="28"/>
          <w:szCs w:val="28"/>
          <w:lang w:val="fr-FR"/>
        </w:rPr>
        <w:t>ậ</w:t>
      </w:r>
      <w:r>
        <w:rPr>
          <w:rFonts w:eastAsia="Calibri" w:cs="Times New Roman"/>
          <w:color w:val="000000"/>
          <w:sz w:val="28"/>
          <w:szCs w:val="28"/>
          <w:lang w:val="fr-FR"/>
        </w:rPr>
        <w:t>n và tuyên dương</w:t>
      </w:r>
    </w:p>
    <w:p w:rsidR="005B2E0C" w:rsidRDefault="00F54929">
      <w:pPr>
        <w:tabs>
          <w:tab w:val="left" w:pos="567"/>
          <w:tab w:val="left" w:pos="1134"/>
        </w:tabs>
        <w:spacing w:before="120" w:line="240" w:lineRule="auto"/>
        <w:jc w:val="both"/>
        <w:rPr>
          <w:rFonts w:eastAsia="Calibri" w:cs="Times New Roman"/>
          <w:b/>
          <w:color w:val="000000"/>
          <w:sz w:val="28"/>
          <w:szCs w:val="28"/>
          <w:u w:val="single"/>
          <w:lang w:val="fr-FR"/>
        </w:rPr>
      </w:pPr>
      <w:r>
        <w:rPr>
          <w:rFonts w:eastAsia="Calibri" w:cs="Times New Roman"/>
          <w:b/>
          <w:color w:val="000000"/>
          <w:sz w:val="28"/>
          <w:szCs w:val="28"/>
          <w:u w:val="single"/>
          <w:lang w:val="fr-FR"/>
        </w:rPr>
        <w:t>K</w:t>
      </w:r>
      <w:r>
        <w:rPr>
          <w:rFonts w:eastAsia="Calibri" w:cs="Times New Roman"/>
          <w:b/>
          <w:color w:val="000000"/>
          <w:sz w:val="28"/>
          <w:szCs w:val="28"/>
          <w:u w:val="single"/>
          <w:lang w:val="fr-FR"/>
        </w:rPr>
        <w:t>ế</w:t>
      </w:r>
      <w:r>
        <w:rPr>
          <w:rFonts w:eastAsia="Calibri" w:cs="Times New Roman"/>
          <w:b/>
          <w:color w:val="000000"/>
          <w:sz w:val="28"/>
          <w:szCs w:val="28"/>
          <w:u w:val="single"/>
          <w:lang w:val="fr-FR"/>
        </w:rPr>
        <w:t>t qu</w:t>
      </w:r>
      <w:r>
        <w:rPr>
          <w:rFonts w:eastAsia="Calibri" w:cs="Times New Roman"/>
          <w:b/>
          <w:color w:val="000000"/>
          <w:sz w:val="28"/>
          <w:szCs w:val="28"/>
          <w:u w:val="single"/>
          <w:lang w:val="fr-FR"/>
        </w:rPr>
        <w:t>ả</w:t>
      </w:r>
      <w:r>
        <w:rPr>
          <w:rFonts w:eastAsia="Calibri" w:cs="Times New Roman"/>
          <w:b/>
          <w:color w:val="000000"/>
          <w:sz w:val="28"/>
          <w:szCs w:val="28"/>
          <w:u w:val="single"/>
          <w:lang w:val="fr-FR"/>
        </w:rPr>
        <w:t xml:space="preserve">: </w:t>
      </w:r>
    </w:p>
    <w:p w:rsidR="005B2E0C" w:rsidRDefault="00F54929">
      <w:pPr>
        <w:spacing w:after="240" w:line="240" w:lineRule="auto"/>
        <w:rPr>
          <w:rFonts w:cs="Times New Roman"/>
          <w:b/>
          <w:sz w:val="28"/>
          <w:szCs w:val="28"/>
        </w:rPr>
      </w:pPr>
      <w:r>
        <w:rPr>
          <w:rFonts w:eastAsia="Calibri" w:cs="Times New Roman"/>
          <w:b/>
          <w:color w:val="000000"/>
          <w:sz w:val="28"/>
          <w:szCs w:val="28"/>
          <w:lang w:val="fr-FR"/>
        </w:rPr>
        <w:t xml:space="preserve">Bài </w:t>
      </w:r>
      <w:r>
        <w:rPr>
          <w:rFonts w:cs="Times New Roman"/>
          <w:b/>
          <w:sz w:val="28"/>
          <w:szCs w:val="28"/>
        </w:rPr>
        <w:t xml:space="preserve">3.1. </w:t>
      </w:r>
    </w:p>
    <w:p w:rsidR="005B2E0C" w:rsidRDefault="00F54929">
      <w:pPr>
        <w:spacing w:after="240" w:line="240" w:lineRule="auto"/>
        <w:rPr>
          <w:rFonts w:cs="Times New Roman"/>
          <w:sz w:val="28"/>
          <w:szCs w:val="28"/>
        </w:rPr>
      </w:pPr>
      <w:r>
        <w:rPr>
          <w:rFonts w:cs="Times New Roman"/>
          <w:sz w:val="28"/>
          <w:szCs w:val="28"/>
        </w:rPr>
        <w:t>Hình a: Hai góc k</w:t>
      </w:r>
      <w:r>
        <w:rPr>
          <w:rFonts w:cs="Times New Roman"/>
          <w:sz w:val="28"/>
          <w:szCs w:val="28"/>
        </w:rPr>
        <w:t>ể</w:t>
      </w:r>
      <w:r>
        <w:rPr>
          <w:rFonts w:cs="Times New Roman"/>
          <w:sz w:val="28"/>
          <w:szCs w:val="28"/>
        </w:rPr>
        <w:t xml:space="preserve"> bù là góc </w:t>
      </w:r>
      <m:oMath>
        <m:r>
          <w:rPr>
            <w:rFonts w:ascii="Cambria Math" w:hAnsi="Cambria Math" w:cs="Times New Roman"/>
            <w:sz w:val="28"/>
            <w:szCs w:val="28"/>
          </w:rPr>
          <m:t>mOx</m:t>
        </m:r>
      </m:oMath>
      <w:r>
        <w:rPr>
          <w:rFonts w:cs="Times New Roman"/>
          <w:sz w:val="28"/>
          <w:szCs w:val="28"/>
        </w:rPr>
        <w:t xml:space="preserve"> và góc </w:t>
      </w:r>
      <m:oMath>
        <m:r>
          <w:rPr>
            <w:rFonts w:ascii="Cambria Math" w:hAnsi="Cambria Math" w:cs="Times New Roman"/>
            <w:sz w:val="28"/>
            <w:szCs w:val="28"/>
          </w:rPr>
          <m:t>xOn</m:t>
        </m:r>
      </m:oMath>
      <w:r>
        <w:rPr>
          <w:rFonts w:cs="Times New Roman"/>
          <w:sz w:val="28"/>
          <w:szCs w:val="28"/>
        </w:rPr>
        <w:t>.</w:t>
      </w:r>
    </w:p>
    <w:p w:rsidR="005B2E0C" w:rsidRDefault="00F54929">
      <w:pPr>
        <w:spacing w:after="240" w:line="240" w:lineRule="auto"/>
        <w:rPr>
          <w:rFonts w:cs="Times New Roman"/>
          <w:sz w:val="28"/>
          <w:szCs w:val="28"/>
        </w:rPr>
      </w:pPr>
      <w:r>
        <w:rPr>
          <w:rFonts w:cs="Times New Roman"/>
          <w:sz w:val="28"/>
          <w:szCs w:val="28"/>
        </w:rPr>
        <w:t>Hình b: Hai góc k</w:t>
      </w:r>
      <w:r>
        <w:rPr>
          <w:rFonts w:cs="Times New Roman"/>
          <w:sz w:val="28"/>
          <w:szCs w:val="28"/>
        </w:rPr>
        <w:t>ể</w:t>
      </w:r>
      <w:r>
        <w:rPr>
          <w:rFonts w:cs="Times New Roman"/>
          <w:sz w:val="28"/>
          <w:szCs w:val="28"/>
        </w:rPr>
        <w:t xml:space="preserve"> bù là góc </w:t>
      </w:r>
      <m:oMath>
        <m:r>
          <w:rPr>
            <w:rFonts w:ascii="Cambria Math" w:hAnsi="Cambria Math" w:cs="Times New Roman"/>
            <w:sz w:val="28"/>
            <w:szCs w:val="28"/>
          </w:rPr>
          <m:t>AMB</m:t>
        </m:r>
      </m:oMath>
      <w:r>
        <w:rPr>
          <w:rFonts w:cs="Times New Roman"/>
          <w:sz w:val="28"/>
          <w:szCs w:val="28"/>
        </w:rPr>
        <w:t xml:space="preserve"> và góc </w:t>
      </w:r>
      <m:oMath>
        <m:r>
          <w:rPr>
            <w:rFonts w:ascii="Cambria Math" w:hAnsi="Cambria Math" w:cs="Times New Roman"/>
            <w:sz w:val="28"/>
            <w:szCs w:val="28"/>
          </w:rPr>
          <m:t>BMC</m:t>
        </m:r>
      </m:oMath>
      <w:r>
        <w:rPr>
          <w:rFonts w:cs="Times New Roman"/>
          <w:sz w:val="28"/>
          <w:szCs w:val="28"/>
        </w:rPr>
        <w:t>.</w:t>
      </w:r>
    </w:p>
    <w:p w:rsidR="005B2E0C" w:rsidRDefault="00F54929">
      <w:pPr>
        <w:spacing w:after="240" w:line="240" w:lineRule="auto"/>
        <w:rPr>
          <w:rFonts w:cs="Times New Roman"/>
          <w:b/>
          <w:bCs/>
          <w:sz w:val="28"/>
          <w:szCs w:val="28"/>
        </w:rPr>
      </w:pPr>
      <w:r>
        <w:rPr>
          <w:rFonts w:cs="Times New Roman"/>
          <w:b/>
          <w:bCs/>
          <w:sz w:val="28"/>
          <w:szCs w:val="28"/>
        </w:rPr>
        <w:t xml:space="preserve">Bài 3.2. </w:t>
      </w:r>
    </w:p>
    <w:p w:rsidR="005B2E0C" w:rsidRDefault="00F54929">
      <w:pPr>
        <w:spacing w:after="240" w:line="240" w:lineRule="auto"/>
        <w:rPr>
          <w:rFonts w:cs="Times New Roman"/>
          <w:sz w:val="28"/>
          <w:szCs w:val="28"/>
        </w:rPr>
      </w:pPr>
      <w:r>
        <w:rPr>
          <w:rFonts w:cs="Times New Roman"/>
          <w:sz w:val="28"/>
          <w:szCs w:val="28"/>
        </w:rPr>
        <w:t>Hình a: Hai c</w:t>
      </w:r>
      <w:r>
        <w:rPr>
          <w:rFonts w:cs="Times New Roman"/>
          <w:sz w:val="28"/>
          <w:szCs w:val="28"/>
        </w:rPr>
        <w:t>ặ</w:t>
      </w:r>
      <w:r>
        <w:rPr>
          <w:rFonts w:cs="Times New Roman"/>
          <w:sz w:val="28"/>
          <w:szCs w:val="28"/>
        </w:rPr>
        <w:t>p góc đ</w:t>
      </w:r>
      <w:r>
        <w:rPr>
          <w:rFonts w:cs="Times New Roman"/>
          <w:sz w:val="28"/>
          <w:szCs w:val="28"/>
        </w:rPr>
        <w:t>ố</w:t>
      </w:r>
      <w:r>
        <w:rPr>
          <w:rFonts w:cs="Times New Roman"/>
          <w:sz w:val="28"/>
          <w:szCs w:val="28"/>
        </w:rPr>
        <w:t>i đ</w:t>
      </w:r>
      <w:r>
        <w:rPr>
          <w:rFonts w:cs="Times New Roman"/>
          <w:sz w:val="28"/>
          <w:szCs w:val="28"/>
        </w:rPr>
        <w:t>ỉ</w:t>
      </w:r>
      <w:r>
        <w:rPr>
          <w:rFonts w:cs="Times New Roman"/>
          <w:sz w:val="28"/>
          <w:szCs w:val="28"/>
        </w:rPr>
        <w:t xml:space="preserve">nh là góc </w:t>
      </w:r>
      <m:oMath>
        <m:r>
          <w:rPr>
            <w:rFonts w:ascii="Cambria Math" w:hAnsi="Cambria Math" w:cs="Times New Roman"/>
            <w:sz w:val="28"/>
            <w:szCs w:val="28"/>
          </w:rPr>
          <m:t>xHy</m:t>
        </m:r>
      </m:oMath>
      <w:r>
        <w:rPr>
          <w:rFonts w:cs="Times New Roman"/>
          <w:sz w:val="28"/>
          <w:szCs w:val="28"/>
        </w:rPr>
        <w:t xml:space="preserve"> và góc </w:t>
      </w:r>
      <m:oMath>
        <m:r>
          <w:rPr>
            <w:rFonts w:ascii="Cambria Math" w:hAnsi="Cambria Math" w:cs="Times New Roman"/>
            <w:sz w:val="28"/>
            <w:szCs w:val="28"/>
          </w:rPr>
          <m:t>mHt</m:t>
        </m:r>
      </m:oMath>
      <w:r>
        <w:rPr>
          <w:rFonts w:cs="Times New Roman"/>
          <w:sz w:val="28"/>
          <w:szCs w:val="28"/>
        </w:rPr>
        <w:t xml:space="preserve">; góc </w:t>
      </w:r>
      <m:oMath>
        <m:r>
          <w:rPr>
            <w:rFonts w:ascii="Cambria Math" w:hAnsi="Cambria Math" w:cs="Times New Roman"/>
            <w:sz w:val="28"/>
            <w:szCs w:val="28"/>
          </w:rPr>
          <m:t>xHt</m:t>
        </m:r>
      </m:oMath>
      <w:r>
        <w:rPr>
          <w:rFonts w:cs="Times New Roman"/>
          <w:sz w:val="28"/>
          <w:szCs w:val="28"/>
        </w:rPr>
        <w:t xml:space="preserve"> và góc </w:t>
      </w:r>
      <m:oMath>
        <m:r>
          <w:rPr>
            <w:rFonts w:ascii="Cambria Math" w:hAnsi="Cambria Math" w:cs="Times New Roman"/>
            <w:sz w:val="28"/>
            <w:szCs w:val="28"/>
          </w:rPr>
          <m:t>mHy</m:t>
        </m:r>
      </m:oMath>
      <w:r>
        <w:rPr>
          <w:rFonts w:cs="Times New Roman"/>
          <w:sz w:val="28"/>
          <w:szCs w:val="28"/>
        </w:rPr>
        <w:t>.</w:t>
      </w:r>
    </w:p>
    <w:p w:rsidR="005B2E0C" w:rsidRDefault="00F54929">
      <w:pPr>
        <w:spacing w:after="240" w:line="240" w:lineRule="auto"/>
        <w:rPr>
          <w:rFonts w:cs="Times New Roman"/>
          <w:sz w:val="28"/>
          <w:szCs w:val="28"/>
        </w:rPr>
      </w:pPr>
      <w:r>
        <w:rPr>
          <w:rFonts w:cs="Times New Roman"/>
          <w:sz w:val="28"/>
          <w:szCs w:val="28"/>
        </w:rPr>
        <w:t>Hình b: Hai c</w:t>
      </w:r>
      <w:r>
        <w:rPr>
          <w:rFonts w:cs="Times New Roman"/>
          <w:sz w:val="28"/>
          <w:szCs w:val="28"/>
        </w:rPr>
        <w:t>ặ</w:t>
      </w:r>
      <w:r>
        <w:rPr>
          <w:rFonts w:cs="Times New Roman"/>
          <w:sz w:val="28"/>
          <w:szCs w:val="28"/>
        </w:rPr>
        <w:t>p góc đ</w:t>
      </w:r>
      <w:r>
        <w:rPr>
          <w:rFonts w:cs="Times New Roman"/>
          <w:sz w:val="28"/>
          <w:szCs w:val="28"/>
        </w:rPr>
        <w:t>ố</w:t>
      </w:r>
      <w:r>
        <w:rPr>
          <w:rFonts w:cs="Times New Roman"/>
          <w:sz w:val="28"/>
          <w:szCs w:val="28"/>
        </w:rPr>
        <w:t>i đ</w:t>
      </w:r>
      <w:r>
        <w:rPr>
          <w:rFonts w:cs="Times New Roman"/>
          <w:sz w:val="28"/>
          <w:szCs w:val="28"/>
        </w:rPr>
        <w:t>ỉ</w:t>
      </w:r>
      <w:r>
        <w:rPr>
          <w:rFonts w:cs="Times New Roman"/>
          <w:sz w:val="28"/>
          <w:szCs w:val="28"/>
        </w:rPr>
        <w:t xml:space="preserve">nh là góc </w:t>
      </w:r>
      <m:oMath>
        <m:r>
          <w:rPr>
            <w:rFonts w:ascii="Cambria Math" w:hAnsi="Cambria Math" w:cs="Times New Roman"/>
            <w:sz w:val="28"/>
            <w:szCs w:val="28"/>
          </w:rPr>
          <m:t>AOB</m:t>
        </m:r>
      </m:oMath>
      <w:r>
        <w:rPr>
          <w:rFonts w:cs="Times New Roman"/>
          <w:sz w:val="28"/>
          <w:szCs w:val="28"/>
        </w:rPr>
        <w:t xml:space="preserve"> và góc </w:t>
      </w:r>
      <m:oMath>
        <m:r>
          <w:rPr>
            <w:rFonts w:ascii="Cambria Math" w:hAnsi="Cambria Math" w:cs="Times New Roman"/>
            <w:sz w:val="28"/>
            <w:szCs w:val="28"/>
          </w:rPr>
          <m:t>COD</m:t>
        </m:r>
      </m:oMath>
      <w:r>
        <w:rPr>
          <w:rFonts w:cs="Times New Roman"/>
          <w:sz w:val="28"/>
          <w:szCs w:val="28"/>
        </w:rPr>
        <w:t xml:space="preserve">; góc </w:t>
      </w:r>
      <m:oMath>
        <m:r>
          <w:rPr>
            <w:rFonts w:ascii="Cambria Math" w:hAnsi="Cambria Math" w:cs="Times New Roman"/>
            <w:sz w:val="28"/>
            <w:szCs w:val="28"/>
          </w:rPr>
          <m:t>AOD</m:t>
        </m:r>
      </m:oMath>
      <w:r>
        <w:rPr>
          <w:rFonts w:cs="Times New Roman"/>
          <w:sz w:val="28"/>
          <w:szCs w:val="28"/>
        </w:rPr>
        <w:t xml:space="preserve"> và góc </w:t>
      </w:r>
      <m:oMath>
        <m:r>
          <w:rPr>
            <w:rFonts w:ascii="Cambria Math" w:hAnsi="Cambria Math" w:cs="Times New Roman"/>
            <w:sz w:val="28"/>
            <w:szCs w:val="28"/>
          </w:rPr>
          <m:t>COB</m:t>
        </m:r>
      </m:oMath>
      <w:r>
        <w:rPr>
          <w:rFonts w:cs="Times New Roman"/>
          <w:sz w:val="28"/>
          <w:szCs w:val="28"/>
        </w:rPr>
        <w:t>.</w:t>
      </w:r>
    </w:p>
    <w:p w:rsidR="005B2E0C" w:rsidRDefault="00F54929">
      <w:pPr>
        <w:spacing w:after="240" w:line="240" w:lineRule="auto"/>
        <w:rPr>
          <w:rFonts w:cs="Times New Roman"/>
          <w:b/>
          <w:bCs/>
          <w:sz w:val="28"/>
          <w:szCs w:val="28"/>
        </w:rPr>
      </w:pPr>
      <w:r>
        <w:rPr>
          <w:rFonts w:cs="Times New Roman"/>
          <w:b/>
          <w:bCs/>
          <w:sz w:val="28"/>
          <w:szCs w:val="28"/>
        </w:rPr>
        <w:t xml:space="preserve">Bài 3.3. </w:t>
      </w:r>
    </w:p>
    <w:p w:rsidR="005B2E0C" w:rsidRDefault="00F54929">
      <w:pPr>
        <w:spacing w:after="240" w:line="240" w:lineRule="auto"/>
        <w:rPr>
          <w:rFonts w:cs="Times New Roman"/>
          <w:sz w:val="28"/>
          <w:szCs w:val="28"/>
        </w:rPr>
      </w:pPr>
      <w:r>
        <w:rPr>
          <w:rFonts w:cs="Times New Roman"/>
          <w:sz w:val="28"/>
          <w:szCs w:val="28"/>
        </w:rPr>
        <w:t>a) Hai góc k</w:t>
      </w:r>
      <w:r>
        <w:rPr>
          <w:rFonts w:cs="Times New Roman"/>
          <w:sz w:val="28"/>
          <w:szCs w:val="28"/>
        </w:rPr>
        <w:t>ể</w:t>
      </w:r>
      <w:r>
        <w:rPr>
          <w:rFonts w:cs="Times New Roman"/>
          <w:sz w:val="28"/>
          <w:szCs w:val="28"/>
        </w:rPr>
        <w:t xml:space="preserve"> bù là góc </w:t>
      </w:r>
      <m:oMath>
        <m:r>
          <w:rPr>
            <w:rFonts w:ascii="Cambria Math" w:hAnsi="Cambria Math" w:cs="Times New Roman"/>
            <w:sz w:val="28"/>
            <w:szCs w:val="28"/>
          </w:rPr>
          <m:t>mOy</m:t>
        </m:r>
      </m:oMath>
      <w:r>
        <w:rPr>
          <w:rFonts w:cs="Times New Roman"/>
          <w:sz w:val="28"/>
          <w:szCs w:val="28"/>
        </w:rPr>
        <w:t xml:space="preserve"> và góc </w:t>
      </w:r>
      <m:oMath>
        <m:r>
          <w:rPr>
            <w:rFonts w:ascii="Cambria Math" w:hAnsi="Cambria Math" w:cs="Times New Roman"/>
            <w:sz w:val="28"/>
            <w:szCs w:val="28"/>
          </w:rPr>
          <m:t>yOx</m:t>
        </m:r>
      </m:oMath>
      <w:r>
        <w:rPr>
          <w:rFonts w:cs="Times New Roman"/>
          <w:sz w:val="28"/>
          <w:szCs w:val="28"/>
        </w:rPr>
        <w:t>.</w:t>
      </w:r>
    </w:p>
    <w:p w:rsidR="005B2E0C" w:rsidRDefault="00F54929">
      <w:pPr>
        <w:spacing w:after="240" w:line="240" w:lineRule="auto"/>
        <w:rPr>
          <w:rFonts w:cs="Times New Roman"/>
          <w:sz w:val="28"/>
          <w:szCs w:val="28"/>
        </w:rPr>
      </w:pPr>
      <w:r>
        <w:rPr>
          <w:rFonts w:cs="Times New Roman"/>
          <w:sz w:val="28"/>
          <w:szCs w:val="28"/>
        </w:rPr>
        <w:t xml:space="preserve">b) 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rsidR="005B2E0C" w:rsidRDefault="00F54929">
      <w:pPr>
        <w:spacing w:after="240" w:line="240" w:lineRule="auto"/>
        <w:rPr>
          <w:rFonts w:cs="Times New Roman"/>
          <w:sz w:val="28"/>
          <w:szCs w:val="28"/>
        </w:rPr>
      </w:pPr>
      <w:r>
        <w:rPr>
          <w:rFonts w:cs="Times New Roman"/>
          <w:sz w:val="28"/>
          <w:szCs w:val="28"/>
        </w:rPr>
        <w:t>(Hai góc xOy và yOm là hai góc k</w:t>
      </w:r>
      <w:r>
        <w:rPr>
          <w:rFonts w:cs="Times New Roman"/>
          <w:sz w:val="28"/>
          <w:szCs w:val="28"/>
        </w:rPr>
        <w:t>ề</w:t>
      </w:r>
      <w:r>
        <w:rPr>
          <w:rFonts w:cs="Times New Roman"/>
          <w:sz w:val="28"/>
          <w:szCs w:val="28"/>
        </w:rPr>
        <w:t xml:space="preserve"> bù).</w:t>
      </w:r>
    </w:p>
    <w:p w:rsidR="005B2E0C" w:rsidRDefault="00F54929">
      <w:pPr>
        <w:spacing w:after="240" w:line="240" w:lineRule="auto"/>
        <w:rPr>
          <w:rFonts w:cs="Times New Roman"/>
          <w:sz w:val="28"/>
          <w:szCs w:val="28"/>
        </w:rPr>
      </w:pPr>
      <w:r>
        <w:rPr>
          <w:rFonts w:cs="Times New Roman"/>
          <w:sz w:val="28"/>
          <w:szCs w:val="28"/>
        </w:rPr>
        <w:t xml:space="preserve">c) +) 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Pr>
          <w:rFonts w:cs="Times New Roman"/>
          <w:sz w:val="28"/>
          <w:szCs w:val="28"/>
        </w:rPr>
        <w:t xml:space="preserve"> (Do Ot là tia phân giác c</w:t>
      </w:r>
      <w:r>
        <w:rPr>
          <w:rFonts w:cs="Times New Roman"/>
          <w:sz w:val="28"/>
          <w:szCs w:val="28"/>
        </w:rPr>
        <w:t>ủ</w:t>
      </w:r>
      <w:r>
        <w:rPr>
          <w:rFonts w:cs="Times New Roman"/>
          <w:sz w:val="28"/>
          <w:szCs w:val="28"/>
        </w:rPr>
        <w:t>a góc xOy).</w:t>
      </w:r>
    </w:p>
    <w:p w:rsidR="005B2E0C" w:rsidRDefault="00F54929">
      <w:pPr>
        <w:spacing w:after="240" w:line="240" w:lineRule="auto"/>
        <w:rPr>
          <w:rFonts w:cs="Times New Roman"/>
          <w:sz w:val="28"/>
          <w:szCs w:val="28"/>
        </w:rPr>
      </w:pPr>
      <w:r>
        <w:rPr>
          <w:rFonts w:cs="Times New Roman"/>
          <w:sz w:val="28"/>
          <w:szCs w:val="28"/>
        </w:rPr>
        <w:lastRenderedPageBreak/>
        <w:t>+) Hai góc k</w:t>
      </w:r>
      <w:r>
        <w:rPr>
          <w:rFonts w:cs="Times New Roman"/>
          <w:sz w:val="28"/>
          <w:szCs w:val="28"/>
        </w:rPr>
        <w:t>ề</w:t>
      </w:r>
      <w:r>
        <w:rPr>
          <w:rFonts w:cs="Times New Roman"/>
          <w:sz w:val="28"/>
          <w:szCs w:val="28"/>
        </w:rPr>
        <w:t xml:space="preserve"> bù là tOm và tOx</w:t>
      </w:r>
    </w:p>
    <w:p w:rsidR="005B2E0C" w:rsidRDefault="00F54929">
      <w:pPr>
        <w:spacing w:after="240" w:line="24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Pr>
          <w:rFonts w:cs="Times New Roman"/>
          <w:sz w:val="28"/>
          <w:szCs w:val="28"/>
        </w:rPr>
        <w:t>.</w:t>
      </w:r>
    </w:p>
    <w:p w:rsidR="005B2E0C" w:rsidRDefault="00F54929">
      <w:pPr>
        <w:spacing w:after="240" w:line="240" w:lineRule="auto"/>
        <w:jc w:val="center"/>
        <w:rPr>
          <w:rFonts w:cs="Times New Roman"/>
          <w:sz w:val="28"/>
          <w:szCs w:val="28"/>
        </w:rPr>
      </w:pPr>
      <w:r>
        <w:rPr>
          <w:rFonts w:cs="Times New Roman"/>
          <w:noProof/>
          <w:sz w:val="28"/>
          <w:szCs w:val="28"/>
        </w:rPr>
        <w:drawing>
          <wp:inline distT="0" distB="0" distL="0" distR="0">
            <wp:extent cx="2390140" cy="1256030"/>
            <wp:effectExtent l="0" t="0" r="1016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1"/>
                    <a:stretch>
                      <a:fillRect/>
                    </a:stretch>
                  </pic:blipFill>
                  <pic:spPr>
                    <a:xfrm>
                      <a:off x="0" y="0"/>
                      <a:ext cx="2390140" cy="1256030"/>
                    </a:xfrm>
                    <a:prstGeom prst="rect">
                      <a:avLst/>
                    </a:prstGeom>
                  </pic:spPr>
                </pic:pic>
              </a:graphicData>
            </a:graphic>
          </wp:inline>
        </w:drawing>
      </w:r>
    </w:p>
    <w:p w:rsidR="005B2E0C" w:rsidRDefault="00F54929">
      <w:pPr>
        <w:spacing w:before="120" w:line="240" w:lineRule="auto"/>
        <w:ind w:right="-1"/>
        <w:rPr>
          <w:rFonts w:cs="Times New Roman"/>
          <w:b/>
          <w:sz w:val="28"/>
          <w:szCs w:val="28"/>
          <w:lang w:val="fr-FR"/>
        </w:rPr>
      </w:pPr>
      <w:r>
        <w:rPr>
          <w:rFonts w:cs="Times New Roman"/>
          <w:b/>
          <w:sz w:val="28"/>
          <w:szCs w:val="28"/>
          <w:lang w:val="fr-FR"/>
        </w:rPr>
        <w:t>D.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V</w:t>
      </w:r>
      <w:r>
        <w:rPr>
          <w:rFonts w:cs="Times New Roman"/>
          <w:b/>
          <w:sz w:val="28"/>
          <w:szCs w:val="28"/>
          <w:lang w:val="fr-FR"/>
        </w:rPr>
        <w:t>Ậ</w:t>
      </w:r>
      <w:r>
        <w:rPr>
          <w:rFonts w:cs="Times New Roman"/>
          <w:b/>
          <w:sz w:val="28"/>
          <w:szCs w:val="28"/>
          <w:lang w:val="fr-FR"/>
        </w:rPr>
        <w:t>N D</w:t>
      </w:r>
      <w:r>
        <w:rPr>
          <w:rFonts w:cs="Times New Roman"/>
          <w:b/>
          <w:sz w:val="28"/>
          <w:szCs w:val="28"/>
          <w:lang w:val="fr-FR"/>
        </w:rPr>
        <w:t>Ụ</w:t>
      </w:r>
      <w:r>
        <w:rPr>
          <w:rFonts w:cs="Times New Roman"/>
          <w:b/>
          <w:sz w:val="28"/>
          <w:szCs w:val="28"/>
          <w:lang w:val="fr-FR"/>
        </w:rPr>
        <w:t>NG</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a) M</w:t>
      </w:r>
      <w:r>
        <w:rPr>
          <w:rFonts w:cs="Times New Roman"/>
          <w:b/>
          <w:sz w:val="28"/>
          <w:szCs w:val="28"/>
          <w:lang w:val="fr-FR"/>
        </w:rPr>
        <w:t>ụ</w:t>
      </w:r>
      <w:r>
        <w:rPr>
          <w:rFonts w:cs="Times New Roman"/>
          <w:b/>
          <w:sz w:val="28"/>
          <w:szCs w:val="28"/>
          <w:lang w:val="fr-FR"/>
        </w:rPr>
        <w:t>c tiêu:</w:t>
      </w:r>
      <w:r>
        <w:rPr>
          <w:rFonts w:cs="Times New Roman"/>
          <w:sz w:val="28"/>
          <w:szCs w:val="28"/>
          <w:lang w:val="fr-FR"/>
        </w:rPr>
        <w:t xml:space="preserve"> </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sz w:val="28"/>
          <w:szCs w:val="28"/>
          <w:lang w:val="fr-FR"/>
        </w:rPr>
        <w:t>- H</w:t>
      </w:r>
      <w:r>
        <w:rPr>
          <w:rFonts w:cs="Times New Roman"/>
          <w:sz w:val="28"/>
          <w:szCs w:val="28"/>
          <w:lang w:val="fr-FR"/>
        </w:rPr>
        <w:t>ọ</w:t>
      </w:r>
      <w:r>
        <w:rPr>
          <w:rFonts w:cs="Times New Roman"/>
          <w:sz w:val="28"/>
          <w:szCs w:val="28"/>
          <w:lang w:val="fr-FR"/>
        </w:rPr>
        <w:t>c sinh th</w:t>
      </w:r>
      <w:r>
        <w:rPr>
          <w:rFonts w:cs="Times New Roman"/>
          <w:sz w:val="28"/>
          <w:szCs w:val="28"/>
          <w:lang w:val="fr-FR"/>
        </w:rPr>
        <w:t>ự</w:t>
      </w:r>
      <w:r>
        <w:rPr>
          <w:rFonts w:cs="Times New Roman"/>
          <w:sz w:val="28"/>
          <w:szCs w:val="28"/>
          <w:lang w:val="fr-FR"/>
        </w:rPr>
        <w:t>c hi</w:t>
      </w:r>
      <w:r>
        <w:rPr>
          <w:rFonts w:cs="Times New Roman"/>
          <w:sz w:val="28"/>
          <w:szCs w:val="28"/>
          <w:lang w:val="fr-FR"/>
        </w:rPr>
        <w:t>ệ</w:t>
      </w:r>
      <w:r>
        <w:rPr>
          <w:rFonts w:cs="Times New Roman"/>
          <w:sz w:val="28"/>
          <w:szCs w:val="28"/>
          <w:lang w:val="fr-FR"/>
        </w:rPr>
        <w:t>n làm bài t</w:t>
      </w:r>
      <w:r>
        <w:rPr>
          <w:rFonts w:cs="Times New Roman"/>
          <w:sz w:val="28"/>
          <w:szCs w:val="28"/>
          <w:lang w:val="fr-FR"/>
        </w:rPr>
        <w:t>ậ</w:t>
      </w:r>
      <w:r>
        <w:rPr>
          <w:rFonts w:cs="Times New Roman"/>
          <w:sz w:val="28"/>
          <w:szCs w:val="28"/>
          <w:lang w:val="fr-FR"/>
        </w:rPr>
        <w:t>p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đ</w:t>
      </w:r>
      <w:r>
        <w:rPr>
          <w:rFonts w:cs="Times New Roman"/>
          <w:sz w:val="28"/>
          <w:szCs w:val="28"/>
          <w:lang w:val="fr-FR"/>
        </w:rPr>
        <w:t>ể</w:t>
      </w:r>
      <w:r>
        <w:rPr>
          <w:rFonts w:cs="Times New Roman"/>
          <w:sz w:val="28"/>
          <w:szCs w:val="28"/>
          <w:lang w:val="fr-FR"/>
        </w:rPr>
        <w:t xml:space="preserve"> n</w:t>
      </w:r>
      <w:r>
        <w:rPr>
          <w:rFonts w:cs="Times New Roman"/>
          <w:sz w:val="28"/>
          <w:szCs w:val="28"/>
          <w:lang w:val="fr-FR"/>
        </w:rPr>
        <w:t>ắ</w:t>
      </w:r>
      <w:r>
        <w:rPr>
          <w:rFonts w:cs="Times New Roman"/>
          <w:sz w:val="28"/>
          <w:szCs w:val="28"/>
          <w:lang w:val="fr-FR"/>
        </w:rPr>
        <w:t>m v</w:t>
      </w:r>
      <w:r>
        <w:rPr>
          <w:rFonts w:cs="Times New Roman"/>
          <w:sz w:val="28"/>
          <w:szCs w:val="28"/>
          <w:lang w:val="fr-FR"/>
        </w:rPr>
        <w:t>ữ</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 xml:space="preserve">c </w:t>
      </w:r>
      <w:r>
        <w:rPr>
          <w:rFonts w:eastAsia="Calibri" w:cs="Times New Roman"/>
          <w:color w:val="000000"/>
          <w:sz w:val="28"/>
          <w:szCs w:val="28"/>
          <w:lang w:val="fr-FR"/>
        </w:rPr>
        <w:t>v</w:t>
      </w:r>
      <w:r>
        <w:rPr>
          <w:rFonts w:eastAsia="Calibri" w:cs="Times New Roman"/>
          <w:color w:val="000000"/>
          <w:sz w:val="28"/>
          <w:szCs w:val="28"/>
          <w:lang w:val="fr-FR"/>
        </w:rPr>
        <w:t>ề</w:t>
      </w:r>
      <w:r>
        <w:rPr>
          <w:rFonts w:eastAsia="Calibri" w:cs="Times New Roman"/>
          <w:color w:val="000000"/>
          <w:sz w:val="28"/>
          <w:szCs w:val="28"/>
          <w:lang w:val="fr-FR"/>
        </w:rPr>
        <w:t xml:space="preserve"> góc </w:t>
      </w:r>
      <w:r>
        <w:rPr>
          <w:rFonts w:eastAsia="Calibri" w:cs="Times New Roman"/>
          <w:color w:val="000000"/>
          <w:sz w:val="28"/>
          <w:szCs w:val="28"/>
          <w:lang w:val="fr-FR"/>
        </w:rPr>
        <w:t>ở</w:t>
      </w:r>
      <w:r>
        <w:rPr>
          <w:rFonts w:eastAsia="Calibri" w:cs="Times New Roman"/>
          <w:color w:val="000000"/>
          <w:sz w:val="28"/>
          <w:szCs w:val="28"/>
          <w:lang w:val="fr-FR"/>
        </w:rPr>
        <w:t xml:space="preserve"> v</w:t>
      </w:r>
      <w:r>
        <w:rPr>
          <w:rFonts w:eastAsia="Calibri" w:cs="Times New Roman"/>
          <w:color w:val="000000"/>
          <w:sz w:val="28"/>
          <w:szCs w:val="28"/>
          <w:lang w:val="fr-FR"/>
        </w:rPr>
        <w:t>ị</w:t>
      </w:r>
      <w:r>
        <w:rPr>
          <w:rFonts w:eastAsia="Calibri" w:cs="Times New Roman"/>
          <w:color w:val="000000"/>
          <w:sz w:val="28"/>
          <w:szCs w:val="28"/>
          <w:lang w:val="fr-FR"/>
        </w:rPr>
        <w:t xml:space="preserve"> trí đ</w:t>
      </w:r>
      <w:r>
        <w:rPr>
          <w:rFonts w:eastAsia="Calibri" w:cs="Times New Roman"/>
          <w:color w:val="000000"/>
          <w:sz w:val="28"/>
          <w:szCs w:val="28"/>
          <w:lang w:val="fr-FR"/>
        </w:rPr>
        <w:t>ặ</w:t>
      </w:r>
      <w:r>
        <w:rPr>
          <w:rFonts w:eastAsia="Calibri" w:cs="Times New Roman"/>
          <w:color w:val="000000"/>
          <w:sz w:val="28"/>
          <w:szCs w:val="28"/>
          <w:lang w:val="fr-FR"/>
        </w:rPr>
        <w:t>c bi</w:t>
      </w:r>
      <w:r>
        <w:rPr>
          <w:rFonts w:eastAsia="Calibri" w:cs="Times New Roman"/>
          <w:color w:val="000000"/>
          <w:sz w:val="28"/>
          <w:szCs w:val="28"/>
          <w:lang w:val="fr-FR"/>
        </w:rPr>
        <w:t>ệ</w:t>
      </w:r>
      <w:r>
        <w:rPr>
          <w:rFonts w:eastAsia="Calibri" w:cs="Times New Roman"/>
          <w:color w:val="000000"/>
          <w:sz w:val="28"/>
          <w:szCs w:val="28"/>
          <w:lang w:val="fr-FR"/>
        </w:rPr>
        <w:t xml:space="preserve">t </w:t>
      </w:r>
      <w:r>
        <w:rPr>
          <w:rFonts w:eastAsia="Calibri" w:cs="Times New Roman"/>
          <w:color w:val="000000"/>
          <w:sz w:val="28"/>
          <w:szCs w:val="28"/>
          <w:lang w:val="fr-FR"/>
        </w:rPr>
        <w:t>và tia phân giác c</w:t>
      </w:r>
      <w:r>
        <w:rPr>
          <w:rFonts w:eastAsia="Calibri" w:cs="Times New Roman"/>
          <w:color w:val="000000"/>
          <w:sz w:val="28"/>
          <w:szCs w:val="28"/>
          <w:lang w:val="fr-FR"/>
        </w:rPr>
        <w:t>ủ</w:t>
      </w:r>
      <w:r>
        <w:rPr>
          <w:rFonts w:eastAsia="Calibri" w:cs="Times New Roman"/>
          <w:color w:val="000000"/>
          <w:sz w:val="28"/>
          <w:szCs w:val="28"/>
          <w:lang w:val="fr-FR"/>
        </w:rPr>
        <w:t>a m</w:t>
      </w:r>
      <w:r>
        <w:rPr>
          <w:rFonts w:eastAsia="Calibri" w:cs="Times New Roman"/>
          <w:color w:val="000000"/>
          <w:sz w:val="28"/>
          <w:szCs w:val="28"/>
          <w:lang w:val="fr-FR"/>
        </w:rPr>
        <w:t>ộ</w:t>
      </w:r>
      <w:r>
        <w:rPr>
          <w:rFonts w:eastAsia="Calibri" w:cs="Times New Roman"/>
          <w:color w:val="000000"/>
          <w:sz w:val="28"/>
          <w:szCs w:val="28"/>
          <w:lang w:val="fr-FR"/>
        </w:rPr>
        <w:t>t góc.</w:t>
      </w:r>
    </w:p>
    <w:p w:rsidR="005B2E0C" w:rsidRDefault="00F54929">
      <w:pPr>
        <w:pStyle w:val="NoSpacing"/>
        <w:spacing w:line="240" w:lineRule="auto"/>
        <w:ind w:right="-1"/>
        <w:rPr>
          <w:szCs w:val="28"/>
        </w:rPr>
      </w:pPr>
      <w:r>
        <w:rPr>
          <w:b/>
          <w:szCs w:val="28"/>
          <w:lang w:val="fr-FR"/>
        </w:rPr>
        <w:t>b) N</w:t>
      </w:r>
      <w:r>
        <w:rPr>
          <w:b/>
          <w:szCs w:val="28"/>
          <w:lang w:val="fr-FR"/>
        </w:rPr>
        <w:t>ộ</w:t>
      </w:r>
      <w:r>
        <w:rPr>
          <w:b/>
          <w:szCs w:val="28"/>
          <w:lang w:val="fr-FR"/>
        </w:rPr>
        <w:t xml:space="preserve">i dung: </w:t>
      </w:r>
      <w:r>
        <w:rPr>
          <w:szCs w:val="28"/>
          <w:lang w:val="fr-FR"/>
        </w:rPr>
        <w:t>HS s</w:t>
      </w:r>
      <w:r>
        <w:rPr>
          <w:szCs w:val="28"/>
          <w:lang w:val="fr-FR"/>
        </w:rPr>
        <w:t>ử</w:t>
      </w:r>
      <w:r>
        <w:rPr>
          <w:szCs w:val="28"/>
          <w:lang w:val="fr-FR"/>
        </w:rPr>
        <w:t xml:space="preserve"> d</w:t>
      </w:r>
      <w:r>
        <w:rPr>
          <w:szCs w:val="28"/>
          <w:lang w:val="fr-FR"/>
        </w:rPr>
        <w:t>ụ</w:t>
      </w:r>
      <w:r>
        <w:rPr>
          <w:szCs w:val="28"/>
          <w:lang w:val="fr-FR"/>
        </w:rPr>
        <w:t>ng SGK và v</w:t>
      </w:r>
      <w:r>
        <w:rPr>
          <w:szCs w:val="28"/>
          <w:lang w:val="fr-FR"/>
        </w:rPr>
        <w:t>ậ</w:t>
      </w:r>
      <w:r>
        <w:rPr>
          <w:szCs w:val="28"/>
          <w:lang w:val="fr-FR"/>
        </w:rPr>
        <w:t>n d</w:t>
      </w:r>
      <w:r>
        <w:rPr>
          <w:szCs w:val="28"/>
          <w:lang w:val="fr-FR"/>
        </w:rPr>
        <w:t>ụ</w:t>
      </w:r>
      <w:r>
        <w:rPr>
          <w:szCs w:val="28"/>
          <w:lang w:val="fr-FR"/>
        </w:rPr>
        <w:t>ng ki</w:t>
      </w:r>
      <w:r>
        <w:rPr>
          <w:szCs w:val="28"/>
          <w:lang w:val="fr-FR"/>
        </w:rPr>
        <w:t>ế</w:t>
      </w:r>
      <w:r>
        <w:rPr>
          <w:szCs w:val="28"/>
          <w:lang w:val="fr-FR"/>
        </w:rPr>
        <w:t>n th</w:t>
      </w:r>
      <w:r>
        <w:rPr>
          <w:szCs w:val="28"/>
          <w:lang w:val="fr-FR"/>
        </w:rPr>
        <w:t>ứ</w:t>
      </w:r>
      <w:r>
        <w:rPr>
          <w:szCs w:val="28"/>
          <w:lang w:val="fr-FR"/>
        </w:rPr>
        <w:t>c đã h</w:t>
      </w:r>
      <w:r>
        <w:rPr>
          <w:szCs w:val="28"/>
          <w:lang w:val="fr-FR"/>
        </w:rPr>
        <w:t>ọ</w:t>
      </w:r>
      <w:r>
        <w:rPr>
          <w:szCs w:val="28"/>
          <w:lang w:val="fr-FR"/>
        </w:rPr>
        <w:t>c đ</w:t>
      </w:r>
      <w:r>
        <w:rPr>
          <w:szCs w:val="28"/>
          <w:lang w:val="fr-FR"/>
        </w:rPr>
        <w:t>ể</w:t>
      </w:r>
      <w:r>
        <w:rPr>
          <w:szCs w:val="28"/>
          <w:lang w:val="fr-FR"/>
        </w:rPr>
        <w:t xml:space="preserve"> làm bài </w:t>
      </w:r>
      <w:r>
        <w:rPr>
          <w:b/>
          <w:color w:val="auto"/>
          <w:szCs w:val="28"/>
          <w:lang w:val="fr-FR"/>
        </w:rPr>
        <w:t xml:space="preserve">Bài 3.4, 3.5 </w:t>
      </w:r>
      <w:r>
        <w:rPr>
          <w:szCs w:val="28"/>
        </w:rPr>
        <w:t>(SGK -tr45).</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c) S</w:t>
      </w:r>
      <w:r>
        <w:rPr>
          <w:rFonts w:cs="Times New Roman"/>
          <w:b/>
          <w:sz w:val="28"/>
          <w:szCs w:val="28"/>
          <w:lang w:val="fr-FR"/>
        </w:rPr>
        <w:t>ả</w:t>
      </w:r>
      <w:r>
        <w:rPr>
          <w:rFonts w:cs="Times New Roman"/>
          <w:b/>
          <w:sz w:val="28"/>
          <w:szCs w:val="28"/>
          <w:lang w:val="fr-FR"/>
        </w:rPr>
        <w:t>n ph</w:t>
      </w:r>
      <w:r>
        <w:rPr>
          <w:rFonts w:cs="Times New Roman"/>
          <w:b/>
          <w:sz w:val="28"/>
          <w:szCs w:val="28"/>
          <w:lang w:val="fr-FR"/>
        </w:rPr>
        <w:t>ẩ</w:t>
      </w:r>
      <w:r>
        <w:rPr>
          <w:rFonts w:cs="Times New Roman"/>
          <w:b/>
          <w:sz w:val="28"/>
          <w:szCs w:val="28"/>
          <w:lang w:val="fr-FR"/>
        </w:rPr>
        <w:t xml:space="preserve">m: </w:t>
      </w:r>
      <w:r>
        <w:rPr>
          <w:rFonts w:cs="Times New Roman"/>
          <w:sz w:val="28"/>
          <w:szCs w:val="28"/>
          <w:lang w:val="fr-FR"/>
        </w:rPr>
        <w:t>HS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nh</w:t>
      </w:r>
      <w:r>
        <w:rPr>
          <w:rFonts w:cs="Times New Roman"/>
          <w:sz w:val="28"/>
          <w:szCs w:val="28"/>
          <w:lang w:val="fr-FR"/>
        </w:rPr>
        <w:t>ậ</w:t>
      </w:r>
      <w:r>
        <w:rPr>
          <w:rFonts w:cs="Times New Roman"/>
          <w:sz w:val="28"/>
          <w:szCs w:val="28"/>
          <w:lang w:val="fr-FR"/>
        </w:rPr>
        <w:t>n bi</w:t>
      </w:r>
      <w:r>
        <w:rPr>
          <w:rFonts w:cs="Times New Roman"/>
          <w:sz w:val="28"/>
          <w:szCs w:val="28"/>
          <w:lang w:val="fr-FR"/>
        </w:rPr>
        <w:t>ế</w:t>
      </w:r>
      <w:r>
        <w:rPr>
          <w:rFonts w:cs="Times New Roman"/>
          <w:sz w:val="28"/>
          <w:szCs w:val="28"/>
          <w:lang w:val="fr-FR"/>
        </w:rPr>
        <w:t>t đư</w:t>
      </w:r>
      <w:r>
        <w:rPr>
          <w:rFonts w:cs="Times New Roman"/>
          <w:sz w:val="28"/>
          <w:szCs w:val="28"/>
          <w:lang w:val="fr-FR"/>
        </w:rPr>
        <w:t>ợ</w:t>
      </w:r>
      <w:r>
        <w:rPr>
          <w:rFonts w:cs="Times New Roman"/>
          <w:sz w:val="28"/>
          <w:szCs w:val="28"/>
          <w:lang w:val="fr-FR"/>
        </w:rPr>
        <w:t>c các hai góc k</w:t>
      </w:r>
      <w:r>
        <w:rPr>
          <w:rFonts w:cs="Times New Roman"/>
          <w:sz w:val="28"/>
          <w:szCs w:val="28"/>
          <w:lang w:val="fr-FR"/>
        </w:rPr>
        <w:t>ề</w:t>
      </w:r>
      <w:r>
        <w:rPr>
          <w:rFonts w:cs="Times New Roman"/>
          <w:sz w:val="28"/>
          <w:szCs w:val="28"/>
          <w:lang w:val="fr-FR"/>
        </w:rPr>
        <w:t xml:space="preserve"> bù, hai góc đ</w:t>
      </w:r>
      <w:r>
        <w:rPr>
          <w:rFonts w:cs="Times New Roman"/>
          <w:sz w:val="28"/>
          <w:szCs w:val="28"/>
          <w:lang w:val="fr-FR"/>
        </w:rPr>
        <w:t>ố</w:t>
      </w:r>
      <w:r>
        <w:rPr>
          <w:rFonts w:cs="Times New Roman"/>
          <w:sz w:val="28"/>
          <w:szCs w:val="28"/>
          <w:lang w:val="fr-FR"/>
        </w:rPr>
        <w:t>i đ</w:t>
      </w:r>
      <w:r>
        <w:rPr>
          <w:rFonts w:cs="Times New Roman"/>
          <w:sz w:val="28"/>
          <w:szCs w:val="28"/>
          <w:lang w:val="fr-FR"/>
        </w:rPr>
        <w:t>ỉ</w:t>
      </w:r>
      <w:r>
        <w:rPr>
          <w:rFonts w:cs="Times New Roman"/>
          <w:sz w:val="28"/>
          <w:szCs w:val="28"/>
          <w:lang w:val="fr-FR"/>
        </w:rPr>
        <w:t>nh và s</w:t>
      </w:r>
      <w:r>
        <w:rPr>
          <w:rFonts w:cs="Times New Roman"/>
          <w:sz w:val="28"/>
          <w:szCs w:val="28"/>
          <w:lang w:val="fr-FR"/>
        </w:rPr>
        <w:t>ử</w:t>
      </w:r>
      <w:r>
        <w:rPr>
          <w:rFonts w:cs="Times New Roman"/>
          <w:sz w:val="28"/>
          <w:szCs w:val="28"/>
          <w:lang w:val="fr-FR"/>
        </w:rPr>
        <w:t xml:space="preserve"> d</w:t>
      </w:r>
      <w:r>
        <w:rPr>
          <w:rFonts w:cs="Times New Roman"/>
          <w:sz w:val="28"/>
          <w:szCs w:val="28"/>
          <w:lang w:val="fr-FR"/>
        </w:rPr>
        <w:t>ụ</w:t>
      </w:r>
      <w:r>
        <w:rPr>
          <w:rFonts w:cs="Times New Roman"/>
          <w:sz w:val="28"/>
          <w:szCs w:val="28"/>
          <w:lang w:val="fr-FR"/>
        </w:rPr>
        <w:t>ng tính ch</w:t>
      </w:r>
      <w:r>
        <w:rPr>
          <w:rFonts w:cs="Times New Roman"/>
          <w:sz w:val="28"/>
          <w:szCs w:val="28"/>
          <w:lang w:val="fr-FR"/>
        </w:rPr>
        <w:t>ấ</w:t>
      </w:r>
      <w:r>
        <w:rPr>
          <w:rFonts w:cs="Times New Roman"/>
          <w:sz w:val="28"/>
          <w:szCs w:val="28"/>
          <w:lang w:val="fr-FR"/>
        </w:rPr>
        <w:t>t hai góc đ</w:t>
      </w:r>
      <w:r>
        <w:rPr>
          <w:rFonts w:cs="Times New Roman"/>
          <w:sz w:val="28"/>
          <w:szCs w:val="28"/>
          <w:lang w:val="fr-FR"/>
        </w:rPr>
        <w:t>ặ</w:t>
      </w:r>
      <w:r>
        <w:rPr>
          <w:rFonts w:cs="Times New Roman"/>
          <w:sz w:val="28"/>
          <w:szCs w:val="28"/>
          <w:lang w:val="fr-FR"/>
        </w:rPr>
        <w:t>c bi</w:t>
      </w:r>
      <w:r>
        <w:rPr>
          <w:rFonts w:cs="Times New Roman"/>
          <w:sz w:val="28"/>
          <w:szCs w:val="28"/>
          <w:lang w:val="fr-FR"/>
        </w:rPr>
        <w:t>ệ</w:t>
      </w:r>
      <w:r>
        <w:rPr>
          <w:rFonts w:cs="Times New Roman"/>
          <w:sz w:val="28"/>
          <w:szCs w:val="28"/>
          <w:lang w:val="fr-FR"/>
        </w:rPr>
        <w:t>t đ</w:t>
      </w:r>
      <w:r>
        <w:rPr>
          <w:rFonts w:cs="Times New Roman"/>
          <w:sz w:val="28"/>
          <w:szCs w:val="28"/>
          <w:lang w:val="fr-FR"/>
        </w:rPr>
        <w:t>ể</w:t>
      </w:r>
      <w:r>
        <w:rPr>
          <w:rFonts w:cs="Times New Roman"/>
          <w:sz w:val="28"/>
          <w:szCs w:val="28"/>
          <w:lang w:val="fr-FR"/>
        </w:rPr>
        <w:t xml:space="preserve"> tính góc.</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d) T</w:t>
      </w:r>
      <w:r>
        <w:rPr>
          <w:rFonts w:cs="Times New Roman"/>
          <w:b/>
          <w:sz w:val="28"/>
          <w:szCs w:val="28"/>
          <w:lang w:val="fr-FR"/>
        </w:rPr>
        <w:t>ổ</w:t>
      </w:r>
      <w:r>
        <w:rPr>
          <w:rFonts w:cs="Times New Roman"/>
          <w:b/>
          <w:sz w:val="28"/>
          <w:szCs w:val="28"/>
          <w:lang w:val="fr-FR"/>
        </w:rPr>
        <w:t xml:space="preserve"> ch</w:t>
      </w:r>
      <w:r>
        <w:rPr>
          <w:rFonts w:cs="Times New Roman"/>
          <w:b/>
          <w:sz w:val="28"/>
          <w:szCs w:val="28"/>
          <w:lang w:val="fr-FR"/>
        </w:rPr>
        <w:t>ứ</w:t>
      </w:r>
      <w:r>
        <w:rPr>
          <w:rFonts w:cs="Times New Roman"/>
          <w:b/>
          <w:sz w:val="28"/>
          <w:szCs w:val="28"/>
          <w:lang w:val="fr-FR"/>
        </w:rPr>
        <w:t>c th</w:t>
      </w:r>
      <w:r>
        <w:rPr>
          <w:rFonts w:cs="Times New Roman"/>
          <w:b/>
          <w:sz w:val="28"/>
          <w:szCs w:val="28"/>
          <w:lang w:val="fr-FR"/>
        </w:rPr>
        <w:t>ự</w:t>
      </w:r>
      <w:r>
        <w:rPr>
          <w:rFonts w:cs="Times New Roman"/>
          <w:b/>
          <w:sz w:val="28"/>
          <w:szCs w:val="28"/>
          <w:lang w:val="fr-FR"/>
        </w:rPr>
        <w:t>c hi</w:t>
      </w:r>
      <w:r>
        <w:rPr>
          <w:rFonts w:cs="Times New Roman"/>
          <w:b/>
          <w:sz w:val="28"/>
          <w:szCs w:val="28"/>
          <w:lang w:val="fr-FR"/>
        </w:rPr>
        <w:t>ệ</w:t>
      </w:r>
      <w:r>
        <w:rPr>
          <w:rFonts w:cs="Times New Roman"/>
          <w:b/>
          <w:sz w:val="28"/>
          <w:szCs w:val="28"/>
          <w:lang w:val="fr-FR"/>
        </w:rPr>
        <w:t xml:space="preserve">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Bư</w:t>
      </w:r>
      <w:r>
        <w:rPr>
          <w:rFonts w:cs="Times New Roman"/>
          <w:b/>
          <w:sz w:val="28"/>
          <w:szCs w:val="28"/>
          <w:lang w:val="fr-FR"/>
        </w:rPr>
        <w:t>ớ</w:t>
      </w:r>
      <w:r>
        <w:rPr>
          <w:rFonts w:cs="Times New Roman"/>
          <w:b/>
          <w:sz w:val="28"/>
          <w:szCs w:val="28"/>
          <w:lang w:val="fr-FR"/>
        </w:rPr>
        <w:t>c 1: Chuy</w:t>
      </w:r>
      <w:r>
        <w:rPr>
          <w:rFonts w:cs="Times New Roman"/>
          <w:b/>
          <w:sz w:val="28"/>
          <w:szCs w:val="28"/>
          <w:lang w:val="fr-FR"/>
        </w:rPr>
        <w:t>ể</w:t>
      </w:r>
      <w:r>
        <w:rPr>
          <w:rFonts w:cs="Times New Roman"/>
          <w:b/>
          <w:sz w:val="28"/>
          <w:szCs w:val="28"/>
          <w:lang w:val="fr-FR"/>
        </w:rPr>
        <w:t>n giao nhi</w:t>
      </w:r>
      <w:r>
        <w:rPr>
          <w:rFonts w:cs="Times New Roman"/>
          <w:b/>
          <w:sz w:val="28"/>
          <w:szCs w:val="28"/>
          <w:lang w:val="fr-FR"/>
        </w:rPr>
        <w:t>ệ</w:t>
      </w:r>
      <w:r>
        <w:rPr>
          <w:rFonts w:cs="Times New Roman"/>
          <w:b/>
          <w:sz w:val="28"/>
          <w:szCs w:val="28"/>
          <w:lang w:val="fr-FR"/>
        </w:rPr>
        <w:t>m v</w:t>
      </w:r>
      <w:r>
        <w:rPr>
          <w:rFonts w:cs="Times New Roman"/>
          <w:b/>
          <w:sz w:val="28"/>
          <w:szCs w:val="28"/>
          <w:lang w:val="fr-FR"/>
        </w:rPr>
        <w:t>ụ</w:t>
      </w:r>
    </w:p>
    <w:p w:rsidR="005B2E0C" w:rsidRDefault="00F54929">
      <w:pPr>
        <w:pStyle w:val="NoSpacing"/>
        <w:spacing w:line="240" w:lineRule="auto"/>
        <w:ind w:right="-1"/>
        <w:rPr>
          <w:szCs w:val="28"/>
        </w:rPr>
      </w:pPr>
      <w:r>
        <w:rPr>
          <w:szCs w:val="28"/>
          <w:lang w:val="fr-FR"/>
        </w:rPr>
        <w:t>- GV yêu c</w:t>
      </w:r>
      <w:r>
        <w:rPr>
          <w:szCs w:val="28"/>
          <w:lang w:val="fr-FR"/>
        </w:rPr>
        <w:t>ầ</w:t>
      </w:r>
      <w:r>
        <w:rPr>
          <w:szCs w:val="28"/>
          <w:lang w:val="fr-FR"/>
        </w:rPr>
        <w:t>u HS ho</w:t>
      </w:r>
      <w:r>
        <w:rPr>
          <w:szCs w:val="28"/>
          <w:lang w:val="fr-FR"/>
        </w:rPr>
        <w:t>ạ</w:t>
      </w:r>
      <w:r>
        <w:rPr>
          <w:szCs w:val="28"/>
          <w:lang w:val="fr-FR"/>
        </w:rPr>
        <w:t>t đ</w:t>
      </w:r>
      <w:r>
        <w:rPr>
          <w:szCs w:val="28"/>
          <w:lang w:val="fr-FR"/>
        </w:rPr>
        <w:t>ộ</w:t>
      </w:r>
      <w:r>
        <w:rPr>
          <w:szCs w:val="28"/>
          <w:lang w:val="fr-FR"/>
        </w:rPr>
        <w:t>ng hoàn thành bài t</w:t>
      </w:r>
      <w:r>
        <w:rPr>
          <w:szCs w:val="28"/>
          <w:lang w:val="fr-FR"/>
        </w:rPr>
        <w:t>ậ</w:t>
      </w:r>
      <w:r>
        <w:rPr>
          <w:szCs w:val="28"/>
          <w:lang w:val="fr-FR"/>
        </w:rPr>
        <w:t xml:space="preserve">p </w:t>
      </w:r>
      <w:r>
        <w:rPr>
          <w:b/>
          <w:color w:val="auto"/>
          <w:szCs w:val="28"/>
          <w:lang w:val="fr-FR"/>
        </w:rPr>
        <w:t xml:space="preserve">Bài 3.4, 3.5 </w:t>
      </w:r>
      <w:r>
        <w:rPr>
          <w:szCs w:val="28"/>
        </w:rPr>
        <w:t>(SGK -tr45).</w:t>
      </w:r>
    </w:p>
    <w:p w:rsidR="005B2E0C" w:rsidRDefault="00F54929">
      <w:pPr>
        <w:spacing w:line="240" w:lineRule="auto"/>
        <w:ind w:right="-1"/>
        <w:rPr>
          <w:rFonts w:cs="Times New Roman"/>
          <w:b/>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p>
    <w:p w:rsidR="005B2E0C" w:rsidRDefault="00F54929">
      <w:pPr>
        <w:spacing w:line="240" w:lineRule="auto"/>
        <w:ind w:right="-1"/>
        <w:rPr>
          <w:rFonts w:cs="Times New Roman"/>
          <w:bCs/>
          <w:sz w:val="28"/>
          <w:szCs w:val="28"/>
          <w:lang w:val="nl-NL"/>
        </w:rPr>
      </w:pPr>
      <w:r>
        <w:rPr>
          <w:rFonts w:cs="Times New Roman"/>
          <w:bCs/>
          <w:sz w:val="28"/>
          <w:szCs w:val="28"/>
          <w:lang w:val="nl-NL"/>
        </w:rPr>
        <w:t>- HS suy nghĩ làm bài t</w:t>
      </w:r>
      <w:r>
        <w:rPr>
          <w:rFonts w:cs="Times New Roman"/>
          <w:bCs/>
          <w:sz w:val="28"/>
          <w:szCs w:val="28"/>
          <w:lang w:val="nl-NL"/>
        </w:rPr>
        <w:t>ậ</w:t>
      </w:r>
      <w:r>
        <w:rPr>
          <w:rFonts w:cs="Times New Roman"/>
          <w:bCs/>
          <w:sz w:val="28"/>
          <w:szCs w:val="28"/>
          <w:lang w:val="nl-NL"/>
        </w:rPr>
        <w:t>p.</w:t>
      </w:r>
    </w:p>
    <w:p w:rsidR="005B2E0C" w:rsidRDefault="00F54929">
      <w:pPr>
        <w:spacing w:line="240" w:lineRule="auto"/>
        <w:rPr>
          <w:rFonts w:cs="Times New Roman"/>
          <w:sz w:val="28"/>
          <w:szCs w:val="28"/>
          <w:lang w:val="fr-FR"/>
        </w:rPr>
      </w:pPr>
      <w:r>
        <w:rPr>
          <w:rFonts w:cs="Times New Roman"/>
          <w:sz w:val="28"/>
          <w:szCs w:val="28"/>
          <w:lang w:val="fr-FR"/>
        </w:rPr>
        <w:t>- GV đi</w:t>
      </w:r>
      <w:r>
        <w:rPr>
          <w:rFonts w:cs="Times New Roman"/>
          <w:sz w:val="28"/>
          <w:szCs w:val="28"/>
          <w:lang w:val="fr-FR"/>
        </w:rPr>
        <w:t>ề</w:t>
      </w:r>
      <w:r>
        <w:rPr>
          <w:rFonts w:cs="Times New Roman"/>
          <w:sz w:val="28"/>
          <w:szCs w:val="28"/>
          <w:lang w:val="fr-FR"/>
        </w:rPr>
        <w:t>u hành, quan sát, h</w:t>
      </w:r>
      <w:r>
        <w:rPr>
          <w:rFonts w:cs="Times New Roman"/>
          <w:sz w:val="28"/>
          <w:szCs w:val="28"/>
          <w:lang w:val="fr-FR"/>
        </w:rPr>
        <w:t>ỗ</w:t>
      </w:r>
      <w:r>
        <w:rPr>
          <w:rFonts w:cs="Times New Roman"/>
          <w:sz w:val="28"/>
          <w:szCs w:val="28"/>
          <w:lang w:val="fr-FR"/>
        </w:rPr>
        <w:t xml:space="preserve"> tr</w:t>
      </w:r>
      <w:r>
        <w:rPr>
          <w:rFonts w:cs="Times New Roman"/>
          <w:sz w:val="28"/>
          <w:szCs w:val="28"/>
          <w:lang w:val="fr-FR"/>
        </w:rPr>
        <w:t>ợ</w:t>
      </w:r>
      <w:r>
        <w:rPr>
          <w:rFonts w:cs="Times New Roman"/>
          <w:sz w:val="28"/>
          <w:szCs w:val="28"/>
          <w:lang w:val="fr-FR"/>
        </w:rPr>
        <w:t>.</w:t>
      </w:r>
    </w:p>
    <w:p w:rsidR="005B2E0C" w:rsidRDefault="00F54929">
      <w:pPr>
        <w:pStyle w:val="NoSpacing"/>
        <w:spacing w:line="240" w:lineRule="auto"/>
        <w:ind w:right="-1"/>
        <w:rPr>
          <w:b/>
          <w:bCs/>
          <w:szCs w:val="28"/>
          <w:lang w:val="fr-FR"/>
        </w:rPr>
      </w:pPr>
      <w:r>
        <w:rPr>
          <w:b/>
          <w:bCs/>
          <w:szCs w:val="28"/>
          <w:lang w:val="fr-FR"/>
        </w:rPr>
        <w:t>Bư</w:t>
      </w:r>
      <w:r>
        <w:rPr>
          <w:b/>
          <w:bCs/>
          <w:szCs w:val="28"/>
          <w:lang w:val="fr-FR"/>
        </w:rPr>
        <w:t>ớ</w:t>
      </w:r>
      <w:r>
        <w:rPr>
          <w:b/>
          <w:bCs/>
          <w:szCs w:val="28"/>
          <w:lang w:val="fr-FR"/>
        </w:rPr>
        <w:t>c 3: Báo cáo, th</w:t>
      </w:r>
      <w:r>
        <w:rPr>
          <w:b/>
          <w:bCs/>
          <w:szCs w:val="28"/>
          <w:lang w:val="fr-FR"/>
        </w:rPr>
        <w:t>ả</w:t>
      </w:r>
      <w:r>
        <w:rPr>
          <w:b/>
          <w:bCs/>
          <w:szCs w:val="28"/>
          <w:lang w:val="fr-FR"/>
        </w:rPr>
        <w:t>o lu</w:t>
      </w:r>
      <w:r>
        <w:rPr>
          <w:b/>
          <w:bCs/>
          <w:szCs w:val="28"/>
          <w:lang w:val="fr-FR"/>
        </w:rPr>
        <w:t>ậ</w:t>
      </w:r>
      <w:r>
        <w:rPr>
          <w:b/>
          <w:bCs/>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V</w:t>
      </w:r>
      <w:r>
        <w:rPr>
          <w:rFonts w:cs="Times New Roman"/>
          <w:sz w:val="28"/>
          <w:szCs w:val="28"/>
          <w:lang w:val="fr-FR"/>
        </w:rPr>
        <w:t>ớ</w:t>
      </w:r>
      <w:r>
        <w:rPr>
          <w:rFonts w:cs="Times New Roman"/>
          <w:sz w:val="28"/>
          <w:szCs w:val="28"/>
          <w:lang w:val="fr-FR"/>
        </w:rPr>
        <w:t>i m</w:t>
      </w:r>
      <w:r>
        <w:rPr>
          <w:rFonts w:cs="Times New Roman"/>
          <w:sz w:val="28"/>
          <w:szCs w:val="28"/>
          <w:lang w:val="fr-FR"/>
        </w:rPr>
        <w:t>ỗ</w:t>
      </w:r>
      <w:r>
        <w:rPr>
          <w:rFonts w:cs="Times New Roman"/>
          <w:sz w:val="28"/>
          <w:szCs w:val="28"/>
          <w:lang w:val="fr-FR"/>
        </w:rPr>
        <w:t>i bài t</w:t>
      </w:r>
      <w:r>
        <w:rPr>
          <w:rFonts w:cs="Times New Roman"/>
          <w:sz w:val="28"/>
          <w:szCs w:val="28"/>
          <w:lang w:val="fr-FR"/>
        </w:rPr>
        <w:t>ậ</w:t>
      </w:r>
      <w:r>
        <w:rPr>
          <w:rFonts w:cs="Times New Roman"/>
          <w:sz w:val="28"/>
          <w:szCs w:val="28"/>
          <w:lang w:val="fr-FR"/>
        </w:rPr>
        <w:t>p GV g</w:t>
      </w:r>
      <w:r>
        <w:rPr>
          <w:rFonts w:cs="Times New Roman"/>
          <w:sz w:val="28"/>
          <w:szCs w:val="28"/>
          <w:lang w:val="fr-FR"/>
        </w:rPr>
        <w:t>ọ</w:t>
      </w:r>
      <w:r>
        <w:rPr>
          <w:rFonts w:cs="Times New Roman"/>
          <w:sz w:val="28"/>
          <w:szCs w:val="28"/>
          <w:lang w:val="fr-FR"/>
        </w:rPr>
        <w:t>i HS lên b</w:t>
      </w:r>
      <w:r>
        <w:rPr>
          <w:rFonts w:cs="Times New Roman"/>
          <w:sz w:val="28"/>
          <w:szCs w:val="28"/>
          <w:lang w:val="fr-FR"/>
        </w:rPr>
        <w:t>ả</w:t>
      </w:r>
      <w:r>
        <w:rPr>
          <w:rFonts w:cs="Times New Roman"/>
          <w:sz w:val="28"/>
          <w:szCs w:val="28"/>
          <w:lang w:val="fr-FR"/>
        </w:rPr>
        <w:t>ng trình bày, các HS khác nh</w:t>
      </w:r>
      <w:r>
        <w:rPr>
          <w:rFonts w:cs="Times New Roman"/>
          <w:sz w:val="28"/>
          <w:szCs w:val="28"/>
          <w:lang w:val="fr-FR"/>
        </w:rPr>
        <w:t>ậ</w:t>
      </w:r>
      <w:r>
        <w:rPr>
          <w:rFonts w:cs="Times New Roman"/>
          <w:sz w:val="28"/>
          <w:szCs w:val="28"/>
          <w:lang w:val="fr-FR"/>
        </w:rPr>
        <w:t>n xét và b</w:t>
      </w:r>
      <w:r>
        <w:rPr>
          <w:rFonts w:cs="Times New Roman"/>
          <w:sz w:val="28"/>
          <w:szCs w:val="28"/>
          <w:lang w:val="fr-FR"/>
        </w:rPr>
        <w:t>ổ</w:t>
      </w:r>
      <w:r>
        <w:rPr>
          <w:rFonts w:cs="Times New Roman"/>
          <w:sz w:val="28"/>
          <w:szCs w:val="28"/>
          <w:lang w:val="fr-FR"/>
        </w:rPr>
        <w:t xml:space="preserve"> sung.</w:t>
      </w:r>
    </w:p>
    <w:p w:rsidR="005B2E0C" w:rsidRDefault="00F54929">
      <w:pPr>
        <w:spacing w:line="240" w:lineRule="auto"/>
        <w:rPr>
          <w:rFonts w:cs="Times New Roman"/>
          <w:b/>
          <w:bCs/>
          <w:sz w:val="28"/>
          <w:szCs w:val="28"/>
          <w:lang w:val="fr-FR"/>
        </w:rPr>
      </w:pPr>
      <w:r>
        <w:rPr>
          <w:rFonts w:cs="Times New Roman"/>
          <w:b/>
          <w:bCs/>
          <w:sz w:val="28"/>
          <w:szCs w:val="28"/>
          <w:lang w:val="fr-FR"/>
        </w:rPr>
        <w:t>Bư</w:t>
      </w:r>
      <w:r>
        <w:rPr>
          <w:rFonts w:cs="Times New Roman"/>
          <w:b/>
          <w:bCs/>
          <w:sz w:val="28"/>
          <w:szCs w:val="28"/>
          <w:lang w:val="fr-FR"/>
        </w:rPr>
        <w:t>ớ</w:t>
      </w:r>
      <w:r>
        <w:rPr>
          <w:rFonts w:cs="Times New Roman"/>
          <w:b/>
          <w:bCs/>
          <w:sz w:val="28"/>
          <w:szCs w:val="28"/>
          <w:lang w:val="fr-FR"/>
        </w:rPr>
        <w:t>c 4: K</w:t>
      </w:r>
      <w:r>
        <w:rPr>
          <w:rFonts w:cs="Times New Roman"/>
          <w:b/>
          <w:bCs/>
          <w:sz w:val="28"/>
          <w:szCs w:val="28"/>
          <w:lang w:val="fr-FR"/>
        </w:rPr>
        <w:t>ế</w:t>
      </w:r>
      <w:r>
        <w:rPr>
          <w:rFonts w:cs="Times New Roman"/>
          <w:b/>
          <w:bCs/>
          <w:sz w:val="28"/>
          <w:szCs w:val="28"/>
          <w:lang w:val="fr-FR"/>
        </w:rPr>
        <w:t>t lu</w:t>
      </w:r>
      <w:r>
        <w:rPr>
          <w:rFonts w:cs="Times New Roman"/>
          <w:b/>
          <w:bCs/>
          <w:sz w:val="28"/>
          <w:szCs w:val="28"/>
          <w:lang w:val="fr-FR"/>
        </w:rPr>
        <w:t>ậ</w:t>
      </w:r>
      <w:r>
        <w:rPr>
          <w:rFonts w:cs="Times New Roman"/>
          <w:b/>
          <w:bCs/>
          <w:sz w:val="28"/>
          <w:szCs w:val="28"/>
          <w:lang w:val="fr-FR"/>
        </w:rPr>
        <w:t>n, nh</w:t>
      </w:r>
      <w:r>
        <w:rPr>
          <w:rFonts w:cs="Times New Roman"/>
          <w:b/>
          <w:bCs/>
          <w:sz w:val="28"/>
          <w:szCs w:val="28"/>
          <w:lang w:val="fr-FR"/>
        </w:rPr>
        <w:t>ậ</w:t>
      </w:r>
      <w:r>
        <w:rPr>
          <w:rFonts w:cs="Times New Roman"/>
          <w:b/>
          <w:bCs/>
          <w:sz w:val="28"/>
          <w:szCs w:val="28"/>
          <w:lang w:val="fr-FR"/>
        </w:rPr>
        <w:t>n đ</w:t>
      </w:r>
      <w:r>
        <w:rPr>
          <w:rFonts w:cs="Times New Roman"/>
          <w:b/>
          <w:bCs/>
          <w:sz w:val="28"/>
          <w:szCs w:val="28"/>
          <w:lang w:val="fr-FR"/>
        </w:rPr>
        <w:t>ị</w:t>
      </w:r>
      <w:r>
        <w:rPr>
          <w:rFonts w:cs="Times New Roman"/>
          <w:b/>
          <w:bCs/>
          <w:sz w:val="28"/>
          <w:szCs w:val="28"/>
          <w:lang w:val="fr-FR"/>
        </w:rPr>
        <w:t>nh</w:t>
      </w:r>
    </w:p>
    <w:p w:rsidR="005B2E0C" w:rsidRDefault="00F54929">
      <w:pPr>
        <w:pStyle w:val="NoSpacing"/>
        <w:spacing w:line="240" w:lineRule="auto"/>
        <w:ind w:right="-1"/>
        <w:rPr>
          <w:szCs w:val="28"/>
          <w:lang w:val="fr-FR"/>
        </w:rPr>
      </w:pPr>
      <w:r>
        <w:rPr>
          <w:szCs w:val="28"/>
          <w:lang w:val="fr-FR"/>
        </w:rPr>
        <w:t>- GV nh</w:t>
      </w:r>
      <w:r>
        <w:rPr>
          <w:szCs w:val="28"/>
          <w:lang w:val="fr-FR"/>
        </w:rPr>
        <w:t>ậ</w:t>
      </w:r>
      <w:r>
        <w:rPr>
          <w:szCs w:val="28"/>
          <w:lang w:val="fr-FR"/>
        </w:rPr>
        <w:t>n xét, đánh giá, đưa ra đáp án đúng, chú ý các l</w:t>
      </w:r>
      <w:r>
        <w:rPr>
          <w:szCs w:val="28"/>
          <w:lang w:val="fr-FR"/>
        </w:rPr>
        <w:t>ỗ</w:t>
      </w:r>
      <w:r>
        <w:rPr>
          <w:szCs w:val="28"/>
          <w:lang w:val="fr-FR"/>
        </w:rPr>
        <w:t>i sai c</w:t>
      </w:r>
      <w:r>
        <w:rPr>
          <w:szCs w:val="28"/>
          <w:lang w:val="fr-FR"/>
        </w:rPr>
        <w:t>ủ</w:t>
      </w:r>
      <w:r>
        <w:rPr>
          <w:szCs w:val="28"/>
          <w:lang w:val="fr-FR"/>
        </w:rPr>
        <w:t>a h</w:t>
      </w:r>
      <w:r>
        <w:rPr>
          <w:szCs w:val="28"/>
          <w:lang w:val="fr-FR"/>
        </w:rPr>
        <w:t>ọ</w:t>
      </w:r>
      <w:r>
        <w:rPr>
          <w:szCs w:val="28"/>
          <w:lang w:val="fr-FR"/>
        </w:rPr>
        <w:t>c sinh hay m</w:t>
      </w:r>
      <w:r>
        <w:rPr>
          <w:szCs w:val="28"/>
          <w:lang w:val="fr-FR"/>
        </w:rPr>
        <w:t>ắ</w:t>
      </w:r>
      <w:r>
        <w:rPr>
          <w:szCs w:val="28"/>
          <w:lang w:val="fr-FR"/>
        </w:rPr>
        <w:t>c ph</w:t>
      </w:r>
      <w:r>
        <w:rPr>
          <w:szCs w:val="28"/>
          <w:lang w:val="fr-FR"/>
        </w:rPr>
        <w:t>ả</w:t>
      </w:r>
      <w:r>
        <w:rPr>
          <w:szCs w:val="28"/>
          <w:lang w:val="fr-FR"/>
        </w:rPr>
        <w:t>i.</w:t>
      </w:r>
    </w:p>
    <w:p w:rsidR="005B2E0C" w:rsidRDefault="00F54929">
      <w:pPr>
        <w:spacing w:line="240" w:lineRule="auto"/>
        <w:rPr>
          <w:rFonts w:cs="Times New Roman"/>
          <w:b/>
          <w:bCs/>
          <w:sz w:val="28"/>
          <w:szCs w:val="28"/>
          <w:lang w:val="fr-FR"/>
        </w:rPr>
      </w:pPr>
      <w:r>
        <w:rPr>
          <w:rFonts w:cs="Times New Roman"/>
          <w:b/>
          <w:bCs/>
          <w:sz w:val="28"/>
          <w:szCs w:val="28"/>
          <w:lang w:val="fr-FR"/>
        </w:rPr>
        <w:t>Đáp án:</w:t>
      </w:r>
    </w:p>
    <w:p w:rsidR="005B2E0C" w:rsidRDefault="00F54929">
      <w:pPr>
        <w:spacing w:after="240" w:line="240" w:lineRule="auto"/>
        <w:rPr>
          <w:rFonts w:eastAsiaTheme="minorEastAsia" w:cs="Times New Roman"/>
          <w:b/>
          <w:bCs/>
          <w:sz w:val="28"/>
          <w:szCs w:val="28"/>
        </w:rPr>
      </w:pPr>
      <w:r>
        <w:rPr>
          <w:rFonts w:cs="Times New Roman"/>
          <w:b/>
          <w:bCs/>
          <w:sz w:val="28"/>
          <w:szCs w:val="28"/>
        </w:rPr>
        <w:t xml:space="preserve">Bài 3.4. </w:t>
      </w:r>
    </w:p>
    <w:p w:rsidR="005B2E0C" w:rsidRDefault="00F54929">
      <w:pPr>
        <w:spacing w:after="240" w:line="24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Pr>
          <w:rFonts w:cs="Times New Roman"/>
          <w:sz w:val="28"/>
          <w:szCs w:val="28"/>
        </w:rPr>
        <w:t>. (Hai góc AMD và DMB là hai góc k</w:t>
      </w:r>
      <w:r>
        <w:rPr>
          <w:rFonts w:cs="Times New Roman"/>
          <w:sz w:val="28"/>
          <w:szCs w:val="28"/>
        </w:rPr>
        <w:t>ề</w:t>
      </w:r>
      <w:r>
        <w:rPr>
          <w:rFonts w:cs="Times New Roman"/>
          <w:sz w:val="28"/>
          <w:szCs w:val="28"/>
        </w:rPr>
        <w:t xml:space="preserve"> bù).</w:t>
      </w:r>
    </w:p>
    <w:p w:rsidR="005B2E0C" w:rsidRDefault="00F54929">
      <w:pPr>
        <w:spacing w:after="240" w:line="240" w:lineRule="auto"/>
        <w:rPr>
          <w:rFonts w:cs="Times New Roman"/>
          <w:b/>
          <w:bCs/>
          <w:sz w:val="28"/>
          <w:szCs w:val="28"/>
        </w:rPr>
      </w:pPr>
      <w:r>
        <w:rPr>
          <w:rFonts w:cs="Times New Roman"/>
          <w:b/>
          <w:bCs/>
          <w:sz w:val="28"/>
          <w:szCs w:val="28"/>
        </w:rPr>
        <w:t xml:space="preserve">Bài 3.5. </w:t>
      </w:r>
    </w:p>
    <w:p w:rsidR="005B2E0C" w:rsidRDefault="00F54929">
      <w:pPr>
        <w:spacing w:after="240" w:line="240" w:lineRule="auto"/>
        <w:rPr>
          <w:rFonts w:cs="Times New Roman"/>
          <w:sz w:val="28"/>
          <w:szCs w:val="28"/>
        </w:rPr>
      </w:pPr>
      <w:r>
        <w:rPr>
          <w:rFonts w:cs="Times New Roman"/>
          <w:b/>
          <w:bCs/>
          <w:sz w:val="28"/>
          <w:szCs w:val="28"/>
        </w:rPr>
        <w:t xml:space="preserve">+) </w:t>
      </w:r>
      <w:r>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Pr>
          <w:rFonts w:cs="Times New Roman"/>
          <w:sz w:val="28"/>
          <w:szCs w:val="28"/>
        </w:rPr>
        <w:t xml:space="preserve"> (hai góc k</w:t>
      </w:r>
      <w:r>
        <w:rPr>
          <w:rFonts w:cs="Times New Roman"/>
          <w:sz w:val="28"/>
          <w:szCs w:val="28"/>
        </w:rPr>
        <w:t>ề</w:t>
      </w:r>
      <w:r>
        <w:rPr>
          <w:rFonts w:cs="Times New Roman"/>
          <w:sz w:val="28"/>
          <w:szCs w:val="28"/>
        </w:rPr>
        <w:t xml:space="preserve"> bù).</w:t>
      </w:r>
    </w:p>
    <w:p w:rsidR="005B2E0C" w:rsidRDefault="00F54929">
      <w:pPr>
        <w:spacing w:after="240" w:line="240" w:lineRule="auto"/>
        <w:rPr>
          <w:rFonts w:eastAsiaTheme="minorEastAsia" w:cs="Times New Roman"/>
          <w:sz w:val="28"/>
          <w:szCs w:val="28"/>
        </w:rPr>
      </w:pPr>
      <w:r>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Pr>
          <w:rFonts w:eastAsiaTheme="minorEastAsia" w:cs="Times New Roman"/>
          <w:sz w:val="28"/>
          <w:szCs w:val="28"/>
        </w:rPr>
        <w:t>(hai góc đ</w:t>
      </w:r>
      <w:r>
        <w:rPr>
          <w:rFonts w:eastAsiaTheme="minorEastAsia" w:cs="Times New Roman"/>
          <w:sz w:val="28"/>
          <w:szCs w:val="28"/>
        </w:rPr>
        <w:t>ố</w:t>
      </w:r>
      <w:r>
        <w:rPr>
          <w:rFonts w:eastAsiaTheme="minorEastAsia" w:cs="Times New Roman"/>
          <w:sz w:val="28"/>
          <w:szCs w:val="28"/>
        </w:rPr>
        <w:t>i đ</w:t>
      </w:r>
      <w:r>
        <w:rPr>
          <w:rFonts w:eastAsiaTheme="minorEastAsia" w:cs="Times New Roman"/>
          <w:sz w:val="28"/>
          <w:szCs w:val="28"/>
        </w:rPr>
        <w:t>ỉ</w:t>
      </w:r>
      <w:r>
        <w:rPr>
          <w:rFonts w:eastAsiaTheme="minorEastAsia" w:cs="Times New Roman"/>
          <w:sz w:val="28"/>
          <w:szCs w:val="28"/>
        </w:rPr>
        <w:t>nh)</w:t>
      </w:r>
    </w:p>
    <w:p w:rsidR="005B2E0C" w:rsidRDefault="00F54929">
      <w:pPr>
        <w:spacing w:after="240" w:line="240" w:lineRule="auto"/>
        <w:rPr>
          <w:rFonts w:cs="Times New Roman"/>
          <w:sz w:val="28"/>
          <w:szCs w:val="28"/>
        </w:rPr>
      </w:pPr>
      <w:r>
        <w:rPr>
          <w:rFonts w:cs="Times New Roman"/>
          <w:sz w:val="28"/>
          <w:szCs w:val="28"/>
        </w:rPr>
        <w:lastRenderedPageBreak/>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Pr>
          <w:rFonts w:cs="Times New Roman"/>
          <w:sz w:val="28"/>
          <w:szCs w:val="28"/>
        </w:rPr>
        <w:t>(đ</w:t>
      </w:r>
      <w:r>
        <w:rPr>
          <w:rFonts w:cs="Times New Roman"/>
          <w:sz w:val="28"/>
          <w:szCs w:val="28"/>
        </w:rPr>
        <w:t>ố</w:t>
      </w:r>
      <w:r>
        <w:rPr>
          <w:rFonts w:cs="Times New Roman"/>
          <w:sz w:val="28"/>
          <w:szCs w:val="28"/>
        </w:rPr>
        <w:t>i đ</w:t>
      </w:r>
      <w:r>
        <w:rPr>
          <w:rFonts w:cs="Times New Roman"/>
          <w:sz w:val="28"/>
          <w:szCs w:val="28"/>
        </w:rPr>
        <w:t>ỉ</w:t>
      </w:r>
      <w:r>
        <w:rPr>
          <w:rFonts w:cs="Times New Roman"/>
          <w:sz w:val="28"/>
          <w:szCs w:val="28"/>
        </w:rPr>
        <w:t>nh v</w:t>
      </w:r>
      <w:r>
        <w:rPr>
          <w:rFonts w:cs="Times New Roman"/>
          <w:sz w:val="28"/>
          <w:szCs w:val="28"/>
        </w:rPr>
        <w:t>ớ</w:t>
      </w:r>
      <w:r>
        <w:rPr>
          <w:rFonts w:cs="Times New Roman"/>
          <w:sz w:val="28"/>
          <w:szCs w:val="28"/>
        </w:rPr>
        <w:t>i góc mBx)</w:t>
      </w:r>
    </w:p>
    <w:p w:rsidR="005B2E0C" w:rsidRDefault="00F54929">
      <w:pPr>
        <w:spacing w:line="24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Pr>
          <w:rFonts w:cs="Times New Roman"/>
          <w:sz w:val="28"/>
          <w:szCs w:val="28"/>
        </w:rPr>
        <w:t>.</w:t>
      </w:r>
    </w:p>
    <w:p w:rsidR="005B2E0C" w:rsidRDefault="00F54929">
      <w:pPr>
        <w:spacing w:before="120" w:line="240" w:lineRule="auto"/>
        <w:ind w:right="-1"/>
        <w:rPr>
          <w:rFonts w:cs="Times New Roman"/>
          <w:b/>
          <w:sz w:val="28"/>
          <w:szCs w:val="28"/>
          <w:lang w:val="fr-FR"/>
        </w:rPr>
      </w:pPr>
      <w:r>
        <w:rPr>
          <w:rFonts w:cs="Times New Roman"/>
          <w:b/>
          <w:sz w:val="28"/>
          <w:szCs w:val="28"/>
          <w:lang w:val="fr-FR"/>
        </w:rPr>
        <w:t>* HƯ</w:t>
      </w:r>
      <w:r>
        <w:rPr>
          <w:rFonts w:cs="Times New Roman"/>
          <w:b/>
          <w:sz w:val="28"/>
          <w:szCs w:val="28"/>
          <w:lang w:val="fr-FR"/>
        </w:rPr>
        <w:t>Ớ</w:t>
      </w:r>
      <w:r>
        <w:rPr>
          <w:rFonts w:cs="Times New Roman"/>
          <w:b/>
          <w:sz w:val="28"/>
          <w:szCs w:val="28"/>
          <w:lang w:val="fr-FR"/>
        </w:rPr>
        <w:t>NG D</w:t>
      </w:r>
      <w:r>
        <w:rPr>
          <w:rFonts w:cs="Times New Roman"/>
          <w:b/>
          <w:sz w:val="28"/>
          <w:szCs w:val="28"/>
          <w:lang w:val="fr-FR"/>
        </w:rPr>
        <w:t>Ẫ</w:t>
      </w:r>
      <w:r>
        <w:rPr>
          <w:rFonts w:cs="Times New Roman"/>
          <w:b/>
          <w:sz w:val="28"/>
          <w:szCs w:val="28"/>
          <w:lang w:val="fr-FR"/>
        </w:rPr>
        <w:t>N V</w:t>
      </w:r>
      <w:r>
        <w:rPr>
          <w:rFonts w:cs="Times New Roman"/>
          <w:b/>
          <w:sz w:val="28"/>
          <w:szCs w:val="28"/>
          <w:lang w:val="fr-FR"/>
        </w:rPr>
        <w:t>Ề</w:t>
      </w:r>
      <w:r>
        <w:rPr>
          <w:rFonts w:cs="Times New Roman"/>
          <w:b/>
          <w:sz w:val="28"/>
          <w:szCs w:val="28"/>
          <w:lang w:val="fr-FR"/>
        </w:rPr>
        <w:t xml:space="preserve"> NHÀ</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Ghi nh</w:t>
      </w:r>
      <w:r>
        <w:rPr>
          <w:rFonts w:cs="Times New Roman"/>
          <w:szCs w:val="28"/>
          <w:lang w:val="pt-BR"/>
        </w:rPr>
        <w:t>ớ</w:t>
      </w:r>
      <w:r>
        <w:rPr>
          <w:rFonts w:cs="Times New Roman"/>
          <w:szCs w:val="28"/>
          <w:lang w:val="pt-BR"/>
        </w:rPr>
        <w:t xml:space="preserve"> ki</w:t>
      </w:r>
      <w:r>
        <w:rPr>
          <w:rFonts w:cs="Times New Roman"/>
          <w:szCs w:val="28"/>
          <w:lang w:val="pt-BR"/>
        </w:rPr>
        <w:t>ế</w:t>
      </w:r>
      <w:r>
        <w:rPr>
          <w:rFonts w:cs="Times New Roman"/>
          <w:szCs w:val="28"/>
          <w:lang w:val="pt-BR"/>
        </w:rPr>
        <w:t>n th</w:t>
      </w:r>
      <w:r>
        <w:rPr>
          <w:rFonts w:cs="Times New Roman"/>
          <w:szCs w:val="28"/>
          <w:lang w:val="pt-BR"/>
        </w:rPr>
        <w:t>ứ</w:t>
      </w:r>
      <w:r>
        <w:rPr>
          <w:rFonts w:cs="Times New Roman"/>
          <w:szCs w:val="28"/>
          <w:lang w:val="pt-BR"/>
        </w:rPr>
        <w:t xml:space="preserve">c trong bài. </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Hoàn thành các bài t</w:t>
      </w:r>
      <w:r>
        <w:rPr>
          <w:rFonts w:cs="Times New Roman"/>
          <w:szCs w:val="28"/>
          <w:lang w:val="pt-BR"/>
        </w:rPr>
        <w:t>ậ</w:t>
      </w:r>
      <w:r>
        <w:rPr>
          <w:rFonts w:cs="Times New Roman"/>
          <w:szCs w:val="28"/>
          <w:lang w:val="pt-BR"/>
        </w:rPr>
        <w:t>p trong SBT</w:t>
      </w:r>
    </w:p>
    <w:p w:rsidR="005B2E0C" w:rsidRDefault="00F54929">
      <w:pPr>
        <w:pStyle w:val="ListParagraph"/>
        <w:numPr>
          <w:ilvl w:val="0"/>
          <w:numId w:val="5"/>
        </w:numPr>
        <w:spacing w:before="120" w:line="240" w:lineRule="auto"/>
        <w:ind w:right="-1"/>
        <w:rPr>
          <w:rFonts w:cs="Times New Roman"/>
          <w:szCs w:val="28"/>
        </w:rPr>
      </w:pPr>
      <w:r>
        <w:rPr>
          <w:rFonts w:cs="Times New Roman"/>
          <w:szCs w:val="28"/>
        </w:rPr>
        <w:t>Chu</w:t>
      </w:r>
      <w:r>
        <w:rPr>
          <w:rFonts w:cs="Times New Roman"/>
          <w:szCs w:val="28"/>
        </w:rPr>
        <w:t>ẩ</w:t>
      </w:r>
      <w:r>
        <w:rPr>
          <w:rFonts w:cs="Times New Roman"/>
          <w:szCs w:val="28"/>
        </w:rPr>
        <w:t>n b</w:t>
      </w:r>
      <w:r>
        <w:rPr>
          <w:rFonts w:cs="Times New Roman"/>
          <w:szCs w:val="28"/>
        </w:rPr>
        <w:t>ị</w:t>
      </w:r>
      <w:r>
        <w:rPr>
          <w:rFonts w:cs="Times New Roman"/>
          <w:szCs w:val="28"/>
        </w:rPr>
        <w:t xml:space="preserve"> </w:t>
      </w:r>
      <w:r>
        <w:rPr>
          <w:rFonts w:cs="Times New Roman"/>
          <w:szCs w:val="28"/>
        </w:rPr>
        <w:t>bài m</w:t>
      </w:r>
      <w:r>
        <w:rPr>
          <w:rFonts w:cs="Times New Roman"/>
          <w:szCs w:val="28"/>
        </w:rPr>
        <w:t>ớ</w:t>
      </w:r>
      <w:r>
        <w:rPr>
          <w:rFonts w:cs="Times New Roman"/>
          <w:szCs w:val="28"/>
        </w:rPr>
        <w:t>i “Hai đư</w:t>
      </w:r>
      <w:r>
        <w:rPr>
          <w:rFonts w:cs="Times New Roman"/>
          <w:szCs w:val="28"/>
        </w:rPr>
        <w:t>ờ</w:t>
      </w:r>
      <w:r>
        <w:rPr>
          <w:rFonts w:cs="Times New Roman"/>
          <w:szCs w:val="28"/>
        </w:rPr>
        <w:t>ng th</w:t>
      </w:r>
      <w:r>
        <w:rPr>
          <w:rFonts w:cs="Times New Roman"/>
          <w:szCs w:val="28"/>
        </w:rPr>
        <w:t>ẳ</w:t>
      </w:r>
      <w:r>
        <w:rPr>
          <w:rFonts w:cs="Times New Roman"/>
          <w:szCs w:val="28"/>
        </w:rPr>
        <w:t>ng song song và d</w:t>
      </w:r>
      <w:r>
        <w:rPr>
          <w:rFonts w:cs="Times New Roman"/>
          <w:szCs w:val="28"/>
        </w:rPr>
        <w:t>ấ</w:t>
      </w:r>
      <w:r>
        <w:rPr>
          <w:rFonts w:cs="Times New Roman"/>
          <w:szCs w:val="28"/>
        </w:rPr>
        <w:t>u hi</w:t>
      </w:r>
      <w:r>
        <w:rPr>
          <w:rFonts w:cs="Times New Roman"/>
          <w:szCs w:val="28"/>
        </w:rPr>
        <w:t>ệ</w:t>
      </w:r>
      <w:r>
        <w:rPr>
          <w:rFonts w:cs="Times New Roman"/>
          <w:szCs w:val="28"/>
        </w:rPr>
        <w:t>u nh</w:t>
      </w:r>
      <w:r>
        <w:rPr>
          <w:rFonts w:cs="Times New Roman"/>
          <w:szCs w:val="28"/>
        </w:rPr>
        <w:t>ậ</w:t>
      </w:r>
      <w:r>
        <w:rPr>
          <w:rFonts w:cs="Times New Roman"/>
          <w:szCs w:val="28"/>
        </w:rPr>
        <w:t>n bi</w:t>
      </w:r>
      <w:r>
        <w:rPr>
          <w:rFonts w:cs="Times New Roman"/>
          <w:szCs w:val="28"/>
        </w:rPr>
        <w:t>ế</w:t>
      </w:r>
      <w:r>
        <w:rPr>
          <w:rFonts w:cs="Times New Roman"/>
          <w:szCs w:val="28"/>
        </w:rPr>
        <w:t>t”.</w:t>
      </w:r>
    </w:p>
    <w:p w:rsidR="005B2E0C" w:rsidRDefault="00F54929">
      <w:pPr>
        <w:pStyle w:val="ListParagraph"/>
        <w:spacing w:before="120" w:line="240" w:lineRule="auto"/>
        <w:ind w:left="0" w:right="-1"/>
        <w:jc w:val="both"/>
        <w:rPr>
          <w:rFonts w:cs="Times New Roman"/>
          <w:b/>
          <w:bCs/>
          <w:szCs w:val="28"/>
          <w:lang w:val="vi-VN"/>
        </w:rPr>
      </w:pPr>
      <w:r>
        <w:rPr>
          <w:noProof/>
        </w:rPr>
        <mc:AlternateContent>
          <mc:Choice Requires="wps">
            <w:drawing>
              <wp:anchor distT="0" distB="0" distL="114300" distR="114300" simplePos="0" relativeHeight="251660288" behindDoc="0" locked="0" layoutInCell="1" allowOverlap="1">
                <wp:simplePos x="0" y="0"/>
                <wp:positionH relativeFrom="column">
                  <wp:posOffset>1597660</wp:posOffset>
                </wp:positionH>
                <wp:positionV relativeFrom="paragraph">
                  <wp:posOffset>158750</wp:posOffset>
                </wp:positionV>
                <wp:extent cx="3143250" cy="6350"/>
                <wp:effectExtent l="0" t="4445" r="6350" b="8255"/>
                <wp:wrapNone/>
                <wp:docPr id="6" name="Straight Connector 6"/>
                <wp:cNvGraphicFramePr/>
                <a:graphic xmlns:a="http://schemas.openxmlformats.org/drawingml/2006/main">
                  <a:graphicData uri="http://schemas.microsoft.com/office/word/2010/wordprocessingShape">
                    <wps:wsp>
                      <wps:cNvCnPr/>
                      <wps:spPr>
                        <a:xfrm flipV="1">
                          <a:off x="2510155" y="3110230"/>
                          <a:ext cx="3143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25.8pt;margin-top:12.5pt;height:0.5pt;width:247.5pt;z-index:251660288;mso-width-relative:page;mso-height-relative:page;" filled="f" stroked="t" coordsize="21600,21600" o:gfxdata="UEsDBAoAAAAAAIdO4kAAAAAAAAAAAAAAAAAEAAAAZHJzL1BLAwQUAAAACACHTuJAeWZT69YAAAAJ AQAADwAAAGRycy9kb3ducmV2LnhtbE2PQU/DMAyF70j7D5EncWNJxyi0NJ3YpMENiY3ds8a01Rqn NOk2/j3eCW7289Pz94rlxXXihENoPWlIZgoEUuVtS7WGz93m7glEiIas6Tyhhh8MsCwnN4XJrT/T B562sRYcQiE3GpoY+1zKUDXoTJj5HolvX35wJvI61NIO5szhrpNzpVLpTEv8oTE9rhusjtvRaVjt svtXux/fju/ZAl9WWRLG773Wt9NEPYOIeIl/ZrjiMzqUzHTwI9kgOg3zhyRl63XgTmx4XKQsHFhI FciykP8blL9QSwMEFAAAAAgAh07iQEmecY7nAQAAzQMAAA4AAABkcnMvZTJvRG9jLnhtbK1Ty27b MBC8F+g/ELzXerg2AsFyDjbSS9EaSNv7mqIkAnxhyVj233dJqWmSXnKoDgK5nJ3dGS5391ej2UVi UM62vFqVnEkrXKfs0PKfPx4+3XEWItgOtLOy5TcZ+P3+44fd5BtZu9HpTiIjEhuaybd8jNE3RRHE KA2ElfPS0mHv0ECkLQ5FhzARu9FFXZbbYnLYeXRChkDR43zIF0Z8D6HreyXk0YknI22cWVFqiCQp jMoHvs/d9r0U8XvfBxmZbjkpjflPRWh9Tv9iv4NmQPCjEksL8J4W3mgyoCwVfaY6QgT2hOofKqME uuD6uBLOFLOQ7AipqMo33jyO4GXWQlYH/2x6+H+04tvlhEx1Ld9yZsHQhT9GBDWMkR2ctWSgQ7ZN Pk0+NAQ/2BMuu+BPmERfezSs18r/ooHKNpAwdm15vanKarPh7NbydVWV9XpxXF4jEwRYV5/X9YYu QxBiu6YVURczY2L2GOIX6QxLi5ZrZZMf0MDla4gz9A8kha17UFpTHBpt2bRQMgE0pz3NB9UxnrQG O3AGeqAHICJmxuC06lJ2Sg44nA8a2QXS2ORvaewVLJU+QhhnXD5KMGiMivRGtDItv3uZrS2pSz7O zqXV2XW3bGiO0y1n/ctEpjF6uc/Zf1/h/jdQSwMECgAAAAAAh07iQAAAAAAAAAAAAAAAAAYAAABf cmVscy9QSwMEFAAAAAgAh07iQIoUZjzRAAAAlAEAAAsAAABfcmVscy8ucmVsc6WQwWrDMAyG74O9 g9F9cZrDGKNOL6PQa+kewNiKYxpbRjLZ+vbzDoNl9LajfqHvE//+8JkWtSJLpGxg1/WgMDvyMQcD 75fj0wsoqTZ7u1BGAzcUOIyPD/szLra2I5ljEdUoWQzMtZZXrcXNmKx0VDC3zUScbG0jB12su9qA euj7Z82/GTBumOrkDfDJD6Aut9LMf9gpOiahqXaOkqZpiu4eVQe2ZY7uyDbhG7lGsxywGvAsGgdq Wdd+BH1fv/un3tNHPuO61X6HjOuPV2+6HL8AUEsDBBQAAAAIAIdO4kB+5uUg9wAAAOEBAAATAAAA W0NvbnRlbnRfVHlwZXNdLnhtbJWRQU7DMBBF90jcwfIWJU67QAgl6YK0S0CoHGBkTxKLZGx5TGhv j5O2G0SRWNoz/78nu9wcxkFMGNg6quQqL6RA0s5Y6ir5vt9lD1JwBDIwOMJKHpHlpr69KfdHjyxS mriSfYz+USnWPY7AufNIadK6MEJMx9ApD/oDOlTrorhX2lFEilmcO2RdNtjC5xDF9pCuTyYBB5bi 6bQ4syoJ3g9WQ0ymaiLzg5KdCXlKLjvcW893SUOqXwnz5DrgnHtJTxOsQfEKIT7DmDSUCayM+6KA U/53yWw5cuba1mrMm8BNir3hdLG61o5r1zj93/Ltkrp0q+WD6m9QSwECFAAUAAAACACHTuJAfubl IPcAAADhAQAAEwAAAAAAAAABACAAAABWBAAAW0NvbnRlbnRfVHlwZXNdLnhtbFBLAQIUAAoAAAAA AIdO4kAAAAAAAAAAAAAAAAAGAAAAAAAAAAAAEAAAADgDAABfcmVscy9QSwECFAAUAAAACACHTuJA ihRmPNEAAACUAQAACwAAAAAAAAABACAAAABcAwAAX3JlbHMvLnJlbHNQSwECFAAKAAAAAACHTuJA AAAAAAAAAAAAAAAABAAAAAAAAAAAABAAAAAAAAAAZHJzL1BLAQIUABQAAAAIAIdO4kB5ZlPr1gAA AAkBAAAPAAAAAAAAAAEAIAAAACIAAABkcnMvZG93bnJldi54bWxQSwECFAAUAAAACACHTuJASZ5x jucBAADNAwAADgAAAAAAAAABACAAAAAlAQAAZHJzL2Uyb0RvYy54bWxQSwUGAAAAAAYABgBZAQAA fgUAAAAA ">
                <v:fill on="f" focussize="0,0"/>
                <v:stroke weight="0.5pt" color="#000000 [3200]" miterlimit="8" joinstyle="miter"/>
                <v:imagedata o:title=""/>
                <o:lock v:ext="edit" aspectratio="f"/>
              </v:line>
            </w:pict>
          </mc:Fallback>
        </mc:AlternateContent>
      </w:r>
    </w:p>
    <w:p w:rsidR="005B2E0C" w:rsidRDefault="005B2E0C">
      <w:pPr>
        <w:pStyle w:val="ListParagraph"/>
        <w:spacing w:before="120" w:line="240" w:lineRule="auto"/>
        <w:ind w:left="0" w:right="-1"/>
        <w:jc w:val="both"/>
        <w:rPr>
          <w:rFonts w:cs="Times New Roman"/>
          <w:b/>
          <w:bCs/>
          <w:szCs w:val="28"/>
          <w:lang w:val="vi-VN"/>
        </w:rPr>
      </w:pPr>
    </w:p>
    <w:p w:rsidR="005B2E0C" w:rsidRDefault="00F54929">
      <w:pPr>
        <w:pStyle w:val="ListParagraph"/>
        <w:spacing w:before="120" w:line="240" w:lineRule="auto"/>
        <w:ind w:left="360" w:right="-1"/>
        <w:jc w:val="center"/>
        <w:rPr>
          <w:rFonts w:cs="Times New Roman"/>
          <w:b/>
          <w:bCs/>
          <w:szCs w:val="28"/>
          <w:lang w:val="vi-VN"/>
        </w:rPr>
      </w:pPr>
      <w:r>
        <w:rPr>
          <w:rFonts w:cs="Times New Roman"/>
          <w:b/>
          <w:bCs/>
          <w:szCs w:val="28"/>
          <w:lang w:val="vi-VN"/>
        </w:rPr>
        <w:t>Ngày 5/9/2022</w:t>
      </w:r>
    </w:p>
    <w:p w:rsidR="005B2E0C" w:rsidRDefault="00F54929">
      <w:pPr>
        <w:pStyle w:val="ListParagraph"/>
        <w:spacing w:before="120" w:line="240" w:lineRule="auto"/>
        <w:ind w:left="360" w:right="-1"/>
        <w:jc w:val="center"/>
        <w:rPr>
          <w:rFonts w:cs="Times New Roman"/>
          <w:b/>
          <w:bCs/>
          <w:szCs w:val="28"/>
          <w:lang w:val="vi-VN"/>
        </w:rPr>
      </w:pPr>
      <w:r>
        <w:rPr>
          <w:rFonts w:cs="Times New Roman"/>
          <w:b/>
          <w:bCs/>
          <w:szCs w:val="28"/>
          <w:lang w:val="vi-VN"/>
        </w:rPr>
        <w:t>TCM ký duy</w:t>
      </w:r>
      <w:r>
        <w:rPr>
          <w:rFonts w:cs="Times New Roman"/>
          <w:b/>
          <w:bCs/>
          <w:szCs w:val="28"/>
          <w:lang w:val="vi-VN"/>
        </w:rPr>
        <w:t>ệ</w:t>
      </w:r>
      <w:r>
        <w:rPr>
          <w:rFonts w:cs="Times New Roman"/>
          <w:b/>
          <w:bCs/>
          <w:szCs w:val="28"/>
          <w:lang w:val="vi-VN"/>
        </w:rPr>
        <w:t>t</w:t>
      </w:r>
    </w:p>
    <w:p w:rsidR="005B2E0C" w:rsidRDefault="005B2E0C">
      <w:pPr>
        <w:pStyle w:val="ListParagraph"/>
        <w:spacing w:before="120" w:line="240" w:lineRule="auto"/>
        <w:ind w:left="360" w:right="-1"/>
        <w:jc w:val="center"/>
        <w:rPr>
          <w:rFonts w:cs="Times New Roman"/>
          <w:b/>
          <w:bCs/>
          <w:szCs w:val="28"/>
          <w:lang w:val="vi-VN"/>
        </w:rPr>
      </w:pPr>
    </w:p>
    <w:p w:rsidR="005B2E0C" w:rsidRDefault="005B2E0C">
      <w:pPr>
        <w:pStyle w:val="ListParagraph"/>
        <w:spacing w:before="120" w:line="240" w:lineRule="auto"/>
        <w:ind w:left="360" w:right="-1"/>
        <w:jc w:val="center"/>
        <w:rPr>
          <w:rFonts w:cs="Times New Roman"/>
          <w:b/>
          <w:bCs/>
          <w:szCs w:val="28"/>
          <w:lang w:val="vi-VN"/>
        </w:rPr>
      </w:pPr>
    </w:p>
    <w:p w:rsidR="005B2E0C" w:rsidRDefault="005B2E0C">
      <w:pPr>
        <w:pStyle w:val="ListParagraph"/>
        <w:spacing w:before="120" w:line="240" w:lineRule="auto"/>
        <w:ind w:left="360" w:right="-1"/>
        <w:jc w:val="center"/>
        <w:rPr>
          <w:rFonts w:cs="Times New Roman"/>
          <w:b/>
          <w:bCs/>
          <w:szCs w:val="28"/>
          <w:lang w:val="vi-VN"/>
        </w:rPr>
      </w:pPr>
    </w:p>
    <w:p w:rsidR="005B2E0C" w:rsidRDefault="005B2E0C">
      <w:pPr>
        <w:pStyle w:val="ListParagraph"/>
        <w:spacing w:before="120" w:line="240" w:lineRule="auto"/>
        <w:ind w:left="360" w:right="-1"/>
        <w:jc w:val="center"/>
        <w:rPr>
          <w:rFonts w:cs="Times New Roman"/>
          <w:b/>
          <w:bCs/>
          <w:szCs w:val="28"/>
          <w:lang w:val="vi-VN"/>
        </w:rPr>
      </w:pPr>
    </w:p>
    <w:p w:rsidR="005B2E0C" w:rsidRDefault="00F54929">
      <w:pPr>
        <w:pStyle w:val="ListParagraph"/>
        <w:spacing w:before="120" w:line="240" w:lineRule="auto"/>
        <w:ind w:left="360" w:right="-1"/>
        <w:jc w:val="center"/>
        <w:rPr>
          <w:rFonts w:cs="Times New Roman"/>
          <w:b/>
          <w:bCs/>
          <w:szCs w:val="28"/>
          <w:lang w:val="vi-VN"/>
        </w:rPr>
      </w:pPr>
      <w:r>
        <w:rPr>
          <w:rFonts w:cs="Times New Roman"/>
          <w:b/>
          <w:bCs/>
          <w:szCs w:val="28"/>
          <w:lang w:val="vi-VN"/>
        </w:rPr>
        <w:t>Nguy</w:t>
      </w:r>
      <w:r>
        <w:rPr>
          <w:rFonts w:cs="Times New Roman"/>
          <w:b/>
          <w:bCs/>
          <w:szCs w:val="28"/>
          <w:lang w:val="vi-VN"/>
        </w:rPr>
        <w:t>ễ</w:t>
      </w:r>
      <w:r>
        <w:rPr>
          <w:rFonts w:cs="Times New Roman"/>
          <w:b/>
          <w:bCs/>
          <w:szCs w:val="28"/>
          <w:lang w:val="vi-VN"/>
        </w:rPr>
        <w:t>n Thanh Bình</w:t>
      </w:r>
    </w:p>
    <w:p w:rsidR="005B2E0C" w:rsidRDefault="005B2E0C">
      <w:pPr>
        <w:pStyle w:val="ListParagraph"/>
        <w:spacing w:before="120" w:line="240" w:lineRule="auto"/>
        <w:ind w:left="360" w:right="-1"/>
        <w:jc w:val="center"/>
        <w:rPr>
          <w:rFonts w:cs="Times New Roman"/>
          <w:b/>
          <w:bCs/>
          <w:szCs w:val="28"/>
          <w:lang w:val="vi-VN"/>
        </w:rPr>
      </w:pPr>
    </w:p>
    <w:p w:rsidR="005B2E0C" w:rsidRDefault="005B2E0C">
      <w:pPr>
        <w:spacing w:line="240" w:lineRule="auto"/>
        <w:rPr>
          <w:rFonts w:cs="Times New Roman"/>
          <w:sz w:val="28"/>
          <w:szCs w:val="28"/>
        </w:rPr>
      </w:pPr>
    </w:p>
    <w:p w:rsidR="005B2E0C" w:rsidRDefault="00F54929">
      <w:pPr>
        <w:rPr>
          <w:rFonts w:eastAsia="Times New Roman" w:cs="Times New Roman"/>
          <w:sz w:val="28"/>
          <w:szCs w:val="28"/>
          <w:lang w:val="nl-NL"/>
        </w:rPr>
      </w:pPr>
      <w:r>
        <w:rPr>
          <w:rFonts w:eastAsia="Times New Roman" w:cs="Times New Roman"/>
          <w:sz w:val="28"/>
          <w:szCs w:val="28"/>
          <w:lang w:val="nl-NL"/>
        </w:rPr>
        <w:br w:type="page"/>
      </w:r>
    </w:p>
    <w:p w:rsidR="005B2E0C" w:rsidRDefault="00F54929">
      <w:pPr>
        <w:tabs>
          <w:tab w:val="center" w:pos="5400"/>
          <w:tab w:val="left" w:pos="7169"/>
        </w:tabs>
        <w:spacing w:before="120" w:after="240" w:line="240" w:lineRule="auto"/>
        <w:ind w:right="-1"/>
        <w:rPr>
          <w:rFonts w:eastAsia="Times New Roman" w:cs="Times New Roman"/>
          <w:sz w:val="28"/>
          <w:szCs w:val="28"/>
          <w:lang w:val="vi-VN"/>
        </w:rPr>
      </w:pPr>
      <w:r>
        <w:rPr>
          <w:rFonts w:eastAsia="Times New Roman" w:cs="Times New Roman"/>
          <w:sz w:val="28"/>
          <w:szCs w:val="28"/>
          <w:lang w:val="nl-NL"/>
        </w:rPr>
        <w:lastRenderedPageBreak/>
        <w:t xml:space="preserve">Ngày soạn: </w:t>
      </w:r>
      <w:r>
        <w:rPr>
          <w:rFonts w:eastAsia="Times New Roman" w:cs="Times New Roman"/>
          <w:sz w:val="28"/>
          <w:szCs w:val="28"/>
          <w:lang w:val="vi-VN"/>
        </w:rPr>
        <w:t>8</w:t>
      </w:r>
      <w:r>
        <w:rPr>
          <w:rFonts w:eastAsia="Times New Roman" w:cs="Times New Roman"/>
          <w:sz w:val="28"/>
          <w:szCs w:val="28"/>
          <w:lang w:val="nl-NL"/>
        </w:rPr>
        <w:t>/</w:t>
      </w:r>
      <w:r>
        <w:rPr>
          <w:rFonts w:eastAsia="Times New Roman" w:cs="Times New Roman"/>
          <w:sz w:val="28"/>
          <w:szCs w:val="28"/>
          <w:lang w:val="vi-VN"/>
        </w:rPr>
        <w:t>9</w:t>
      </w:r>
      <w:r>
        <w:rPr>
          <w:rFonts w:eastAsia="Times New Roman" w:cs="Times New Roman"/>
          <w:sz w:val="28"/>
          <w:szCs w:val="28"/>
          <w:lang w:val="nl-NL"/>
        </w:rPr>
        <w:t>/</w:t>
      </w:r>
      <w:r>
        <w:rPr>
          <w:rFonts w:eastAsia="Times New Roman" w:cs="Times New Roman"/>
          <w:sz w:val="28"/>
          <w:szCs w:val="28"/>
          <w:lang w:val="vi-VN"/>
        </w:rPr>
        <w:t>2022</w:t>
      </w:r>
    </w:p>
    <w:tbl>
      <w:tblPr>
        <w:tblStyle w:val="TableGrid"/>
        <w:tblW w:w="8955" w:type="dxa"/>
        <w:tblLook w:val="04A0" w:firstRow="1" w:lastRow="0" w:firstColumn="1" w:lastColumn="0" w:noHBand="0" w:noVBand="1"/>
      </w:tblPr>
      <w:tblGrid>
        <w:gridCol w:w="1014"/>
        <w:gridCol w:w="1340"/>
        <w:gridCol w:w="1250"/>
        <w:gridCol w:w="1340"/>
        <w:gridCol w:w="4011"/>
      </w:tblGrid>
      <w:tr w:rsidR="005B2E0C">
        <w:trPr>
          <w:trHeight w:val="356"/>
        </w:trPr>
        <w:tc>
          <w:tcPr>
            <w:tcW w:w="1014" w:type="dxa"/>
          </w:tcPr>
          <w:p w:rsidR="005B2E0C" w:rsidRDefault="00F54929">
            <w:pPr>
              <w:spacing w:after="0"/>
              <w:jc w:val="center"/>
              <w:rPr>
                <w:rFonts w:eastAsia="Times New Roman" w:cs="Times New Roman"/>
                <w:sz w:val="28"/>
                <w:szCs w:val="28"/>
                <w:lang w:val="vi-VN"/>
              </w:rPr>
            </w:pPr>
            <w:bookmarkStart w:id="2" w:name="_Toc105684318"/>
            <w:r>
              <w:rPr>
                <w:rFonts w:eastAsia="Times New Roman" w:cs="Times New Roman"/>
                <w:sz w:val="28"/>
                <w:szCs w:val="28"/>
                <w:lang w:val="vi-VN"/>
              </w:rPr>
              <w:t>Tiết</w:t>
            </w:r>
          </w:p>
        </w:tc>
        <w:tc>
          <w:tcPr>
            <w:tcW w:w="134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Ngày dạy</w:t>
            </w: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Lớp</w:t>
            </w:r>
          </w:p>
        </w:tc>
        <w:tc>
          <w:tcPr>
            <w:tcW w:w="134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Sĩ số</w:t>
            </w:r>
          </w:p>
        </w:tc>
        <w:tc>
          <w:tcPr>
            <w:tcW w:w="4011"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Học sinh vắng</w:t>
            </w:r>
          </w:p>
        </w:tc>
      </w:tr>
      <w:tr w:rsidR="005B2E0C">
        <w:trPr>
          <w:trHeight w:val="344"/>
        </w:trPr>
        <w:tc>
          <w:tcPr>
            <w:tcW w:w="1014" w:type="dxa"/>
            <w:vMerge w:val="restart"/>
            <w:vAlign w:val="center"/>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3</w:t>
            </w:r>
          </w:p>
        </w:tc>
        <w:tc>
          <w:tcPr>
            <w:tcW w:w="1340" w:type="dxa"/>
            <w:vMerge w:val="restart"/>
          </w:tcPr>
          <w:p w:rsidR="005B2E0C" w:rsidRDefault="005B2E0C">
            <w:pPr>
              <w:spacing w:after="0"/>
              <w:rPr>
                <w:rFonts w:eastAsia="Times New Roman" w:cs="Times New Roman"/>
                <w:sz w:val="28"/>
                <w:szCs w:val="28"/>
                <w:lang w:val="nl-NL"/>
              </w:rPr>
            </w:pP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7</w:t>
            </w:r>
            <w:r>
              <w:rPr>
                <w:rFonts w:eastAsia="Times New Roman" w:cs="Times New Roman"/>
                <w:sz w:val="28"/>
                <w:szCs w:val="28"/>
                <w:lang w:val="vi-VN"/>
              </w:rPr>
              <w:t>A</w:t>
            </w:r>
          </w:p>
        </w:tc>
        <w:tc>
          <w:tcPr>
            <w:tcW w:w="1340" w:type="dxa"/>
          </w:tcPr>
          <w:p w:rsidR="005B2E0C" w:rsidRDefault="005B2E0C">
            <w:pPr>
              <w:spacing w:after="0"/>
              <w:rPr>
                <w:rFonts w:eastAsia="Times New Roman" w:cs="Times New Roman"/>
                <w:sz w:val="28"/>
                <w:szCs w:val="28"/>
                <w:lang w:val="nl-NL"/>
              </w:rPr>
            </w:pPr>
          </w:p>
        </w:tc>
        <w:tc>
          <w:tcPr>
            <w:tcW w:w="4011" w:type="dxa"/>
          </w:tcPr>
          <w:p w:rsidR="005B2E0C" w:rsidRDefault="005B2E0C">
            <w:pPr>
              <w:spacing w:after="0"/>
              <w:rPr>
                <w:rFonts w:eastAsia="Times New Roman" w:cs="Times New Roman"/>
                <w:sz w:val="28"/>
                <w:szCs w:val="28"/>
                <w:lang w:val="nl-NL"/>
              </w:rPr>
            </w:pPr>
          </w:p>
        </w:tc>
      </w:tr>
      <w:tr w:rsidR="005B2E0C">
        <w:trPr>
          <w:trHeight w:val="367"/>
        </w:trPr>
        <w:tc>
          <w:tcPr>
            <w:tcW w:w="1014" w:type="dxa"/>
            <w:vMerge/>
            <w:vAlign w:val="center"/>
          </w:tcPr>
          <w:p w:rsidR="005B2E0C" w:rsidRDefault="005B2E0C">
            <w:pPr>
              <w:spacing w:after="0"/>
              <w:jc w:val="center"/>
              <w:rPr>
                <w:rFonts w:eastAsia="Times New Roman" w:cs="Times New Roman"/>
                <w:sz w:val="28"/>
                <w:szCs w:val="28"/>
                <w:lang w:val="nl-NL"/>
              </w:rPr>
            </w:pPr>
          </w:p>
        </w:tc>
        <w:tc>
          <w:tcPr>
            <w:tcW w:w="1340" w:type="dxa"/>
            <w:vMerge/>
          </w:tcPr>
          <w:p w:rsidR="005B2E0C" w:rsidRDefault="005B2E0C">
            <w:pPr>
              <w:spacing w:after="0"/>
              <w:rPr>
                <w:rFonts w:eastAsia="Times New Roman" w:cs="Times New Roman"/>
                <w:sz w:val="28"/>
                <w:szCs w:val="28"/>
                <w:lang w:val="nl-NL"/>
              </w:rPr>
            </w:pP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7</w:t>
            </w:r>
            <w:r>
              <w:rPr>
                <w:rFonts w:eastAsia="Times New Roman" w:cs="Times New Roman"/>
                <w:sz w:val="28"/>
                <w:szCs w:val="28"/>
                <w:lang w:val="vi-VN"/>
              </w:rPr>
              <w:t>B</w:t>
            </w:r>
          </w:p>
        </w:tc>
        <w:tc>
          <w:tcPr>
            <w:tcW w:w="1340" w:type="dxa"/>
          </w:tcPr>
          <w:p w:rsidR="005B2E0C" w:rsidRDefault="005B2E0C">
            <w:pPr>
              <w:spacing w:after="0"/>
              <w:rPr>
                <w:rFonts w:eastAsia="Times New Roman" w:cs="Times New Roman"/>
                <w:sz w:val="28"/>
                <w:szCs w:val="28"/>
                <w:lang w:val="nl-NL"/>
              </w:rPr>
            </w:pPr>
          </w:p>
        </w:tc>
        <w:tc>
          <w:tcPr>
            <w:tcW w:w="4011" w:type="dxa"/>
          </w:tcPr>
          <w:p w:rsidR="005B2E0C" w:rsidRDefault="005B2E0C">
            <w:pPr>
              <w:spacing w:after="0"/>
              <w:rPr>
                <w:rFonts w:eastAsia="Times New Roman" w:cs="Times New Roman"/>
                <w:sz w:val="28"/>
                <w:szCs w:val="28"/>
                <w:lang w:val="nl-NL"/>
              </w:rPr>
            </w:pPr>
          </w:p>
        </w:tc>
      </w:tr>
      <w:tr w:rsidR="005B2E0C">
        <w:trPr>
          <w:trHeight w:val="367"/>
        </w:trPr>
        <w:tc>
          <w:tcPr>
            <w:tcW w:w="1014" w:type="dxa"/>
            <w:vMerge w:val="restart"/>
            <w:vAlign w:val="center"/>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4</w:t>
            </w:r>
          </w:p>
        </w:tc>
        <w:tc>
          <w:tcPr>
            <w:tcW w:w="1340" w:type="dxa"/>
            <w:vMerge w:val="restart"/>
          </w:tcPr>
          <w:p w:rsidR="005B2E0C" w:rsidRDefault="005B2E0C">
            <w:pPr>
              <w:spacing w:after="0"/>
              <w:rPr>
                <w:rFonts w:eastAsia="Times New Roman" w:cs="Times New Roman"/>
                <w:sz w:val="28"/>
                <w:szCs w:val="28"/>
                <w:lang w:val="nl-NL"/>
              </w:rPr>
            </w:pP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7</w:t>
            </w:r>
            <w:r>
              <w:rPr>
                <w:rFonts w:eastAsia="Times New Roman" w:cs="Times New Roman"/>
                <w:sz w:val="28"/>
                <w:szCs w:val="28"/>
                <w:lang w:val="vi-VN"/>
              </w:rPr>
              <w:t>A</w:t>
            </w:r>
          </w:p>
        </w:tc>
        <w:tc>
          <w:tcPr>
            <w:tcW w:w="1340" w:type="dxa"/>
          </w:tcPr>
          <w:p w:rsidR="005B2E0C" w:rsidRDefault="005B2E0C">
            <w:pPr>
              <w:spacing w:after="0"/>
              <w:rPr>
                <w:rFonts w:eastAsia="Times New Roman" w:cs="Times New Roman"/>
                <w:sz w:val="28"/>
                <w:szCs w:val="28"/>
                <w:lang w:val="nl-NL"/>
              </w:rPr>
            </w:pPr>
          </w:p>
        </w:tc>
        <w:tc>
          <w:tcPr>
            <w:tcW w:w="4011" w:type="dxa"/>
          </w:tcPr>
          <w:p w:rsidR="005B2E0C" w:rsidRDefault="005B2E0C">
            <w:pPr>
              <w:spacing w:after="0"/>
              <w:rPr>
                <w:rFonts w:eastAsia="Times New Roman" w:cs="Times New Roman"/>
                <w:sz w:val="28"/>
                <w:szCs w:val="28"/>
                <w:lang w:val="nl-NL"/>
              </w:rPr>
            </w:pPr>
          </w:p>
        </w:tc>
      </w:tr>
      <w:tr w:rsidR="005B2E0C">
        <w:trPr>
          <w:trHeight w:val="367"/>
        </w:trPr>
        <w:tc>
          <w:tcPr>
            <w:tcW w:w="1014" w:type="dxa"/>
            <w:vMerge/>
          </w:tcPr>
          <w:p w:rsidR="005B2E0C" w:rsidRDefault="005B2E0C">
            <w:pPr>
              <w:spacing w:after="0"/>
              <w:rPr>
                <w:rFonts w:eastAsia="Times New Roman" w:cs="Times New Roman"/>
                <w:sz w:val="28"/>
                <w:szCs w:val="28"/>
                <w:lang w:val="nl-NL"/>
              </w:rPr>
            </w:pPr>
          </w:p>
        </w:tc>
        <w:tc>
          <w:tcPr>
            <w:tcW w:w="1340" w:type="dxa"/>
            <w:vMerge/>
          </w:tcPr>
          <w:p w:rsidR="005B2E0C" w:rsidRDefault="005B2E0C">
            <w:pPr>
              <w:spacing w:after="0"/>
              <w:rPr>
                <w:rFonts w:eastAsia="Times New Roman" w:cs="Times New Roman"/>
                <w:sz w:val="28"/>
                <w:szCs w:val="28"/>
                <w:lang w:val="nl-NL"/>
              </w:rPr>
            </w:pPr>
          </w:p>
        </w:tc>
        <w:tc>
          <w:tcPr>
            <w:tcW w:w="1250" w:type="dxa"/>
          </w:tcPr>
          <w:p w:rsidR="005B2E0C" w:rsidRDefault="00F54929">
            <w:pPr>
              <w:spacing w:after="0"/>
              <w:jc w:val="center"/>
              <w:rPr>
                <w:rFonts w:eastAsia="Times New Roman" w:cs="Times New Roman"/>
                <w:sz w:val="28"/>
                <w:szCs w:val="28"/>
                <w:lang w:val="vi-VN"/>
              </w:rPr>
            </w:pPr>
            <w:r>
              <w:rPr>
                <w:rFonts w:eastAsia="Times New Roman" w:cs="Times New Roman"/>
                <w:sz w:val="28"/>
                <w:szCs w:val="28"/>
                <w:lang w:val="vi-VN"/>
              </w:rPr>
              <w:t>7</w:t>
            </w:r>
            <w:r>
              <w:rPr>
                <w:rFonts w:eastAsia="Times New Roman" w:cs="Times New Roman"/>
                <w:sz w:val="28"/>
                <w:szCs w:val="28"/>
                <w:lang w:val="vi-VN"/>
              </w:rPr>
              <w:t>B</w:t>
            </w:r>
          </w:p>
        </w:tc>
        <w:tc>
          <w:tcPr>
            <w:tcW w:w="1340" w:type="dxa"/>
          </w:tcPr>
          <w:p w:rsidR="005B2E0C" w:rsidRDefault="005B2E0C">
            <w:pPr>
              <w:spacing w:after="0"/>
              <w:rPr>
                <w:rFonts w:eastAsia="Times New Roman" w:cs="Times New Roman"/>
                <w:sz w:val="28"/>
                <w:szCs w:val="28"/>
                <w:lang w:val="nl-NL"/>
              </w:rPr>
            </w:pPr>
          </w:p>
        </w:tc>
        <w:tc>
          <w:tcPr>
            <w:tcW w:w="4011" w:type="dxa"/>
          </w:tcPr>
          <w:p w:rsidR="005B2E0C" w:rsidRDefault="005B2E0C">
            <w:pPr>
              <w:spacing w:after="0"/>
              <w:rPr>
                <w:rFonts w:eastAsia="Times New Roman" w:cs="Times New Roman"/>
                <w:sz w:val="28"/>
                <w:szCs w:val="28"/>
                <w:lang w:val="nl-NL"/>
              </w:rPr>
            </w:pPr>
          </w:p>
        </w:tc>
      </w:tr>
    </w:tbl>
    <w:p w:rsidR="005B2E0C" w:rsidRDefault="00F54929">
      <w:pPr>
        <w:pStyle w:val="Heading2"/>
        <w:spacing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t>TI</w:t>
      </w:r>
      <w:r>
        <w:rPr>
          <w:rFonts w:ascii="Times New Roman" w:hAnsi="Times New Roman" w:cs="Times New Roman"/>
          <w:b/>
          <w:color w:val="000000" w:themeColor="text1"/>
          <w:sz w:val="28"/>
          <w:szCs w:val="28"/>
          <w:lang w:val="vi-VN"/>
        </w:rPr>
        <w:t>Ế</w:t>
      </w:r>
      <w:r>
        <w:rPr>
          <w:rFonts w:ascii="Times New Roman" w:hAnsi="Times New Roman" w:cs="Times New Roman"/>
          <w:b/>
          <w:color w:val="000000" w:themeColor="text1"/>
          <w:sz w:val="28"/>
          <w:szCs w:val="28"/>
          <w:lang w:val="vi-VN"/>
        </w:rPr>
        <w:t xml:space="preserve">T 3+4: </w:t>
      </w:r>
      <w:r>
        <w:rPr>
          <w:rFonts w:ascii="Times New Roman" w:hAnsi="Times New Roman" w:cs="Times New Roman"/>
          <w:b/>
          <w:color w:val="000000" w:themeColor="text1"/>
          <w:sz w:val="28"/>
          <w:szCs w:val="28"/>
          <w:lang w:val="nl-NL"/>
        </w:rPr>
        <w:t xml:space="preserve">BÀI 9: </w:t>
      </w:r>
    </w:p>
    <w:p w:rsidR="005B2E0C" w:rsidRDefault="00F54929">
      <w:pPr>
        <w:pStyle w:val="Heading2"/>
        <w:spacing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HAI ĐƯ</w:t>
      </w:r>
      <w:r>
        <w:rPr>
          <w:rFonts w:ascii="Times New Roman" w:hAnsi="Times New Roman" w:cs="Times New Roman"/>
          <w:b/>
          <w:color w:val="000000" w:themeColor="text1"/>
          <w:sz w:val="28"/>
          <w:szCs w:val="28"/>
          <w:lang w:val="nl-NL"/>
        </w:rPr>
        <w:t>Ờ</w:t>
      </w:r>
      <w:r>
        <w:rPr>
          <w:rFonts w:ascii="Times New Roman" w:hAnsi="Times New Roman" w:cs="Times New Roman"/>
          <w:b/>
          <w:color w:val="000000" w:themeColor="text1"/>
          <w:sz w:val="28"/>
          <w:szCs w:val="28"/>
          <w:lang w:val="nl-NL"/>
        </w:rPr>
        <w:t>NG TH</w:t>
      </w:r>
      <w:r>
        <w:rPr>
          <w:rFonts w:ascii="Times New Roman" w:hAnsi="Times New Roman" w:cs="Times New Roman"/>
          <w:b/>
          <w:color w:val="000000" w:themeColor="text1"/>
          <w:sz w:val="28"/>
          <w:szCs w:val="28"/>
          <w:lang w:val="nl-NL"/>
        </w:rPr>
        <w:t>Ẳ</w:t>
      </w:r>
      <w:r>
        <w:rPr>
          <w:rFonts w:ascii="Times New Roman" w:hAnsi="Times New Roman" w:cs="Times New Roman"/>
          <w:b/>
          <w:color w:val="000000" w:themeColor="text1"/>
          <w:sz w:val="28"/>
          <w:szCs w:val="28"/>
          <w:lang w:val="nl-NL"/>
        </w:rPr>
        <w:t>NG SONG SONG VÀ D</w:t>
      </w:r>
      <w:r>
        <w:rPr>
          <w:rFonts w:ascii="Times New Roman" w:hAnsi="Times New Roman" w:cs="Times New Roman"/>
          <w:b/>
          <w:color w:val="000000" w:themeColor="text1"/>
          <w:sz w:val="28"/>
          <w:szCs w:val="28"/>
          <w:lang w:val="nl-NL"/>
        </w:rPr>
        <w:t>Ấ</w:t>
      </w:r>
      <w:r>
        <w:rPr>
          <w:rFonts w:ascii="Times New Roman" w:hAnsi="Times New Roman" w:cs="Times New Roman"/>
          <w:b/>
          <w:color w:val="000000" w:themeColor="text1"/>
          <w:sz w:val="28"/>
          <w:szCs w:val="28"/>
          <w:lang w:val="nl-NL"/>
        </w:rPr>
        <w:t>U HI</w:t>
      </w:r>
      <w:r>
        <w:rPr>
          <w:rFonts w:ascii="Times New Roman" w:hAnsi="Times New Roman" w:cs="Times New Roman"/>
          <w:b/>
          <w:color w:val="000000" w:themeColor="text1"/>
          <w:sz w:val="28"/>
          <w:szCs w:val="28"/>
          <w:lang w:val="nl-NL"/>
        </w:rPr>
        <w:t>Ệ</w:t>
      </w:r>
      <w:r>
        <w:rPr>
          <w:rFonts w:ascii="Times New Roman" w:hAnsi="Times New Roman" w:cs="Times New Roman"/>
          <w:b/>
          <w:color w:val="000000" w:themeColor="text1"/>
          <w:sz w:val="28"/>
          <w:szCs w:val="28"/>
          <w:lang w:val="nl-NL"/>
        </w:rPr>
        <w:t>U NH</w:t>
      </w:r>
      <w:r>
        <w:rPr>
          <w:rFonts w:ascii="Times New Roman" w:hAnsi="Times New Roman" w:cs="Times New Roman"/>
          <w:b/>
          <w:color w:val="000000" w:themeColor="text1"/>
          <w:sz w:val="28"/>
          <w:szCs w:val="28"/>
          <w:lang w:val="nl-NL"/>
        </w:rPr>
        <w:t>Ậ</w:t>
      </w:r>
      <w:r>
        <w:rPr>
          <w:rFonts w:ascii="Times New Roman" w:hAnsi="Times New Roman" w:cs="Times New Roman"/>
          <w:b/>
          <w:color w:val="000000" w:themeColor="text1"/>
          <w:sz w:val="28"/>
          <w:szCs w:val="28"/>
          <w:lang w:val="nl-NL"/>
        </w:rPr>
        <w:t>N BI</w:t>
      </w:r>
      <w:r>
        <w:rPr>
          <w:rFonts w:ascii="Times New Roman" w:hAnsi="Times New Roman" w:cs="Times New Roman"/>
          <w:b/>
          <w:color w:val="000000" w:themeColor="text1"/>
          <w:sz w:val="28"/>
          <w:szCs w:val="28"/>
          <w:lang w:val="nl-NL"/>
        </w:rPr>
        <w:t>Ế</w:t>
      </w:r>
      <w:r>
        <w:rPr>
          <w:rFonts w:ascii="Times New Roman" w:hAnsi="Times New Roman" w:cs="Times New Roman"/>
          <w:b/>
          <w:color w:val="000000" w:themeColor="text1"/>
          <w:sz w:val="28"/>
          <w:szCs w:val="28"/>
          <w:lang w:val="nl-NL"/>
        </w:rPr>
        <w:t xml:space="preserve">T </w:t>
      </w:r>
      <w:bookmarkEnd w:id="2"/>
    </w:p>
    <w:p w:rsidR="005B2E0C" w:rsidRDefault="00F54929">
      <w:pPr>
        <w:tabs>
          <w:tab w:val="center" w:pos="5400"/>
          <w:tab w:val="left" w:pos="7169"/>
        </w:tabs>
        <w:spacing w:before="240" w:line="240" w:lineRule="auto"/>
        <w:ind w:right="-1"/>
        <w:rPr>
          <w:rFonts w:cs="Times New Roman"/>
          <w:sz w:val="28"/>
          <w:szCs w:val="28"/>
          <w:lang w:val="nl-NL"/>
        </w:rPr>
      </w:pPr>
      <w:r>
        <w:rPr>
          <w:rFonts w:cs="Times New Roman"/>
          <w:b/>
          <w:sz w:val="28"/>
          <w:szCs w:val="28"/>
          <w:lang w:val="nl-NL"/>
        </w:rPr>
        <w:t>I.</w:t>
      </w:r>
      <w:r>
        <w:rPr>
          <w:rFonts w:cs="Times New Roman"/>
          <w:sz w:val="28"/>
          <w:szCs w:val="28"/>
          <w:lang w:val="nl-NL"/>
        </w:rPr>
        <w:t xml:space="preserve"> </w:t>
      </w:r>
      <w:r>
        <w:rPr>
          <w:rFonts w:cs="Times New Roman"/>
          <w:b/>
          <w:sz w:val="28"/>
          <w:szCs w:val="28"/>
          <w:lang w:val="nl-NL"/>
        </w:rPr>
        <w:t>M</w:t>
      </w:r>
      <w:r>
        <w:rPr>
          <w:rFonts w:cs="Times New Roman"/>
          <w:b/>
          <w:sz w:val="28"/>
          <w:szCs w:val="28"/>
          <w:lang w:val="nl-NL"/>
        </w:rPr>
        <w:t>Ụ</w:t>
      </w:r>
      <w:r>
        <w:rPr>
          <w:rFonts w:cs="Times New Roman"/>
          <w:b/>
          <w:sz w:val="28"/>
          <w:szCs w:val="28"/>
          <w:lang w:val="nl-NL"/>
        </w:rPr>
        <w:t>C TIÊU</w:t>
      </w:r>
      <w:r>
        <w:rPr>
          <w:rFonts w:cs="Times New Roman"/>
          <w:sz w:val="28"/>
          <w:szCs w:val="28"/>
          <w:lang w:val="nl-NL"/>
        </w:rPr>
        <w:t>:</w:t>
      </w:r>
    </w:p>
    <w:p w:rsidR="005B2E0C" w:rsidRDefault="00F54929">
      <w:pPr>
        <w:tabs>
          <w:tab w:val="center" w:pos="5400"/>
          <w:tab w:val="left" w:pos="7169"/>
        </w:tabs>
        <w:spacing w:before="120" w:line="240" w:lineRule="auto"/>
        <w:ind w:right="-1"/>
        <w:rPr>
          <w:rFonts w:cs="Times New Roman"/>
          <w:sz w:val="28"/>
          <w:szCs w:val="28"/>
          <w:lang w:val="nl-NL"/>
        </w:rPr>
      </w:pPr>
      <w:r>
        <w:rPr>
          <w:rFonts w:cs="Times New Roman"/>
          <w:b/>
          <w:sz w:val="28"/>
          <w:szCs w:val="28"/>
          <w:lang w:val="nl-NL"/>
        </w:rPr>
        <w:t>1.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w:t>
      </w:r>
      <w:r>
        <w:rPr>
          <w:rFonts w:cs="Times New Roman"/>
          <w:b/>
          <w:i/>
          <w:sz w:val="28"/>
          <w:szCs w:val="28"/>
          <w:lang w:val="nl-NL"/>
        </w:rPr>
        <w:t xml:space="preserve">  </w:t>
      </w:r>
      <w:r>
        <w:rPr>
          <w:rFonts w:cs="Times New Roman"/>
          <w:sz w:val="28"/>
          <w:szCs w:val="28"/>
          <w:lang w:val="nl-NL"/>
        </w:rPr>
        <w:t>H</w:t>
      </w:r>
      <w:r>
        <w:rPr>
          <w:rFonts w:cs="Times New Roman"/>
          <w:sz w:val="28"/>
          <w:szCs w:val="28"/>
          <w:lang w:val="nl-NL"/>
        </w:rPr>
        <w:t>ọ</w:t>
      </w:r>
      <w:r>
        <w:rPr>
          <w:rFonts w:cs="Times New Roman"/>
          <w:sz w:val="28"/>
          <w:szCs w:val="28"/>
          <w:lang w:val="nl-NL"/>
        </w:rPr>
        <w:t>c xong bài này, HS đ</w:t>
      </w:r>
      <w:r>
        <w:rPr>
          <w:rFonts w:cs="Times New Roman"/>
          <w:sz w:val="28"/>
          <w:szCs w:val="28"/>
          <w:lang w:val="nl-NL"/>
        </w:rPr>
        <w:t>ạ</w:t>
      </w:r>
      <w:r>
        <w:rPr>
          <w:rFonts w:cs="Times New Roman"/>
          <w:sz w:val="28"/>
          <w:szCs w:val="28"/>
          <w:lang w:val="nl-NL"/>
        </w:rPr>
        <w:t>t các yêu c</w:t>
      </w:r>
      <w:r>
        <w:rPr>
          <w:rFonts w:cs="Times New Roman"/>
          <w:sz w:val="28"/>
          <w:szCs w:val="28"/>
          <w:lang w:val="nl-NL"/>
        </w:rPr>
        <w:t>ầ</w:t>
      </w:r>
      <w:r>
        <w:rPr>
          <w:rFonts w:cs="Times New Roman"/>
          <w:sz w:val="28"/>
          <w:szCs w:val="28"/>
          <w:lang w:val="nl-NL"/>
        </w:rPr>
        <w:t>u sau:</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các góc t</w:t>
      </w:r>
      <w:r>
        <w:rPr>
          <w:rFonts w:cs="Times New Roman"/>
          <w:szCs w:val="28"/>
          <w:lang w:val="nl-NL"/>
        </w:rPr>
        <w:t>ạ</w:t>
      </w:r>
      <w:r>
        <w:rPr>
          <w:rFonts w:cs="Times New Roman"/>
          <w:szCs w:val="28"/>
          <w:lang w:val="nl-NL"/>
        </w:rPr>
        <w:t>o b</w:t>
      </w:r>
      <w:r>
        <w:rPr>
          <w:rFonts w:cs="Times New Roman"/>
          <w:szCs w:val="28"/>
          <w:lang w:val="nl-NL"/>
        </w:rPr>
        <w:t>ở</w:t>
      </w:r>
      <w:r>
        <w:rPr>
          <w:rFonts w:cs="Times New Roman"/>
          <w:szCs w:val="28"/>
          <w:lang w:val="nl-NL"/>
        </w:rPr>
        <w:t>i m</w:t>
      </w:r>
      <w:r>
        <w:rPr>
          <w:rFonts w:cs="Times New Roman"/>
          <w:szCs w:val="28"/>
          <w:lang w:val="nl-NL"/>
        </w:rPr>
        <w:t>ộ</w:t>
      </w:r>
      <w:r>
        <w:rPr>
          <w:rFonts w:cs="Times New Roman"/>
          <w:szCs w:val="28"/>
          <w:lang w:val="nl-NL"/>
        </w:rPr>
        <w:t>t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 c</w:t>
      </w:r>
      <w:r>
        <w:rPr>
          <w:rFonts w:cs="Times New Roman"/>
          <w:szCs w:val="28"/>
          <w:lang w:val="nl-NL"/>
        </w:rPr>
        <w:t>ắ</w:t>
      </w:r>
      <w:r>
        <w:rPr>
          <w:rFonts w:cs="Times New Roman"/>
          <w:szCs w:val="28"/>
          <w:lang w:val="nl-NL"/>
        </w:rPr>
        <w:t>t hai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Mô t</w:t>
      </w:r>
      <w:r>
        <w:rPr>
          <w:rFonts w:cs="Times New Roman"/>
          <w:szCs w:val="28"/>
          <w:lang w:val="nl-NL"/>
        </w:rPr>
        <w:t>ả</w:t>
      </w:r>
      <w:r>
        <w:rPr>
          <w:rFonts w:cs="Times New Roman"/>
          <w:szCs w:val="28"/>
          <w:lang w:val="nl-NL"/>
        </w:rPr>
        <w:t xml:space="preserve"> d</w:t>
      </w:r>
      <w:r>
        <w:rPr>
          <w:rFonts w:cs="Times New Roman"/>
          <w:szCs w:val="28"/>
          <w:lang w:val="nl-NL"/>
        </w:rPr>
        <w:t>ấ</w:t>
      </w:r>
      <w:r>
        <w:rPr>
          <w:rFonts w:cs="Times New Roman"/>
          <w:szCs w:val="28"/>
          <w:lang w:val="nl-NL"/>
        </w:rPr>
        <w:t>u hi</w:t>
      </w:r>
      <w:r>
        <w:rPr>
          <w:rFonts w:cs="Times New Roman"/>
          <w:szCs w:val="28"/>
          <w:lang w:val="nl-NL"/>
        </w:rPr>
        <w:t>ệ</w:t>
      </w:r>
      <w:r>
        <w:rPr>
          <w:rFonts w:cs="Times New Roman"/>
          <w:szCs w:val="28"/>
          <w:lang w:val="nl-NL"/>
        </w:rPr>
        <w:t>u 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hai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 song song thông qua c</w:t>
      </w:r>
      <w:r>
        <w:rPr>
          <w:rFonts w:cs="Times New Roman"/>
          <w:szCs w:val="28"/>
          <w:lang w:val="nl-NL"/>
        </w:rPr>
        <w:t>ặ</w:t>
      </w:r>
      <w:r>
        <w:rPr>
          <w:rFonts w:cs="Times New Roman"/>
          <w:szCs w:val="28"/>
          <w:lang w:val="nl-NL"/>
        </w:rPr>
        <w:t>p góc so le</w:t>
      </w:r>
      <w:r>
        <w:rPr>
          <w:rFonts w:cs="Times New Roman"/>
          <w:szCs w:val="28"/>
          <w:lang w:val="nl-NL"/>
        </w:rPr>
        <w:t xml:space="preserve"> trong, c</w:t>
      </w:r>
      <w:r>
        <w:rPr>
          <w:rFonts w:cs="Times New Roman"/>
          <w:szCs w:val="28"/>
          <w:lang w:val="nl-NL"/>
        </w:rPr>
        <w:t>ặ</w:t>
      </w:r>
      <w:r>
        <w:rPr>
          <w:rFonts w:cs="Times New Roman"/>
          <w:szCs w:val="28"/>
          <w:lang w:val="nl-NL"/>
        </w:rPr>
        <w:t>p góc đ</w:t>
      </w:r>
      <w:r>
        <w:rPr>
          <w:rFonts w:cs="Times New Roman"/>
          <w:szCs w:val="28"/>
          <w:lang w:val="nl-NL"/>
        </w:rPr>
        <w:t>ộ</w:t>
      </w:r>
      <w:r>
        <w:rPr>
          <w:rFonts w:cs="Times New Roman"/>
          <w:szCs w:val="28"/>
          <w:lang w:val="nl-NL"/>
        </w:rPr>
        <w:t>ng v</w:t>
      </w:r>
      <w:r>
        <w:rPr>
          <w:rFonts w:cs="Times New Roman"/>
          <w:szCs w:val="28"/>
          <w:lang w:val="nl-NL"/>
        </w:rPr>
        <w:t>ị</w:t>
      </w:r>
      <w:r>
        <w:rPr>
          <w:rFonts w:cs="Times New Roman"/>
          <w:szCs w:val="28"/>
          <w:lang w:val="nl-NL"/>
        </w:rPr>
        <w:t>.</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cách v</w:t>
      </w:r>
      <w:r>
        <w:rPr>
          <w:rFonts w:cs="Times New Roman"/>
          <w:szCs w:val="28"/>
          <w:lang w:val="nl-NL"/>
        </w:rPr>
        <w:t>ẽ</w:t>
      </w:r>
      <w:r>
        <w:rPr>
          <w:rFonts w:cs="Times New Roman"/>
          <w:szCs w:val="28"/>
          <w:lang w:val="nl-NL"/>
        </w:rPr>
        <w:t xml:space="preserve"> hai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 song song.</w:t>
      </w:r>
    </w:p>
    <w:p w:rsidR="005B2E0C" w:rsidRDefault="00F54929">
      <w:pPr>
        <w:tabs>
          <w:tab w:val="center" w:pos="5400"/>
          <w:tab w:val="left" w:pos="7169"/>
        </w:tabs>
        <w:spacing w:before="120" w:line="240" w:lineRule="auto"/>
        <w:ind w:right="-1"/>
        <w:rPr>
          <w:rFonts w:cs="Times New Roman"/>
          <w:b/>
          <w:sz w:val="28"/>
          <w:szCs w:val="28"/>
          <w:lang w:val="nl-NL"/>
        </w:rPr>
      </w:pPr>
      <w:r>
        <w:rPr>
          <w:rFonts w:cs="Times New Roman"/>
          <w:b/>
          <w:sz w:val="28"/>
          <w:szCs w:val="28"/>
          <w:lang w:val="nl-NL"/>
        </w:rPr>
        <w:t>2. Năng l</w:t>
      </w:r>
      <w:r>
        <w:rPr>
          <w:rFonts w:cs="Times New Roman"/>
          <w:b/>
          <w:sz w:val="28"/>
          <w:szCs w:val="28"/>
          <w:lang w:val="nl-NL"/>
        </w:rPr>
        <w:t>ự</w:t>
      </w:r>
      <w:r>
        <w:rPr>
          <w:rFonts w:cs="Times New Roman"/>
          <w:b/>
          <w:sz w:val="28"/>
          <w:szCs w:val="28"/>
          <w:lang w:val="nl-NL"/>
        </w:rPr>
        <w:t xml:space="preserve">c </w:t>
      </w:r>
    </w:p>
    <w:p w:rsidR="005B2E0C" w:rsidRDefault="00F54929">
      <w:pPr>
        <w:pStyle w:val="NoSpacing"/>
        <w:spacing w:line="240" w:lineRule="auto"/>
        <w:ind w:right="-1"/>
        <w:rPr>
          <w:b/>
          <w:i/>
          <w:szCs w:val="28"/>
          <w:lang w:val="nl-NL"/>
        </w:rPr>
      </w:pPr>
      <w:r>
        <w:rPr>
          <w:b/>
          <w:i/>
          <w:szCs w:val="28"/>
          <w:lang w:val="nl-NL"/>
        </w:rPr>
        <w:t xml:space="preserve"> - Năng l</w:t>
      </w:r>
      <w:r>
        <w:rPr>
          <w:b/>
          <w:i/>
          <w:szCs w:val="28"/>
          <w:lang w:val="nl-NL"/>
        </w:rPr>
        <w:t>ự</w:t>
      </w:r>
      <w:r>
        <w:rPr>
          <w:b/>
          <w:i/>
          <w:szCs w:val="28"/>
          <w:lang w:val="nl-NL"/>
        </w:rPr>
        <w:t>c chung:</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tự chủ và tự học trong tìm tòi khám phá</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giao tiếp và hợp tác trong trình bày, thảo luận và làm việc nhóm</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 xml:space="preserve">Năng lực giải quyết vấn đề và </w:t>
      </w:r>
      <w:r>
        <w:rPr>
          <w:rFonts w:ascii="Times New Roman" w:hAnsi="Times New Roman"/>
          <w:sz w:val="28"/>
          <w:szCs w:val="28"/>
          <w:lang w:val="nl-NL"/>
        </w:rPr>
        <w:t>sáng tạo trong thực hành, vận dụng.</w:t>
      </w:r>
    </w:p>
    <w:p w:rsidR="005B2E0C" w:rsidRDefault="00F54929">
      <w:pPr>
        <w:pStyle w:val="Heade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b/>
          <w:sz w:val="28"/>
          <w:szCs w:val="28"/>
          <w:lang w:val="nl-NL"/>
        </w:rPr>
        <w:t xml:space="preserve">Năng lực riêng: </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 xml:space="preserve">Tư duy và lập luận toán học: So sánh, phân tích dữ liệu tìm ra mối liên hệ giữa các đối tượng đã cho và nội dung bài học về các góc tạo bởi một đường thẳng cắt hai đường thẳng, hai đường thẳng song song </w:t>
      </w:r>
      <w:r>
        <w:rPr>
          <w:rFonts w:ascii="Times New Roman" w:hAnsi="Times New Roman"/>
          <w:sz w:val="28"/>
          <w:szCs w:val="28"/>
          <w:lang w:val="nl-NL"/>
        </w:rPr>
        <w:t>và tính chất, từ đó có thể áp dụng kiến thức đã học để giải quyết các bài toán.</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Sử dụng công cụ, phương tiện học toán: Vẽ được hai đường thẳng song song bằng dụng cụ học tập.</w:t>
      </w:r>
    </w:p>
    <w:p w:rsidR="005B2E0C" w:rsidRDefault="00F54929">
      <w:pPr>
        <w:pStyle w:val="Heade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b/>
          <w:sz w:val="28"/>
          <w:szCs w:val="28"/>
          <w:lang w:val="nl-NL"/>
        </w:rPr>
        <w:t>3. Phẩm chất</w:t>
      </w:r>
    </w:p>
    <w:p w:rsidR="005B2E0C" w:rsidRDefault="00F54929">
      <w:pPr>
        <w:pStyle w:val="NoSpacing"/>
        <w:numPr>
          <w:ilvl w:val="0"/>
          <w:numId w:val="4"/>
        </w:numPr>
        <w:spacing w:line="240" w:lineRule="auto"/>
        <w:ind w:right="-1"/>
        <w:rPr>
          <w:szCs w:val="28"/>
        </w:rPr>
      </w:pPr>
      <w:r>
        <w:rPr>
          <w:szCs w:val="28"/>
          <w:lang w:val="da-DK"/>
        </w:rPr>
        <w:t>Có</w:t>
      </w:r>
      <w:r>
        <w:rPr>
          <w:i/>
          <w:szCs w:val="28"/>
          <w:lang w:val="da-DK"/>
        </w:rPr>
        <w:t xml:space="preserve"> </w:t>
      </w:r>
      <w:r>
        <w:rPr>
          <w:szCs w:val="28"/>
          <w:lang w:val="vi-VN"/>
        </w:rPr>
        <w:t>ý th</w:t>
      </w:r>
      <w:r>
        <w:rPr>
          <w:szCs w:val="28"/>
          <w:lang w:val="vi-VN"/>
        </w:rPr>
        <w:t>ứ</w:t>
      </w:r>
      <w:r>
        <w:rPr>
          <w:szCs w:val="28"/>
          <w:lang w:val="vi-VN"/>
        </w:rPr>
        <w:t xml:space="preserve">c </w:t>
      </w:r>
      <w:r>
        <w:rPr>
          <w:szCs w:val="28"/>
        </w:rPr>
        <w:t>h</w:t>
      </w:r>
      <w:r>
        <w:rPr>
          <w:szCs w:val="28"/>
        </w:rPr>
        <w:t>ọ</w:t>
      </w:r>
      <w:r>
        <w:rPr>
          <w:szCs w:val="28"/>
        </w:rPr>
        <w:t>cthe t</w:t>
      </w:r>
      <w:r>
        <w:rPr>
          <w:szCs w:val="28"/>
        </w:rPr>
        <w:t>ậ</w:t>
      </w:r>
      <w:r>
        <w:rPr>
          <w:szCs w:val="28"/>
        </w:rPr>
        <w:t>p</w:t>
      </w:r>
      <w:r>
        <w:rPr>
          <w:szCs w:val="28"/>
          <w:lang w:val="vi-VN"/>
        </w:rPr>
        <w:t>, ý th</w:t>
      </w:r>
      <w:r>
        <w:rPr>
          <w:szCs w:val="28"/>
          <w:lang w:val="vi-VN"/>
        </w:rPr>
        <w:t>ứ</w:t>
      </w:r>
      <w:r>
        <w:rPr>
          <w:szCs w:val="28"/>
          <w:lang w:val="vi-VN"/>
        </w:rPr>
        <w:t>c tìm tòi, khám phá và sáng t</w:t>
      </w:r>
      <w:r>
        <w:rPr>
          <w:szCs w:val="28"/>
          <w:lang w:val="vi-VN"/>
        </w:rPr>
        <w:t>ạ</w:t>
      </w:r>
      <w:r>
        <w:rPr>
          <w:szCs w:val="28"/>
        </w:rPr>
        <w:t xml:space="preserve">o, có ý </w:t>
      </w:r>
      <w:r>
        <w:rPr>
          <w:szCs w:val="28"/>
        </w:rPr>
        <w:t>th</w:t>
      </w:r>
      <w:r>
        <w:rPr>
          <w:szCs w:val="28"/>
        </w:rPr>
        <w:t>ứ</w:t>
      </w:r>
      <w:r>
        <w:rPr>
          <w:szCs w:val="28"/>
        </w:rPr>
        <w:t>c làm vi</w:t>
      </w:r>
      <w:r>
        <w:rPr>
          <w:szCs w:val="28"/>
        </w:rPr>
        <w:t>ệ</w:t>
      </w:r>
      <w:r>
        <w:rPr>
          <w:szCs w:val="28"/>
        </w:rPr>
        <w:t>c nhóm, tôn tr</w:t>
      </w:r>
      <w:r>
        <w:rPr>
          <w:szCs w:val="28"/>
        </w:rPr>
        <w:t>ọ</w:t>
      </w:r>
      <w:r>
        <w:rPr>
          <w:szCs w:val="28"/>
        </w:rPr>
        <w:t>ng ý ki</w:t>
      </w:r>
      <w:r>
        <w:rPr>
          <w:szCs w:val="28"/>
        </w:rPr>
        <w:t>ế</w:t>
      </w:r>
      <w:r>
        <w:rPr>
          <w:szCs w:val="28"/>
        </w:rPr>
        <w:t>n các thành viên khi h</w:t>
      </w:r>
      <w:r>
        <w:rPr>
          <w:szCs w:val="28"/>
        </w:rPr>
        <w:t>ợ</w:t>
      </w:r>
      <w:r>
        <w:rPr>
          <w:szCs w:val="28"/>
        </w:rPr>
        <w:t>p tác.</w:t>
      </w:r>
    </w:p>
    <w:p w:rsidR="005B2E0C" w:rsidRDefault="00F54929">
      <w:pPr>
        <w:pStyle w:val="ListParagraph"/>
        <w:numPr>
          <w:ilvl w:val="0"/>
          <w:numId w:val="4"/>
        </w:numPr>
        <w:spacing w:line="240" w:lineRule="auto"/>
        <w:ind w:right="-1"/>
        <w:rPr>
          <w:rFonts w:cs="Times New Roman"/>
          <w:szCs w:val="28"/>
        </w:rPr>
      </w:pPr>
      <w:r>
        <w:rPr>
          <w:rFonts w:cs="Times New Roman"/>
          <w:szCs w:val="28"/>
        </w:rPr>
        <w:t>Chăm ch</w:t>
      </w:r>
      <w:r>
        <w:rPr>
          <w:rFonts w:cs="Times New Roman"/>
          <w:szCs w:val="28"/>
        </w:rPr>
        <w:t>ỉ</w:t>
      </w:r>
      <w:r>
        <w:rPr>
          <w:rFonts w:cs="Times New Roman"/>
          <w:szCs w:val="28"/>
        </w:rPr>
        <w:t xml:space="preserve"> tích c</w:t>
      </w:r>
      <w:r>
        <w:rPr>
          <w:rFonts w:cs="Times New Roman"/>
          <w:szCs w:val="28"/>
        </w:rPr>
        <w:t>ự</w:t>
      </w:r>
      <w:r>
        <w:rPr>
          <w:rFonts w:cs="Times New Roman"/>
          <w:szCs w:val="28"/>
        </w:rPr>
        <w:t>c xây d</w:t>
      </w:r>
      <w:r>
        <w:rPr>
          <w:rFonts w:cs="Times New Roman"/>
          <w:szCs w:val="28"/>
        </w:rPr>
        <w:t>ự</w:t>
      </w:r>
      <w:r>
        <w:rPr>
          <w:rFonts w:cs="Times New Roman"/>
          <w:szCs w:val="28"/>
        </w:rPr>
        <w:t>ng bài, có trách nhi</w:t>
      </w:r>
      <w:r>
        <w:rPr>
          <w:rFonts w:cs="Times New Roman"/>
          <w:szCs w:val="28"/>
        </w:rPr>
        <w:t>ệ</w:t>
      </w:r>
      <w:r>
        <w:rPr>
          <w:rFonts w:cs="Times New Roman"/>
          <w:szCs w:val="28"/>
        </w:rPr>
        <w:t>m, ch</w:t>
      </w:r>
      <w:r>
        <w:rPr>
          <w:rFonts w:cs="Times New Roman"/>
          <w:szCs w:val="28"/>
        </w:rPr>
        <w:t>ủ</w:t>
      </w:r>
      <w:r>
        <w:rPr>
          <w:rFonts w:cs="Times New Roman"/>
          <w:szCs w:val="28"/>
        </w:rPr>
        <w:t xml:space="preserve"> đ</w:t>
      </w:r>
      <w:r>
        <w:rPr>
          <w:rFonts w:cs="Times New Roman"/>
          <w:szCs w:val="28"/>
        </w:rPr>
        <w:t>ộ</w:t>
      </w:r>
      <w:r>
        <w:rPr>
          <w:rFonts w:cs="Times New Roman"/>
          <w:szCs w:val="28"/>
        </w:rPr>
        <w:t>ng chi</w:t>
      </w:r>
      <w:r>
        <w:rPr>
          <w:rFonts w:cs="Times New Roman"/>
          <w:szCs w:val="28"/>
        </w:rPr>
        <w:t>ế</w:t>
      </w:r>
      <w:r>
        <w:rPr>
          <w:rFonts w:cs="Times New Roman"/>
          <w:szCs w:val="28"/>
        </w:rPr>
        <w:t>m lĩnh ki</w:t>
      </w:r>
      <w:r>
        <w:rPr>
          <w:rFonts w:cs="Times New Roman"/>
          <w:szCs w:val="28"/>
        </w:rPr>
        <w:t>ế</w:t>
      </w:r>
      <w:r>
        <w:rPr>
          <w:rFonts w:cs="Times New Roman"/>
          <w:szCs w:val="28"/>
        </w:rPr>
        <w:t>n th</w:t>
      </w:r>
      <w:r>
        <w:rPr>
          <w:rFonts w:cs="Times New Roman"/>
          <w:szCs w:val="28"/>
        </w:rPr>
        <w:t>ứ</w:t>
      </w:r>
      <w:r>
        <w:rPr>
          <w:rFonts w:cs="Times New Roman"/>
          <w:szCs w:val="28"/>
        </w:rPr>
        <w:t>c theo s</w:t>
      </w:r>
      <w:r>
        <w:rPr>
          <w:rFonts w:cs="Times New Roman"/>
          <w:szCs w:val="28"/>
        </w:rPr>
        <w:t>ự</w:t>
      </w:r>
      <w:r>
        <w:rPr>
          <w:rFonts w:cs="Times New Roman"/>
          <w:szCs w:val="28"/>
        </w:rPr>
        <w:t xml:space="preserve"> hư</w:t>
      </w:r>
      <w:r>
        <w:rPr>
          <w:rFonts w:cs="Times New Roman"/>
          <w:szCs w:val="28"/>
        </w:rPr>
        <w:t>ớ</w:t>
      </w:r>
      <w:r>
        <w:rPr>
          <w:rFonts w:cs="Times New Roman"/>
          <w:szCs w:val="28"/>
        </w:rPr>
        <w:t>ng d</w:t>
      </w:r>
      <w:r>
        <w:rPr>
          <w:rFonts w:cs="Times New Roman"/>
          <w:szCs w:val="28"/>
        </w:rPr>
        <w:t>ẫ</w:t>
      </w:r>
      <w:r>
        <w:rPr>
          <w:rFonts w:cs="Times New Roman"/>
          <w:szCs w:val="28"/>
        </w:rPr>
        <w:t>n c</w:t>
      </w:r>
      <w:r>
        <w:rPr>
          <w:rFonts w:cs="Times New Roman"/>
          <w:szCs w:val="28"/>
        </w:rPr>
        <w:t>ủ</w:t>
      </w:r>
      <w:r>
        <w:rPr>
          <w:rFonts w:cs="Times New Roman"/>
          <w:szCs w:val="28"/>
        </w:rPr>
        <w:t>a GV.</w:t>
      </w:r>
    </w:p>
    <w:p w:rsidR="005B2E0C" w:rsidRDefault="00F54929">
      <w:pPr>
        <w:pStyle w:val="ListParagraph"/>
        <w:numPr>
          <w:ilvl w:val="0"/>
          <w:numId w:val="4"/>
        </w:numPr>
        <w:spacing w:line="240" w:lineRule="auto"/>
        <w:ind w:right="-1"/>
        <w:rPr>
          <w:rFonts w:cs="Times New Roman"/>
          <w:szCs w:val="28"/>
        </w:rPr>
      </w:pPr>
      <w:r>
        <w:rPr>
          <w:rFonts w:cs="Times New Roman"/>
          <w:szCs w:val="28"/>
        </w:rPr>
        <w:t>Hình thành tư duy logic, l</w:t>
      </w:r>
      <w:r>
        <w:rPr>
          <w:rFonts w:cs="Times New Roman"/>
          <w:szCs w:val="28"/>
        </w:rPr>
        <w:t>ậ</w:t>
      </w:r>
      <w:r>
        <w:rPr>
          <w:rFonts w:cs="Times New Roman"/>
          <w:szCs w:val="28"/>
        </w:rPr>
        <w:t>p lu</w:t>
      </w:r>
      <w:r>
        <w:rPr>
          <w:rFonts w:cs="Times New Roman"/>
          <w:szCs w:val="28"/>
        </w:rPr>
        <w:t>ậ</w:t>
      </w:r>
      <w:r>
        <w:rPr>
          <w:rFonts w:cs="Times New Roman"/>
          <w:szCs w:val="28"/>
        </w:rPr>
        <w:t>n ch</w:t>
      </w:r>
      <w:r>
        <w:rPr>
          <w:rFonts w:cs="Times New Roman"/>
          <w:szCs w:val="28"/>
        </w:rPr>
        <w:t>ặ</w:t>
      </w:r>
      <w:r>
        <w:rPr>
          <w:rFonts w:cs="Times New Roman"/>
          <w:szCs w:val="28"/>
        </w:rPr>
        <w:t>t ch</w:t>
      </w:r>
      <w:r>
        <w:rPr>
          <w:rFonts w:cs="Times New Roman"/>
          <w:szCs w:val="28"/>
        </w:rPr>
        <w:t>ẽ</w:t>
      </w:r>
      <w:r>
        <w:rPr>
          <w:rFonts w:cs="Times New Roman"/>
          <w:szCs w:val="28"/>
        </w:rPr>
        <w:t>, và linh ho</w:t>
      </w:r>
      <w:r>
        <w:rPr>
          <w:rFonts w:cs="Times New Roman"/>
          <w:szCs w:val="28"/>
        </w:rPr>
        <w:t>ạ</w:t>
      </w:r>
      <w:r>
        <w:rPr>
          <w:rFonts w:cs="Times New Roman"/>
          <w:szCs w:val="28"/>
        </w:rPr>
        <w:t>t trong quá trình suy nghĩ.</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 xml:space="preserve">II. </w:t>
      </w:r>
      <w:r>
        <w:rPr>
          <w:rFonts w:cs="Times New Roman"/>
          <w:b/>
          <w:sz w:val="28"/>
          <w:szCs w:val="28"/>
          <w:lang w:val="nl-NL"/>
        </w:rPr>
        <w:t>THI</w:t>
      </w:r>
      <w:r>
        <w:rPr>
          <w:rFonts w:cs="Times New Roman"/>
          <w:b/>
          <w:sz w:val="28"/>
          <w:szCs w:val="28"/>
          <w:lang w:val="nl-NL"/>
        </w:rPr>
        <w:t>Ế</w:t>
      </w:r>
      <w:r>
        <w:rPr>
          <w:rFonts w:cs="Times New Roman"/>
          <w:b/>
          <w:sz w:val="28"/>
          <w:szCs w:val="28"/>
          <w:lang w:val="nl-NL"/>
        </w:rPr>
        <w:t>T B</w:t>
      </w:r>
      <w:r>
        <w:rPr>
          <w:rFonts w:cs="Times New Roman"/>
          <w:b/>
          <w:sz w:val="28"/>
          <w:szCs w:val="28"/>
          <w:lang w:val="nl-NL"/>
        </w:rPr>
        <w:t>Ị</w:t>
      </w:r>
      <w:r>
        <w:rPr>
          <w:rFonts w:cs="Times New Roman"/>
          <w:b/>
          <w:sz w:val="28"/>
          <w:szCs w:val="28"/>
          <w:lang w:val="nl-NL"/>
        </w:rPr>
        <w:t xml:space="preserve">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 VÀ H</w:t>
      </w:r>
      <w:r>
        <w:rPr>
          <w:rFonts w:cs="Times New Roman"/>
          <w:b/>
          <w:sz w:val="28"/>
          <w:szCs w:val="28"/>
          <w:lang w:val="nl-NL"/>
        </w:rPr>
        <w:t>Ọ</w:t>
      </w:r>
      <w:r>
        <w:rPr>
          <w:rFonts w:cs="Times New Roman"/>
          <w:b/>
          <w:sz w:val="28"/>
          <w:szCs w:val="28"/>
          <w:lang w:val="nl-NL"/>
        </w:rPr>
        <w:t>C LI</w:t>
      </w:r>
      <w:r>
        <w:rPr>
          <w:rFonts w:cs="Times New Roman"/>
          <w:b/>
          <w:sz w:val="28"/>
          <w:szCs w:val="28"/>
          <w:lang w:val="nl-NL"/>
        </w:rPr>
        <w:t>Ệ</w:t>
      </w:r>
      <w:r>
        <w:rPr>
          <w:rFonts w:cs="Times New Roman"/>
          <w:b/>
          <w:sz w:val="28"/>
          <w:szCs w:val="28"/>
          <w:lang w:val="nl-NL"/>
        </w:rPr>
        <w:t>U</w:t>
      </w:r>
      <w:r>
        <w:rPr>
          <w:rFonts w:cs="Times New Roman"/>
          <w:sz w:val="28"/>
          <w:szCs w:val="28"/>
          <w:lang w:val="nl-NL"/>
        </w:rPr>
        <w:t xml:space="preserve"> </w:t>
      </w:r>
    </w:p>
    <w:p w:rsidR="005B2E0C" w:rsidRDefault="00F54929">
      <w:pPr>
        <w:pStyle w:val="NoSpacing"/>
        <w:spacing w:line="240" w:lineRule="auto"/>
        <w:ind w:right="-1"/>
        <w:rPr>
          <w:szCs w:val="28"/>
          <w:lang w:val="nl-NL"/>
        </w:rPr>
      </w:pPr>
      <w:r>
        <w:rPr>
          <w:b/>
          <w:szCs w:val="28"/>
          <w:lang w:val="nl-NL"/>
        </w:rPr>
        <w:t>1. Đ</w:t>
      </w:r>
      <w:r>
        <w:rPr>
          <w:b/>
          <w:szCs w:val="28"/>
          <w:lang w:val="nl-NL"/>
        </w:rPr>
        <w:t>ố</w:t>
      </w:r>
      <w:r>
        <w:rPr>
          <w:b/>
          <w:szCs w:val="28"/>
          <w:lang w:val="nl-NL"/>
        </w:rPr>
        <w:t>i v</w:t>
      </w:r>
      <w:r>
        <w:rPr>
          <w:b/>
          <w:szCs w:val="28"/>
          <w:lang w:val="nl-NL"/>
        </w:rPr>
        <w:t>ớ</w:t>
      </w:r>
      <w:r>
        <w:rPr>
          <w:b/>
          <w:szCs w:val="28"/>
          <w:lang w:val="nl-NL"/>
        </w:rPr>
        <w:t xml:space="preserve">i GV:  </w:t>
      </w:r>
      <w:r>
        <w:rPr>
          <w:szCs w:val="28"/>
          <w:lang w:val="nl-NL"/>
        </w:rPr>
        <w:t>SGK, Tài li</w:t>
      </w:r>
      <w:r>
        <w:rPr>
          <w:szCs w:val="28"/>
          <w:lang w:val="nl-NL"/>
        </w:rPr>
        <w:t>ệ</w:t>
      </w:r>
      <w:r>
        <w:rPr>
          <w:szCs w:val="28"/>
          <w:lang w:val="nl-NL"/>
        </w:rPr>
        <w:t>u gi</w:t>
      </w:r>
      <w:r>
        <w:rPr>
          <w:szCs w:val="28"/>
          <w:lang w:val="nl-NL"/>
        </w:rPr>
        <w:t>ả</w:t>
      </w:r>
      <w:r>
        <w:rPr>
          <w:szCs w:val="28"/>
          <w:lang w:val="nl-NL"/>
        </w:rPr>
        <w:t>ng d</w:t>
      </w:r>
      <w:r>
        <w:rPr>
          <w:szCs w:val="28"/>
          <w:lang w:val="nl-NL"/>
        </w:rPr>
        <w:t>ạ</w:t>
      </w:r>
      <w:r>
        <w:rPr>
          <w:szCs w:val="28"/>
          <w:lang w:val="nl-NL"/>
        </w:rPr>
        <w:t>y, giáo án PPT,</w:t>
      </w:r>
      <w:r>
        <w:rPr>
          <w:b/>
          <w:szCs w:val="28"/>
          <w:lang w:val="nl-NL"/>
        </w:rPr>
        <w:t xml:space="preserve"> </w:t>
      </w:r>
      <w:r>
        <w:rPr>
          <w:szCs w:val="28"/>
          <w:lang w:val="nl-NL"/>
        </w:rPr>
        <w:t>thư</w:t>
      </w:r>
      <w:r>
        <w:rPr>
          <w:szCs w:val="28"/>
          <w:lang w:val="nl-NL"/>
        </w:rPr>
        <w:t>ớ</w:t>
      </w:r>
      <w:r>
        <w:rPr>
          <w:szCs w:val="28"/>
          <w:lang w:val="nl-NL"/>
        </w:rPr>
        <w:t>c th</w:t>
      </w:r>
      <w:r>
        <w:rPr>
          <w:szCs w:val="28"/>
          <w:lang w:val="nl-NL"/>
        </w:rPr>
        <w:t>ẳ</w:t>
      </w:r>
      <w:r>
        <w:rPr>
          <w:szCs w:val="28"/>
          <w:lang w:val="nl-NL"/>
        </w:rPr>
        <w:t>ng có chia kho</w:t>
      </w:r>
      <w:r>
        <w:rPr>
          <w:szCs w:val="28"/>
          <w:lang w:val="nl-NL"/>
        </w:rPr>
        <w:t>ả</w:t>
      </w:r>
      <w:r>
        <w:rPr>
          <w:szCs w:val="28"/>
          <w:lang w:val="nl-NL"/>
        </w:rPr>
        <w:t>ng, êke vuông.</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lastRenderedPageBreak/>
        <w:t>2. Đ</w:t>
      </w:r>
      <w:r>
        <w:rPr>
          <w:rFonts w:cs="Times New Roman"/>
          <w:b/>
          <w:sz w:val="28"/>
          <w:szCs w:val="28"/>
          <w:lang w:val="nl-NL"/>
        </w:rPr>
        <w:t>ố</w:t>
      </w:r>
      <w:r>
        <w:rPr>
          <w:rFonts w:cs="Times New Roman"/>
          <w:b/>
          <w:sz w:val="28"/>
          <w:szCs w:val="28"/>
          <w:lang w:val="nl-NL"/>
        </w:rPr>
        <w:t>i v</w:t>
      </w:r>
      <w:r>
        <w:rPr>
          <w:rFonts w:cs="Times New Roman"/>
          <w:b/>
          <w:sz w:val="28"/>
          <w:szCs w:val="28"/>
          <w:lang w:val="nl-NL"/>
        </w:rPr>
        <w:t>ớ</w:t>
      </w:r>
      <w:r>
        <w:rPr>
          <w:rFonts w:cs="Times New Roman"/>
          <w:b/>
          <w:sz w:val="28"/>
          <w:szCs w:val="28"/>
          <w:lang w:val="nl-NL"/>
        </w:rPr>
        <w:t>i HS</w:t>
      </w:r>
      <w:r>
        <w:rPr>
          <w:rFonts w:cs="Times New Roman"/>
          <w:sz w:val="28"/>
          <w:szCs w:val="28"/>
          <w:lang w:val="nl-NL"/>
        </w:rPr>
        <w:t>: SGK, SBT, v</w:t>
      </w:r>
      <w:r>
        <w:rPr>
          <w:rFonts w:cs="Times New Roman"/>
          <w:sz w:val="28"/>
          <w:szCs w:val="28"/>
          <w:lang w:val="nl-NL"/>
        </w:rPr>
        <w:t>ở</w:t>
      </w:r>
      <w:r>
        <w:rPr>
          <w:rFonts w:cs="Times New Roman"/>
          <w:sz w:val="28"/>
          <w:szCs w:val="28"/>
          <w:lang w:val="nl-NL"/>
        </w:rPr>
        <w:t xml:space="preserve"> ghi, gi</w:t>
      </w:r>
      <w:r>
        <w:rPr>
          <w:rFonts w:cs="Times New Roman"/>
          <w:sz w:val="28"/>
          <w:szCs w:val="28"/>
          <w:lang w:val="nl-NL"/>
        </w:rPr>
        <w:t>ấ</w:t>
      </w:r>
      <w:r>
        <w:rPr>
          <w:rFonts w:cs="Times New Roman"/>
          <w:sz w:val="28"/>
          <w:szCs w:val="28"/>
          <w:lang w:val="nl-NL"/>
        </w:rPr>
        <w:t>y nháp, đ</w:t>
      </w:r>
      <w:r>
        <w:rPr>
          <w:rFonts w:cs="Times New Roman"/>
          <w:sz w:val="28"/>
          <w:szCs w:val="28"/>
          <w:lang w:val="nl-NL"/>
        </w:rPr>
        <w:t>ồ</w:t>
      </w:r>
      <w:r>
        <w:rPr>
          <w:rFonts w:cs="Times New Roman"/>
          <w:sz w:val="28"/>
          <w:szCs w:val="28"/>
          <w:lang w:val="nl-NL"/>
        </w:rPr>
        <w:t xml:space="preserve"> dùng h</w:t>
      </w:r>
      <w:r>
        <w:rPr>
          <w:rFonts w:cs="Times New Roman"/>
          <w:sz w:val="28"/>
          <w:szCs w:val="28"/>
          <w:lang w:val="nl-NL"/>
        </w:rPr>
        <w:t>ọ</w:t>
      </w:r>
      <w:r>
        <w:rPr>
          <w:rFonts w:cs="Times New Roman"/>
          <w:sz w:val="28"/>
          <w:szCs w:val="28"/>
          <w:lang w:val="nl-NL"/>
        </w:rPr>
        <w:t>c t</w:t>
      </w:r>
      <w:r>
        <w:rPr>
          <w:rFonts w:cs="Times New Roman"/>
          <w:sz w:val="28"/>
          <w:szCs w:val="28"/>
          <w:lang w:val="nl-NL"/>
        </w:rPr>
        <w:t>ậ</w:t>
      </w:r>
      <w:r>
        <w:rPr>
          <w:rFonts w:cs="Times New Roman"/>
          <w:sz w:val="28"/>
          <w:szCs w:val="28"/>
          <w:lang w:val="nl-NL"/>
        </w:rPr>
        <w:t>p (bút, thư</w:t>
      </w:r>
      <w:r>
        <w:rPr>
          <w:rFonts w:cs="Times New Roman"/>
          <w:sz w:val="28"/>
          <w:szCs w:val="28"/>
          <w:lang w:val="nl-NL"/>
        </w:rPr>
        <w:t>ớ</w:t>
      </w:r>
      <w:r>
        <w:rPr>
          <w:rFonts w:cs="Times New Roman"/>
          <w:sz w:val="28"/>
          <w:szCs w:val="28"/>
          <w:lang w:val="nl-NL"/>
        </w:rPr>
        <w:t>c eke vuông...), b</w:t>
      </w:r>
      <w:r>
        <w:rPr>
          <w:rFonts w:cs="Times New Roman"/>
          <w:sz w:val="28"/>
          <w:szCs w:val="28"/>
          <w:lang w:val="nl-NL"/>
        </w:rPr>
        <w:t>ả</w:t>
      </w:r>
      <w:r>
        <w:rPr>
          <w:rFonts w:cs="Times New Roman"/>
          <w:sz w:val="28"/>
          <w:szCs w:val="28"/>
          <w:lang w:val="nl-NL"/>
        </w:rPr>
        <w:t>ng nhóm, bút vi</w:t>
      </w:r>
      <w:r>
        <w:rPr>
          <w:rFonts w:cs="Times New Roman"/>
          <w:sz w:val="28"/>
          <w:szCs w:val="28"/>
          <w:lang w:val="nl-NL"/>
        </w:rPr>
        <w:t>ế</w:t>
      </w:r>
      <w:r>
        <w:rPr>
          <w:rFonts w:cs="Times New Roman"/>
          <w:sz w:val="28"/>
          <w:szCs w:val="28"/>
          <w:lang w:val="nl-NL"/>
        </w:rPr>
        <w:t>t b</w:t>
      </w:r>
      <w:r>
        <w:rPr>
          <w:rFonts w:cs="Times New Roman"/>
          <w:sz w:val="28"/>
          <w:szCs w:val="28"/>
          <w:lang w:val="nl-NL"/>
        </w:rPr>
        <w:t>ả</w:t>
      </w:r>
      <w:r>
        <w:rPr>
          <w:rFonts w:cs="Times New Roman"/>
          <w:sz w:val="28"/>
          <w:szCs w:val="28"/>
          <w:lang w:val="nl-NL"/>
        </w:rPr>
        <w:t>ng nhóm.</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III. TI</w:t>
      </w:r>
      <w:r>
        <w:rPr>
          <w:rFonts w:cs="Times New Roman"/>
          <w:b/>
          <w:sz w:val="28"/>
          <w:szCs w:val="28"/>
          <w:lang w:val="nl-NL"/>
        </w:rPr>
        <w:t>Ế</w:t>
      </w:r>
      <w:r>
        <w:rPr>
          <w:rFonts w:cs="Times New Roman"/>
          <w:b/>
          <w:sz w:val="28"/>
          <w:szCs w:val="28"/>
          <w:lang w:val="nl-NL"/>
        </w:rPr>
        <w:t>N TRÌNH</w:t>
      </w:r>
      <w:r>
        <w:rPr>
          <w:rFonts w:cs="Times New Roman"/>
          <w:b/>
          <w:sz w:val="28"/>
          <w:szCs w:val="28"/>
          <w:lang w:val="nl-NL"/>
        </w:rPr>
        <w:t xml:space="preserve">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w:t>
      </w:r>
    </w:p>
    <w:p w:rsidR="005B2E0C" w:rsidRDefault="00F54929">
      <w:pPr>
        <w:spacing w:before="120" w:line="240" w:lineRule="auto"/>
        <w:ind w:right="-1"/>
        <w:rPr>
          <w:rFonts w:cs="Times New Roman"/>
          <w:b/>
          <w:sz w:val="28"/>
          <w:szCs w:val="28"/>
          <w:lang w:val="nl-NL"/>
        </w:rPr>
      </w:pPr>
      <w:r>
        <w:rPr>
          <w:rFonts w:cs="Times New Roman"/>
          <w:b/>
          <w:sz w:val="28"/>
          <w:szCs w:val="28"/>
          <w:lang w:val="nl-NL"/>
        </w:rPr>
        <w:t>A. 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KH</w:t>
      </w:r>
      <w:r>
        <w:rPr>
          <w:rFonts w:cs="Times New Roman"/>
          <w:b/>
          <w:sz w:val="28"/>
          <w:szCs w:val="28"/>
          <w:lang w:val="nl-NL"/>
        </w:rPr>
        <w:t>Ở</w:t>
      </w:r>
      <w:r>
        <w:rPr>
          <w:rFonts w:cs="Times New Roman"/>
          <w:b/>
          <w:sz w:val="28"/>
          <w:szCs w:val="28"/>
          <w:lang w:val="nl-NL"/>
        </w:rPr>
        <w:t>I Đ</w:t>
      </w:r>
      <w:r>
        <w:rPr>
          <w:rFonts w:cs="Times New Roman"/>
          <w:b/>
          <w:sz w:val="28"/>
          <w:szCs w:val="28"/>
          <w:lang w:val="nl-NL"/>
        </w:rPr>
        <w:t>Ộ</w:t>
      </w:r>
      <w:r>
        <w:rPr>
          <w:rFonts w:cs="Times New Roman"/>
          <w:b/>
          <w:sz w:val="28"/>
          <w:szCs w:val="28"/>
          <w:lang w:val="nl-NL"/>
        </w:rPr>
        <w:t>NG (M</w:t>
      </w:r>
      <w:r>
        <w:rPr>
          <w:rFonts w:cs="Times New Roman"/>
          <w:b/>
          <w:sz w:val="28"/>
          <w:szCs w:val="28"/>
          <w:lang w:val="nl-NL"/>
        </w:rPr>
        <w:t>Ở</w:t>
      </w:r>
      <w:r>
        <w:rPr>
          <w:rFonts w:cs="Times New Roman"/>
          <w:b/>
          <w:sz w:val="28"/>
          <w:szCs w:val="28"/>
          <w:lang w:val="nl-NL"/>
        </w:rPr>
        <w:t xml:space="preserve"> Đ</w:t>
      </w:r>
      <w:r>
        <w:rPr>
          <w:rFonts w:cs="Times New Roman"/>
          <w:b/>
          <w:sz w:val="28"/>
          <w:szCs w:val="28"/>
          <w:lang w:val="nl-NL"/>
        </w:rPr>
        <w:t>Ầ</w:t>
      </w:r>
      <w:r>
        <w:rPr>
          <w:rFonts w:cs="Times New Roman"/>
          <w:b/>
          <w:sz w:val="28"/>
          <w:szCs w:val="28"/>
          <w:lang w:val="nl-NL"/>
        </w:rPr>
        <w:t>U)</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rPr>
      </w:pPr>
      <w:r>
        <w:rPr>
          <w:rFonts w:cs="Times New Roman"/>
          <w:sz w:val="28"/>
          <w:szCs w:val="28"/>
        </w:rPr>
        <w:t>- HS đư</w:t>
      </w:r>
      <w:r>
        <w:rPr>
          <w:rFonts w:cs="Times New Roman"/>
          <w:sz w:val="28"/>
          <w:szCs w:val="28"/>
        </w:rPr>
        <w:t>ợ</w:t>
      </w:r>
      <w:r>
        <w:rPr>
          <w:rFonts w:cs="Times New Roman"/>
          <w:sz w:val="28"/>
          <w:szCs w:val="28"/>
        </w:rPr>
        <w:t>c g</w:t>
      </w:r>
      <w:r>
        <w:rPr>
          <w:rFonts w:cs="Times New Roman"/>
          <w:sz w:val="28"/>
          <w:szCs w:val="28"/>
        </w:rPr>
        <w:t>ợ</w:t>
      </w:r>
      <w:r>
        <w:rPr>
          <w:rFonts w:cs="Times New Roman"/>
          <w:sz w:val="28"/>
          <w:szCs w:val="28"/>
        </w:rPr>
        <w:t>i m</w:t>
      </w:r>
      <w:r>
        <w:rPr>
          <w:rFonts w:cs="Times New Roman"/>
          <w:sz w:val="28"/>
          <w:szCs w:val="28"/>
        </w:rPr>
        <w:t>ở</w:t>
      </w:r>
      <w:r>
        <w:rPr>
          <w:rFonts w:cs="Times New Roman"/>
          <w:sz w:val="28"/>
          <w:szCs w:val="28"/>
        </w:rPr>
        <w:t xml:space="preserve"> v</w:t>
      </w:r>
      <w:r>
        <w:rPr>
          <w:rFonts w:cs="Times New Roman"/>
          <w:sz w:val="28"/>
          <w:szCs w:val="28"/>
        </w:rPr>
        <w:t>ề</w:t>
      </w:r>
      <w:r>
        <w:rPr>
          <w:rFonts w:cs="Times New Roman"/>
          <w:sz w:val="28"/>
          <w:szCs w:val="28"/>
        </w:rPr>
        <w:t xml:space="preserve"> hình </w:t>
      </w:r>
      <w:r>
        <w:rPr>
          <w:rFonts w:cs="Times New Roman"/>
          <w:sz w:val="28"/>
          <w:szCs w:val="28"/>
        </w:rPr>
        <w:t>ả</w:t>
      </w:r>
      <w:r>
        <w:rPr>
          <w:rFonts w:cs="Times New Roman"/>
          <w:sz w:val="28"/>
          <w:szCs w:val="28"/>
        </w:rPr>
        <w:t>nh c</w:t>
      </w:r>
      <w:r>
        <w:rPr>
          <w:rFonts w:cs="Times New Roman"/>
          <w:sz w:val="28"/>
          <w:szCs w:val="28"/>
        </w:rPr>
        <w:t>ủ</w:t>
      </w:r>
      <w:r>
        <w:rPr>
          <w:rFonts w:cs="Times New Roman"/>
          <w:sz w:val="28"/>
          <w:szCs w:val="28"/>
        </w:rPr>
        <w:t>a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và tính ch</w:t>
      </w:r>
      <w:r>
        <w:rPr>
          <w:rFonts w:cs="Times New Roman"/>
          <w:sz w:val="28"/>
          <w:szCs w:val="28"/>
        </w:rPr>
        <w:t>ấ</w:t>
      </w:r>
      <w:r>
        <w:rPr>
          <w:rFonts w:cs="Times New Roman"/>
          <w:sz w:val="28"/>
          <w:szCs w:val="28"/>
        </w:rPr>
        <w:t>t c</w:t>
      </w:r>
      <w:r>
        <w:rPr>
          <w:rFonts w:cs="Times New Roman"/>
          <w:sz w:val="28"/>
          <w:szCs w:val="28"/>
        </w:rPr>
        <w:t>ủ</w:t>
      </w:r>
      <w:r>
        <w:rPr>
          <w:rFonts w:cs="Times New Roman"/>
          <w:sz w:val="28"/>
          <w:szCs w:val="28"/>
        </w:rPr>
        <w:t>a nó.</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rPr>
        <w:t>- Tình hu</w:t>
      </w:r>
      <w:r>
        <w:rPr>
          <w:rFonts w:cs="Times New Roman"/>
          <w:sz w:val="28"/>
          <w:szCs w:val="28"/>
        </w:rPr>
        <w:t>ố</w:t>
      </w:r>
      <w:r>
        <w:rPr>
          <w:rFonts w:cs="Times New Roman"/>
          <w:sz w:val="28"/>
          <w:szCs w:val="28"/>
        </w:rPr>
        <w:t>ng m</w:t>
      </w:r>
      <w:r>
        <w:rPr>
          <w:rFonts w:cs="Times New Roman"/>
          <w:sz w:val="28"/>
          <w:szCs w:val="28"/>
        </w:rPr>
        <w:t>ở</w:t>
      </w:r>
      <w:r>
        <w:rPr>
          <w:rFonts w:cs="Times New Roman"/>
          <w:sz w:val="28"/>
          <w:szCs w:val="28"/>
        </w:rPr>
        <w:t xml:space="preserve"> đ</w:t>
      </w:r>
      <w:r>
        <w:rPr>
          <w:rFonts w:cs="Times New Roman"/>
          <w:sz w:val="28"/>
          <w:szCs w:val="28"/>
        </w:rPr>
        <w:t>ầ</w:t>
      </w:r>
      <w:r>
        <w:rPr>
          <w:rFonts w:cs="Times New Roman"/>
          <w:sz w:val="28"/>
          <w:szCs w:val="28"/>
        </w:rPr>
        <w:t>u th</w:t>
      </w:r>
      <w:r>
        <w:rPr>
          <w:rFonts w:cs="Times New Roman"/>
          <w:sz w:val="28"/>
          <w:szCs w:val="28"/>
        </w:rPr>
        <w:t>ự</w:t>
      </w:r>
      <w:r>
        <w:rPr>
          <w:rFonts w:cs="Times New Roman"/>
          <w:sz w:val="28"/>
          <w:szCs w:val="28"/>
        </w:rPr>
        <w:t>c t</w:t>
      </w:r>
      <w:r>
        <w:rPr>
          <w:rFonts w:cs="Times New Roman"/>
          <w:sz w:val="28"/>
          <w:szCs w:val="28"/>
        </w:rPr>
        <w:t>ế</w:t>
      </w:r>
      <w:r>
        <w:rPr>
          <w:rFonts w:cs="Times New Roman"/>
          <w:sz w:val="28"/>
          <w:szCs w:val="28"/>
        </w:rPr>
        <w:t xml:space="preserve"> </w:t>
      </w:r>
      <m:oMath>
        <m:r>
          <w:rPr>
            <w:rFonts w:ascii="Cambria Math" w:hAnsi="Cambria Math" w:cs="Times New Roman"/>
            <w:sz w:val="28"/>
            <w:szCs w:val="28"/>
          </w:rPr>
          <m:t>→</m:t>
        </m:r>
      </m:oMath>
      <w:r>
        <w:rPr>
          <w:rFonts w:cs="Times New Roman"/>
          <w:sz w:val="28"/>
          <w:szCs w:val="28"/>
        </w:rPr>
        <w:t xml:space="preserve"> g</w:t>
      </w:r>
      <w:r>
        <w:rPr>
          <w:rFonts w:cs="Times New Roman"/>
          <w:sz w:val="28"/>
          <w:szCs w:val="28"/>
        </w:rPr>
        <w:t>ợ</w:t>
      </w:r>
      <w:r>
        <w:rPr>
          <w:rFonts w:cs="Times New Roman"/>
          <w:sz w:val="28"/>
          <w:szCs w:val="28"/>
        </w:rPr>
        <w:t>i tâm th</w:t>
      </w:r>
      <w:r>
        <w:rPr>
          <w:rFonts w:cs="Times New Roman"/>
          <w:sz w:val="28"/>
          <w:szCs w:val="28"/>
        </w:rPr>
        <w:t>ế</w:t>
      </w:r>
      <w:r>
        <w:rPr>
          <w:rFonts w:cs="Times New Roman"/>
          <w:sz w:val="28"/>
          <w:szCs w:val="28"/>
        </w:rPr>
        <w:t>, t</w:t>
      </w:r>
      <w:r>
        <w:rPr>
          <w:rFonts w:cs="Times New Roman"/>
          <w:sz w:val="28"/>
          <w:szCs w:val="28"/>
        </w:rPr>
        <w:t>ạ</w:t>
      </w:r>
      <w:r>
        <w:rPr>
          <w:rFonts w:cs="Times New Roman"/>
          <w:sz w:val="28"/>
          <w:szCs w:val="28"/>
        </w:rPr>
        <w:t>o h</w:t>
      </w:r>
      <w:r>
        <w:rPr>
          <w:rFonts w:cs="Times New Roman"/>
          <w:sz w:val="28"/>
          <w:szCs w:val="28"/>
        </w:rPr>
        <w:t>ứ</w:t>
      </w:r>
      <w:r>
        <w:rPr>
          <w:rFonts w:cs="Times New Roman"/>
          <w:sz w:val="28"/>
          <w:szCs w:val="28"/>
        </w:rPr>
        <w:t>ng thú h</w:t>
      </w:r>
      <w:r>
        <w:rPr>
          <w:rFonts w:cs="Times New Roman"/>
          <w:sz w:val="28"/>
          <w:szCs w:val="28"/>
        </w:rPr>
        <w:t>ọ</w:t>
      </w:r>
      <w:r>
        <w:rPr>
          <w:rFonts w:cs="Times New Roman"/>
          <w:sz w:val="28"/>
          <w:szCs w:val="28"/>
        </w:rPr>
        <w:t>c t</w:t>
      </w:r>
      <w:r>
        <w:rPr>
          <w:rFonts w:cs="Times New Roman"/>
          <w:sz w:val="28"/>
          <w:szCs w:val="28"/>
        </w:rPr>
        <w:t>ậ</w:t>
      </w:r>
      <w:r>
        <w:rPr>
          <w:rFonts w:cs="Times New Roman"/>
          <w:sz w:val="28"/>
          <w:szCs w:val="28"/>
        </w:rPr>
        <w:t>p.</w:t>
      </w:r>
    </w:p>
    <w:p w:rsidR="005B2E0C" w:rsidRDefault="00F54929">
      <w:pPr>
        <w:spacing w:line="240" w:lineRule="auto"/>
        <w:ind w:right="-1"/>
        <w:rPr>
          <w:rFonts w:cs="Times New Roman"/>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 xml:space="preserve">i dung: </w:t>
      </w:r>
      <w:r>
        <w:rPr>
          <w:rFonts w:cs="Times New Roman"/>
          <w:sz w:val="28"/>
          <w:szCs w:val="28"/>
          <w:lang w:val="nl-NL"/>
        </w:rPr>
        <w:t>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suy nghĩ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 xml:space="preserve">i </w:t>
      </w:r>
      <w:r>
        <w:rPr>
          <w:rFonts w:cs="Times New Roman"/>
          <w:sz w:val="28"/>
          <w:szCs w:val="28"/>
          <w:lang w:val="nl-NL"/>
        </w:rPr>
        <w:t>câu h</w:t>
      </w:r>
      <w:r>
        <w:rPr>
          <w:rFonts w:cs="Times New Roman"/>
          <w:sz w:val="28"/>
          <w:szCs w:val="28"/>
          <w:lang w:val="nl-NL"/>
        </w:rPr>
        <w:t>ỏ</w:t>
      </w:r>
      <w:r>
        <w:rPr>
          <w:rFonts w:cs="Times New Roman"/>
          <w:sz w:val="28"/>
          <w:szCs w:val="28"/>
          <w:lang w:val="nl-NL"/>
        </w:rPr>
        <w:t>i.</w:t>
      </w:r>
    </w:p>
    <w:p w:rsidR="005B2E0C" w:rsidRDefault="00F54929">
      <w:pPr>
        <w:spacing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đư</w:t>
      </w:r>
      <w:r>
        <w:rPr>
          <w:rFonts w:cs="Times New Roman"/>
          <w:sz w:val="28"/>
          <w:szCs w:val="28"/>
          <w:lang w:val="nl-NL"/>
        </w:rPr>
        <w:t>ợ</w:t>
      </w:r>
      <w:r>
        <w:rPr>
          <w:rFonts w:cs="Times New Roman"/>
          <w:sz w:val="28"/>
          <w:szCs w:val="28"/>
          <w:lang w:val="nl-NL"/>
        </w:rPr>
        <w:t>c câu h</w:t>
      </w:r>
      <w:r>
        <w:rPr>
          <w:rFonts w:cs="Times New Roman"/>
          <w:sz w:val="28"/>
          <w:szCs w:val="28"/>
          <w:lang w:val="nl-NL"/>
        </w:rPr>
        <w:t>ỏ</w:t>
      </w:r>
      <w:r>
        <w:rPr>
          <w:rFonts w:cs="Times New Roman"/>
          <w:sz w:val="28"/>
          <w:szCs w:val="28"/>
          <w:lang w:val="nl-NL"/>
        </w:rPr>
        <w:t>i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bư</w:t>
      </w:r>
      <w:r>
        <w:rPr>
          <w:rFonts w:cs="Times New Roman"/>
          <w:sz w:val="28"/>
          <w:szCs w:val="28"/>
          <w:lang w:val="nl-NL"/>
        </w:rPr>
        <w:t>ớ</w:t>
      </w:r>
      <w:r>
        <w:rPr>
          <w:rFonts w:cs="Times New Roman"/>
          <w:sz w:val="28"/>
          <w:szCs w:val="28"/>
          <w:lang w:val="nl-NL"/>
        </w:rPr>
        <w:t>c đ</w:t>
      </w:r>
      <w:r>
        <w:rPr>
          <w:rFonts w:cs="Times New Roman"/>
          <w:sz w:val="28"/>
          <w:szCs w:val="28"/>
          <w:lang w:val="nl-NL"/>
        </w:rPr>
        <w:t>ầ</w:t>
      </w:r>
      <w:r>
        <w:rPr>
          <w:rFonts w:cs="Times New Roman"/>
          <w:sz w:val="28"/>
          <w:szCs w:val="28"/>
          <w:lang w:val="nl-NL"/>
        </w:rPr>
        <w:t>u có hình dung v</w:t>
      </w:r>
      <w:r>
        <w:rPr>
          <w:rFonts w:cs="Times New Roman"/>
          <w:sz w:val="28"/>
          <w:szCs w:val="28"/>
          <w:lang w:val="nl-NL"/>
        </w:rPr>
        <w:t>ề</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 xml:space="preserve">n: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1: Chuy</w:t>
      </w:r>
      <w:r>
        <w:rPr>
          <w:rFonts w:cs="Times New Roman"/>
          <w:b/>
          <w:sz w:val="28"/>
          <w:szCs w:val="28"/>
          <w:lang w:val="nl-NL"/>
        </w:rPr>
        <w:t>ể</w:t>
      </w:r>
      <w:r>
        <w:rPr>
          <w:rFonts w:cs="Times New Roman"/>
          <w:b/>
          <w:sz w:val="28"/>
          <w:szCs w:val="28"/>
          <w:lang w:val="nl-NL"/>
        </w:rPr>
        <w:t>n giao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w:t>
      </w:r>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sz w:val="28"/>
          <w:szCs w:val="28"/>
          <w:lang w:val="nl-NL"/>
        </w:rPr>
        <w:t>- GV yêu c</w:t>
      </w:r>
      <w:r>
        <w:rPr>
          <w:rFonts w:cs="Times New Roman"/>
          <w:sz w:val="28"/>
          <w:szCs w:val="28"/>
          <w:lang w:val="nl-NL"/>
        </w:rPr>
        <w:t>ầ</w:t>
      </w:r>
      <w:r>
        <w:rPr>
          <w:rFonts w:cs="Times New Roman"/>
          <w:sz w:val="28"/>
          <w:szCs w:val="28"/>
          <w:lang w:val="nl-NL"/>
        </w:rPr>
        <w:t>u 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 xml:space="preserve">u </w:t>
      </w:r>
    </w:p>
    <w:p w:rsidR="005B2E0C" w:rsidRDefault="00F54929">
      <w:pPr>
        <w:spacing w:before="120" w:line="240" w:lineRule="auto"/>
        <w:ind w:right="-1"/>
        <w:rPr>
          <w:rFonts w:cs="Times New Roman"/>
          <w:sz w:val="28"/>
          <w:szCs w:val="28"/>
          <w:lang w:val="nl-NL"/>
        </w:rPr>
      </w:pPr>
      <w:r>
        <w:rPr>
          <w:rFonts w:cs="Times New Roman"/>
          <w:sz w:val="28"/>
          <w:szCs w:val="28"/>
          <w:lang w:val="nl-NL"/>
        </w:rPr>
        <w:t>Đ</w:t>
      </w:r>
      <w:r>
        <w:rPr>
          <w:rFonts w:cs="Times New Roman"/>
          <w:sz w:val="28"/>
          <w:szCs w:val="28"/>
          <w:lang w:val="nl-NL"/>
        </w:rPr>
        <w:t>ể</w:t>
      </w:r>
      <w:r>
        <w:rPr>
          <w:rFonts w:cs="Times New Roman"/>
          <w:sz w:val="28"/>
          <w:szCs w:val="28"/>
          <w:lang w:val="nl-NL"/>
        </w:rPr>
        <w:t xml:space="preserve"> ki</w:t>
      </w:r>
      <w:r>
        <w:rPr>
          <w:rFonts w:cs="Times New Roman"/>
          <w:sz w:val="28"/>
          <w:szCs w:val="28"/>
          <w:lang w:val="nl-NL"/>
        </w:rPr>
        <w:t>ể</w:t>
      </w:r>
      <w:r>
        <w:rPr>
          <w:rFonts w:cs="Times New Roman"/>
          <w:sz w:val="28"/>
          <w:szCs w:val="28"/>
          <w:lang w:val="nl-NL"/>
        </w:rPr>
        <w:t>m tra các thanh ngang trên mái nhà đã song song v</w:t>
      </w:r>
      <w:r>
        <w:rPr>
          <w:rFonts w:cs="Times New Roman"/>
          <w:sz w:val="28"/>
          <w:szCs w:val="28"/>
          <w:lang w:val="nl-NL"/>
        </w:rPr>
        <w:t>ớ</w:t>
      </w:r>
      <w:r>
        <w:rPr>
          <w:rFonts w:cs="Times New Roman"/>
          <w:sz w:val="28"/>
          <w:szCs w:val="28"/>
          <w:lang w:val="nl-NL"/>
        </w:rPr>
        <w:t>i nhau chưa, ngư</w:t>
      </w:r>
      <w:r>
        <w:rPr>
          <w:rFonts w:cs="Times New Roman"/>
          <w:sz w:val="28"/>
          <w:szCs w:val="28"/>
          <w:lang w:val="nl-NL"/>
        </w:rPr>
        <w:t>ờ</w:t>
      </w:r>
      <w:r>
        <w:rPr>
          <w:rFonts w:cs="Times New Roman"/>
          <w:sz w:val="28"/>
          <w:szCs w:val="28"/>
          <w:lang w:val="nl-NL"/>
        </w:rPr>
        <w:t>i th</w:t>
      </w:r>
      <w:r>
        <w:rPr>
          <w:rFonts w:cs="Times New Roman"/>
          <w:sz w:val="28"/>
          <w:szCs w:val="28"/>
          <w:lang w:val="nl-NL"/>
        </w:rPr>
        <w:t>ợ</w:t>
      </w:r>
      <w:r>
        <w:rPr>
          <w:rFonts w:cs="Times New Roman"/>
          <w:sz w:val="28"/>
          <w:szCs w:val="28"/>
          <w:lang w:val="nl-NL"/>
        </w:rPr>
        <w:t xml:space="preserve"> ch</w:t>
      </w:r>
      <w:r>
        <w:rPr>
          <w:rFonts w:cs="Times New Roman"/>
          <w:sz w:val="28"/>
          <w:szCs w:val="28"/>
          <w:lang w:val="nl-NL"/>
        </w:rPr>
        <w:t>ỉ</w:t>
      </w:r>
      <w:r>
        <w:rPr>
          <w:rFonts w:cs="Times New Roman"/>
          <w:sz w:val="28"/>
          <w:szCs w:val="28"/>
          <w:lang w:val="nl-NL"/>
        </w:rPr>
        <w:t xml:space="preserve"> </w:t>
      </w:r>
      <w:r>
        <w:rPr>
          <w:rFonts w:cs="Times New Roman"/>
          <w:sz w:val="28"/>
          <w:szCs w:val="28"/>
          <w:lang w:val="nl-NL"/>
        </w:rPr>
        <w:t>c</w:t>
      </w:r>
      <w:r>
        <w:rPr>
          <w:rFonts w:cs="Times New Roman"/>
          <w:sz w:val="28"/>
          <w:szCs w:val="28"/>
          <w:lang w:val="nl-NL"/>
        </w:rPr>
        <w:t>ầ</w:t>
      </w:r>
      <w:r>
        <w:rPr>
          <w:rFonts w:cs="Times New Roman"/>
          <w:sz w:val="28"/>
          <w:szCs w:val="28"/>
          <w:lang w:val="nl-NL"/>
        </w:rPr>
        <w:t>n ki</w:t>
      </w:r>
      <w:r>
        <w:rPr>
          <w:rFonts w:cs="Times New Roman"/>
          <w:sz w:val="28"/>
          <w:szCs w:val="28"/>
          <w:lang w:val="nl-NL"/>
        </w:rPr>
        <w:t>ể</w:t>
      </w:r>
      <w:r>
        <w:rPr>
          <w:rFonts w:cs="Times New Roman"/>
          <w:sz w:val="28"/>
          <w:szCs w:val="28"/>
          <w:lang w:val="nl-NL"/>
        </w:rPr>
        <w:t>m tra chúng có cùng vuông góc v</w:t>
      </w:r>
      <w:r>
        <w:rPr>
          <w:rFonts w:cs="Times New Roman"/>
          <w:sz w:val="28"/>
          <w:szCs w:val="28"/>
          <w:lang w:val="nl-NL"/>
        </w:rPr>
        <w:t>ớ</w:t>
      </w:r>
      <w:r>
        <w:rPr>
          <w:rFonts w:cs="Times New Roman"/>
          <w:sz w:val="28"/>
          <w:szCs w:val="28"/>
          <w:lang w:val="nl-NL"/>
        </w:rPr>
        <w:t>i m</w:t>
      </w:r>
      <w:r>
        <w:rPr>
          <w:rFonts w:cs="Times New Roman"/>
          <w:sz w:val="28"/>
          <w:szCs w:val="28"/>
          <w:lang w:val="nl-NL"/>
        </w:rPr>
        <w:t>ộ</w:t>
      </w:r>
      <w:r>
        <w:rPr>
          <w:rFonts w:cs="Times New Roman"/>
          <w:sz w:val="28"/>
          <w:szCs w:val="28"/>
          <w:lang w:val="nl-NL"/>
        </w:rPr>
        <w:t>t thanh d</w:t>
      </w:r>
      <w:r>
        <w:rPr>
          <w:rFonts w:cs="Times New Roman"/>
          <w:sz w:val="28"/>
          <w:szCs w:val="28"/>
          <w:lang w:val="nl-NL"/>
        </w:rPr>
        <w:t>ọ</w:t>
      </w:r>
      <w:r>
        <w:rPr>
          <w:rFonts w:cs="Times New Roman"/>
          <w:sz w:val="28"/>
          <w:szCs w:val="28"/>
          <w:lang w:val="nl-NL"/>
        </w:rPr>
        <w:t xml:space="preserve">c. </w:t>
      </w:r>
    </w:p>
    <w:p w:rsidR="005B2E0C" w:rsidRDefault="00F54929">
      <w:pPr>
        <w:spacing w:before="120" w:line="240" w:lineRule="auto"/>
        <w:ind w:right="-1"/>
        <w:jc w:val="center"/>
        <w:rPr>
          <w:rFonts w:cs="Times New Roman"/>
          <w:sz w:val="28"/>
          <w:szCs w:val="28"/>
          <w:lang w:val="nl-NL"/>
        </w:rPr>
      </w:pPr>
      <w:r>
        <w:rPr>
          <w:rFonts w:cs="Times New Roman"/>
          <w:noProof/>
          <w:sz w:val="28"/>
          <w:szCs w:val="28"/>
        </w:rPr>
        <w:drawing>
          <wp:inline distT="0" distB="0" distL="0" distR="0">
            <wp:extent cx="2446655" cy="1749425"/>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stretch>
                      <a:fillRect/>
                    </a:stretch>
                  </pic:blipFill>
                  <pic:spPr>
                    <a:xfrm>
                      <a:off x="0" y="0"/>
                      <a:ext cx="2446655" cy="1749425"/>
                    </a:xfrm>
                    <a:prstGeom prst="rect">
                      <a:avLst/>
                    </a:prstGeom>
                  </pic:spPr>
                </pic:pic>
              </a:graphicData>
            </a:graphic>
          </wp:inline>
        </w:drawing>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 xml:space="preserve">: </w:t>
      </w:r>
      <w:r>
        <w:rPr>
          <w:rFonts w:cs="Times New Roman"/>
          <w:sz w:val="28"/>
          <w:szCs w:val="28"/>
          <w:lang w:val="nl-NL"/>
        </w:rPr>
        <w:t>HS quan sát và chú ý l</w:t>
      </w:r>
      <w:r>
        <w:rPr>
          <w:rFonts w:cs="Times New Roman"/>
          <w:sz w:val="28"/>
          <w:szCs w:val="28"/>
          <w:lang w:val="nl-NL"/>
        </w:rPr>
        <w:t>ắ</w:t>
      </w:r>
      <w:r>
        <w:rPr>
          <w:rFonts w:cs="Times New Roman"/>
          <w:sz w:val="28"/>
          <w:szCs w:val="28"/>
          <w:lang w:val="nl-NL"/>
        </w:rPr>
        <w:t>ng nghe, th</w:t>
      </w:r>
      <w:r>
        <w:rPr>
          <w:rFonts w:cs="Times New Roman"/>
          <w:sz w:val="28"/>
          <w:szCs w:val="28"/>
          <w:lang w:val="nl-NL"/>
        </w:rPr>
        <w:t>ả</w:t>
      </w:r>
      <w:r>
        <w:rPr>
          <w:rFonts w:cs="Times New Roman"/>
          <w:sz w:val="28"/>
          <w:szCs w:val="28"/>
          <w:lang w:val="nl-NL"/>
        </w:rPr>
        <w:t>o lu</w:t>
      </w:r>
      <w:r>
        <w:rPr>
          <w:rFonts w:cs="Times New Roman"/>
          <w:sz w:val="28"/>
          <w:szCs w:val="28"/>
          <w:lang w:val="nl-NL"/>
        </w:rPr>
        <w:t>ậ</w:t>
      </w:r>
      <w:r>
        <w:rPr>
          <w:rFonts w:cs="Times New Roman"/>
          <w:sz w:val="28"/>
          <w:szCs w:val="28"/>
          <w:lang w:val="nl-NL"/>
        </w:rPr>
        <w:t>n nhóm đôi hoàn thành yêu c</w:t>
      </w:r>
      <w:r>
        <w:rPr>
          <w:rFonts w:cs="Times New Roman"/>
          <w:sz w:val="28"/>
          <w:szCs w:val="28"/>
          <w:lang w:val="nl-NL"/>
        </w:rPr>
        <w:t>ầ</w:t>
      </w:r>
      <w:r>
        <w:rPr>
          <w:rFonts w:cs="Times New Roman"/>
          <w:sz w:val="28"/>
          <w:szCs w:val="28"/>
          <w:lang w:val="nl-NL"/>
        </w:rPr>
        <w:t>u.</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3: Báo cáo, th</w:t>
      </w:r>
      <w:r>
        <w:rPr>
          <w:rFonts w:cs="Times New Roman"/>
          <w:b/>
          <w:sz w:val="28"/>
          <w:szCs w:val="28"/>
          <w:lang w:val="nl-NL"/>
        </w:rPr>
        <w:t>ả</w:t>
      </w:r>
      <w:r>
        <w:rPr>
          <w:rFonts w:cs="Times New Roman"/>
          <w:b/>
          <w:sz w:val="28"/>
          <w:szCs w:val="28"/>
          <w:lang w:val="nl-NL"/>
        </w:rPr>
        <w:t>o lu</w:t>
      </w:r>
      <w:r>
        <w:rPr>
          <w:rFonts w:cs="Times New Roman"/>
          <w:b/>
          <w:sz w:val="28"/>
          <w:szCs w:val="28"/>
          <w:lang w:val="nl-NL"/>
        </w:rPr>
        <w:t>ậ</w:t>
      </w:r>
      <w:r>
        <w:rPr>
          <w:rFonts w:cs="Times New Roman"/>
          <w:b/>
          <w:sz w:val="28"/>
          <w:szCs w:val="28"/>
          <w:lang w:val="nl-NL"/>
        </w:rPr>
        <w:t xml:space="preserve">n: </w:t>
      </w:r>
      <w:r>
        <w:rPr>
          <w:rFonts w:cs="Times New Roman"/>
          <w:sz w:val="28"/>
          <w:szCs w:val="28"/>
          <w:lang w:val="nl-NL"/>
        </w:rPr>
        <w:t>GV g</w:t>
      </w:r>
      <w:r>
        <w:rPr>
          <w:rFonts w:cs="Times New Roman"/>
          <w:sz w:val="28"/>
          <w:szCs w:val="28"/>
          <w:lang w:val="nl-NL"/>
        </w:rPr>
        <w:t>ọ</w:t>
      </w:r>
      <w:r>
        <w:rPr>
          <w:rFonts w:cs="Times New Roman"/>
          <w:sz w:val="28"/>
          <w:szCs w:val="28"/>
          <w:lang w:val="nl-NL"/>
        </w:rPr>
        <w:t>i m</w:t>
      </w:r>
      <w:r>
        <w:rPr>
          <w:rFonts w:cs="Times New Roman"/>
          <w:sz w:val="28"/>
          <w:szCs w:val="28"/>
          <w:lang w:val="nl-NL"/>
        </w:rPr>
        <w:t>ộ</w:t>
      </w:r>
      <w:r>
        <w:rPr>
          <w:rFonts w:cs="Times New Roman"/>
          <w:sz w:val="28"/>
          <w:szCs w:val="28"/>
          <w:lang w:val="nl-NL"/>
        </w:rPr>
        <w:t>t s</w:t>
      </w:r>
      <w:r>
        <w:rPr>
          <w:rFonts w:cs="Times New Roman"/>
          <w:sz w:val="28"/>
          <w:szCs w:val="28"/>
          <w:lang w:val="nl-NL"/>
        </w:rPr>
        <w:t>ố</w:t>
      </w:r>
      <w:r>
        <w:rPr>
          <w:rFonts w:cs="Times New Roman"/>
          <w:sz w:val="28"/>
          <w:szCs w:val="28"/>
          <w:lang w:val="nl-NL"/>
        </w:rPr>
        <w:t xml:space="preserve">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HS khác nh</w:t>
      </w:r>
      <w:r>
        <w:rPr>
          <w:rFonts w:cs="Times New Roman"/>
          <w:sz w:val="28"/>
          <w:szCs w:val="28"/>
          <w:lang w:val="nl-NL"/>
        </w:rPr>
        <w:t>ậ</w:t>
      </w:r>
      <w:r>
        <w:rPr>
          <w:rFonts w:cs="Times New Roman"/>
          <w:sz w:val="28"/>
          <w:szCs w:val="28"/>
          <w:lang w:val="nl-NL"/>
        </w:rPr>
        <w:t>n xét, b</w:t>
      </w:r>
      <w:r>
        <w:rPr>
          <w:rFonts w:cs="Times New Roman"/>
          <w:sz w:val="28"/>
          <w:szCs w:val="28"/>
          <w:lang w:val="nl-NL"/>
        </w:rPr>
        <w:t>ổ</w:t>
      </w:r>
      <w:r>
        <w:rPr>
          <w:rFonts w:cs="Times New Roman"/>
          <w:sz w:val="28"/>
          <w:szCs w:val="28"/>
          <w:lang w:val="nl-NL"/>
        </w:rPr>
        <w:t xml:space="preserve"> sung.</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4: K</w:t>
      </w:r>
      <w:r>
        <w:rPr>
          <w:rFonts w:cs="Times New Roman"/>
          <w:b/>
          <w:sz w:val="28"/>
          <w:szCs w:val="28"/>
          <w:lang w:val="nl-NL"/>
        </w:rPr>
        <w:t>ế</w:t>
      </w:r>
      <w:r>
        <w:rPr>
          <w:rFonts w:cs="Times New Roman"/>
          <w:b/>
          <w:sz w:val="28"/>
          <w:szCs w:val="28"/>
          <w:lang w:val="nl-NL"/>
        </w:rPr>
        <w:t>t lu</w:t>
      </w:r>
      <w:r>
        <w:rPr>
          <w:rFonts w:cs="Times New Roman"/>
          <w:b/>
          <w:sz w:val="28"/>
          <w:szCs w:val="28"/>
          <w:lang w:val="nl-NL"/>
        </w:rPr>
        <w:t>ậ</w:t>
      </w:r>
      <w:r>
        <w:rPr>
          <w:rFonts w:cs="Times New Roman"/>
          <w:b/>
          <w:sz w:val="28"/>
          <w:szCs w:val="28"/>
          <w:lang w:val="nl-NL"/>
        </w:rPr>
        <w:t>n, nh</w:t>
      </w:r>
      <w:r>
        <w:rPr>
          <w:rFonts w:cs="Times New Roman"/>
          <w:b/>
          <w:sz w:val="28"/>
          <w:szCs w:val="28"/>
          <w:lang w:val="nl-NL"/>
        </w:rPr>
        <w:t>ậ</w:t>
      </w:r>
      <w:r>
        <w:rPr>
          <w:rFonts w:cs="Times New Roman"/>
          <w:b/>
          <w:sz w:val="28"/>
          <w:szCs w:val="28"/>
          <w:lang w:val="nl-NL"/>
        </w:rPr>
        <w:t>n đ</w:t>
      </w:r>
      <w:r>
        <w:rPr>
          <w:rFonts w:cs="Times New Roman"/>
          <w:b/>
          <w:sz w:val="28"/>
          <w:szCs w:val="28"/>
          <w:lang w:val="nl-NL"/>
        </w:rPr>
        <w:t>ị</w:t>
      </w:r>
      <w:r>
        <w:rPr>
          <w:rFonts w:cs="Times New Roman"/>
          <w:b/>
          <w:sz w:val="28"/>
          <w:szCs w:val="28"/>
          <w:lang w:val="nl-NL"/>
        </w:rPr>
        <w:t xml:space="preserve">nh: </w:t>
      </w:r>
      <w:r>
        <w:rPr>
          <w:rFonts w:cs="Times New Roman"/>
          <w:sz w:val="28"/>
          <w:szCs w:val="28"/>
          <w:lang w:val="nl-NL"/>
        </w:rPr>
        <w:t>GV đánh giá k</w:t>
      </w:r>
      <w:r>
        <w:rPr>
          <w:rFonts w:cs="Times New Roman"/>
          <w:sz w:val="28"/>
          <w:szCs w:val="28"/>
          <w:lang w:val="nl-NL"/>
        </w:rPr>
        <w:t>ế</w:t>
      </w:r>
      <w:r>
        <w:rPr>
          <w:rFonts w:cs="Times New Roman"/>
          <w:sz w:val="28"/>
          <w:szCs w:val="28"/>
          <w:lang w:val="nl-NL"/>
        </w:rPr>
        <w:t>t qu</w:t>
      </w:r>
      <w:r>
        <w:rPr>
          <w:rFonts w:cs="Times New Roman"/>
          <w:sz w:val="28"/>
          <w:szCs w:val="28"/>
          <w:lang w:val="nl-NL"/>
        </w:rPr>
        <w:t>ả</w:t>
      </w:r>
      <w:r>
        <w:rPr>
          <w:rFonts w:cs="Times New Roman"/>
          <w:sz w:val="28"/>
          <w:szCs w:val="28"/>
          <w:lang w:val="nl-NL"/>
        </w:rPr>
        <w:t xml:space="preserve"> c</w:t>
      </w:r>
      <w:r>
        <w:rPr>
          <w:rFonts w:cs="Times New Roman"/>
          <w:sz w:val="28"/>
          <w:szCs w:val="28"/>
          <w:lang w:val="nl-NL"/>
        </w:rPr>
        <w:t>ủ</w:t>
      </w:r>
      <w:r>
        <w:rPr>
          <w:rFonts w:cs="Times New Roman"/>
          <w:sz w:val="28"/>
          <w:szCs w:val="28"/>
          <w:lang w:val="nl-NL"/>
        </w:rPr>
        <w:t>a HS, trên cơ s</w:t>
      </w:r>
      <w:r>
        <w:rPr>
          <w:rFonts w:cs="Times New Roman"/>
          <w:sz w:val="28"/>
          <w:szCs w:val="28"/>
          <w:lang w:val="nl-NL"/>
        </w:rPr>
        <w:t>ở</w:t>
      </w:r>
      <w:r>
        <w:rPr>
          <w:rFonts w:cs="Times New Roman"/>
          <w:sz w:val="28"/>
          <w:szCs w:val="28"/>
          <w:lang w:val="nl-NL"/>
        </w:rPr>
        <w:t xml:space="preserve"> đó d</w:t>
      </w:r>
      <w:r>
        <w:rPr>
          <w:rFonts w:cs="Times New Roman"/>
          <w:sz w:val="28"/>
          <w:szCs w:val="28"/>
          <w:lang w:val="nl-NL"/>
        </w:rPr>
        <w:t>ẫ</w:t>
      </w:r>
      <w:r>
        <w:rPr>
          <w:rFonts w:cs="Times New Roman"/>
          <w:sz w:val="28"/>
          <w:szCs w:val="28"/>
          <w:lang w:val="nl-NL"/>
        </w:rPr>
        <w:t>n d</w:t>
      </w:r>
      <w:r>
        <w:rPr>
          <w:rFonts w:cs="Times New Roman"/>
          <w:sz w:val="28"/>
          <w:szCs w:val="28"/>
          <w:lang w:val="nl-NL"/>
        </w:rPr>
        <w:t>ắ</w:t>
      </w:r>
      <w:r>
        <w:rPr>
          <w:rFonts w:cs="Times New Roman"/>
          <w:sz w:val="28"/>
          <w:szCs w:val="28"/>
          <w:lang w:val="nl-NL"/>
        </w:rPr>
        <w:t>t HS vào bài h</w:t>
      </w:r>
      <w:r>
        <w:rPr>
          <w:rFonts w:cs="Times New Roman"/>
          <w:sz w:val="28"/>
          <w:szCs w:val="28"/>
          <w:lang w:val="nl-NL"/>
        </w:rPr>
        <w:t>ọ</w:t>
      </w:r>
      <w:r>
        <w:rPr>
          <w:rFonts w:cs="Times New Roman"/>
          <w:sz w:val="28"/>
          <w:szCs w:val="28"/>
          <w:lang w:val="nl-NL"/>
        </w:rPr>
        <w:t>c m</w:t>
      </w:r>
      <w:r>
        <w:rPr>
          <w:rFonts w:cs="Times New Roman"/>
          <w:sz w:val="28"/>
          <w:szCs w:val="28"/>
          <w:lang w:val="nl-NL"/>
        </w:rPr>
        <w:t>ớ</w:t>
      </w:r>
      <w:r>
        <w:rPr>
          <w:rFonts w:cs="Times New Roman"/>
          <w:sz w:val="28"/>
          <w:szCs w:val="28"/>
          <w:lang w:val="nl-NL"/>
        </w:rPr>
        <w:t>i: “Chúng ta đã đư</w:t>
      </w:r>
      <w:r>
        <w:rPr>
          <w:rFonts w:cs="Times New Roman"/>
          <w:sz w:val="28"/>
          <w:szCs w:val="28"/>
          <w:lang w:val="nl-NL"/>
        </w:rPr>
        <w:t>ợ</w:t>
      </w:r>
      <w:r>
        <w:rPr>
          <w:rFonts w:cs="Times New Roman"/>
          <w:sz w:val="28"/>
          <w:szCs w:val="28"/>
          <w:lang w:val="nl-NL"/>
        </w:rPr>
        <w:t>c làm quen, có nh</w:t>
      </w:r>
      <w:r>
        <w:rPr>
          <w:rFonts w:cs="Times New Roman"/>
          <w:sz w:val="28"/>
          <w:szCs w:val="28"/>
          <w:lang w:val="nl-NL"/>
        </w:rPr>
        <w:t>ữ</w:t>
      </w:r>
      <w:r>
        <w:rPr>
          <w:rFonts w:cs="Times New Roman"/>
          <w:sz w:val="28"/>
          <w:szCs w:val="28"/>
          <w:lang w:val="nl-NL"/>
        </w:rPr>
        <w:t xml:space="preserve">ng hình </w:t>
      </w:r>
      <w:r>
        <w:rPr>
          <w:rFonts w:cs="Times New Roman"/>
          <w:sz w:val="28"/>
          <w:szCs w:val="28"/>
          <w:lang w:val="nl-NL"/>
        </w:rPr>
        <w:t>ả</w:t>
      </w:r>
      <w:r>
        <w:rPr>
          <w:rFonts w:cs="Times New Roman"/>
          <w:sz w:val="28"/>
          <w:szCs w:val="28"/>
          <w:lang w:val="nl-NL"/>
        </w:rPr>
        <w:t>nh v</w:t>
      </w:r>
      <w:r>
        <w:rPr>
          <w:rFonts w:cs="Times New Roman"/>
          <w:sz w:val="28"/>
          <w:szCs w:val="28"/>
          <w:lang w:val="nl-NL"/>
        </w:rPr>
        <w:t>ề</w:t>
      </w:r>
      <w:r>
        <w:rPr>
          <w:rFonts w:cs="Times New Roman"/>
          <w:sz w:val="28"/>
          <w:szCs w:val="28"/>
          <w:lang w:val="nl-NL"/>
        </w:rPr>
        <w:t xml:space="preserve">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 xml:space="preserve">ng song song </w:t>
      </w:r>
      <w:r>
        <w:rPr>
          <w:rFonts w:cs="Times New Roman"/>
          <w:sz w:val="28"/>
          <w:szCs w:val="28"/>
          <w:lang w:val="nl-NL"/>
        </w:rPr>
        <w:t>ở</w:t>
      </w:r>
      <w:r>
        <w:rPr>
          <w:rFonts w:cs="Times New Roman"/>
          <w:sz w:val="28"/>
          <w:szCs w:val="28"/>
          <w:lang w:val="nl-NL"/>
        </w:rPr>
        <w:t xml:space="preserve"> l</w:t>
      </w:r>
      <w:r>
        <w:rPr>
          <w:rFonts w:cs="Times New Roman"/>
          <w:sz w:val="28"/>
          <w:szCs w:val="28"/>
          <w:lang w:val="nl-NL"/>
        </w:rPr>
        <w:t>ớ</w:t>
      </w:r>
      <w:r>
        <w:rPr>
          <w:rFonts w:cs="Times New Roman"/>
          <w:sz w:val="28"/>
          <w:szCs w:val="28"/>
          <w:lang w:val="nl-NL"/>
        </w:rPr>
        <w:t>p dư</w:t>
      </w:r>
      <w:r>
        <w:rPr>
          <w:rFonts w:cs="Times New Roman"/>
          <w:sz w:val="28"/>
          <w:szCs w:val="28"/>
          <w:lang w:val="nl-NL"/>
        </w:rPr>
        <w:t>ớ</w:t>
      </w:r>
      <w:r>
        <w:rPr>
          <w:rFonts w:cs="Times New Roman"/>
          <w:sz w:val="28"/>
          <w:szCs w:val="28"/>
          <w:lang w:val="nl-NL"/>
        </w:rPr>
        <w:t>i, hôm nay ta s</w:t>
      </w:r>
      <w:r>
        <w:rPr>
          <w:rFonts w:cs="Times New Roman"/>
          <w:sz w:val="28"/>
          <w:szCs w:val="28"/>
          <w:lang w:val="nl-NL"/>
        </w:rPr>
        <w:t>ẽ</w:t>
      </w:r>
      <w:r>
        <w:rPr>
          <w:rFonts w:cs="Times New Roman"/>
          <w:sz w:val="28"/>
          <w:szCs w:val="28"/>
          <w:lang w:val="nl-NL"/>
        </w:rPr>
        <w:t xml:space="preserve"> đi tìm hi</w:t>
      </w:r>
      <w:r>
        <w:rPr>
          <w:rFonts w:cs="Times New Roman"/>
          <w:sz w:val="28"/>
          <w:szCs w:val="28"/>
          <w:lang w:val="nl-NL"/>
        </w:rPr>
        <w:t>ể</w:t>
      </w:r>
      <w:r>
        <w:rPr>
          <w:rFonts w:cs="Times New Roman"/>
          <w:sz w:val="28"/>
          <w:szCs w:val="28"/>
          <w:lang w:val="nl-NL"/>
        </w:rPr>
        <w:t>u kĩ hơn v</w:t>
      </w:r>
      <w:r>
        <w:rPr>
          <w:rFonts w:cs="Times New Roman"/>
          <w:sz w:val="28"/>
          <w:szCs w:val="28"/>
          <w:lang w:val="nl-NL"/>
        </w:rPr>
        <w:t>ề</w:t>
      </w:r>
      <w:r>
        <w:rPr>
          <w:rFonts w:cs="Times New Roman"/>
          <w:sz w:val="28"/>
          <w:szCs w:val="28"/>
          <w:lang w:val="nl-NL"/>
        </w:rPr>
        <w:t xml:space="preserve"> d</w:t>
      </w:r>
      <w:r>
        <w:rPr>
          <w:rFonts w:cs="Times New Roman"/>
          <w:sz w:val="28"/>
          <w:szCs w:val="28"/>
          <w:lang w:val="nl-NL"/>
        </w:rPr>
        <w:t>ấ</w:t>
      </w:r>
      <w:r>
        <w:rPr>
          <w:rFonts w:cs="Times New Roman"/>
          <w:sz w:val="28"/>
          <w:szCs w:val="28"/>
          <w:lang w:val="nl-NL"/>
        </w:rPr>
        <w:t>u hi</w:t>
      </w:r>
      <w:r>
        <w:rPr>
          <w:rFonts w:cs="Times New Roman"/>
          <w:sz w:val="28"/>
          <w:szCs w:val="28"/>
          <w:lang w:val="nl-NL"/>
        </w:rPr>
        <w:t>ệ</w:t>
      </w:r>
      <w:r>
        <w:rPr>
          <w:rFonts w:cs="Times New Roman"/>
          <w:sz w:val="28"/>
          <w:szCs w:val="28"/>
          <w:lang w:val="nl-NL"/>
        </w:rPr>
        <w:t>u đ</w:t>
      </w:r>
      <w:r>
        <w:rPr>
          <w:rFonts w:cs="Times New Roman"/>
          <w:sz w:val="28"/>
          <w:szCs w:val="28"/>
          <w:lang w:val="nl-NL"/>
        </w:rPr>
        <w:t>ể</w:t>
      </w:r>
      <w:r>
        <w:rPr>
          <w:rFonts w:cs="Times New Roman"/>
          <w:sz w:val="28"/>
          <w:szCs w:val="28"/>
          <w:lang w:val="nl-NL"/>
        </w:rPr>
        <w:t xml:space="preserve">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c</w:t>
      </w:r>
      <w:r>
        <w:rPr>
          <w:rFonts w:cs="Times New Roman"/>
          <w:sz w:val="28"/>
          <w:szCs w:val="28"/>
          <w:lang w:val="nl-NL"/>
        </w:rPr>
        <w:t>ủ</w:t>
      </w:r>
      <w:r>
        <w:rPr>
          <w:rFonts w:cs="Times New Roman"/>
          <w:sz w:val="28"/>
          <w:szCs w:val="28"/>
          <w:lang w:val="nl-NL"/>
        </w:rPr>
        <w:t>a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w:t>
      </w:r>
    </w:p>
    <w:p w:rsidR="005B2E0C" w:rsidRDefault="00F54929">
      <w:pPr>
        <w:spacing w:before="120" w:line="240" w:lineRule="auto"/>
        <w:ind w:right="-1"/>
        <w:rPr>
          <w:rFonts w:cs="Times New Roman"/>
          <w:b/>
          <w:sz w:val="28"/>
          <w:szCs w:val="28"/>
          <w:lang w:val="nl-NL"/>
        </w:rPr>
      </w:pPr>
      <w:r>
        <w:rPr>
          <w:rFonts w:cs="Times New Roman"/>
          <w:b/>
          <w:sz w:val="28"/>
          <w:szCs w:val="28"/>
          <w:lang w:val="nl-NL"/>
        </w:rPr>
        <w:t>B.</w:t>
      </w:r>
      <w:r>
        <w:rPr>
          <w:rFonts w:cs="Times New Roman"/>
          <w:sz w:val="28"/>
          <w:szCs w:val="28"/>
          <w:lang w:val="nl-NL"/>
        </w:rPr>
        <w:t xml:space="preserve"> </w:t>
      </w:r>
      <w:r>
        <w:rPr>
          <w:rFonts w:cs="Times New Roman"/>
          <w:b/>
          <w:sz w:val="28"/>
          <w:szCs w:val="28"/>
          <w:lang w:val="nl-NL"/>
        </w:rPr>
        <w:t>HÌNH THÀNH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 M</w:t>
      </w:r>
      <w:r>
        <w:rPr>
          <w:rFonts w:cs="Times New Roman"/>
          <w:b/>
          <w:sz w:val="28"/>
          <w:szCs w:val="28"/>
          <w:lang w:val="nl-NL"/>
        </w:rPr>
        <w:t>Ớ</w:t>
      </w:r>
      <w:r>
        <w:rPr>
          <w:rFonts w:cs="Times New Roman"/>
          <w:b/>
          <w:sz w:val="28"/>
          <w:szCs w:val="28"/>
          <w:lang w:val="nl-NL"/>
        </w:rPr>
        <w:t>I</w:t>
      </w:r>
    </w:p>
    <w:p w:rsidR="005B2E0C" w:rsidRDefault="00F54929">
      <w:pPr>
        <w:spacing w:before="120" w:line="240" w:lineRule="auto"/>
        <w:ind w:right="-1"/>
        <w:rPr>
          <w:rFonts w:cs="Times New Roman"/>
          <w:b/>
          <w:sz w:val="28"/>
          <w:szCs w:val="28"/>
          <w:lang w:val="nl-NL"/>
        </w:rPr>
      </w:pPr>
      <w:r>
        <w:rPr>
          <w:rFonts w:cs="Times New Roman"/>
          <w:b/>
          <w:sz w:val="28"/>
          <w:szCs w:val="28"/>
          <w:lang w:val="nl-NL"/>
        </w:rPr>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1: Các góc t</w:t>
      </w:r>
      <w:r>
        <w:rPr>
          <w:rFonts w:cs="Times New Roman"/>
          <w:b/>
          <w:sz w:val="28"/>
          <w:szCs w:val="28"/>
          <w:lang w:val="nl-NL"/>
        </w:rPr>
        <w:t>ạ</w:t>
      </w:r>
      <w:r>
        <w:rPr>
          <w:rFonts w:cs="Times New Roman"/>
          <w:b/>
          <w:sz w:val="28"/>
          <w:szCs w:val="28"/>
          <w:lang w:val="nl-NL"/>
        </w:rPr>
        <w:t>o b</w:t>
      </w:r>
      <w:r>
        <w:rPr>
          <w:rFonts w:cs="Times New Roman"/>
          <w:b/>
          <w:sz w:val="28"/>
          <w:szCs w:val="28"/>
          <w:lang w:val="nl-NL"/>
        </w:rPr>
        <w:t>ở</w:t>
      </w:r>
      <w:r>
        <w:rPr>
          <w:rFonts w:cs="Times New Roman"/>
          <w:b/>
          <w:sz w:val="28"/>
          <w:szCs w:val="28"/>
          <w:lang w:val="nl-NL"/>
        </w:rPr>
        <w:t>i m</w:t>
      </w:r>
      <w:r>
        <w:rPr>
          <w:rFonts w:cs="Times New Roman"/>
          <w:b/>
          <w:sz w:val="28"/>
          <w:szCs w:val="28"/>
          <w:lang w:val="nl-NL"/>
        </w:rPr>
        <w:t>ộ</w:t>
      </w:r>
      <w:r>
        <w:rPr>
          <w:rFonts w:cs="Times New Roman"/>
          <w:b/>
          <w:sz w:val="28"/>
          <w:szCs w:val="28"/>
          <w:lang w:val="nl-NL"/>
        </w:rPr>
        <w:t>t đư</w:t>
      </w:r>
      <w:r>
        <w:rPr>
          <w:rFonts w:cs="Times New Roman"/>
          <w:b/>
          <w:sz w:val="28"/>
          <w:szCs w:val="28"/>
          <w:lang w:val="nl-NL"/>
        </w:rPr>
        <w:t>ờ</w:t>
      </w:r>
      <w:r>
        <w:rPr>
          <w:rFonts w:cs="Times New Roman"/>
          <w:b/>
          <w:sz w:val="28"/>
          <w:szCs w:val="28"/>
          <w:lang w:val="nl-NL"/>
        </w:rPr>
        <w:t>ng th</w:t>
      </w:r>
      <w:r>
        <w:rPr>
          <w:rFonts w:cs="Times New Roman"/>
          <w:b/>
          <w:sz w:val="28"/>
          <w:szCs w:val="28"/>
          <w:lang w:val="nl-NL"/>
        </w:rPr>
        <w:t>ẳ</w:t>
      </w:r>
      <w:r>
        <w:rPr>
          <w:rFonts w:cs="Times New Roman"/>
          <w:b/>
          <w:sz w:val="28"/>
          <w:szCs w:val="28"/>
          <w:lang w:val="nl-NL"/>
        </w:rPr>
        <w:t>ng c</w:t>
      </w:r>
      <w:r>
        <w:rPr>
          <w:rFonts w:cs="Times New Roman"/>
          <w:b/>
          <w:sz w:val="28"/>
          <w:szCs w:val="28"/>
          <w:lang w:val="nl-NL"/>
        </w:rPr>
        <w:t>ắ</w:t>
      </w:r>
      <w:r>
        <w:rPr>
          <w:rFonts w:cs="Times New Roman"/>
          <w:b/>
          <w:sz w:val="28"/>
          <w:szCs w:val="28"/>
          <w:lang w:val="nl-NL"/>
        </w:rPr>
        <w:t>t hai đư</w:t>
      </w:r>
      <w:r>
        <w:rPr>
          <w:rFonts w:cs="Times New Roman"/>
          <w:b/>
          <w:sz w:val="28"/>
          <w:szCs w:val="28"/>
          <w:lang w:val="nl-NL"/>
        </w:rPr>
        <w:t>ờ</w:t>
      </w:r>
      <w:r>
        <w:rPr>
          <w:rFonts w:cs="Times New Roman"/>
          <w:b/>
          <w:sz w:val="28"/>
          <w:szCs w:val="28"/>
          <w:lang w:val="nl-NL"/>
        </w:rPr>
        <w:t>ng th</w:t>
      </w:r>
      <w:r>
        <w:rPr>
          <w:rFonts w:cs="Times New Roman"/>
          <w:b/>
          <w:sz w:val="28"/>
          <w:szCs w:val="28"/>
          <w:lang w:val="nl-NL"/>
        </w:rPr>
        <w:t>ẳ</w:t>
      </w:r>
      <w:r>
        <w:rPr>
          <w:rFonts w:cs="Times New Roman"/>
          <w:b/>
          <w:sz w:val="28"/>
          <w:szCs w:val="28"/>
          <w:lang w:val="nl-NL"/>
        </w:rPr>
        <w:t>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lang w:val="nl-NL"/>
        </w:rPr>
        <w:t>- Mô t</w:t>
      </w:r>
      <w:r>
        <w:rPr>
          <w:rFonts w:cs="Times New Roman"/>
          <w:sz w:val="28"/>
          <w:szCs w:val="28"/>
          <w:lang w:val="nl-NL"/>
        </w:rPr>
        <w:t>ả</w:t>
      </w:r>
      <w:r>
        <w:rPr>
          <w:rFonts w:cs="Times New Roman"/>
          <w:sz w:val="28"/>
          <w:szCs w:val="28"/>
          <w:lang w:val="nl-NL"/>
        </w:rPr>
        <w:t xml:space="preserve"> đư</w:t>
      </w:r>
      <w:r>
        <w:rPr>
          <w:rFonts w:cs="Times New Roman"/>
          <w:sz w:val="28"/>
          <w:szCs w:val="28"/>
          <w:lang w:val="nl-NL"/>
        </w:rPr>
        <w:t>ợ</w:t>
      </w:r>
      <w:r>
        <w:rPr>
          <w:rFonts w:cs="Times New Roman"/>
          <w:sz w:val="28"/>
          <w:szCs w:val="28"/>
          <w:lang w:val="nl-NL"/>
        </w:rPr>
        <w:t>c,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đư</w:t>
      </w:r>
      <w:r>
        <w:rPr>
          <w:rFonts w:cs="Times New Roman"/>
          <w:sz w:val="28"/>
          <w:szCs w:val="28"/>
          <w:lang w:val="nl-NL"/>
        </w:rPr>
        <w:t>ợ</w:t>
      </w:r>
      <w:r>
        <w:rPr>
          <w:rFonts w:cs="Times New Roman"/>
          <w:sz w:val="28"/>
          <w:szCs w:val="28"/>
          <w:lang w:val="nl-NL"/>
        </w:rPr>
        <w:t>c hai góc so le trong, hai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lang w:val="nl-NL"/>
        </w:rPr>
        <w:t>- Nêu đư</w:t>
      </w:r>
      <w:r>
        <w:rPr>
          <w:rFonts w:cs="Times New Roman"/>
          <w:sz w:val="28"/>
          <w:szCs w:val="28"/>
          <w:lang w:val="nl-NL"/>
        </w:rPr>
        <w:t>ợ</w:t>
      </w:r>
      <w:r>
        <w:rPr>
          <w:rFonts w:cs="Times New Roman"/>
          <w:sz w:val="28"/>
          <w:szCs w:val="28"/>
          <w:lang w:val="nl-NL"/>
        </w:rPr>
        <w:t>c tính ch</w:t>
      </w:r>
      <w:r>
        <w:rPr>
          <w:rFonts w:cs="Times New Roman"/>
          <w:sz w:val="28"/>
          <w:szCs w:val="28"/>
          <w:lang w:val="nl-NL"/>
        </w:rPr>
        <w:t>ấ</w:t>
      </w:r>
      <w:r>
        <w:rPr>
          <w:rFonts w:cs="Times New Roman"/>
          <w:sz w:val="28"/>
          <w:szCs w:val="28"/>
          <w:lang w:val="nl-NL"/>
        </w:rPr>
        <w:t>t c</w:t>
      </w:r>
      <w:r>
        <w:rPr>
          <w:rFonts w:cs="Times New Roman"/>
          <w:sz w:val="28"/>
          <w:szCs w:val="28"/>
          <w:lang w:val="nl-NL"/>
        </w:rPr>
        <w:t>ủ</w:t>
      </w:r>
      <w:r>
        <w:rPr>
          <w:rFonts w:cs="Times New Roman"/>
          <w:sz w:val="28"/>
          <w:szCs w:val="28"/>
          <w:lang w:val="nl-NL"/>
        </w:rPr>
        <w:t>a các góc n</w:t>
      </w:r>
      <w:r>
        <w:rPr>
          <w:rFonts w:cs="Times New Roman"/>
          <w:sz w:val="28"/>
          <w:szCs w:val="28"/>
          <w:lang w:val="nl-NL"/>
        </w:rPr>
        <w:t>ế</w:t>
      </w:r>
      <w:r>
        <w:rPr>
          <w:rFonts w:cs="Times New Roman"/>
          <w:sz w:val="28"/>
          <w:szCs w:val="28"/>
          <w:lang w:val="nl-NL"/>
        </w:rPr>
        <w:t>u m</w:t>
      </w:r>
      <w:r>
        <w:rPr>
          <w:rFonts w:cs="Times New Roman"/>
          <w:sz w:val="28"/>
          <w:szCs w:val="28"/>
          <w:lang w:val="nl-NL"/>
        </w:rPr>
        <w:t>ộ</w:t>
      </w:r>
      <w:r>
        <w:rPr>
          <w:rFonts w:cs="Times New Roman"/>
          <w:sz w:val="28"/>
          <w:szCs w:val="28"/>
          <w:lang w:val="nl-NL"/>
        </w:rPr>
        <w:t>t c</w:t>
      </w:r>
      <w:r>
        <w:rPr>
          <w:rFonts w:cs="Times New Roman"/>
          <w:sz w:val="28"/>
          <w:szCs w:val="28"/>
          <w:lang w:val="nl-NL"/>
        </w:rPr>
        <w:t>ặ</w:t>
      </w:r>
      <w:r>
        <w:rPr>
          <w:rFonts w:cs="Times New Roman"/>
          <w:sz w:val="28"/>
          <w:szCs w:val="28"/>
          <w:lang w:val="nl-NL"/>
        </w:rPr>
        <w:t>p góc so</w:t>
      </w:r>
      <w:r>
        <w:rPr>
          <w:rFonts w:cs="Times New Roman"/>
          <w:sz w:val="28"/>
          <w:szCs w:val="28"/>
          <w:lang w:val="nl-NL"/>
        </w:rPr>
        <w:t xml:space="preserve"> le trong b</w:t>
      </w:r>
      <w:r>
        <w:rPr>
          <w:rFonts w:cs="Times New Roman"/>
          <w:sz w:val="28"/>
          <w:szCs w:val="28"/>
          <w:lang w:val="nl-NL"/>
        </w:rPr>
        <w:t>ằ</w:t>
      </w:r>
      <w:r>
        <w:rPr>
          <w:rFonts w:cs="Times New Roman"/>
          <w:sz w:val="28"/>
          <w:szCs w:val="28"/>
          <w:lang w:val="nl-NL"/>
        </w:rPr>
        <w:t>ng nhau.</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i dung: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lastRenderedPageBreak/>
        <w:t xml:space="preserve"> </w:t>
      </w:r>
      <w:r>
        <w:rPr>
          <w:rFonts w:cs="Times New Roman"/>
          <w:sz w:val="28"/>
          <w:szCs w:val="28"/>
          <w:lang w:val="nl-NL"/>
        </w:rPr>
        <w:t>HS quan sát SGK đ</w:t>
      </w:r>
      <w:r>
        <w:rPr>
          <w:rFonts w:cs="Times New Roman"/>
          <w:sz w:val="28"/>
          <w:szCs w:val="28"/>
          <w:lang w:val="nl-NL"/>
        </w:rPr>
        <w:t>ể</w:t>
      </w:r>
      <w:r>
        <w:rPr>
          <w:rFonts w:cs="Times New Roman"/>
          <w:sz w:val="28"/>
          <w:szCs w:val="28"/>
          <w:lang w:val="nl-NL"/>
        </w:rPr>
        <w:t xml:space="preserve"> tìm hi</w:t>
      </w:r>
      <w:r>
        <w:rPr>
          <w:rFonts w:cs="Times New Roman"/>
          <w:sz w:val="28"/>
          <w:szCs w:val="28"/>
          <w:lang w:val="nl-NL"/>
        </w:rPr>
        <w:t>ể</w:t>
      </w:r>
      <w:r>
        <w:rPr>
          <w:rFonts w:cs="Times New Roman"/>
          <w:sz w:val="28"/>
          <w:szCs w:val="28"/>
          <w:lang w:val="nl-NL"/>
        </w:rPr>
        <w:t>u n</w:t>
      </w:r>
      <w:r>
        <w:rPr>
          <w:rFonts w:cs="Times New Roman"/>
          <w:sz w:val="28"/>
          <w:szCs w:val="28"/>
          <w:lang w:val="nl-NL"/>
        </w:rPr>
        <w:t>ộ</w:t>
      </w:r>
      <w:r>
        <w:rPr>
          <w:rFonts w:cs="Times New Roman"/>
          <w:sz w:val="28"/>
          <w:szCs w:val="28"/>
          <w:lang w:val="nl-NL"/>
        </w:rPr>
        <w:t>i dung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theo yêu c</w:t>
      </w:r>
      <w:r>
        <w:rPr>
          <w:rFonts w:cs="Times New Roman"/>
          <w:sz w:val="28"/>
          <w:szCs w:val="28"/>
          <w:lang w:val="nl-NL"/>
        </w:rPr>
        <w:t>ầ</w:t>
      </w:r>
      <w:r>
        <w:rPr>
          <w:rFonts w:cs="Times New Roman"/>
          <w:sz w:val="28"/>
          <w:szCs w:val="28"/>
          <w:lang w:val="nl-NL"/>
        </w:rPr>
        <w:t>u c</w:t>
      </w:r>
      <w:r>
        <w:rPr>
          <w:rFonts w:cs="Times New Roman"/>
          <w:sz w:val="28"/>
          <w:szCs w:val="28"/>
          <w:lang w:val="nl-NL"/>
        </w:rPr>
        <w:t>ủ</w:t>
      </w:r>
      <w:r>
        <w:rPr>
          <w:rFonts w:cs="Times New Roman"/>
          <w:sz w:val="28"/>
          <w:szCs w:val="28"/>
          <w:lang w:val="nl-NL"/>
        </w:rPr>
        <w:t>a GV,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i và làm các HĐ 1, 2, Luy</w:t>
      </w:r>
      <w:r>
        <w:rPr>
          <w:rFonts w:cs="Times New Roman"/>
          <w:sz w:val="28"/>
          <w:szCs w:val="28"/>
          <w:lang w:val="nl-NL"/>
        </w:rPr>
        <w:t>ệ</w:t>
      </w:r>
      <w:r>
        <w:rPr>
          <w:rFonts w:cs="Times New Roman"/>
          <w:sz w:val="28"/>
          <w:szCs w:val="28"/>
          <w:lang w:val="nl-NL"/>
        </w:rPr>
        <w:t>n t</w:t>
      </w:r>
      <w:r>
        <w:rPr>
          <w:rFonts w:cs="Times New Roman"/>
          <w:sz w:val="28"/>
          <w:szCs w:val="28"/>
          <w:lang w:val="nl-NL"/>
        </w:rPr>
        <w:t>ậ</w:t>
      </w:r>
      <w:r>
        <w:rPr>
          <w:rFonts w:cs="Times New Roman"/>
          <w:sz w:val="28"/>
          <w:szCs w:val="28"/>
          <w:lang w:val="nl-NL"/>
        </w:rPr>
        <w:t>p 1.</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hình thành đư</w:t>
      </w:r>
      <w:r>
        <w:rPr>
          <w:rFonts w:cs="Times New Roman"/>
          <w:sz w:val="28"/>
          <w:szCs w:val="28"/>
          <w:lang w:val="nl-NL"/>
        </w:rPr>
        <w:t>ợ</w:t>
      </w:r>
      <w:r>
        <w:rPr>
          <w:rFonts w:cs="Times New Roman"/>
          <w:sz w:val="28"/>
          <w:szCs w:val="28"/>
          <w:lang w:val="nl-NL"/>
        </w:rPr>
        <w:t>c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v</w:t>
      </w:r>
      <w:r>
        <w:rPr>
          <w:rFonts w:cs="Times New Roman"/>
          <w:sz w:val="28"/>
          <w:szCs w:val="28"/>
          <w:lang w:val="nl-NL"/>
        </w:rPr>
        <w:t>ề</w:t>
      </w:r>
      <w:r>
        <w:rPr>
          <w:rFonts w:cs="Times New Roman"/>
          <w:sz w:val="28"/>
          <w:szCs w:val="28"/>
          <w:lang w:val="nl-NL"/>
        </w:rPr>
        <w:t xml:space="preserve"> các góc so le trong,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áp d</w:t>
      </w:r>
      <w:r>
        <w:rPr>
          <w:rFonts w:cs="Times New Roman"/>
          <w:sz w:val="28"/>
          <w:szCs w:val="28"/>
          <w:lang w:val="nl-NL"/>
        </w:rPr>
        <w:t>ụ</w:t>
      </w:r>
      <w:r>
        <w:rPr>
          <w:rFonts w:cs="Times New Roman"/>
          <w:sz w:val="28"/>
          <w:szCs w:val="28"/>
          <w:lang w:val="nl-NL"/>
        </w:rPr>
        <w:t>ng tính ch</w:t>
      </w:r>
      <w:r>
        <w:rPr>
          <w:rFonts w:cs="Times New Roman"/>
          <w:sz w:val="28"/>
          <w:szCs w:val="28"/>
          <w:lang w:val="nl-NL"/>
        </w:rPr>
        <w:t>ấ</w:t>
      </w:r>
      <w:r>
        <w:rPr>
          <w:rFonts w:cs="Times New Roman"/>
          <w:sz w:val="28"/>
          <w:szCs w:val="28"/>
          <w:lang w:val="nl-NL"/>
        </w:rPr>
        <w:t>t đ</w:t>
      </w:r>
      <w:r>
        <w:rPr>
          <w:rFonts w:cs="Times New Roman"/>
          <w:sz w:val="28"/>
          <w:szCs w:val="28"/>
          <w:lang w:val="nl-NL"/>
        </w:rPr>
        <w:t>ể</w:t>
      </w:r>
      <w:r>
        <w:rPr>
          <w:rFonts w:cs="Times New Roman"/>
          <w:sz w:val="28"/>
          <w:szCs w:val="28"/>
          <w:lang w:val="nl-NL"/>
        </w:rPr>
        <w:t xml:space="preserve"> tính góc</w:t>
      </w:r>
      <w:r>
        <w:rPr>
          <w:rFonts w:cs="Times New Roman"/>
          <w:sz w:val="28"/>
          <w:szCs w:val="28"/>
          <w:lang w:val="nl-NL"/>
        </w:rPr>
        <w:t>.</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w:t>
      </w:r>
    </w:p>
    <w:tbl>
      <w:tblPr>
        <w:tblStyle w:val="TableGrid"/>
        <w:tblW w:w="9606" w:type="dxa"/>
        <w:tblLook w:val="04A0" w:firstRow="1" w:lastRow="0" w:firstColumn="1" w:lastColumn="0" w:noHBand="0" w:noVBand="1"/>
      </w:tblPr>
      <w:tblGrid>
        <w:gridCol w:w="5058"/>
        <w:gridCol w:w="4548"/>
      </w:tblGrid>
      <w:tr w:rsidR="005B2E0C">
        <w:tc>
          <w:tcPr>
            <w:tcW w:w="5058"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HĐ C</w:t>
            </w:r>
            <w:r>
              <w:rPr>
                <w:rFonts w:cs="Times New Roman"/>
                <w:b/>
                <w:sz w:val="28"/>
                <w:szCs w:val="28"/>
                <w:lang w:val="nl-NL"/>
              </w:rPr>
              <w:t>Ủ</w:t>
            </w:r>
            <w:r>
              <w:rPr>
                <w:rFonts w:cs="Times New Roman"/>
                <w:b/>
                <w:sz w:val="28"/>
                <w:szCs w:val="28"/>
                <w:lang w:val="nl-NL"/>
              </w:rPr>
              <w:t>A GV VÀ HS</w:t>
            </w:r>
          </w:p>
        </w:tc>
        <w:tc>
          <w:tcPr>
            <w:tcW w:w="4548"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M D</w:t>
            </w:r>
            <w:r>
              <w:rPr>
                <w:rFonts w:cs="Times New Roman"/>
                <w:b/>
                <w:sz w:val="28"/>
                <w:szCs w:val="28"/>
                <w:lang w:val="nl-NL"/>
              </w:rPr>
              <w:t>Ự</w:t>
            </w:r>
            <w:r>
              <w:rPr>
                <w:rFonts w:cs="Times New Roman"/>
                <w:b/>
                <w:sz w:val="28"/>
                <w:szCs w:val="28"/>
                <w:lang w:val="nl-NL"/>
              </w:rPr>
              <w:t xml:space="preserve"> KI</w:t>
            </w:r>
            <w:r>
              <w:rPr>
                <w:rFonts w:cs="Times New Roman"/>
                <w:b/>
                <w:sz w:val="28"/>
                <w:szCs w:val="28"/>
                <w:lang w:val="nl-NL"/>
              </w:rPr>
              <w:t>Ế</w:t>
            </w:r>
            <w:r>
              <w:rPr>
                <w:rFonts w:cs="Times New Roman"/>
                <w:b/>
                <w:sz w:val="28"/>
                <w:szCs w:val="28"/>
                <w:lang w:val="nl-NL"/>
              </w:rPr>
              <w:t>N</w:t>
            </w:r>
          </w:p>
        </w:tc>
      </w:tr>
      <w:tr w:rsidR="005B2E0C">
        <w:tc>
          <w:tcPr>
            <w:tcW w:w="5058"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after="0" w:line="240" w:lineRule="auto"/>
              <w:ind w:right="-1"/>
              <w:rPr>
                <w:rFonts w:cs="Times New Roman"/>
                <w:sz w:val="28"/>
                <w:szCs w:val="28"/>
                <w:lang w:val="nl-NL"/>
              </w:rPr>
            </w:pPr>
            <w:r>
              <w:rPr>
                <w:rFonts w:cs="Times New Roman"/>
                <w:sz w:val="28"/>
                <w:szCs w:val="28"/>
                <w:lang w:val="nl-NL"/>
              </w:rPr>
              <w:t>- GV gi</w:t>
            </w:r>
            <w:r>
              <w:rPr>
                <w:rFonts w:cs="Times New Roman"/>
                <w:sz w:val="28"/>
                <w:szCs w:val="28"/>
                <w:lang w:val="nl-NL"/>
              </w:rPr>
              <w:t>ớ</w:t>
            </w:r>
            <w:r>
              <w:rPr>
                <w:rFonts w:cs="Times New Roman"/>
                <w:sz w:val="28"/>
                <w:szCs w:val="28"/>
                <w:lang w:val="nl-NL"/>
              </w:rPr>
              <w:t>i thi</w:t>
            </w:r>
            <w:r>
              <w:rPr>
                <w:rFonts w:cs="Times New Roman"/>
                <w:sz w:val="28"/>
                <w:szCs w:val="28"/>
                <w:lang w:val="nl-NL"/>
              </w:rPr>
              <w:t>ệ</w:t>
            </w:r>
            <w:r>
              <w:rPr>
                <w:rFonts w:cs="Times New Roman"/>
                <w:sz w:val="28"/>
                <w:szCs w:val="28"/>
                <w:lang w:val="nl-NL"/>
              </w:rPr>
              <w:t xml:space="preserve">u hình </w:t>
            </w:r>
            <w:r>
              <w:rPr>
                <w:rFonts w:cs="Times New Roman"/>
                <w:sz w:val="28"/>
                <w:szCs w:val="28"/>
                <w:lang w:val="nl-NL"/>
              </w:rPr>
              <w:t>ả</w:t>
            </w:r>
            <w:r>
              <w:rPr>
                <w:rFonts w:cs="Times New Roman"/>
                <w:sz w:val="28"/>
                <w:szCs w:val="28"/>
                <w:lang w:val="nl-NL"/>
              </w:rPr>
              <w:t>nh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 c</w:t>
            </w:r>
            <w:r>
              <w:rPr>
                <w:rFonts w:cs="Times New Roman"/>
                <w:sz w:val="28"/>
                <w:szCs w:val="28"/>
                <w:lang w:val="nl-NL"/>
              </w:rPr>
              <w:t>ắ</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a và b, t</w:t>
            </w:r>
            <w:r>
              <w:rPr>
                <w:rFonts w:cs="Times New Roman"/>
                <w:sz w:val="28"/>
                <w:szCs w:val="28"/>
                <w:lang w:val="nl-NL"/>
              </w:rPr>
              <w:t>ạ</w:t>
            </w:r>
            <w:r>
              <w:rPr>
                <w:rFonts w:cs="Times New Roman"/>
                <w:sz w:val="28"/>
                <w:szCs w:val="28"/>
                <w:lang w:val="nl-NL"/>
              </w:rPr>
              <w:t>o ra các c</w:t>
            </w:r>
            <w:r>
              <w:rPr>
                <w:rFonts w:cs="Times New Roman"/>
                <w:sz w:val="28"/>
                <w:szCs w:val="28"/>
                <w:lang w:val="nl-NL"/>
              </w:rPr>
              <w:t>ặ</w:t>
            </w:r>
            <w:r>
              <w:rPr>
                <w:rFonts w:cs="Times New Roman"/>
                <w:sz w:val="28"/>
                <w:szCs w:val="28"/>
                <w:lang w:val="nl-NL"/>
              </w:rPr>
              <w:t>p góc so le trong và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w:t>
            </w:r>
          </w:p>
          <w:p w:rsidR="005B2E0C" w:rsidRDefault="00F54929">
            <w:pPr>
              <w:spacing w:after="0" w:line="240" w:lineRule="auto"/>
              <w:ind w:right="-1"/>
              <w:rPr>
                <w:rFonts w:cs="Times New Roman"/>
                <w:sz w:val="28"/>
                <w:szCs w:val="28"/>
                <w:lang w:val="nl-NL"/>
              </w:rPr>
            </w:pPr>
            <w:r>
              <w:rPr>
                <w:rFonts w:cs="Times New Roman"/>
                <w:sz w:val="28"/>
                <w:szCs w:val="28"/>
                <w:lang w:val="nl-NL"/>
              </w:rPr>
              <w:t>+ hư</w:t>
            </w:r>
            <w:r>
              <w:rPr>
                <w:rFonts w:cs="Times New Roman"/>
                <w:sz w:val="28"/>
                <w:szCs w:val="28"/>
                <w:lang w:val="nl-NL"/>
              </w:rPr>
              <w:t>ớ</w:t>
            </w:r>
            <w:r>
              <w:rPr>
                <w:rFonts w:cs="Times New Roman"/>
                <w:sz w:val="28"/>
                <w:szCs w:val="28"/>
                <w:lang w:val="nl-NL"/>
              </w:rPr>
              <w:t>ng d</w:t>
            </w:r>
            <w:r>
              <w:rPr>
                <w:rFonts w:cs="Times New Roman"/>
                <w:sz w:val="28"/>
                <w:szCs w:val="28"/>
                <w:lang w:val="nl-NL"/>
              </w:rPr>
              <w:t>ẫ</w:t>
            </w:r>
            <w:r>
              <w:rPr>
                <w:rFonts w:cs="Times New Roman"/>
                <w:sz w:val="28"/>
                <w:szCs w:val="28"/>
                <w:lang w:val="nl-NL"/>
              </w:rPr>
              <w:t>n cách nh</w:t>
            </w:r>
            <w:r>
              <w:rPr>
                <w:rFonts w:cs="Times New Roman"/>
                <w:sz w:val="28"/>
                <w:szCs w:val="28"/>
                <w:lang w:val="nl-NL"/>
              </w:rPr>
              <w:t>ớ</w:t>
            </w:r>
            <w:r>
              <w:rPr>
                <w:rFonts w:cs="Times New Roman"/>
                <w:sz w:val="28"/>
                <w:szCs w:val="28"/>
                <w:lang w:val="nl-NL"/>
              </w:rPr>
              <w:t>: 2 góc so le trong n</w:t>
            </w:r>
            <w:r>
              <w:rPr>
                <w:rFonts w:cs="Times New Roman"/>
                <w:sz w:val="28"/>
                <w:szCs w:val="28"/>
                <w:lang w:val="nl-NL"/>
              </w:rPr>
              <w:t>ằ</w:t>
            </w:r>
            <w:r>
              <w:rPr>
                <w:rFonts w:cs="Times New Roman"/>
                <w:sz w:val="28"/>
                <w:szCs w:val="28"/>
                <w:lang w:val="nl-NL"/>
              </w:rPr>
              <w:t xml:space="preserve">m </w:t>
            </w:r>
            <w:r>
              <w:rPr>
                <w:rFonts w:cs="Times New Roman"/>
                <w:sz w:val="28"/>
                <w:szCs w:val="28"/>
                <w:lang w:val="nl-NL"/>
              </w:rPr>
              <w:t>ở</w:t>
            </w:r>
            <w:r>
              <w:rPr>
                <w:rFonts w:cs="Times New Roman"/>
                <w:sz w:val="28"/>
                <w:szCs w:val="28"/>
                <w:lang w:val="nl-NL"/>
              </w:rPr>
              <w:t xml:space="preserve"> mi</w:t>
            </w:r>
            <w:r>
              <w:rPr>
                <w:rFonts w:cs="Times New Roman"/>
                <w:sz w:val="28"/>
                <w:szCs w:val="28"/>
                <w:lang w:val="nl-NL"/>
              </w:rPr>
              <w:t>ề</w:t>
            </w:r>
            <w:r>
              <w:rPr>
                <w:rFonts w:cs="Times New Roman"/>
                <w:sz w:val="28"/>
                <w:szCs w:val="28"/>
                <w:lang w:val="nl-NL"/>
              </w:rPr>
              <w:t xml:space="preserve">n trong </w:t>
            </w:r>
            <w:r>
              <w:rPr>
                <w:rFonts w:cs="Times New Roman"/>
                <w:sz w:val="28"/>
                <w:szCs w:val="28"/>
                <w:lang w:val="nl-NL"/>
              </w:rPr>
              <w:t>đư</w:t>
            </w:r>
            <w:r>
              <w:rPr>
                <w:rFonts w:cs="Times New Roman"/>
                <w:sz w:val="28"/>
                <w:szCs w:val="28"/>
                <w:lang w:val="nl-NL"/>
              </w:rPr>
              <w:t>ợ</w:t>
            </w:r>
            <w:r>
              <w:rPr>
                <w:rFonts w:cs="Times New Roman"/>
                <w:sz w:val="28"/>
                <w:szCs w:val="28"/>
                <w:lang w:val="nl-NL"/>
              </w:rPr>
              <w:t>c t</w:t>
            </w:r>
            <w:r>
              <w:rPr>
                <w:rFonts w:cs="Times New Roman"/>
                <w:sz w:val="28"/>
                <w:szCs w:val="28"/>
                <w:lang w:val="nl-NL"/>
              </w:rPr>
              <w:t>ạ</w:t>
            </w:r>
            <w:r>
              <w:rPr>
                <w:rFonts w:cs="Times New Roman"/>
                <w:sz w:val="28"/>
                <w:szCs w:val="28"/>
                <w:lang w:val="nl-NL"/>
              </w:rPr>
              <w:t>o b</w:t>
            </w:r>
            <w:r>
              <w:rPr>
                <w:rFonts w:cs="Times New Roman"/>
                <w:sz w:val="28"/>
                <w:szCs w:val="28"/>
                <w:lang w:val="nl-NL"/>
              </w:rPr>
              <w:t>ở</w:t>
            </w:r>
            <w:r>
              <w:rPr>
                <w:rFonts w:cs="Times New Roman"/>
                <w:sz w:val="28"/>
                <w:szCs w:val="28"/>
                <w:lang w:val="nl-NL"/>
              </w:rPr>
              <w:t>i 2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a và b và n</w:t>
            </w:r>
            <w:r>
              <w:rPr>
                <w:rFonts w:cs="Times New Roman"/>
                <w:sz w:val="28"/>
                <w:szCs w:val="28"/>
                <w:lang w:val="nl-NL"/>
              </w:rPr>
              <w:t>ằ</w:t>
            </w:r>
            <w:r>
              <w:rPr>
                <w:rFonts w:cs="Times New Roman"/>
                <w:sz w:val="28"/>
                <w:szCs w:val="28"/>
                <w:lang w:val="nl-NL"/>
              </w:rPr>
              <w:t>m v</w:t>
            </w:r>
            <w:r>
              <w:rPr>
                <w:rFonts w:cs="Times New Roman"/>
                <w:sz w:val="28"/>
                <w:szCs w:val="28"/>
                <w:lang w:val="nl-NL"/>
              </w:rPr>
              <w:t>ề</w:t>
            </w:r>
            <w:r>
              <w:rPr>
                <w:rFonts w:cs="Times New Roman"/>
                <w:sz w:val="28"/>
                <w:szCs w:val="28"/>
                <w:lang w:val="nl-NL"/>
              </w:rPr>
              <w:t xml:space="preserve"> hai phía so v</w:t>
            </w:r>
            <w:r>
              <w:rPr>
                <w:rFonts w:cs="Times New Roman"/>
                <w:sz w:val="28"/>
                <w:szCs w:val="28"/>
                <w:lang w:val="nl-NL"/>
              </w:rPr>
              <w:t>ớ</w:t>
            </w:r>
            <w:r>
              <w:rPr>
                <w:rFonts w:cs="Times New Roman"/>
                <w:sz w:val="28"/>
                <w:szCs w:val="28"/>
                <w:lang w:val="nl-NL"/>
              </w:rPr>
              <w:t>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w:t>
            </w:r>
          </w:p>
          <w:p w:rsidR="005B2E0C" w:rsidRDefault="00F54929">
            <w:pPr>
              <w:spacing w:after="0" w:line="240" w:lineRule="auto"/>
              <w:ind w:right="-1"/>
              <w:rPr>
                <w:rFonts w:cs="Times New Roman"/>
                <w:sz w:val="28"/>
                <w:szCs w:val="28"/>
                <w:lang w:val="nl-NL"/>
              </w:rPr>
            </w:pPr>
            <w:r>
              <w:rPr>
                <w:rFonts w:cs="Times New Roman"/>
                <w:sz w:val="28"/>
                <w:szCs w:val="28"/>
                <w:lang w:val="nl-NL"/>
              </w:rPr>
              <w:t>+ 2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n</w:t>
            </w:r>
            <w:r>
              <w:rPr>
                <w:rFonts w:cs="Times New Roman"/>
                <w:sz w:val="28"/>
                <w:szCs w:val="28"/>
                <w:lang w:val="nl-NL"/>
              </w:rPr>
              <w:t>ằ</w:t>
            </w:r>
            <w:r>
              <w:rPr>
                <w:rFonts w:cs="Times New Roman"/>
                <w:sz w:val="28"/>
                <w:szCs w:val="28"/>
                <w:lang w:val="nl-NL"/>
              </w:rPr>
              <w:t>m cùng phía so v</w:t>
            </w:r>
            <w:r>
              <w:rPr>
                <w:rFonts w:cs="Times New Roman"/>
                <w:sz w:val="28"/>
                <w:szCs w:val="28"/>
                <w:lang w:val="nl-NL"/>
              </w:rPr>
              <w:t>ớ</w:t>
            </w:r>
            <w:r>
              <w:rPr>
                <w:rFonts w:cs="Times New Roman"/>
                <w:sz w:val="28"/>
                <w:szCs w:val="28"/>
                <w:lang w:val="nl-NL"/>
              </w:rPr>
              <w:t>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 và 1 góc n</w:t>
            </w:r>
            <w:r>
              <w:rPr>
                <w:rFonts w:cs="Times New Roman"/>
                <w:sz w:val="28"/>
                <w:szCs w:val="28"/>
                <w:lang w:val="nl-NL"/>
              </w:rPr>
              <w:t>ằ</w:t>
            </w:r>
            <w:r>
              <w:rPr>
                <w:rFonts w:cs="Times New Roman"/>
                <w:sz w:val="28"/>
                <w:szCs w:val="28"/>
                <w:lang w:val="nl-NL"/>
              </w:rPr>
              <w:t>m ngoài mi</w:t>
            </w:r>
            <w:r>
              <w:rPr>
                <w:rFonts w:cs="Times New Roman"/>
                <w:sz w:val="28"/>
                <w:szCs w:val="28"/>
                <w:lang w:val="nl-NL"/>
              </w:rPr>
              <w:t>ề</w:t>
            </w:r>
            <w:r>
              <w:rPr>
                <w:rFonts w:cs="Times New Roman"/>
                <w:sz w:val="28"/>
                <w:szCs w:val="28"/>
                <w:lang w:val="nl-NL"/>
              </w:rPr>
              <w:t>n và 1 góc n</w:t>
            </w:r>
            <w:r>
              <w:rPr>
                <w:rFonts w:cs="Times New Roman"/>
                <w:sz w:val="28"/>
                <w:szCs w:val="28"/>
                <w:lang w:val="nl-NL"/>
              </w:rPr>
              <w:t>ằ</w:t>
            </w:r>
            <w:r>
              <w:rPr>
                <w:rFonts w:cs="Times New Roman"/>
                <w:sz w:val="28"/>
                <w:szCs w:val="28"/>
                <w:lang w:val="nl-NL"/>
              </w:rPr>
              <w:t>m trong mi</w:t>
            </w:r>
            <w:r>
              <w:rPr>
                <w:rFonts w:cs="Times New Roman"/>
                <w:sz w:val="28"/>
                <w:szCs w:val="28"/>
                <w:lang w:val="nl-NL"/>
              </w:rPr>
              <w:t>ề</w:t>
            </w:r>
            <w:r>
              <w:rPr>
                <w:rFonts w:cs="Times New Roman"/>
                <w:sz w:val="28"/>
                <w:szCs w:val="28"/>
                <w:lang w:val="nl-NL"/>
              </w:rPr>
              <w:t>n t</w:t>
            </w:r>
            <w:r>
              <w:rPr>
                <w:rFonts w:cs="Times New Roman"/>
                <w:sz w:val="28"/>
                <w:szCs w:val="28"/>
                <w:lang w:val="nl-NL"/>
              </w:rPr>
              <w:t>ạ</w:t>
            </w:r>
            <w:r>
              <w:rPr>
                <w:rFonts w:cs="Times New Roman"/>
                <w:sz w:val="28"/>
                <w:szCs w:val="28"/>
                <w:lang w:val="nl-NL"/>
              </w:rPr>
              <w:t>o b</w:t>
            </w:r>
            <w:r>
              <w:rPr>
                <w:rFonts w:cs="Times New Roman"/>
                <w:sz w:val="28"/>
                <w:szCs w:val="28"/>
                <w:lang w:val="nl-NL"/>
              </w:rPr>
              <w:t>ở</w:t>
            </w:r>
            <w:r>
              <w:rPr>
                <w:rFonts w:cs="Times New Roman"/>
                <w:sz w:val="28"/>
                <w:szCs w:val="28"/>
                <w:lang w:val="nl-NL"/>
              </w:rPr>
              <w:t>i 2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a và b.</w:t>
            </w: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sz w:val="28"/>
                <w:szCs w:val="28"/>
                <w:lang w:val="nl-NL"/>
              </w:rPr>
            </w:pPr>
            <w:r>
              <w:rPr>
                <w:rFonts w:cs="Times New Roman"/>
                <w:sz w:val="28"/>
                <w:szCs w:val="28"/>
                <w:lang w:val="nl-NL"/>
              </w:rPr>
              <w:t>- GV cho HS tìm các c</w:t>
            </w:r>
            <w:r>
              <w:rPr>
                <w:rFonts w:cs="Times New Roman"/>
                <w:sz w:val="28"/>
                <w:szCs w:val="28"/>
                <w:lang w:val="nl-NL"/>
              </w:rPr>
              <w:t>ặ</w:t>
            </w:r>
            <w:r>
              <w:rPr>
                <w:rFonts w:cs="Times New Roman"/>
                <w:sz w:val="28"/>
                <w:szCs w:val="28"/>
                <w:lang w:val="nl-NL"/>
              </w:rPr>
              <w:t>p góc trong ph</w:t>
            </w:r>
            <w:r>
              <w:rPr>
                <w:rFonts w:cs="Times New Roman"/>
                <w:sz w:val="28"/>
                <w:szCs w:val="28"/>
                <w:lang w:val="nl-NL"/>
              </w:rPr>
              <w:t>ầ</w:t>
            </w:r>
            <w:r>
              <w:rPr>
                <w:rFonts w:cs="Times New Roman"/>
                <w:sz w:val="28"/>
                <w:szCs w:val="28"/>
                <w:lang w:val="nl-NL"/>
              </w:rPr>
              <w:t>n Câu h</w:t>
            </w:r>
            <w:r>
              <w:rPr>
                <w:rFonts w:cs="Times New Roman"/>
                <w:sz w:val="28"/>
                <w:szCs w:val="28"/>
                <w:lang w:val="nl-NL"/>
              </w:rPr>
              <w:t>ỏ</w:t>
            </w:r>
            <w:r>
              <w:rPr>
                <w:rFonts w:cs="Times New Roman"/>
                <w:sz w:val="28"/>
                <w:szCs w:val="28"/>
                <w:lang w:val="nl-NL"/>
              </w:rPr>
              <w:t>i</w:t>
            </w:r>
            <w:r>
              <w:rPr>
                <w:rFonts w:cs="Times New Roman"/>
                <w:sz w:val="28"/>
                <w:szCs w:val="28"/>
                <w:lang w:val="nl-NL"/>
              </w:rPr>
              <w:t>.</w:t>
            </w: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i/>
                <w:iCs/>
                <w:sz w:val="28"/>
                <w:szCs w:val="28"/>
                <w:lang w:val="nl-NL"/>
              </w:rPr>
            </w:pPr>
            <w:r>
              <w:rPr>
                <w:rFonts w:cs="Times New Roman"/>
                <w:sz w:val="28"/>
                <w:szCs w:val="28"/>
                <w:lang w:val="nl-NL"/>
              </w:rPr>
              <w:t>- GV đưa ra v</w:t>
            </w:r>
            <w:r>
              <w:rPr>
                <w:rFonts w:cs="Times New Roman"/>
                <w:sz w:val="28"/>
                <w:szCs w:val="28"/>
                <w:lang w:val="nl-NL"/>
              </w:rPr>
              <w:t>ấ</w:t>
            </w:r>
            <w:r>
              <w:rPr>
                <w:rFonts w:cs="Times New Roman"/>
                <w:sz w:val="28"/>
                <w:szCs w:val="28"/>
                <w:lang w:val="nl-NL"/>
              </w:rPr>
              <w:t>n đ</w:t>
            </w:r>
            <w:r>
              <w:rPr>
                <w:rFonts w:cs="Times New Roman"/>
                <w:sz w:val="28"/>
                <w:szCs w:val="28"/>
                <w:lang w:val="nl-NL"/>
              </w:rPr>
              <w:t>ề</w:t>
            </w:r>
            <w:r>
              <w:rPr>
                <w:rFonts w:cs="Times New Roman"/>
                <w:sz w:val="28"/>
                <w:szCs w:val="28"/>
                <w:lang w:val="nl-NL"/>
              </w:rPr>
              <w:t xml:space="preserve">: </w:t>
            </w:r>
            <w:r>
              <w:rPr>
                <w:rFonts w:cs="Times New Roman"/>
                <w:i/>
                <w:iCs/>
                <w:sz w:val="28"/>
                <w:szCs w:val="28"/>
                <w:lang w:val="nl-NL"/>
              </w:rPr>
              <w:t>V</w:t>
            </w:r>
            <w:r>
              <w:rPr>
                <w:rFonts w:cs="Times New Roman"/>
                <w:i/>
                <w:iCs/>
                <w:sz w:val="28"/>
                <w:szCs w:val="28"/>
                <w:lang w:val="nl-NL"/>
              </w:rPr>
              <w:t>ậ</w:t>
            </w:r>
            <w:r>
              <w:rPr>
                <w:rFonts w:cs="Times New Roman"/>
                <w:i/>
                <w:iCs/>
                <w:sz w:val="28"/>
                <w:szCs w:val="28"/>
                <w:lang w:val="nl-NL"/>
              </w:rPr>
              <w:t>y các góc so le trong và đ</w:t>
            </w:r>
            <w:r>
              <w:rPr>
                <w:rFonts w:cs="Times New Roman"/>
                <w:i/>
                <w:iCs/>
                <w:sz w:val="28"/>
                <w:szCs w:val="28"/>
                <w:lang w:val="nl-NL"/>
              </w:rPr>
              <w:t>ồ</w:t>
            </w:r>
            <w:r>
              <w:rPr>
                <w:rFonts w:cs="Times New Roman"/>
                <w:i/>
                <w:iCs/>
                <w:sz w:val="28"/>
                <w:szCs w:val="28"/>
                <w:lang w:val="nl-NL"/>
              </w:rPr>
              <w:t>ng v</w:t>
            </w:r>
            <w:r>
              <w:rPr>
                <w:rFonts w:cs="Times New Roman"/>
                <w:i/>
                <w:iCs/>
                <w:sz w:val="28"/>
                <w:szCs w:val="28"/>
                <w:lang w:val="nl-NL"/>
              </w:rPr>
              <w:t>ị</w:t>
            </w:r>
            <w:r>
              <w:rPr>
                <w:rFonts w:cs="Times New Roman"/>
                <w:i/>
                <w:iCs/>
                <w:sz w:val="28"/>
                <w:szCs w:val="28"/>
                <w:lang w:val="nl-NL"/>
              </w:rPr>
              <w:t xml:space="preserve"> có m</w:t>
            </w:r>
            <w:r>
              <w:rPr>
                <w:rFonts w:cs="Times New Roman"/>
                <w:i/>
                <w:iCs/>
                <w:sz w:val="28"/>
                <w:szCs w:val="28"/>
                <w:lang w:val="nl-NL"/>
              </w:rPr>
              <w:t>ố</w:t>
            </w:r>
            <w:r>
              <w:rPr>
                <w:rFonts w:cs="Times New Roman"/>
                <w:i/>
                <w:iCs/>
                <w:sz w:val="28"/>
                <w:szCs w:val="28"/>
                <w:lang w:val="nl-NL"/>
              </w:rPr>
              <w:t>i quan h</w:t>
            </w:r>
            <w:r>
              <w:rPr>
                <w:rFonts w:cs="Times New Roman"/>
                <w:i/>
                <w:iCs/>
                <w:sz w:val="28"/>
                <w:szCs w:val="28"/>
                <w:lang w:val="nl-NL"/>
              </w:rPr>
              <w:t>ệ</w:t>
            </w:r>
            <w:r>
              <w:rPr>
                <w:rFonts w:cs="Times New Roman"/>
                <w:i/>
                <w:iCs/>
                <w:sz w:val="28"/>
                <w:szCs w:val="28"/>
                <w:lang w:val="nl-NL"/>
              </w:rPr>
              <w:t xml:space="preserve"> gì? Ta cùng đi tìm hi</w:t>
            </w:r>
            <w:r>
              <w:rPr>
                <w:rFonts w:cs="Times New Roman"/>
                <w:i/>
                <w:iCs/>
                <w:sz w:val="28"/>
                <w:szCs w:val="28"/>
                <w:lang w:val="nl-NL"/>
              </w:rPr>
              <w:t>ể</w:t>
            </w:r>
            <w:r>
              <w:rPr>
                <w:rFonts w:cs="Times New Roman"/>
                <w:i/>
                <w:iCs/>
                <w:sz w:val="28"/>
                <w:szCs w:val="28"/>
                <w:lang w:val="nl-NL"/>
              </w:rPr>
              <w:t>u khi có m</w:t>
            </w:r>
            <w:r>
              <w:rPr>
                <w:rFonts w:cs="Times New Roman"/>
                <w:i/>
                <w:iCs/>
                <w:sz w:val="28"/>
                <w:szCs w:val="28"/>
                <w:lang w:val="nl-NL"/>
              </w:rPr>
              <w:t>ộ</w:t>
            </w:r>
            <w:r>
              <w:rPr>
                <w:rFonts w:cs="Times New Roman"/>
                <w:i/>
                <w:iCs/>
                <w:sz w:val="28"/>
                <w:szCs w:val="28"/>
                <w:lang w:val="nl-NL"/>
              </w:rPr>
              <w:t>t c</w:t>
            </w:r>
            <w:r>
              <w:rPr>
                <w:rFonts w:cs="Times New Roman"/>
                <w:i/>
                <w:iCs/>
                <w:sz w:val="28"/>
                <w:szCs w:val="28"/>
                <w:lang w:val="nl-NL"/>
              </w:rPr>
              <w:t>ặ</w:t>
            </w:r>
            <w:r>
              <w:rPr>
                <w:rFonts w:cs="Times New Roman"/>
                <w:i/>
                <w:iCs/>
                <w:sz w:val="28"/>
                <w:szCs w:val="28"/>
                <w:lang w:val="nl-NL"/>
              </w:rPr>
              <w:t xml:space="preserve">p góc so le </w:t>
            </w:r>
            <w:r>
              <w:rPr>
                <w:rFonts w:cs="Times New Roman"/>
                <w:i/>
                <w:iCs/>
                <w:sz w:val="28"/>
                <w:szCs w:val="28"/>
                <w:lang w:val="nl-NL"/>
              </w:rPr>
              <w:lastRenderedPageBreak/>
              <w:t>trong b</w:t>
            </w:r>
            <w:r>
              <w:rPr>
                <w:rFonts w:cs="Times New Roman"/>
                <w:i/>
                <w:iCs/>
                <w:sz w:val="28"/>
                <w:szCs w:val="28"/>
                <w:lang w:val="nl-NL"/>
              </w:rPr>
              <w:t>ằ</w:t>
            </w:r>
            <w:r>
              <w:rPr>
                <w:rFonts w:cs="Times New Roman"/>
                <w:i/>
                <w:iCs/>
                <w:sz w:val="28"/>
                <w:szCs w:val="28"/>
                <w:lang w:val="nl-NL"/>
              </w:rPr>
              <w:t>ng nhau thì sao.</w:t>
            </w: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b/>
                <w:bCs/>
                <w:sz w:val="28"/>
                <w:szCs w:val="28"/>
                <w:lang w:val="nl-NL"/>
              </w:rPr>
            </w:pPr>
            <w:r>
              <w:rPr>
                <w:rFonts w:cs="Times New Roman"/>
                <w:sz w:val="28"/>
                <w:szCs w:val="28"/>
                <w:lang w:val="nl-NL"/>
              </w:rPr>
              <w:t xml:space="preserve">- GV cho HS làm nhóm 4 làm </w:t>
            </w:r>
            <w:r>
              <w:rPr>
                <w:rFonts w:cs="Times New Roman"/>
                <w:b/>
                <w:bCs/>
                <w:sz w:val="28"/>
                <w:szCs w:val="28"/>
                <w:lang w:val="nl-NL"/>
              </w:rPr>
              <w:t>HĐ 1, HĐ2.</w:t>
            </w: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b/>
                <w:bCs/>
                <w:sz w:val="28"/>
                <w:szCs w:val="28"/>
                <w:lang w:val="nl-NL"/>
              </w:rPr>
            </w:pP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T</w:t>
            </w:r>
            <w:r>
              <w:rPr>
                <w:rFonts w:cs="Times New Roman"/>
                <w:i/>
                <w:iCs/>
                <w:sz w:val="28"/>
                <w:szCs w:val="28"/>
                <w:lang w:val="nl-NL"/>
              </w:rPr>
              <w:t>ừ</w:t>
            </w:r>
            <w:r>
              <w:rPr>
                <w:rFonts w:cs="Times New Roman"/>
                <w:i/>
                <w:iCs/>
                <w:sz w:val="28"/>
                <w:szCs w:val="28"/>
                <w:lang w:val="nl-NL"/>
              </w:rPr>
              <w:t xml:space="preserve"> đó rút ra tính ch</w:t>
            </w:r>
            <w:r>
              <w:rPr>
                <w:rFonts w:cs="Times New Roman"/>
                <w:i/>
                <w:iCs/>
                <w:sz w:val="28"/>
                <w:szCs w:val="28"/>
                <w:lang w:val="nl-NL"/>
              </w:rPr>
              <w:t>ấ</w:t>
            </w:r>
            <w:r>
              <w:rPr>
                <w:rFonts w:cs="Times New Roman"/>
                <w:i/>
                <w:iCs/>
                <w:sz w:val="28"/>
                <w:szCs w:val="28"/>
                <w:lang w:val="nl-NL"/>
              </w:rPr>
              <w:t>t n</w:t>
            </w:r>
            <w:r>
              <w:rPr>
                <w:rFonts w:cs="Times New Roman"/>
                <w:i/>
                <w:iCs/>
                <w:sz w:val="28"/>
                <w:szCs w:val="28"/>
                <w:lang w:val="nl-NL"/>
              </w:rPr>
              <w:t>ế</w:t>
            </w:r>
            <w:r>
              <w:rPr>
                <w:rFonts w:cs="Times New Roman"/>
                <w:i/>
                <w:iCs/>
                <w:sz w:val="28"/>
                <w:szCs w:val="28"/>
                <w:lang w:val="nl-NL"/>
              </w:rPr>
              <w:t xml:space="preserve">u </w:t>
            </w:r>
            <w:r>
              <w:rPr>
                <w:rFonts w:cs="Times New Roman"/>
                <w:i/>
                <w:iCs/>
                <w:sz w:val="28"/>
                <w:szCs w:val="28"/>
                <w:lang w:val="nl-NL"/>
              </w:rPr>
              <w:t>đư</w:t>
            </w:r>
            <w:r>
              <w:rPr>
                <w:rFonts w:cs="Times New Roman"/>
                <w:i/>
                <w:iCs/>
                <w:sz w:val="28"/>
                <w:szCs w:val="28"/>
                <w:lang w:val="nl-NL"/>
              </w:rPr>
              <w:t>ờ</w:t>
            </w:r>
            <w:r>
              <w:rPr>
                <w:rFonts w:cs="Times New Roman"/>
                <w:i/>
                <w:iCs/>
                <w:sz w:val="28"/>
                <w:szCs w:val="28"/>
                <w:lang w:val="nl-NL"/>
              </w:rPr>
              <w:t>ng th</w:t>
            </w:r>
            <w:r>
              <w:rPr>
                <w:rFonts w:cs="Times New Roman"/>
                <w:i/>
                <w:iCs/>
                <w:sz w:val="28"/>
                <w:szCs w:val="28"/>
                <w:lang w:val="nl-NL"/>
              </w:rPr>
              <w:t>ẳ</w:t>
            </w:r>
            <w:r>
              <w:rPr>
                <w:rFonts w:cs="Times New Roman"/>
                <w:i/>
                <w:iCs/>
                <w:sz w:val="28"/>
                <w:szCs w:val="28"/>
                <w:lang w:val="nl-NL"/>
              </w:rPr>
              <w:t>ng c c</w:t>
            </w:r>
            <w:r>
              <w:rPr>
                <w:rFonts w:cs="Times New Roman"/>
                <w:i/>
                <w:iCs/>
                <w:sz w:val="28"/>
                <w:szCs w:val="28"/>
                <w:lang w:val="nl-NL"/>
              </w:rPr>
              <w:t>ắ</w:t>
            </w:r>
            <w:r>
              <w:rPr>
                <w:rFonts w:cs="Times New Roman"/>
                <w:i/>
                <w:iCs/>
                <w:sz w:val="28"/>
                <w:szCs w:val="28"/>
                <w:lang w:val="nl-NL"/>
              </w:rPr>
              <w:t>t 2 đư</w:t>
            </w:r>
            <w:r>
              <w:rPr>
                <w:rFonts w:cs="Times New Roman"/>
                <w:i/>
                <w:iCs/>
                <w:sz w:val="28"/>
                <w:szCs w:val="28"/>
                <w:lang w:val="nl-NL"/>
              </w:rPr>
              <w:t>ờ</w:t>
            </w:r>
            <w:r>
              <w:rPr>
                <w:rFonts w:cs="Times New Roman"/>
                <w:i/>
                <w:iCs/>
                <w:sz w:val="28"/>
                <w:szCs w:val="28"/>
                <w:lang w:val="nl-NL"/>
              </w:rPr>
              <w:t>ng th</w:t>
            </w:r>
            <w:r>
              <w:rPr>
                <w:rFonts w:cs="Times New Roman"/>
                <w:i/>
                <w:iCs/>
                <w:sz w:val="28"/>
                <w:szCs w:val="28"/>
                <w:lang w:val="nl-NL"/>
              </w:rPr>
              <w:t>ẳ</w:t>
            </w:r>
            <w:r>
              <w:rPr>
                <w:rFonts w:cs="Times New Roman"/>
                <w:i/>
                <w:iCs/>
                <w:sz w:val="28"/>
                <w:szCs w:val="28"/>
                <w:lang w:val="nl-NL"/>
              </w:rPr>
              <w:t>ng a, b và trong các góc t</w:t>
            </w:r>
            <w:r>
              <w:rPr>
                <w:rFonts w:cs="Times New Roman"/>
                <w:i/>
                <w:iCs/>
                <w:sz w:val="28"/>
                <w:szCs w:val="28"/>
                <w:lang w:val="nl-NL"/>
              </w:rPr>
              <w:t>ạ</w:t>
            </w:r>
            <w:r>
              <w:rPr>
                <w:rFonts w:cs="Times New Roman"/>
                <w:i/>
                <w:iCs/>
                <w:sz w:val="28"/>
                <w:szCs w:val="28"/>
                <w:lang w:val="nl-NL"/>
              </w:rPr>
              <w:t>o thành có m</w:t>
            </w:r>
            <w:r>
              <w:rPr>
                <w:rFonts w:cs="Times New Roman"/>
                <w:i/>
                <w:iCs/>
                <w:sz w:val="28"/>
                <w:szCs w:val="28"/>
                <w:lang w:val="nl-NL"/>
              </w:rPr>
              <w:t>ộ</w:t>
            </w:r>
            <w:r>
              <w:rPr>
                <w:rFonts w:cs="Times New Roman"/>
                <w:i/>
                <w:iCs/>
                <w:sz w:val="28"/>
                <w:szCs w:val="28"/>
                <w:lang w:val="nl-NL"/>
              </w:rPr>
              <w:t>t c</w:t>
            </w:r>
            <w:r>
              <w:rPr>
                <w:rFonts w:cs="Times New Roman"/>
                <w:i/>
                <w:iCs/>
                <w:sz w:val="28"/>
                <w:szCs w:val="28"/>
                <w:lang w:val="nl-NL"/>
              </w:rPr>
              <w:t>ặ</w:t>
            </w:r>
            <w:r>
              <w:rPr>
                <w:rFonts w:cs="Times New Roman"/>
                <w:i/>
                <w:iCs/>
                <w:sz w:val="28"/>
                <w:szCs w:val="28"/>
                <w:lang w:val="nl-NL"/>
              </w:rPr>
              <w:t>p góc so le trong b</w:t>
            </w:r>
            <w:r>
              <w:rPr>
                <w:rFonts w:cs="Times New Roman"/>
                <w:i/>
                <w:iCs/>
                <w:sz w:val="28"/>
                <w:szCs w:val="28"/>
                <w:lang w:val="nl-NL"/>
              </w:rPr>
              <w:t>ằ</w:t>
            </w:r>
            <w:r>
              <w:rPr>
                <w:rFonts w:cs="Times New Roman"/>
                <w:i/>
                <w:iCs/>
                <w:sz w:val="28"/>
                <w:szCs w:val="28"/>
                <w:lang w:val="nl-NL"/>
              </w:rPr>
              <w:t>ng nhau thì các c</w:t>
            </w:r>
            <w:r>
              <w:rPr>
                <w:rFonts w:cs="Times New Roman"/>
                <w:i/>
                <w:iCs/>
                <w:sz w:val="28"/>
                <w:szCs w:val="28"/>
                <w:lang w:val="nl-NL"/>
              </w:rPr>
              <w:t>ặ</w:t>
            </w:r>
            <w:r>
              <w:rPr>
                <w:rFonts w:cs="Times New Roman"/>
                <w:i/>
                <w:iCs/>
                <w:sz w:val="28"/>
                <w:szCs w:val="28"/>
                <w:lang w:val="nl-NL"/>
              </w:rPr>
              <w:t>p góc so le trong và đ</w:t>
            </w:r>
            <w:r>
              <w:rPr>
                <w:rFonts w:cs="Times New Roman"/>
                <w:i/>
                <w:iCs/>
                <w:sz w:val="28"/>
                <w:szCs w:val="28"/>
                <w:lang w:val="nl-NL"/>
              </w:rPr>
              <w:t>ồ</w:t>
            </w:r>
            <w:r>
              <w:rPr>
                <w:rFonts w:cs="Times New Roman"/>
                <w:i/>
                <w:iCs/>
                <w:sz w:val="28"/>
                <w:szCs w:val="28"/>
                <w:lang w:val="nl-NL"/>
              </w:rPr>
              <w:t>ng v</w:t>
            </w:r>
            <w:r>
              <w:rPr>
                <w:rFonts w:cs="Times New Roman"/>
                <w:i/>
                <w:iCs/>
                <w:sz w:val="28"/>
                <w:szCs w:val="28"/>
                <w:lang w:val="nl-NL"/>
              </w:rPr>
              <w:t>ị</w:t>
            </w:r>
            <w:r>
              <w:rPr>
                <w:rFonts w:cs="Times New Roman"/>
                <w:i/>
                <w:iCs/>
                <w:sz w:val="28"/>
                <w:szCs w:val="28"/>
                <w:lang w:val="nl-NL"/>
              </w:rPr>
              <w:t xml:space="preserve"> còn l</w:t>
            </w:r>
            <w:r>
              <w:rPr>
                <w:rFonts w:cs="Times New Roman"/>
                <w:i/>
                <w:iCs/>
                <w:sz w:val="28"/>
                <w:szCs w:val="28"/>
                <w:lang w:val="nl-NL"/>
              </w:rPr>
              <w:t>ạ</w:t>
            </w:r>
            <w:r>
              <w:rPr>
                <w:rFonts w:cs="Times New Roman"/>
                <w:i/>
                <w:iCs/>
                <w:sz w:val="28"/>
                <w:szCs w:val="28"/>
                <w:lang w:val="nl-NL"/>
              </w:rPr>
              <w:t>i như th</w:t>
            </w:r>
            <w:r>
              <w:rPr>
                <w:rFonts w:cs="Times New Roman"/>
                <w:i/>
                <w:iCs/>
                <w:sz w:val="28"/>
                <w:szCs w:val="28"/>
                <w:lang w:val="nl-NL"/>
              </w:rPr>
              <w:t>ế</w:t>
            </w:r>
            <w:r>
              <w:rPr>
                <w:rFonts w:cs="Times New Roman"/>
                <w:i/>
                <w:iCs/>
                <w:sz w:val="28"/>
                <w:szCs w:val="28"/>
                <w:lang w:val="nl-NL"/>
              </w:rPr>
              <w:t xml:space="preserve"> nào?</w:t>
            </w: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5B2E0C">
            <w:pPr>
              <w:spacing w:after="0" w:line="240" w:lineRule="auto"/>
              <w:ind w:right="-1"/>
              <w:rPr>
                <w:rFonts w:cs="Times New Roman"/>
                <w:i/>
                <w:iCs/>
                <w:sz w:val="28"/>
                <w:szCs w:val="28"/>
                <w:lang w:val="nl-NL"/>
              </w:rPr>
            </w:pPr>
          </w:p>
          <w:p w:rsidR="005B2E0C" w:rsidRDefault="00F54929">
            <w:pPr>
              <w:spacing w:after="0" w:line="240" w:lineRule="auto"/>
              <w:ind w:right="-1"/>
              <w:rPr>
                <w:rFonts w:cs="Times New Roman"/>
                <w:sz w:val="28"/>
                <w:szCs w:val="28"/>
                <w:lang w:val="nl-NL"/>
              </w:rPr>
            </w:pPr>
            <w:r>
              <w:rPr>
                <w:rFonts w:cs="Times New Roman"/>
                <w:sz w:val="28"/>
                <w:szCs w:val="28"/>
                <w:lang w:val="nl-NL"/>
              </w:rPr>
              <w:t xml:space="preserve">- Gv cho HS làm </w:t>
            </w:r>
            <w:r>
              <w:rPr>
                <w:rFonts w:cs="Times New Roman"/>
                <w:b/>
                <w:bCs/>
                <w:sz w:val="28"/>
                <w:szCs w:val="28"/>
                <w:lang w:val="nl-NL"/>
              </w:rPr>
              <w:t>Luy</w:t>
            </w:r>
            <w:r>
              <w:rPr>
                <w:rFonts w:cs="Times New Roman"/>
                <w:b/>
                <w:bCs/>
                <w:sz w:val="28"/>
                <w:szCs w:val="28"/>
                <w:lang w:val="nl-NL"/>
              </w:rPr>
              <w:t>ệ</w:t>
            </w:r>
            <w:r>
              <w:rPr>
                <w:rFonts w:cs="Times New Roman"/>
                <w:b/>
                <w:bCs/>
                <w:sz w:val="28"/>
                <w:szCs w:val="28"/>
                <w:lang w:val="nl-NL"/>
              </w:rPr>
              <w:t>n t</w:t>
            </w:r>
            <w:r>
              <w:rPr>
                <w:rFonts w:cs="Times New Roman"/>
                <w:b/>
                <w:bCs/>
                <w:sz w:val="28"/>
                <w:szCs w:val="28"/>
                <w:lang w:val="nl-NL"/>
              </w:rPr>
              <w:t>ậ</w:t>
            </w:r>
            <w:r>
              <w:rPr>
                <w:rFonts w:cs="Times New Roman"/>
                <w:b/>
                <w:bCs/>
                <w:sz w:val="28"/>
                <w:szCs w:val="28"/>
                <w:lang w:val="nl-NL"/>
              </w:rPr>
              <w:t>p 1</w:t>
            </w:r>
            <w:r>
              <w:rPr>
                <w:rFonts w:cs="Times New Roman"/>
                <w:sz w:val="28"/>
                <w:szCs w:val="28"/>
                <w:lang w:val="nl-NL"/>
              </w:rPr>
              <w:t xml:space="preserve"> theo nhóm đôi, hư</w:t>
            </w:r>
            <w:r>
              <w:rPr>
                <w:rFonts w:cs="Times New Roman"/>
                <w:sz w:val="28"/>
                <w:szCs w:val="28"/>
                <w:lang w:val="nl-NL"/>
              </w:rPr>
              <w:t>ớ</w:t>
            </w:r>
            <w:r>
              <w:rPr>
                <w:rFonts w:cs="Times New Roman"/>
                <w:sz w:val="28"/>
                <w:szCs w:val="28"/>
                <w:lang w:val="nl-NL"/>
              </w:rPr>
              <w:t>ng d</w:t>
            </w:r>
            <w:r>
              <w:rPr>
                <w:rFonts w:cs="Times New Roman"/>
                <w:sz w:val="28"/>
                <w:szCs w:val="28"/>
                <w:lang w:val="nl-NL"/>
              </w:rPr>
              <w:t>ẫ</w:t>
            </w:r>
            <w:r>
              <w:rPr>
                <w:rFonts w:cs="Times New Roman"/>
                <w:sz w:val="28"/>
                <w:szCs w:val="28"/>
                <w:lang w:val="nl-NL"/>
              </w:rPr>
              <w:t>n:</w:t>
            </w:r>
          </w:p>
          <w:p w:rsidR="005B2E0C" w:rsidRDefault="00F54929">
            <w:pPr>
              <w:spacing w:after="0" w:line="240" w:lineRule="auto"/>
              <w:ind w:right="-1"/>
              <w:rPr>
                <w:rFonts w:eastAsiaTheme="minorEastAsia" w:cs="Times New Roman"/>
                <w:bCs/>
                <w:i/>
                <w:iCs/>
                <w:sz w:val="28"/>
                <w:szCs w:val="28"/>
                <w:lang w:val="nl-NL"/>
              </w:rPr>
            </w:pPr>
            <w:r>
              <w:rPr>
                <w:rFonts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Pr>
                <w:rFonts w:eastAsiaTheme="minorEastAsia"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Pr>
                <w:rFonts w:eastAsiaTheme="minorEastAsia" w:cs="Times New Roman"/>
                <w:bCs/>
                <w:i/>
                <w:iCs/>
                <w:sz w:val="28"/>
                <w:szCs w:val="28"/>
                <w:lang w:val="nl-NL"/>
              </w:rPr>
              <w:t xml:space="preserve"> là hai góc </w:t>
            </w:r>
            <w:r>
              <w:rPr>
                <w:rFonts w:eastAsiaTheme="minorEastAsia" w:cs="Times New Roman"/>
                <w:bCs/>
                <w:i/>
                <w:iCs/>
                <w:sz w:val="28"/>
                <w:szCs w:val="28"/>
                <w:lang w:val="nl-NL"/>
              </w:rPr>
              <w:t>ở</w:t>
            </w:r>
            <w:r>
              <w:rPr>
                <w:rFonts w:eastAsiaTheme="minorEastAsia" w:cs="Times New Roman"/>
                <w:bCs/>
                <w:i/>
                <w:iCs/>
                <w:sz w:val="28"/>
                <w:szCs w:val="28"/>
                <w:lang w:val="nl-NL"/>
              </w:rPr>
              <w:t xml:space="preserve"> v</w:t>
            </w:r>
            <w:r>
              <w:rPr>
                <w:rFonts w:eastAsiaTheme="minorEastAsia" w:cs="Times New Roman"/>
                <w:bCs/>
                <w:i/>
                <w:iCs/>
                <w:sz w:val="28"/>
                <w:szCs w:val="28"/>
                <w:lang w:val="nl-NL"/>
              </w:rPr>
              <w:t>ị</w:t>
            </w:r>
            <w:r>
              <w:rPr>
                <w:rFonts w:eastAsiaTheme="minorEastAsia" w:cs="Times New Roman"/>
                <w:bCs/>
                <w:i/>
                <w:iCs/>
                <w:sz w:val="28"/>
                <w:szCs w:val="28"/>
                <w:lang w:val="nl-NL"/>
              </w:rPr>
              <w:t xml:space="preserve"> trí gì? Hai góc này b</w:t>
            </w:r>
            <w:r>
              <w:rPr>
                <w:rFonts w:eastAsiaTheme="minorEastAsia" w:cs="Times New Roman"/>
                <w:bCs/>
                <w:i/>
                <w:iCs/>
                <w:sz w:val="28"/>
                <w:szCs w:val="28"/>
                <w:lang w:val="nl-NL"/>
              </w:rPr>
              <w:t>ằ</w:t>
            </w:r>
            <w:r>
              <w:rPr>
                <w:rFonts w:eastAsiaTheme="minorEastAsia" w:cs="Times New Roman"/>
                <w:bCs/>
                <w:i/>
                <w:iCs/>
                <w:sz w:val="28"/>
                <w:szCs w:val="28"/>
                <w:lang w:val="nl-NL"/>
              </w:rPr>
              <w:t>ng nhau t</w:t>
            </w:r>
            <w:r>
              <w:rPr>
                <w:rFonts w:eastAsiaTheme="minorEastAsia" w:cs="Times New Roman"/>
                <w:bCs/>
                <w:i/>
                <w:iCs/>
                <w:sz w:val="28"/>
                <w:szCs w:val="28"/>
                <w:lang w:val="nl-NL"/>
              </w:rPr>
              <w:t>ừ</w:t>
            </w:r>
            <w:r>
              <w:rPr>
                <w:rFonts w:eastAsiaTheme="minorEastAsia" w:cs="Times New Roman"/>
                <w:bCs/>
                <w:i/>
                <w:iCs/>
                <w:sz w:val="28"/>
                <w:szCs w:val="28"/>
                <w:lang w:val="nl-NL"/>
              </w:rPr>
              <w:t xml:space="preserve"> đó có th</w:t>
            </w:r>
            <w:r>
              <w:rPr>
                <w:rFonts w:eastAsiaTheme="minorEastAsia" w:cs="Times New Roman"/>
                <w:bCs/>
                <w:i/>
                <w:iCs/>
                <w:sz w:val="28"/>
                <w:szCs w:val="28"/>
                <w:lang w:val="nl-NL"/>
              </w:rPr>
              <w:t>ể</w:t>
            </w:r>
            <w:r>
              <w:rPr>
                <w:rFonts w:eastAsiaTheme="minorEastAsia" w:cs="Times New Roman"/>
                <w:bCs/>
                <w:i/>
                <w:iCs/>
                <w:sz w:val="28"/>
                <w:szCs w:val="28"/>
                <w:lang w:val="nl-NL"/>
              </w:rPr>
              <w:t xml:space="preserve"> s</w:t>
            </w:r>
            <w:r>
              <w:rPr>
                <w:rFonts w:eastAsiaTheme="minorEastAsia" w:cs="Times New Roman"/>
                <w:bCs/>
                <w:i/>
                <w:iCs/>
                <w:sz w:val="28"/>
                <w:szCs w:val="28"/>
                <w:lang w:val="nl-NL"/>
              </w:rPr>
              <w:t>ử</w:t>
            </w:r>
            <w:r>
              <w:rPr>
                <w:rFonts w:eastAsiaTheme="minorEastAsia" w:cs="Times New Roman"/>
                <w:bCs/>
                <w:i/>
                <w:iCs/>
                <w:sz w:val="28"/>
                <w:szCs w:val="28"/>
                <w:lang w:val="nl-NL"/>
              </w:rPr>
              <w:t xml:space="preserve"> d</w:t>
            </w:r>
            <w:r>
              <w:rPr>
                <w:rFonts w:eastAsiaTheme="minorEastAsia" w:cs="Times New Roman"/>
                <w:bCs/>
                <w:i/>
                <w:iCs/>
                <w:sz w:val="28"/>
                <w:szCs w:val="28"/>
                <w:lang w:val="nl-NL"/>
              </w:rPr>
              <w:t>ụ</w:t>
            </w:r>
            <w:r>
              <w:rPr>
                <w:rFonts w:eastAsiaTheme="minorEastAsia" w:cs="Times New Roman"/>
                <w:bCs/>
                <w:i/>
                <w:iCs/>
                <w:sz w:val="28"/>
                <w:szCs w:val="28"/>
                <w:lang w:val="nl-NL"/>
              </w:rPr>
              <w:t>ng tính ch</w:t>
            </w:r>
            <w:r>
              <w:rPr>
                <w:rFonts w:eastAsiaTheme="minorEastAsia" w:cs="Times New Roman"/>
                <w:bCs/>
                <w:i/>
                <w:iCs/>
                <w:sz w:val="28"/>
                <w:szCs w:val="28"/>
                <w:lang w:val="nl-NL"/>
              </w:rPr>
              <w:t>ấ</w:t>
            </w:r>
            <w:r>
              <w:rPr>
                <w:rFonts w:eastAsiaTheme="minorEastAsia" w:cs="Times New Roman"/>
                <w:bCs/>
                <w:i/>
                <w:iCs/>
                <w:sz w:val="28"/>
                <w:szCs w:val="28"/>
                <w:lang w:val="nl-NL"/>
              </w:rPr>
              <w:t>t nào đ</w:t>
            </w:r>
            <w:r>
              <w:rPr>
                <w:rFonts w:eastAsiaTheme="minorEastAsia" w:cs="Times New Roman"/>
                <w:bCs/>
                <w:i/>
                <w:iCs/>
                <w:sz w:val="28"/>
                <w:szCs w:val="28"/>
                <w:lang w:val="nl-NL"/>
              </w:rPr>
              <w:t>ể</w:t>
            </w:r>
            <w:r>
              <w:rPr>
                <w:rFonts w:eastAsiaTheme="minorEastAsia" w:cs="Times New Roman"/>
                <w:bCs/>
                <w:i/>
                <w:iCs/>
                <w:sz w:val="28"/>
                <w:szCs w:val="28"/>
                <w:lang w:val="nl-NL"/>
              </w:rPr>
              <w:t xml:space="preserve"> tính các góc còn l</w:t>
            </w:r>
            <w:r>
              <w:rPr>
                <w:rFonts w:eastAsiaTheme="minorEastAsia" w:cs="Times New Roman"/>
                <w:bCs/>
                <w:i/>
                <w:iCs/>
                <w:sz w:val="28"/>
                <w:szCs w:val="28"/>
                <w:lang w:val="nl-NL"/>
              </w:rPr>
              <w:t>ạ</w:t>
            </w:r>
            <w:r>
              <w:rPr>
                <w:rFonts w:eastAsiaTheme="minorEastAsia" w:cs="Times New Roman"/>
                <w:bCs/>
                <w:i/>
                <w:iCs/>
                <w:sz w:val="28"/>
                <w:szCs w:val="28"/>
                <w:lang w:val="nl-NL"/>
              </w:rPr>
              <w:t>i.</w:t>
            </w:r>
          </w:p>
          <w:p w:rsidR="005B2E0C" w:rsidRDefault="00F54929">
            <w:pPr>
              <w:spacing w:after="0" w:line="240" w:lineRule="auto"/>
              <w:ind w:right="-1"/>
              <w:rPr>
                <w:rFonts w:cs="Times New Roman"/>
                <w:i/>
                <w:iCs/>
                <w:sz w:val="28"/>
                <w:szCs w:val="28"/>
                <w:lang w:val="nl-NL"/>
              </w:rPr>
            </w:pPr>
            <w:r>
              <w:rPr>
                <w:rFonts w:cs="Times New Roman"/>
                <w:i/>
                <w:iCs/>
                <w:sz w:val="28"/>
                <w:szCs w:val="28"/>
                <w:lang w:val="nl-NL"/>
              </w:rPr>
              <w:t>+ GV gi</w:t>
            </w:r>
            <w:r>
              <w:rPr>
                <w:rFonts w:cs="Times New Roman"/>
                <w:i/>
                <w:iCs/>
                <w:sz w:val="28"/>
                <w:szCs w:val="28"/>
                <w:lang w:val="nl-NL"/>
              </w:rPr>
              <w:t>ớ</w:t>
            </w:r>
            <w:r>
              <w:rPr>
                <w:rFonts w:cs="Times New Roman"/>
                <w:i/>
                <w:iCs/>
                <w:sz w:val="28"/>
                <w:szCs w:val="28"/>
                <w:lang w:val="nl-NL"/>
              </w:rPr>
              <w:t>i thi</w:t>
            </w:r>
            <w:r>
              <w:rPr>
                <w:rFonts w:cs="Times New Roman"/>
                <w:i/>
                <w:iCs/>
                <w:sz w:val="28"/>
                <w:szCs w:val="28"/>
                <w:lang w:val="nl-NL"/>
              </w:rPr>
              <w:t>ệ</w:t>
            </w:r>
            <w:r>
              <w:rPr>
                <w:rFonts w:cs="Times New Roman"/>
                <w:i/>
                <w:iCs/>
                <w:sz w:val="28"/>
                <w:szCs w:val="28"/>
                <w:lang w:val="nl-NL"/>
              </w:rPr>
              <w:t>u v</w:t>
            </w:r>
            <w:r>
              <w:rPr>
                <w:rFonts w:cs="Times New Roman"/>
                <w:i/>
                <w:iCs/>
                <w:sz w:val="28"/>
                <w:szCs w:val="28"/>
                <w:lang w:val="nl-NL"/>
              </w:rPr>
              <w:t>ề</w:t>
            </w:r>
            <w:r>
              <w:rPr>
                <w:rFonts w:cs="Times New Roman"/>
                <w:i/>
                <w:iCs/>
                <w:sz w:val="28"/>
                <w:szCs w:val="28"/>
                <w:lang w:val="nl-NL"/>
              </w:rPr>
              <w:t xml:space="preserve"> c</w:t>
            </w:r>
            <w:r>
              <w:rPr>
                <w:rFonts w:cs="Times New Roman"/>
                <w:i/>
                <w:iCs/>
                <w:sz w:val="28"/>
                <w:szCs w:val="28"/>
                <w:lang w:val="nl-NL"/>
              </w:rPr>
              <w:t>ặ</w:t>
            </w:r>
            <w:r>
              <w:rPr>
                <w:rFonts w:cs="Times New Roman"/>
                <w:i/>
                <w:iCs/>
                <w:sz w:val="28"/>
                <w:szCs w:val="28"/>
                <w:lang w:val="nl-NL"/>
              </w:rPr>
              <w:t>p góc trong cùng phía và rút ra tính ch</w:t>
            </w:r>
            <w:r>
              <w:rPr>
                <w:rFonts w:cs="Times New Roman"/>
                <w:i/>
                <w:iCs/>
                <w:sz w:val="28"/>
                <w:szCs w:val="28"/>
                <w:lang w:val="nl-NL"/>
              </w:rPr>
              <w:t>ấ</w:t>
            </w:r>
            <w:r>
              <w:rPr>
                <w:rFonts w:cs="Times New Roman"/>
                <w:i/>
                <w:iCs/>
                <w:sz w:val="28"/>
                <w:szCs w:val="28"/>
                <w:lang w:val="nl-NL"/>
              </w:rPr>
              <w:t>t t</w:t>
            </w:r>
            <w:r>
              <w:rPr>
                <w:rFonts w:cs="Times New Roman"/>
                <w:i/>
                <w:iCs/>
                <w:sz w:val="28"/>
                <w:szCs w:val="28"/>
                <w:lang w:val="nl-NL"/>
              </w:rPr>
              <w:t>ổ</w:t>
            </w:r>
            <w:r>
              <w:rPr>
                <w:rFonts w:cs="Times New Roman"/>
                <w:i/>
                <w:iCs/>
                <w:sz w:val="28"/>
                <w:szCs w:val="28"/>
                <w:lang w:val="nl-NL"/>
              </w:rPr>
              <w:t>ng 2 góc trong cùng phía.</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lastRenderedPageBreak/>
              <w:t>- HS theo dõi SGK, chú ý nghe</w:t>
            </w:r>
            <w:r>
              <w:rPr>
                <w:rFonts w:cs="Times New Roman"/>
                <w:sz w:val="28"/>
                <w:szCs w:val="28"/>
              </w:rPr>
              <w:t>, ti</w:t>
            </w:r>
            <w:r>
              <w:rPr>
                <w:rFonts w:cs="Times New Roman"/>
                <w:sz w:val="28"/>
                <w:szCs w:val="28"/>
              </w:rPr>
              <w:t>ế</w:t>
            </w:r>
            <w:r>
              <w:rPr>
                <w:rFonts w:cs="Times New Roman"/>
                <w:sz w:val="28"/>
                <w:szCs w:val="28"/>
              </w:rPr>
              <w:t>p nh</w:t>
            </w:r>
            <w:r>
              <w:rPr>
                <w:rFonts w:cs="Times New Roman"/>
                <w:sz w:val="28"/>
                <w:szCs w:val="28"/>
              </w:rPr>
              <w:t>ậ</w:t>
            </w:r>
            <w:r>
              <w:rPr>
                <w:rFonts w:cs="Times New Roman"/>
                <w:sz w:val="28"/>
                <w:szCs w:val="28"/>
              </w:rPr>
              <w:t>n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th</w:t>
            </w:r>
            <w:r>
              <w:rPr>
                <w:rFonts w:cs="Times New Roman"/>
                <w:sz w:val="28"/>
                <w:szCs w:val="28"/>
              </w:rPr>
              <w:t>ự</w:t>
            </w:r>
            <w:r>
              <w:rPr>
                <w:rFonts w:cs="Times New Roman"/>
                <w:sz w:val="28"/>
                <w:szCs w:val="28"/>
              </w:rPr>
              <w:t>c hi</w:t>
            </w:r>
            <w:r>
              <w:rPr>
                <w:rFonts w:cs="Times New Roman"/>
                <w:sz w:val="28"/>
                <w:szCs w:val="28"/>
              </w:rPr>
              <w:t>ệ</w:t>
            </w:r>
            <w:r>
              <w:rPr>
                <w:rFonts w:cs="Times New Roman"/>
                <w:sz w:val="28"/>
                <w:szCs w:val="28"/>
              </w:rPr>
              <w:t>n các nhi</w:t>
            </w:r>
            <w:r>
              <w:rPr>
                <w:rFonts w:cs="Times New Roman"/>
                <w:sz w:val="28"/>
                <w:szCs w:val="28"/>
              </w:rPr>
              <w:t>ệ</w:t>
            </w:r>
            <w:r>
              <w:rPr>
                <w:rFonts w:cs="Times New Roman"/>
                <w:sz w:val="28"/>
                <w:szCs w:val="28"/>
              </w:rPr>
              <w:t>m v</w:t>
            </w:r>
            <w:r>
              <w:rPr>
                <w:rFonts w:cs="Times New Roman"/>
                <w:sz w:val="28"/>
                <w:szCs w:val="28"/>
              </w:rPr>
              <w:t>ụ</w:t>
            </w:r>
            <w:r>
              <w:rPr>
                <w:rFonts w:cs="Times New Roman"/>
                <w:sz w:val="28"/>
                <w:szCs w:val="28"/>
              </w:rPr>
              <w:t>.</w:t>
            </w:r>
          </w:p>
          <w:p w:rsidR="005B2E0C" w:rsidRDefault="00F54929">
            <w:pPr>
              <w:spacing w:before="120" w:after="120" w:line="240" w:lineRule="auto"/>
              <w:ind w:right="-1"/>
              <w:rPr>
                <w:rFonts w:cs="Times New Roman"/>
                <w:sz w:val="28"/>
                <w:szCs w:val="28"/>
              </w:rPr>
            </w:pPr>
            <w:r>
              <w:rPr>
                <w:rFonts w:cs="Times New Roman"/>
                <w:sz w:val="28"/>
                <w:szCs w:val="28"/>
              </w:rPr>
              <w:t>- HS suy nghĩ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 câu h</w:t>
            </w:r>
            <w:r>
              <w:rPr>
                <w:rFonts w:cs="Times New Roman"/>
                <w:sz w:val="28"/>
                <w:szCs w:val="28"/>
              </w:rPr>
              <w:t>ỏ</w:t>
            </w:r>
            <w:r>
              <w:rPr>
                <w:rFonts w:cs="Times New Roman"/>
                <w:sz w:val="28"/>
                <w:szCs w:val="28"/>
              </w:rPr>
              <w:t>i và ph</w:t>
            </w:r>
            <w:r>
              <w:rPr>
                <w:rFonts w:cs="Times New Roman"/>
                <w:sz w:val="28"/>
                <w:szCs w:val="28"/>
              </w:rPr>
              <w:t>ầ</w:t>
            </w:r>
            <w:r>
              <w:rPr>
                <w:rFonts w:cs="Times New Roman"/>
                <w:sz w:val="28"/>
                <w:szCs w:val="28"/>
              </w:rPr>
              <w:t>n Câu h</w:t>
            </w:r>
            <w:r>
              <w:rPr>
                <w:rFonts w:cs="Times New Roman"/>
                <w:sz w:val="28"/>
                <w:szCs w:val="28"/>
              </w:rPr>
              <w:t>ỏ</w:t>
            </w:r>
            <w:r>
              <w:rPr>
                <w:rFonts w:cs="Times New Roman"/>
                <w:sz w:val="28"/>
                <w:szCs w:val="28"/>
              </w:rPr>
              <w:t>i.</w:t>
            </w:r>
          </w:p>
          <w:p w:rsidR="005B2E0C" w:rsidRDefault="00F54929">
            <w:pPr>
              <w:spacing w:after="0" w:line="240" w:lineRule="auto"/>
              <w:ind w:right="-1"/>
              <w:rPr>
                <w:rFonts w:cs="Times New Roman"/>
                <w:sz w:val="28"/>
                <w:szCs w:val="28"/>
                <w:lang w:val="nl-NL"/>
              </w:rPr>
            </w:pPr>
            <w:r>
              <w:rPr>
                <w:rFonts w:cs="Times New Roman"/>
                <w:sz w:val="28"/>
                <w:szCs w:val="28"/>
              </w:rPr>
              <w:t xml:space="preserve">- HS làm theo nhóm </w:t>
            </w:r>
            <w:r>
              <w:rPr>
                <w:rFonts w:cs="Times New Roman"/>
                <w:sz w:val="28"/>
                <w:szCs w:val="28"/>
                <w:lang w:val="nl-NL"/>
              </w:rPr>
              <w:t>HĐ 1, HĐ 2 và ph</w:t>
            </w:r>
            <w:r>
              <w:rPr>
                <w:rFonts w:cs="Times New Roman"/>
                <w:sz w:val="28"/>
                <w:szCs w:val="28"/>
                <w:lang w:val="nl-NL"/>
              </w:rPr>
              <w:t>ầ</w:t>
            </w:r>
            <w:r>
              <w:rPr>
                <w:rFonts w:cs="Times New Roman"/>
                <w:sz w:val="28"/>
                <w:szCs w:val="28"/>
                <w:lang w:val="nl-NL"/>
              </w:rPr>
              <w:t>n Luy</w:t>
            </w:r>
            <w:r>
              <w:rPr>
                <w:rFonts w:cs="Times New Roman"/>
                <w:sz w:val="28"/>
                <w:szCs w:val="28"/>
                <w:lang w:val="nl-NL"/>
              </w:rPr>
              <w:t>ệ</w:t>
            </w:r>
            <w:r>
              <w:rPr>
                <w:rFonts w:cs="Times New Roman"/>
                <w:sz w:val="28"/>
                <w:szCs w:val="28"/>
                <w:lang w:val="nl-NL"/>
              </w:rPr>
              <w:t>n t</w:t>
            </w:r>
            <w:r>
              <w:rPr>
                <w:rFonts w:cs="Times New Roman"/>
                <w:sz w:val="28"/>
                <w:szCs w:val="28"/>
                <w:lang w:val="nl-NL"/>
              </w:rPr>
              <w:t>ậ</w:t>
            </w:r>
            <w:r>
              <w:rPr>
                <w:rFonts w:cs="Times New Roman"/>
                <w:sz w:val="28"/>
                <w:szCs w:val="28"/>
                <w:lang w:val="nl-NL"/>
              </w:rPr>
              <w:t xml:space="preserve">p. </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lên b</w:t>
            </w:r>
            <w:r>
              <w:rPr>
                <w:rFonts w:cs="Times New Roman"/>
                <w:sz w:val="28"/>
                <w:szCs w:val="28"/>
              </w:rPr>
              <w:t>ả</w:t>
            </w:r>
            <w:r>
              <w:rPr>
                <w:rFonts w:cs="Times New Roman"/>
                <w:sz w:val="28"/>
                <w:szCs w:val="28"/>
              </w:rPr>
              <w:t>ng trình bày.</w:t>
            </w:r>
          </w:p>
          <w:p w:rsidR="005B2E0C" w:rsidRDefault="00F54929">
            <w:pPr>
              <w:spacing w:after="0" w:line="240" w:lineRule="auto"/>
              <w:ind w:right="-1"/>
              <w:rPr>
                <w:rFonts w:cs="Times New Roman"/>
                <w:sz w:val="28"/>
                <w:szCs w:val="28"/>
              </w:rPr>
            </w:pPr>
            <w:r>
              <w:rPr>
                <w:rFonts w:cs="Times New Roman"/>
                <w:sz w:val="28"/>
                <w:szCs w:val="28"/>
              </w:rPr>
              <w:t>- Đ</w:t>
            </w:r>
            <w:r>
              <w:rPr>
                <w:rFonts w:cs="Times New Roman"/>
                <w:sz w:val="28"/>
                <w:szCs w:val="28"/>
              </w:rPr>
              <w:t>ạ</w:t>
            </w:r>
            <w:r>
              <w:rPr>
                <w:rFonts w:cs="Times New Roman"/>
                <w:sz w:val="28"/>
                <w:szCs w:val="28"/>
              </w:rPr>
              <w:t>i di</w:t>
            </w:r>
            <w:r>
              <w:rPr>
                <w:rFonts w:cs="Times New Roman"/>
                <w:sz w:val="28"/>
                <w:szCs w:val="28"/>
              </w:rPr>
              <w:t>ệ</w:t>
            </w:r>
            <w:r>
              <w:rPr>
                <w:rFonts w:cs="Times New Roman"/>
                <w:sz w:val="28"/>
                <w:szCs w:val="28"/>
              </w:rPr>
              <w:t>n nhóm trình bày ph</w:t>
            </w:r>
            <w:r>
              <w:rPr>
                <w:rFonts w:cs="Times New Roman"/>
                <w:sz w:val="28"/>
                <w:szCs w:val="28"/>
              </w:rPr>
              <w:t>ầ</w:t>
            </w:r>
            <w:r>
              <w:rPr>
                <w:rFonts w:cs="Times New Roman"/>
                <w:sz w:val="28"/>
                <w:szCs w:val="28"/>
              </w:rPr>
              <w:t>n HĐ 1, HĐ</w:t>
            </w:r>
            <w:r>
              <w:rPr>
                <w:rFonts w:cs="Times New Roman"/>
                <w:sz w:val="28"/>
                <w:szCs w:val="28"/>
              </w:rPr>
              <w:t xml:space="preserve"> 2,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1.</w:t>
            </w:r>
          </w:p>
          <w:p w:rsidR="005B2E0C" w:rsidRDefault="00F54929">
            <w:pPr>
              <w:spacing w:after="0" w:line="240" w:lineRule="auto"/>
              <w:ind w:right="-1"/>
              <w:rPr>
                <w:rFonts w:cs="Times New Roman"/>
                <w:sz w:val="28"/>
                <w:szCs w:val="28"/>
              </w:rPr>
            </w:pPr>
            <w:r>
              <w:rPr>
                <w:rFonts w:cs="Times New Roman"/>
                <w:sz w:val="28"/>
                <w:szCs w:val="28"/>
              </w:rPr>
              <w:t>- M</w:t>
            </w:r>
            <w:r>
              <w:rPr>
                <w:rFonts w:cs="Times New Roman"/>
                <w:sz w:val="28"/>
                <w:szCs w:val="28"/>
              </w:rPr>
              <w:t>ộ</w:t>
            </w:r>
            <w:r>
              <w:rPr>
                <w:rFonts w:cs="Times New Roman"/>
                <w:sz w:val="28"/>
                <w:szCs w:val="28"/>
              </w:rPr>
              <w:t>t s</w:t>
            </w:r>
            <w:r>
              <w:rPr>
                <w:rFonts w:cs="Times New Roman"/>
                <w:sz w:val="28"/>
                <w:szCs w:val="28"/>
              </w:rPr>
              <w:t>ố</w:t>
            </w:r>
            <w:r>
              <w:rPr>
                <w:rFonts w:cs="Times New Roman"/>
                <w:sz w:val="28"/>
                <w:szCs w:val="28"/>
              </w:rPr>
              <w:t xml:space="preserve"> HS khác nh</w:t>
            </w:r>
            <w:r>
              <w:rPr>
                <w:rFonts w:cs="Times New Roman"/>
                <w:sz w:val="28"/>
                <w:szCs w:val="28"/>
              </w:rPr>
              <w:t>ậ</w:t>
            </w:r>
            <w:r>
              <w:rPr>
                <w:rFonts w:cs="Times New Roman"/>
                <w:sz w:val="28"/>
                <w:szCs w:val="28"/>
              </w:rPr>
              <w:t>n xét, b</w:t>
            </w:r>
            <w:r>
              <w:rPr>
                <w:rFonts w:cs="Times New Roman"/>
                <w:sz w:val="28"/>
                <w:szCs w:val="28"/>
              </w:rPr>
              <w:t>ổ</w:t>
            </w:r>
            <w:r>
              <w:rPr>
                <w:rFonts w:cs="Times New Roman"/>
                <w:sz w:val="28"/>
                <w:szCs w:val="28"/>
              </w:rPr>
              <w:t xml:space="preserve"> sung cho b</w:t>
            </w:r>
            <w:r>
              <w:rPr>
                <w:rFonts w:cs="Times New Roman"/>
                <w:sz w:val="28"/>
                <w:szCs w:val="28"/>
              </w:rPr>
              <w:t>ạ</w:t>
            </w:r>
            <w:r>
              <w:rPr>
                <w:rFonts w:cs="Times New Roman"/>
                <w:sz w:val="28"/>
                <w:szCs w:val="28"/>
              </w:rPr>
              <w:t xml:space="preserve">n. </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4: K</w:t>
            </w:r>
            <w:r>
              <w:rPr>
                <w:rFonts w:cs="Times New Roman"/>
                <w:b/>
                <w:sz w:val="28"/>
                <w:szCs w:val="28"/>
              </w:rPr>
              <w:t>ế</w:t>
            </w:r>
            <w:r>
              <w:rPr>
                <w:rFonts w:cs="Times New Roman"/>
                <w:b/>
                <w:sz w:val="28"/>
                <w:szCs w:val="28"/>
              </w:rPr>
              <w:t>t lu</w:t>
            </w:r>
            <w:r>
              <w:rPr>
                <w:rFonts w:cs="Times New Roman"/>
                <w:b/>
                <w:sz w:val="28"/>
                <w:szCs w:val="28"/>
              </w:rPr>
              <w:t>ậ</w:t>
            </w:r>
            <w:r>
              <w:rPr>
                <w:rFonts w:cs="Times New Roman"/>
                <w:b/>
                <w:sz w:val="28"/>
                <w:szCs w:val="28"/>
              </w:rPr>
              <w:t>n, nh</w:t>
            </w:r>
            <w:r>
              <w:rPr>
                <w:rFonts w:cs="Times New Roman"/>
                <w:b/>
                <w:sz w:val="28"/>
                <w:szCs w:val="28"/>
              </w:rPr>
              <w:t>ậ</w:t>
            </w:r>
            <w:r>
              <w:rPr>
                <w:rFonts w:cs="Times New Roman"/>
                <w:b/>
                <w:sz w:val="28"/>
                <w:szCs w:val="28"/>
              </w:rPr>
              <w:t>n đ</w:t>
            </w:r>
            <w:r>
              <w:rPr>
                <w:rFonts w:cs="Times New Roman"/>
                <w:b/>
                <w:sz w:val="28"/>
                <w:szCs w:val="28"/>
              </w:rPr>
              <w:t>ị</w:t>
            </w:r>
            <w:r>
              <w:rPr>
                <w:rFonts w:cs="Times New Roman"/>
                <w:b/>
                <w:sz w:val="28"/>
                <w:szCs w:val="28"/>
              </w:rPr>
              <w:t xml:space="preserve">nh: </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sz w:val="28"/>
                <w:szCs w:val="28"/>
              </w:rPr>
              <w:t>GV t</w:t>
            </w:r>
            <w:r>
              <w:rPr>
                <w:rFonts w:cs="Times New Roman"/>
                <w:sz w:val="28"/>
                <w:szCs w:val="28"/>
              </w:rPr>
              <w:t>ổ</w:t>
            </w:r>
            <w:r>
              <w:rPr>
                <w:rFonts w:cs="Times New Roman"/>
                <w:sz w:val="28"/>
                <w:szCs w:val="28"/>
              </w:rPr>
              <w:t>ng quát lưu ý l</w:t>
            </w:r>
            <w:r>
              <w:rPr>
                <w:rFonts w:cs="Times New Roman"/>
                <w:sz w:val="28"/>
                <w:szCs w:val="28"/>
              </w:rPr>
              <w:t>ạ</w:t>
            </w:r>
            <w:r>
              <w:rPr>
                <w:rFonts w:cs="Times New Roman"/>
                <w:sz w:val="28"/>
                <w:szCs w:val="28"/>
              </w:rPr>
              <w:t>i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tr</w:t>
            </w:r>
            <w:r>
              <w:rPr>
                <w:rFonts w:cs="Times New Roman"/>
                <w:sz w:val="28"/>
                <w:szCs w:val="28"/>
              </w:rPr>
              <w:t>ọ</w:t>
            </w:r>
            <w:r>
              <w:rPr>
                <w:rFonts w:cs="Times New Roman"/>
                <w:sz w:val="28"/>
                <w:szCs w:val="28"/>
              </w:rPr>
              <w:t>ng tâm và yêu c</w:t>
            </w:r>
            <w:r>
              <w:rPr>
                <w:rFonts w:cs="Times New Roman"/>
                <w:sz w:val="28"/>
                <w:szCs w:val="28"/>
              </w:rPr>
              <w:t>ầ</w:t>
            </w:r>
            <w:r>
              <w:rPr>
                <w:rFonts w:cs="Times New Roman"/>
                <w:sz w:val="28"/>
                <w:szCs w:val="28"/>
              </w:rPr>
              <w:t>u HS ghi chép.</w:t>
            </w:r>
          </w:p>
        </w:tc>
        <w:tc>
          <w:tcPr>
            <w:tcW w:w="4548" w:type="dxa"/>
          </w:tcPr>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lastRenderedPageBreak/>
              <w:t>1. Các góc t</w:t>
            </w:r>
            <w:r>
              <w:rPr>
                <w:rFonts w:cs="Times New Roman"/>
                <w:b/>
                <w:sz w:val="28"/>
                <w:szCs w:val="28"/>
                <w:lang w:val="nl-NL"/>
              </w:rPr>
              <w:t>ạ</w:t>
            </w:r>
            <w:r>
              <w:rPr>
                <w:rFonts w:cs="Times New Roman"/>
                <w:b/>
                <w:sz w:val="28"/>
                <w:szCs w:val="28"/>
                <w:lang w:val="nl-NL"/>
              </w:rPr>
              <w:t>o b</w:t>
            </w:r>
            <w:r>
              <w:rPr>
                <w:rFonts w:cs="Times New Roman"/>
                <w:b/>
                <w:sz w:val="28"/>
                <w:szCs w:val="28"/>
                <w:lang w:val="nl-NL"/>
              </w:rPr>
              <w:t>ở</w:t>
            </w:r>
            <w:r>
              <w:rPr>
                <w:rFonts w:cs="Times New Roman"/>
                <w:b/>
                <w:sz w:val="28"/>
                <w:szCs w:val="28"/>
                <w:lang w:val="nl-NL"/>
              </w:rPr>
              <w:t>i m</w:t>
            </w:r>
            <w:r>
              <w:rPr>
                <w:rFonts w:cs="Times New Roman"/>
                <w:b/>
                <w:sz w:val="28"/>
                <w:szCs w:val="28"/>
                <w:lang w:val="nl-NL"/>
              </w:rPr>
              <w:t>ộ</w:t>
            </w:r>
            <w:r>
              <w:rPr>
                <w:rFonts w:cs="Times New Roman"/>
                <w:b/>
                <w:sz w:val="28"/>
                <w:szCs w:val="28"/>
                <w:lang w:val="nl-NL"/>
              </w:rPr>
              <w:t>t đư</w:t>
            </w:r>
            <w:r>
              <w:rPr>
                <w:rFonts w:cs="Times New Roman"/>
                <w:b/>
                <w:sz w:val="28"/>
                <w:szCs w:val="28"/>
                <w:lang w:val="nl-NL"/>
              </w:rPr>
              <w:t>ờ</w:t>
            </w:r>
            <w:r>
              <w:rPr>
                <w:rFonts w:cs="Times New Roman"/>
                <w:b/>
                <w:sz w:val="28"/>
                <w:szCs w:val="28"/>
                <w:lang w:val="nl-NL"/>
              </w:rPr>
              <w:t>ng th</w:t>
            </w:r>
            <w:r>
              <w:rPr>
                <w:rFonts w:cs="Times New Roman"/>
                <w:b/>
                <w:sz w:val="28"/>
                <w:szCs w:val="28"/>
                <w:lang w:val="nl-NL"/>
              </w:rPr>
              <w:t>ẳ</w:t>
            </w:r>
            <w:r>
              <w:rPr>
                <w:rFonts w:cs="Times New Roman"/>
                <w:b/>
                <w:sz w:val="28"/>
                <w:szCs w:val="28"/>
                <w:lang w:val="nl-NL"/>
              </w:rPr>
              <w:t>ng c</w:t>
            </w:r>
            <w:r>
              <w:rPr>
                <w:rFonts w:cs="Times New Roman"/>
                <w:b/>
                <w:sz w:val="28"/>
                <w:szCs w:val="28"/>
                <w:lang w:val="nl-NL"/>
              </w:rPr>
              <w:t>ắ</w:t>
            </w:r>
            <w:r>
              <w:rPr>
                <w:rFonts w:cs="Times New Roman"/>
                <w:b/>
                <w:sz w:val="28"/>
                <w:szCs w:val="28"/>
                <w:lang w:val="nl-NL"/>
              </w:rPr>
              <w:t>t hai đư</w:t>
            </w:r>
            <w:r>
              <w:rPr>
                <w:rFonts w:cs="Times New Roman"/>
                <w:b/>
                <w:sz w:val="28"/>
                <w:szCs w:val="28"/>
                <w:lang w:val="nl-NL"/>
              </w:rPr>
              <w:t>ờ</w:t>
            </w:r>
            <w:r>
              <w:rPr>
                <w:rFonts w:cs="Times New Roman"/>
                <w:b/>
                <w:sz w:val="28"/>
                <w:szCs w:val="28"/>
                <w:lang w:val="nl-NL"/>
              </w:rPr>
              <w:t>ng th</w:t>
            </w:r>
            <w:r>
              <w:rPr>
                <w:rFonts w:cs="Times New Roman"/>
                <w:b/>
                <w:sz w:val="28"/>
                <w:szCs w:val="28"/>
                <w:lang w:val="nl-NL"/>
              </w:rPr>
              <w:t>ẳ</w:t>
            </w:r>
            <w:r>
              <w:rPr>
                <w:rFonts w:cs="Times New Roman"/>
                <w:b/>
                <w:sz w:val="28"/>
                <w:szCs w:val="28"/>
                <w:lang w:val="nl-NL"/>
              </w:rPr>
              <w:t>ng.</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a) Góc so le trong, góc đ</w:t>
            </w:r>
            <w:r>
              <w:rPr>
                <w:rFonts w:cs="Times New Roman"/>
                <w:b/>
                <w:sz w:val="28"/>
                <w:szCs w:val="28"/>
                <w:lang w:val="nl-NL"/>
              </w:rPr>
              <w:t>ồ</w:t>
            </w:r>
            <w:r>
              <w:rPr>
                <w:rFonts w:cs="Times New Roman"/>
                <w:b/>
                <w:sz w:val="28"/>
                <w:szCs w:val="28"/>
                <w:lang w:val="nl-NL"/>
              </w:rPr>
              <w:t>ng v</w:t>
            </w:r>
            <w:r>
              <w:rPr>
                <w:rFonts w:cs="Times New Roman"/>
                <w:b/>
                <w:sz w:val="28"/>
                <w:szCs w:val="28"/>
                <w:lang w:val="nl-NL"/>
              </w:rPr>
              <w:t>ị</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Cho đư</w:t>
            </w:r>
            <w:r>
              <w:rPr>
                <w:rFonts w:cs="Times New Roman"/>
                <w:bCs/>
                <w:sz w:val="28"/>
                <w:szCs w:val="28"/>
                <w:lang w:val="nl-NL"/>
              </w:rPr>
              <w:t>ờ</w:t>
            </w:r>
            <w:r>
              <w:rPr>
                <w:rFonts w:cs="Times New Roman"/>
                <w:bCs/>
                <w:sz w:val="28"/>
                <w:szCs w:val="28"/>
                <w:lang w:val="nl-NL"/>
              </w:rPr>
              <w:t>ng</w:t>
            </w:r>
            <w:r>
              <w:rPr>
                <w:rFonts w:cs="Times New Roman"/>
                <w:bCs/>
                <w:sz w:val="28"/>
                <w:szCs w:val="28"/>
                <w:lang w:val="nl-NL"/>
              </w:rPr>
              <w:t xml:space="preserve"> th</w:t>
            </w:r>
            <w:r>
              <w:rPr>
                <w:rFonts w:cs="Times New Roman"/>
                <w:bCs/>
                <w:sz w:val="28"/>
                <w:szCs w:val="28"/>
                <w:lang w:val="nl-NL"/>
              </w:rPr>
              <w:t>ẳ</w:t>
            </w:r>
            <w:r>
              <w:rPr>
                <w:rFonts w:cs="Times New Roman"/>
                <w:bCs/>
                <w:sz w:val="28"/>
                <w:szCs w:val="28"/>
                <w:lang w:val="nl-NL"/>
              </w:rPr>
              <w:t>ng c c</w:t>
            </w:r>
            <w:r>
              <w:rPr>
                <w:rFonts w:cs="Times New Roman"/>
                <w:bCs/>
                <w:sz w:val="28"/>
                <w:szCs w:val="28"/>
                <w:lang w:val="nl-NL"/>
              </w:rPr>
              <w:t>ắ</w:t>
            </w:r>
            <w:r>
              <w:rPr>
                <w:rFonts w:cs="Times New Roman"/>
                <w:bCs/>
                <w:sz w:val="28"/>
                <w:szCs w:val="28"/>
                <w:lang w:val="nl-NL"/>
              </w:rPr>
              <w:t>t hai đư</w:t>
            </w:r>
            <w:r>
              <w:rPr>
                <w:rFonts w:cs="Times New Roman"/>
                <w:bCs/>
                <w:sz w:val="28"/>
                <w:szCs w:val="28"/>
                <w:lang w:val="nl-NL"/>
              </w:rPr>
              <w:t>ờ</w:t>
            </w:r>
            <w:r>
              <w:rPr>
                <w:rFonts w:cs="Times New Roman"/>
                <w:bCs/>
                <w:sz w:val="28"/>
                <w:szCs w:val="28"/>
                <w:lang w:val="nl-NL"/>
              </w:rPr>
              <w:t>ng th</w:t>
            </w:r>
            <w:r>
              <w:rPr>
                <w:rFonts w:cs="Times New Roman"/>
                <w:bCs/>
                <w:sz w:val="28"/>
                <w:szCs w:val="28"/>
                <w:lang w:val="nl-NL"/>
              </w:rPr>
              <w:t>ẳ</w:t>
            </w:r>
            <w:r>
              <w:rPr>
                <w:rFonts w:cs="Times New Roman"/>
                <w:bCs/>
                <w:sz w:val="28"/>
                <w:szCs w:val="28"/>
                <w:lang w:val="nl-NL"/>
              </w:rPr>
              <w:t>ng a và b l</w:t>
            </w:r>
            <w:r>
              <w:rPr>
                <w:rFonts w:cs="Times New Roman"/>
                <w:bCs/>
                <w:sz w:val="28"/>
                <w:szCs w:val="28"/>
                <w:lang w:val="nl-NL"/>
              </w:rPr>
              <w:t>ầ</w:t>
            </w:r>
            <w:r>
              <w:rPr>
                <w:rFonts w:cs="Times New Roman"/>
                <w:bCs/>
                <w:sz w:val="28"/>
                <w:szCs w:val="28"/>
                <w:lang w:val="nl-NL"/>
              </w:rPr>
              <w:t>n lư</w:t>
            </w:r>
            <w:r>
              <w:rPr>
                <w:rFonts w:cs="Times New Roman"/>
                <w:bCs/>
                <w:sz w:val="28"/>
                <w:szCs w:val="28"/>
                <w:lang w:val="nl-NL"/>
              </w:rPr>
              <w:t>ợ</w:t>
            </w:r>
            <w:r>
              <w:rPr>
                <w:rFonts w:cs="Times New Roman"/>
                <w:bCs/>
                <w:sz w:val="28"/>
                <w:szCs w:val="28"/>
                <w:lang w:val="nl-NL"/>
              </w:rPr>
              <w:t>t t</w:t>
            </w:r>
            <w:r>
              <w:rPr>
                <w:rFonts w:cs="Times New Roman"/>
                <w:bCs/>
                <w:sz w:val="28"/>
                <w:szCs w:val="28"/>
                <w:lang w:val="nl-NL"/>
              </w:rPr>
              <w:t>ạ</w:t>
            </w:r>
            <w:r>
              <w:rPr>
                <w:rFonts w:cs="Times New Roman"/>
                <w:bCs/>
                <w:sz w:val="28"/>
                <w:szCs w:val="28"/>
                <w:lang w:val="nl-NL"/>
              </w:rPr>
              <w:t>i A và B.</w:t>
            </w:r>
          </w:p>
          <w:p w:rsidR="005B2E0C" w:rsidRDefault="00F54929">
            <w:pPr>
              <w:tabs>
                <w:tab w:val="left" w:pos="567"/>
                <w:tab w:val="left" w:pos="1134"/>
              </w:tabs>
              <w:spacing w:before="120" w:after="0" w:line="240" w:lineRule="auto"/>
              <w:ind w:right="-1"/>
              <w:rPr>
                <w:rFonts w:cs="Times New Roman"/>
                <w:bCs/>
                <w:sz w:val="28"/>
                <w:szCs w:val="28"/>
                <w:lang w:val="nl-NL"/>
              </w:rPr>
            </w:pPr>
            <w:r>
              <w:rPr>
                <w:rFonts w:ascii="Georgia" w:hAnsiTheme="minorHAnsi" w:cs="Times New Roman"/>
                <w:bCs/>
                <w:noProof/>
                <w:sz w:val="28"/>
                <w:szCs w:val="28"/>
              </w:rPr>
              <w:drawing>
                <wp:inline distT="0" distB="0" distL="0" distR="0">
                  <wp:extent cx="1866900" cy="1790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3"/>
                          <a:stretch>
                            <a:fillRect/>
                          </a:stretch>
                        </pic:blipFill>
                        <pic:spPr>
                          <a:xfrm>
                            <a:off x="0" y="0"/>
                            <a:ext cx="1867062" cy="1790855"/>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Các c</w:t>
            </w:r>
            <w:r>
              <w:rPr>
                <w:rFonts w:cs="Times New Roman"/>
                <w:bCs/>
                <w:sz w:val="28"/>
                <w:szCs w:val="28"/>
                <w:lang w:val="nl-NL"/>
              </w:rPr>
              <w:t>ặ</w:t>
            </w:r>
            <w:r>
              <w:rPr>
                <w:rFonts w:cs="Times New Roman"/>
                <w:bCs/>
                <w:sz w:val="28"/>
                <w:szCs w:val="28"/>
                <w:lang w:val="nl-NL"/>
              </w:rPr>
              <w:t>p góc A</w:t>
            </w:r>
            <w:r>
              <w:rPr>
                <w:rFonts w:cs="Times New Roman"/>
                <w:bCs/>
                <w:sz w:val="28"/>
                <w:szCs w:val="28"/>
                <w:vertAlign w:val="subscript"/>
                <w:lang w:val="nl-NL"/>
              </w:rPr>
              <w:t>1</w:t>
            </w:r>
            <w:r>
              <w:rPr>
                <w:rFonts w:cs="Times New Roman"/>
                <w:bCs/>
                <w:sz w:val="28"/>
                <w:szCs w:val="28"/>
                <w:lang w:val="nl-NL"/>
              </w:rPr>
              <w:t xml:space="preserve"> và B</w:t>
            </w:r>
            <w:r>
              <w:rPr>
                <w:rFonts w:cs="Times New Roman"/>
                <w:bCs/>
                <w:sz w:val="28"/>
                <w:szCs w:val="28"/>
                <w:vertAlign w:val="subscript"/>
                <w:lang w:val="nl-NL"/>
              </w:rPr>
              <w:t xml:space="preserve">3, </w:t>
            </w:r>
            <w:r>
              <w:rPr>
                <w:rFonts w:cs="Times New Roman"/>
                <w:bCs/>
                <w:sz w:val="28"/>
                <w:szCs w:val="28"/>
                <w:lang w:val="nl-NL"/>
              </w:rPr>
              <w:t>A</w:t>
            </w:r>
            <w:r>
              <w:rPr>
                <w:rFonts w:cs="Times New Roman"/>
                <w:bCs/>
                <w:sz w:val="28"/>
                <w:szCs w:val="28"/>
                <w:vertAlign w:val="subscript"/>
                <w:lang w:val="nl-NL"/>
              </w:rPr>
              <w:t>4</w:t>
            </w:r>
            <w:r>
              <w:rPr>
                <w:rFonts w:cs="Times New Roman"/>
                <w:bCs/>
                <w:sz w:val="28"/>
                <w:szCs w:val="28"/>
                <w:lang w:val="nl-NL"/>
              </w:rPr>
              <w:t xml:space="preserve"> và B</w:t>
            </w:r>
            <w:r>
              <w:rPr>
                <w:rFonts w:cs="Times New Roman"/>
                <w:bCs/>
                <w:sz w:val="28"/>
                <w:szCs w:val="28"/>
                <w:vertAlign w:val="subscript"/>
                <w:lang w:val="nl-NL"/>
              </w:rPr>
              <w:t>2</w:t>
            </w:r>
            <w:r>
              <w:rPr>
                <w:rFonts w:cs="Times New Roman"/>
                <w:bCs/>
                <w:sz w:val="28"/>
                <w:szCs w:val="28"/>
                <w:lang w:val="nl-NL"/>
              </w:rPr>
              <w:t xml:space="preserve"> đư</w:t>
            </w:r>
            <w:r>
              <w:rPr>
                <w:rFonts w:cs="Times New Roman"/>
                <w:bCs/>
                <w:sz w:val="28"/>
                <w:szCs w:val="28"/>
                <w:lang w:val="nl-NL"/>
              </w:rPr>
              <w:t>ợ</w:t>
            </w:r>
            <w:r>
              <w:rPr>
                <w:rFonts w:cs="Times New Roman"/>
                <w:bCs/>
                <w:sz w:val="28"/>
                <w:szCs w:val="28"/>
                <w:lang w:val="nl-NL"/>
              </w:rPr>
              <w:t>c g</w:t>
            </w:r>
            <w:r>
              <w:rPr>
                <w:rFonts w:cs="Times New Roman"/>
                <w:bCs/>
                <w:sz w:val="28"/>
                <w:szCs w:val="28"/>
                <w:lang w:val="nl-NL"/>
              </w:rPr>
              <w:t>ọ</w:t>
            </w:r>
            <w:r>
              <w:rPr>
                <w:rFonts w:cs="Times New Roman"/>
                <w:bCs/>
                <w:sz w:val="28"/>
                <w:szCs w:val="28"/>
                <w:lang w:val="nl-NL"/>
              </w:rPr>
              <w:t>i là các c</w:t>
            </w:r>
            <w:r>
              <w:rPr>
                <w:rFonts w:cs="Times New Roman"/>
                <w:bCs/>
                <w:sz w:val="28"/>
                <w:szCs w:val="28"/>
                <w:lang w:val="nl-NL"/>
              </w:rPr>
              <w:t>ặ</w:t>
            </w:r>
            <w:r>
              <w:rPr>
                <w:rFonts w:cs="Times New Roman"/>
                <w:bCs/>
                <w:sz w:val="28"/>
                <w:szCs w:val="28"/>
                <w:lang w:val="nl-NL"/>
              </w:rPr>
              <w:t>p góc so le trong.</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Các c</w:t>
            </w:r>
            <w:r>
              <w:rPr>
                <w:rFonts w:cs="Times New Roman"/>
                <w:bCs/>
                <w:sz w:val="28"/>
                <w:szCs w:val="28"/>
                <w:lang w:val="nl-NL"/>
              </w:rPr>
              <w:t>ặ</w:t>
            </w:r>
            <w:r>
              <w:rPr>
                <w:rFonts w:cs="Times New Roman"/>
                <w:bCs/>
                <w:sz w:val="28"/>
                <w:szCs w:val="28"/>
                <w:lang w:val="nl-NL"/>
              </w:rPr>
              <w:t>p góc A</w:t>
            </w:r>
            <w:r>
              <w:rPr>
                <w:rFonts w:cs="Times New Roman"/>
                <w:bCs/>
                <w:sz w:val="28"/>
                <w:szCs w:val="28"/>
                <w:vertAlign w:val="subscript"/>
                <w:lang w:val="nl-NL"/>
              </w:rPr>
              <w:t>1</w:t>
            </w:r>
            <w:r>
              <w:rPr>
                <w:rFonts w:cs="Times New Roman"/>
                <w:bCs/>
                <w:sz w:val="28"/>
                <w:szCs w:val="28"/>
                <w:lang w:val="nl-NL"/>
              </w:rPr>
              <w:t xml:space="preserve"> và B</w:t>
            </w:r>
            <w:r>
              <w:rPr>
                <w:rFonts w:cs="Times New Roman"/>
                <w:bCs/>
                <w:sz w:val="28"/>
                <w:szCs w:val="28"/>
                <w:vertAlign w:val="subscript"/>
                <w:lang w:val="nl-NL"/>
              </w:rPr>
              <w:t xml:space="preserve">1, </w:t>
            </w:r>
            <w:r>
              <w:rPr>
                <w:rFonts w:cs="Times New Roman"/>
                <w:bCs/>
                <w:sz w:val="28"/>
                <w:szCs w:val="28"/>
                <w:lang w:val="nl-NL"/>
              </w:rPr>
              <w:t>A</w:t>
            </w:r>
            <w:r>
              <w:rPr>
                <w:rFonts w:cs="Times New Roman"/>
                <w:bCs/>
                <w:sz w:val="28"/>
                <w:szCs w:val="28"/>
                <w:vertAlign w:val="subscript"/>
                <w:lang w:val="nl-NL"/>
              </w:rPr>
              <w:t>2</w:t>
            </w:r>
            <w:r>
              <w:rPr>
                <w:rFonts w:cs="Times New Roman"/>
                <w:bCs/>
                <w:sz w:val="28"/>
                <w:szCs w:val="28"/>
                <w:lang w:val="nl-NL"/>
              </w:rPr>
              <w:t xml:space="preserve"> và B</w:t>
            </w:r>
            <w:r>
              <w:rPr>
                <w:rFonts w:cs="Times New Roman"/>
                <w:bCs/>
                <w:sz w:val="28"/>
                <w:szCs w:val="28"/>
                <w:vertAlign w:val="subscript"/>
                <w:lang w:val="nl-NL"/>
              </w:rPr>
              <w:t>2</w:t>
            </w:r>
            <w:r>
              <w:rPr>
                <w:rFonts w:cs="Times New Roman"/>
                <w:bCs/>
                <w:sz w:val="28"/>
                <w:szCs w:val="28"/>
                <w:lang w:val="nl-NL"/>
              </w:rPr>
              <w:t>, A</w:t>
            </w:r>
            <w:r>
              <w:rPr>
                <w:rFonts w:cs="Times New Roman"/>
                <w:bCs/>
                <w:sz w:val="28"/>
                <w:szCs w:val="28"/>
                <w:vertAlign w:val="subscript"/>
                <w:lang w:val="nl-NL"/>
              </w:rPr>
              <w:t>3</w:t>
            </w:r>
            <w:r>
              <w:rPr>
                <w:rFonts w:cs="Times New Roman"/>
                <w:bCs/>
                <w:sz w:val="28"/>
                <w:szCs w:val="28"/>
                <w:lang w:val="nl-NL"/>
              </w:rPr>
              <w:t xml:space="preserve"> và B</w:t>
            </w:r>
            <w:r>
              <w:rPr>
                <w:rFonts w:cs="Times New Roman"/>
                <w:bCs/>
                <w:sz w:val="28"/>
                <w:szCs w:val="28"/>
                <w:vertAlign w:val="subscript"/>
                <w:lang w:val="nl-NL"/>
              </w:rPr>
              <w:t>3</w:t>
            </w:r>
            <w:r>
              <w:rPr>
                <w:rFonts w:cs="Times New Roman"/>
                <w:bCs/>
                <w:sz w:val="28"/>
                <w:szCs w:val="28"/>
                <w:lang w:val="nl-NL"/>
              </w:rPr>
              <w:t>, A</w:t>
            </w:r>
            <w:r>
              <w:rPr>
                <w:rFonts w:cs="Times New Roman"/>
                <w:bCs/>
                <w:sz w:val="28"/>
                <w:szCs w:val="28"/>
                <w:vertAlign w:val="subscript"/>
                <w:lang w:val="nl-NL"/>
              </w:rPr>
              <w:t>4</w:t>
            </w:r>
            <w:r>
              <w:rPr>
                <w:rFonts w:cs="Times New Roman"/>
                <w:bCs/>
                <w:sz w:val="28"/>
                <w:szCs w:val="28"/>
                <w:lang w:val="nl-NL"/>
              </w:rPr>
              <w:t xml:space="preserve"> và B</w:t>
            </w:r>
            <w:r>
              <w:rPr>
                <w:rFonts w:cs="Times New Roman"/>
                <w:bCs/>
                <w:sz w:val="28"/>
                <w:szCs w:val="28"/>
                <w:vertAlign w:val="subscript"/>
                <w:lang w:val="nl-NL"/>
              </w:rPr>
              <w:t>4</w:t>
            </w:r>
            <w:r>
              <w:rPr>
                <w:rFonts w:cs="Times New Roman"/>
                <w:bCs/>
                <w:sz w:val="28"/>
                <w:szCs w:val="28"/>
                <w:lang w:val="nl-NL"/>
              </w:rPr>
              <w:t xml:space="preserve"> đư</w:t>
            </w:r>
            <w:r>
              <w:rPr>
                <w:rFonts w:cs="Times New Roman"/>
                <w:bCs/>
                <w:sz w:val="28"/>
                <w:szCs w:val="28"/>
                <w:lang w:val="nl-NL"/>
              </w:rPr>
              <w:t>ợ</w:t>
            </w:r>
            <w:r>
              <w:rPr>
                <w:rFonts w:cs="Times New Roman"/>
                <w:bCs/>
                <w:sz w:val="28"/>
                <w:szCs w:val="28"/>
                <w:lang w:val="nl-NL"/>
              </w:rPr>
              <w:t>c g</w:t>
            </w:r>
            <w:r>
              <w:rPr>
                <w:rFonts w:cs="Times New Roman"/>
                <w:bCs/>
                <w:sz w:val="28"/>
                <w:szCs w:val="28"/>
                <w:lang w:val="nl-NL"/>
              </w:rPr>
              <w:t>ọ</w:t>
            </w:r>
            <w:r>
              <w:rPr>
                <w:rFonts w:cs="Times New Roman"/>
                <w:bCs/>
                <w:sz w:val="28"/>
                <w:szCs w:val="28"/>
                <w:lang w:val="nl-NL"/>
              </w:rPr>
              <w:t>i là các c</w:t>
            </w:r>
            <w:r>
              <w:rPr>
                <w:rFonts w:cs="Times New Roman"/>
                <w:bCs/>
                <w:sz w:val="28"/>
                <w:szCs w:val="28"/>
                <w:lang w:val="nl-NL"/>
              </w:rPr>
              <w:t>ặ</w:t>
            </w:r>
            <w:r>
              <w:rPr>
                <w:rFonts w:cs="Times New Roman"/>
                <w:bCs/>
                <w:sz w:val="28"/>
                <w:szCs w:val="28"/>
                <w:lang w:val="nl-NL"/>
              </w:rPr>
              <w:t>p góc đ</w:t>
            </w:r>
            <w:r>
              <w:rPr>
                <w:rFonts w:cs="Times New Roman"/>
                <w:bCs/>
                <w:sz w:val="28"/>
                <w:szCs w:val="28"/>
                <w:lang w:val="nl-NL"/>
              </w:rPr>
              <w:t>ồ</w:t>
            </w:r>
            <w:r>
              <w:rPr>
                <w:rFonts w:cs="Times New Roman"/>
                <w:bCs/>
                <w:sz w:val="28"/>
                <w:szCs w:val="28"/>
                <w:lang w:val="nl-NL"/>
              </w:rPr>
              <w:t>ng v</w:t>
            </w:r>
            <w:r>
              <w:rPr>
                <w:rFonts w:cs="Times New Roman"/>
                <w:bCs/>
                <w:sz w:val="28"/>
                <w:szCs w:val="28"/>
                <w:lang w:val="nl-NL"/>
              </w:rPr>
              <w:t>ị</w:t>
            </w:r>
            <w:r>
              <w:rPr>
                <w:rFonts w:cs="Times New Roman"/>
                <w:bCs/>
                <w:sz w:val="28"/>
                <w:szCs w:val="28"/>
                <w:lang w:val="nl-NL"/>
              </w:rPr>
              <w:t>.</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Câu h</w:t>
            </w:r>
            <w:r>
              <w:rPr>
                <w:rFonts w:cs="Times New Roman"/>
                <w:b/>
                <w:sz w:val="28"/>
                <w:szCs w:val="28"/>
                <w:lang w:val="nl-NL"/>
              </w:rPr>
              <w:t>ỏ</w:t>
            </w:r>
            <w:r>
              <w:rPr>
                <w:rFonts w:cs="Times New Roman"/>
                <w:b/>
                <w:sz w:val="28"/>
                <w:szCs w:val="28"/>
                <w:lang w:val="nl-NL"/>
              </w:rPr>
              <w:t>i:</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 </w:t>
            </w:r>
            <w:r>
              <w:rPr>
                <w:rFonts w:ascii="Georgia" w:hAnsiTheme="minorHAnsi" w:cs="Times New Roman"/>
                <w:bCs/>
                <w:noProof/>
                <w:sz w:val="28"/>
                <w:szCs w:val="28"/>
              </w:rPr>
              <w:drawing>
                <wp:inline distT="0" distB="0" distL="0" distR="0">
                  <wp:extent cx="2301240" cy="1310640"/>
                  <wp:effectExtent l="0" t="0" r="1016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4"/>
                          <a:stretch>
                            <a:fillRect/>
                          </a:stretch>
                        </pic:blipFill>
                        <pic:spPr>
                          <a:xfrm>
                            <a:off x="0" y="0"/>
                            <a:ext cx="2301439" cy="1310754"/>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a) C</w:t>
            </w:r>
            <w:r>
              <w:rPr>
                <w:rFonts w:cs="Times New Roman"/>
                <w:bCs/>
                <w:sz w:val="28"/>
                <w:szCs w:val="28"/>
                <w:lang w:val="nl-NL"/>
              </w:rPr>
              <w:t>ặ</w:t>
            </w:r>
            <w:r>
              <w:rPr>
                <w:rFonts w:cs="Times New Roman"/>
                <w:bCs/>
                <w:sz w:val="28"/>
                <w:szCs w:val="28"/>
                <w:lang w:val="nl-NL"/>
              </w:rPr>
              <w:t>p góc so le trong:</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Góc xPQ v</w:t>
            </w:r>
            <w:r>
              <w:rPr>
                <w:rFonts w:cs="Times New Roman"/>
                <w:bCs/>
                <w:sz w:val="28"/>
                <w:szCs w:val="28"/>
                <w:lang w:val="nl-NL"/>
              </w:rPr>
              <w:t>à vQP.</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Góc yPQ và uQP.</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b) C</w:t>
            </w:r>
            <w:r>
              <w:rPr>
                <w:rFonts w:cs="Times New Roman"/>
                <w:bCs/>
                <w:sz w:val="28"/>
                <w:szCs w:val="28"/>
                <w:lang w:val="nl-NL"/>
              </w:rPr>
              <w:t>ặ</w:t>
            </w:r>
            <w:r>
              <w:rPr>
                <w:rFonts w:cs="Times New Roman"/>
                <w:bCs/>
                <w:sz w:val="28"/>
                <w:szCs w:val="28"/>
                <w:lang w:val="nl-NL"/>
              </w:rPr>
              <w:t>p góc đ</w:t>
            </w:r>
            <w:r>
              <w:rPr>
                <w:rFonts w:cs="Times New Roman"/>
                <w:bCs/>
                <w:sz w:val="28"/>
                <w:szCs w:val="28"/>
                <w:lang w:val="nl-NL"/>
              </w:rPr>
              <w:t>ồ</w:t>
            </w:r>
            <w:r>
              <w:rPr>
                <w:rFonts w:cs="Times New Roman"/>
                <w:bCs/>
                <w:sz w:val="28"/>
                <w:szCs w:val="28"/>
                <w:lang w:val="nl-NL"/>
              </w:rPr>
              <w:t>ng v</w:t>
            </w:r>
            <w:r>
              <w:rPr>
                <w:rFonts w:cs="Times New Roman"/>
                <w:bCs/>
                <w:sz w:val="28"/>
                <w:szCs w:val="28"/>
                <w:lang w:val="nl-NL"/>
              </w:rPr>
              <w:t>ị</w:t>
            </w:r>
            <w:r>
              <w:rPr>
                <w:rFonts w:cs="Times New Roman"/>
                <w:bCs/>
                <w:sz w:val="28"/>
                <w:szCs w:val="28"/>
                <w:lang w:val="nl-NL"/>
              </w:rPr>
              <w:t>:</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Góc mPx và Pqu.</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Góc xPQ và uQn.</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lastRenderedPageBreak/>
              <w:t>Góc mPy và PQv.</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Góc yPQ và vQn.</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b) Quan h</w:t>
            </w:r>
            <w:r>
              <w:rPr>
                <w:rFonts w:cs="Times New Roman"/>
                <w:b/>
                <w:sz w:val="28"/>
                <w:szCs w:val="28"/>
                <w:lang w:val="nl-NL"/>
              </w:rPr>
              <w:t>ệ</w:t>
            </w:r>
            <w:r>
              <w:rPr>
                <w:rFonts w:cs="Times New Roman"/>
                <w:b/>
                <w:sz w:val="28"/>
                <w:szCs w:val="28"/>
                <w:lang w:val="nl-NL"/>
              </w:rPr>
              <w:t xml:space="preserve"> gi</w:t>
            </w:r>
            <w:r>
              <w:rPr>
                <w:rFonts w:cs="Times New Roman"/>
                <w:b/>
                <w:sz w:val="28"/>
                <w:szCs w:val="28"/>
                <w:lang w:val="nl-NL"/>
              </w:rPr>
              <w:t>ữ</w:t>
            </w:r>
            <w:r>
              <w:rPr>
                <w:rFonts w:cs="Times New Roman"/>
                <w:b/>
                <w:sz w:val="28"/>
                <w:szCs w:val="28"/>
                <w:lang w:val="nl-NL"/>
              </w:rPr>
              <w:t>a các c</w:t>
            </w:r>
            <w:r>
              <w:rPr>
                <w:rFonts w:cs="Times New Roman"/>
                <w:b/>
                <w:sz w:val="28"/>
                <w:szCs w:val="28"/>
                <w:lang w:val="nl-NL"/>
              </w:rPr>
              <w:t>ặ</w:t>
            </w:r>
            <w:r>
              <w:rPr>
                <w:rFonts w:cs="Times New Roman"/>
                <w:b/>
                <w:sz w:val="28"/>
                <w:szCs w:val="28"/>
                <w:lang w:val="nl-NL"/>
              </w:rPr>
              <w:t>p góc so le trong, c</w:t>
            </w:r>
            <w:r>
              <w:rPr>
                <w:rFonts w:cs="Times New Roman"/>
                <w:b/>
                <w:sz w:val="28"/>
                <w:szCs w:val="28"/>
                <w:lang w:val="nl-NL"/>
              </w:rPr>
              <w:t>ặ</w:t>
            </w:r>
            <w:r>
              <w:rPr>
                <w:rFonts w:cs="Times New Roman"/>
                <w:b/>
                <w:sz w:val="28"/>
                <w:szCs w:val="28"/>
                <w:lang w:val="nl-NL"/>
              </w:rPr>
              <w:t>p góc đ</w:t>
            </w:r>
            <w:r>
              <w:rPr>
                <w:rFonts w:cs="Times New Roman"/>
                <w:b/>
                <w:sz w:val="28"/>
                <w:szCs w:val="28"/>
                <w:lang w:val="nl-NL"/>
              </w:rPr>
              <w:t>ồ</w:t>
            </w:r>
            <w:r>
              <w:rPr>
                <w:rFonts w:cs="Times New Roman"/>
                <w:b/>
                <w:sz w:val="28"/>
                <w:szCs w:val="28"/>
                <w:lang w:val="nl-NL"/>
              </w:rPr>
              <w:t>ng v</w:t>
            </w:r>
            <w:r>
              <w:rPr>
                <w:rFonts w:cs="Times New Roman"/>
                <w:b/>
                <w:sz w:val="28"/>
                <w:szCs w:val="28"/>
                <w:lang w:val="nl-NL"/>
              </w:rPr>
              <w:t>ị</w:t>
            </w:r>
          </w:p>
          <w:p w:rsidR="005B2E0C" w:rsidRDefault="00F54929">
            <w:pPr>
              <w:tabs>
                <w:tab w:val="left" w:pos="567"/>
                <w:tab w:val="left" w:pos="1134"/>
              </w:tabs>
              <w:spacing w:before="120" w:after="0" w:line="240" w:lineRule="auto"/>
              <w:ind w:right="-1"/>
              <w:rPr>
                <w:rFonts w:cs="Times New Roman"/>
                <w:bCs/>
                <w:sz w:val="28"/>
                <w:szCs w:val="28"/>
                <w:lang w:val="nl-NL"/>
              </w:rPr>
            </w:pPr>
            <w:r>
              <w:rPr>
                <w:rFonts w:ascii="Georgia" w:hAnsiTheme="minorHAnsi" w:cs="Times New Roman"/>
                <w:bCs/>
                <w:noProof/>
                <w:sz w:val="28"/>
                <w:szCs w:val="28"/>
              </w:rPr>
              <w:drawing>
                <wp:inline distT="0" distB="0" distL="0" distR="0">
                  <wp:extent cx="1729740" cy="1333500"/>
                  <wp:effectExtent l="0" t="0" r="1016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5"/>
                          <a:stretch>
                            <a:fillRect/>
                          </a:stretch>
                        </pic:blipFill>
                        <pic:spPr>
                          <a:xfrm>
                            <a:off x="0" y="0"/>
                            <a:ext cx="1729890" cy="1333616"/>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 xml:space="preserve">HĐ1: </w:t>
            </w:r>
          </w:p>
          <w:p w:rsidR="005B2E0C" w:rsidRDefault="00F54929">
            <w:pPr>
              <w:tabs>
                <w:tab w:val="left" w:pos="567"/>
                <w:tab w:val="left" w:pos="1134"/>
              </w:tabs>
              <w:spacing w:before="120" w:after="0" w:line="240" w:lineRule="auto"/>
              <w:ind w:right="-1"/>
              <w:rPr>
                <w:rFonts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Pr>
                <w:rFonts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Pr>
                <w:rFonts w:cs="Times New Roman"/>
                <w:bCs/>
                <w:sz w:val="28"/>
                <w:szCs w:val="28"/>
                <w:lang w:val="nl-NL"/>
              </w:rPr>
              <w:t>là hai góc k</w:t>
            </w:r>
            <w:r>
              <w:rPr>
                <w:rFonts w:cs="Times New Roman"/>
                <w:bCs/>
                <w:sz w:val="28"/>
                <w:szCs w:val="28"/>
                <w:lang w:val="nl-NL"/>
              </w:rPr>
              <w:t>ề</w:t>
            </w:r>
            <w:r>
              <w:rPr>
                <w:rFonts w:cs="Times New Roman"/>
                <w:bCs/>
                <w:sz w:val="28"/>
                <w:szCs w:val="28"/>
                <w:lang w:val="nl-NL"/>
              </w:rPr>
              <w:t xml:space="preserve"> bù.</w:t>
            </w:r>
          </w:p>
          <w:p w:rsidR="005B2E0C" w:rsidRDefault="00F54929">
            <w:pPr>
              <w:tabs>
                <w:tab w:val="left" w:pos="567"/>
                <w:tab w:val="left" w:pos="1134"/>
              </w:tabs>
              <w:spacing w:before="120" w:after="0" w:line="240" w:lineRule="auto"/>
              <w:ind w:right="-1"/>
              <w:rPr>
                <w:rFonts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Tương t</w:t>
            </w:r>
            <w:r>
              <w:rPr>
                <w:rFonts w:cs="Times New Roman"/>
                <w:bCs/>
                <w:sz w:val="28"/>
                <w:szCs w:val="28"/>
                <w:lang w:val="nl-NL"/>
              </w:rPr>
              <w:t>ự</w:t>
            </w:r>
            <w:r>
              <w:rPr>
                <w:rFonts w:cs="Times New Roman"/>
                <w:bCs/>
                <w:sz w:val="28"/>
                <w:szCs w:val="28"/>
                <w:lang w:val="nl-NL"/>
              </w:rPr>
              <w:t xml:space="preserve"> v</w:t>
            </w:r>
            <w:r>
              <w:rPr>
                <w:rFonts w:cs="Times New Roman"/>
                <w:bCs/>
                <w:sz w:val="28"/>
                <w:szCs w:val="28"/>
                <w:lang w:val="nl-NL"/>
              </w:rPr>
              <w:t>ớ</w:t>
            </w:r>
            <w:r>
              <w:rPr>
                <w:rFonts w:cs="Times New Roman"/>
                <w:bCs/>
                <w:sz w:val="28"/>
                <w:szCs w:val="28"/>
                <w:lang w:val="nl-NL"/>
              </w:rPr>
              <w:t xml:space="preserve">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Pr>
                <w:rFonts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Pr>
                <w:rFonts w:cs="Times New Roman"/>
                <w:bCs/>
                <w:sz w:val="28"/>
                <w:szCs w:val="28"/>
                <w:lang w:val="nl-NL"/>
              </w:rPr>
              <w:t xml:space="preserve">, ta có: </w:t>
            </w:r>
          </w:p>
          <w:p w:rsidR="005B2E0C" w:rsidRDefault="00F54929">
            <w:pPr>
              <w:tabs>
                <w:tab w:val="left" w:pos="567"/>
                <w:tab w:val="left" w:pos="1134"/>
              </w:tabs>
              <w:spacing w:before="120" w:after="0" w:line="240" w:lineRule="auto"/>
              <w:ind w:right="-1"/>
              <w:rPr>
                <w:rFonts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HĐ2:</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Hai góc đ</w:t>
            </w:r>
            <w:r>
              <w:rPr>
                <w:rFonts w:cs="Times New Roman"/>
                <w:bCs/>
                <w:sz w:val="28"/>
                <w:szCs w:val="28"/>
                <w:lang w:val="nl-NL"/>
              </w:rPr>
              <w:t>ồ</w:t>
            </w:r>
            <w:r>
              <w:rPr>
                <w:rFonts w:cs="Times New Roman"/>
                <w:bCs/>
                <w:sz w:val="28"/>
                <w:szCs w:val="28"/>
                <w:lang w:val="nl-NL"/>
              </w:rPr>
              <w:t>ng v</w:t>
            </w:r>
            <w:r>
              <w:rPr>
                <w:rFonts w:cs="Times New Roman"/>
                <w:bCs/>
                <w:sz w:val="28"/>
                <w:szCs w:val="28"/>
                <w:lang w:val="nl-NL"/>
              </w:rPr>
              <w:t>ị</w:t>
            </w:r>
            <w:r>
              <w:rPr>
                <w:rFonts w:cs="Times New Roman"/>
                <w:bCs/>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Pr>
                <w:rFonts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Pr>
                <w:rFonts w:cs="Times New Roman"/>
                <w:bCs/>
                <w:sz w:val="28"/>
                <w:szCs w:val="28"/>
                <w:lang w:val="nl-NL"/>
              </w:rPr>
              <w:t>.</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Pr>
                <w:rFonts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Pr>
                <w:rFonts w:cs="Times New Roman"/>
                <w:bCs/>
                <w:sz w:val="28"/>
                <w:szCs w:val="28"/>
                <w:lang w:val="nl-NL"/>
              </w:rPr>
              <w:t>là hai góc đ</w:t>
            </w:r>
            <w:r>
              <w:rPr>
                <w:rFonts w:cs="Times New Roman"/>
                <w:bCs/>
                <w:sz w:val="28"/>
                <w:szCs w:val="28"/>
                <w:lang w:val="nl-NL"/>
              </w:rPr>
              <w:t>ố</w:t>
            </w:r>
            <w:r>
              <w:rPr>
                <w:rFonts w:cs="Times New Roman"/>
                <w:bCs/>
                <w:sz w:val="28"/>
                <w:szCs w:val="28"/>
                <w:lang w:val="nl-NL"/>
              </w:rPr>
              <w:t>i đ</w:t>
            </w:r>
            <w:r>
              <w:rPr>
                <w:rFonts w:cs="Times New Roman"/>
                <w:bCs/>
                <w:sz w:val="28"/>
                <w:szCs w:val="28"/>
                <w:lang w:val="nl-NL"/>
              </w:rPr>
              <w:t>ỉ</w:t>
            </w:r>
            <w:r>
              <w:rPr>
                <w:rFonts w:cs="Times New Roman"/>
                <w:bCs/>
                <w:sz w:val="28"/>
                <w:szCs w:val="28"/>
                <w:lang w:val="nl-NL"/>
              </w:rPr>
              <w:t xml:space="preserve">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Pr>
                <w:rFonts w:cs="Times New Roman"/>
                <w:bCs/>
                <w:sz w:val="28"/>
                <w:szCs w:val="28"/>
                <w:lang w:val="nl-NL"/>
              </w:rPr>
              <w:t>.</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Cs/>
                <w:sz w:val="28"/>
                <w:szCs w:val="28"/>
                <w:lang w:val="nl-NL"/>
              </w:rPr>
              <w:t>V</w:t>
            </w:r>
            <w:r>
              <w:rPr>
                <w:rFonts w:cs="Times New Roman"/>
                <w:bCs/>
                <w:sz w:val="28"/>
                <w:szCs w:val="28"/>
                <w:lang w:val="nl-NL"/>
              </w:rPr>
              <w:t>ậ</w:t>
            </w:r>
            <w:r>
              <w:rPr>
                <w:rFonts w:cs="Times New Roman"/>
                <w:bCs/>
                <w:sz w:val="28"/>
                <w:szCs w:val="28"/>
                <w:lang w:val="nl-NL"/>
              </w:rPr>
              <w:t>y</w:t>
            </w:r>
            <w:r>
              <w:rPr>
                <w:rFonts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Pr>
                <w:rFonts w:cs="Times New Roman"/>
                <w:bCs/>
                <w:sz w:val="28"/>
                <w:szCs w:val="28"/>
                <w:lang w:val="nl-NL"/>
              </w:rPr>
              <w:t>.</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Tính ch</w:t>
            </w:r>
            <w:r>
              <w:rPr>
                <w:rFonts w:cs="Times New Roman"/>
                <w:b/>
                <w:sz w:val="28"/>
                <w:szCs w:val="28"/>
                <w:lang w:val="nl-NL"/>
              </w:rPr>
              <w:t>ấ</w:t>
            </w:r>
            <w:r>
              <w:rPr>
                <w:rFonts w:cs="Times New Roman"/>
                <w:b/>
                <w:sz w:val="28"/>
                <w:szCs w:val="28"/>
                <w:lang w:val="nl-NL"/>
              </w:rPr>
              <w:t>t:</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N</w:t>
            </w:r>
            <w:r>
              <w:rPr>
                <w:rFonts w:cs="Times New Roman"/>
                <w:bCs/>
                <w:sz w:val="28"/>
                <w:szCs w:val="28"/>
                <w:lang w:val="nl-NL"/>
              </w:rPr>
              <w:t>ế</w:t>
            </w:r>
            <w:r>
              <w:rPr>
                <w:rFonts w:cs="Times New Roman"/>
                <w:bCs/>
                <w:sz w:val="28"/>
                <w:szCs w:val="28"/>
                <w:lang w:val="nl-NL"/>
              </w:rPr>
              <w:t>u đư</w:t>
            </w:r>
            <w:r>
              <w:rPr>
                <w:rFonts w:cs="Times New Roman"/>
                <w:bCs/>
                <w:sz w:val="28"/>
                <w:szCs w:val="28"/>
                <w:lang w:val="nl-NL"/>
              </w:rPr>
              <w:t>ờ</w:t>
            </w:r>
            <w:r>
              <w:rPr>
                <w:rFonts w:cs="Times New Roman"/>
                <w:bCs/>
                <w:sz w:val="28"/>
                <w:szCs w:val="28"/>
                <w:lang w:val="nl-NL"/>
              </w:rPr>
              <w:t>ng th</w:t>
            </w:r>
            <w:r>
              <w:rPr>
                <w:rFonts w:cs="Times New Roman"/>
                <w:bCs/>
                <w:sz w:val="28"/>
                <w:szCs w:val="28"/>
                <w:lang w:val="nl-NL"/>
              </w:rPr>
              <w:t>ẳ</w:t>
            </w:r>
            <w:r>
              <w:rPr>
                <w:rFonts w:cs="Times New Roman"/>
                <w:bCs/>
                <w:sz w:val="28"/>
                <w:szCs w:val="28"/>
                <w:lang w:val="nl-NL"/>
              </w:rPr>
              <w:t>ng c c</w:t>
            </w:r>
            <w:r>
              <w:rPr>
                <w:rFonts w:cs="Times New Roman"/>
                <w:bCs/>
                <w:sz w:val="28"/>
                <w:szCs w:val="28"/>
                <w:lang w:val="nl-NL"/>
              </w:rPr>
              <w:t>ắ</w:t>
            </w:r>
            <w:r>
              <w:rPr>
                <w:rFonts w:cs="Times New Roman"/>
                <w:bCs/>
                <w:sz w:val="28"/>
                <w:szCs w:val="28"/>
                <w:lang w:val="nl-NL"/>
              </w:rPr>
              <w:t>t hai đư</w:t>
            </w:r>
            <w:r>
              <w:rPr>
                <w:rFonts w:cs="Times New Roman"/>
                <w:bCs/>
                <w:sz w:val="28"/>
                <w:szCs w:val="28"/>
                <w:lang w:val="nl-NL"/>
              </w:rPr>
              <w:t>ờ</w:t>
            </w:r>
            <w:r>
              <w:rPr>
                <w:rFonts w:cs="Times New Roman"/>
                <w:bCs/>
                <w:sz w:val="28"/>
                <w:szCs w:val="28"/>
                <w:lang w:val="nl-NL"/>
              </w:rPr>
              <w:t>ng th</w:t>
            </w:r>
            <w:r>
              <w:rPr>
                <w:rFonts w:cs="Times New Roman"/>
                <w:bCs/>
                <w:sz w:val="28"/>
                <w:szCs w:val="28"/>
                <w:lang w:val="nl-NL"/>
              </w:rPr>
              <w:t>ẳ</w:t>
            </w:r>
            <w:r>
              <w:rPr>
                <w:rFonts w:cs="Times New Roman"/>
                <w:bCs/>
                <w:sz w:val="28"/>
                <w:szCs w:val="28"/>
                <w:lang w:val="nl-NL"/>
              </w:rPr>
              <w:t>ng phân bi</w:t>
            </w:r>
            <w:r>
              <w:rPr>
                <w:rFonts w:cs="Times New Roman"/>
                <w:bCs/>
                <w:sz w:val="28"/>
                <w:szCs w:val="28"/>
                <w:lang w:val="nl-NL"/>
              </w:rPr>
              <w:t>ệ</w:t>
            </w:r>
            <w:r>
              <w:rPr>
                <w:rFonts w:cs="Times New Roman"/>
                <w:bCs/>
                <w:sz w:val="28"/>
                <w:szCs w:val="28"/>
                <w:lang w:val="nl-NL"/>
              </w:rPr>
              <w:t>t a, b và trong các góc t</w:t>
            </w:r>
            <w:r>
              <w:rPr>
                <w:rFonts w:cs="Times New Roman"/>
                <w:bCs/>
                <w:sz w:val="28"/>
                <w:szCs w:val="28"/>
                <w:lang w:val="nl-NL"/>
              </w:rPr>
              <w:t>ạ</w:t>
            </w:r>
            <w:r>
              <w:rPr>
                <w:rFonts w:cs="Times New Roman"/>
                <w:bCs/>
                <w:sz w:val="28"/>
                <w:szCs w:val="28"/>
                <w:lang w:val="nl-NL"/>
              </w:rPr>
              <w:t>o thành có m</w:t>
            </w:r>
            <w:r>
              <w:rPr>
                <w:rFonts w:cs="Times New Roman"/>
                <w:bCs/>
                <w:sz w:val="28"/>
                <w:szCs w:val="28"/>
                <w:lang w:val="nl-NL"/>
              </w:rPr>
              <w:t>ộ</w:t>
            </w:r>
            <w:r>
              <w:rPr>
                <w:rFonts w:cs="Times New Roman"/>
                <w:bCs/>
                <w:sz w:val="28"/>
                <w:szCs w:val="28"/>
                <w:lang w:val="nl-NL"/>
              </w:rPr>
              <w:t>t c</w:t>
            </w:r>
            <w:r>
              <w:rPr>
                <w:rFonts w:cs="Times New Roman"/>
                <w:bCs/>
                <w:sz w:val="28"/>
                <w:szCs w:val="28"/>
                <w:lang w:val="nl-NL"/>
              </w:rPr>
              <w:t>ặ</w:t>
            </w:r>
            <w:r>
              <w:rPr>
                <w:rFonts w:cs="Times New Roman"/>
                <w:bCs/>
                <w:sz w:val="28"/>
                <w:szCs w:val="28"/>
                <w:lang w:val="nl-NL"/>
              </w:rPr>
              <w:t>p góc so le trong b</w:t>
            </w:r>
            <w:r>
              <w:rPr>
                <w:rFonts w:cs="Times New Roman"/>
                <w:bCs/>
                <w:sz w:val="28"/>
                <w:szCs w:val="28"/>
                <w:lang w:val="nl-NL"/>
              </w:rPr>
              <w:t>ằ</w:t>
            </w:r>
            <w:r>
              <w:rPr>
                <w:rFonts w:cs="Times New Roman"/>
                <w:bCs/>
                <w:sz w:val="28"/>
                <w:szCs w:val="28"/>
                <w:lang w:val="nl-NL"/>
              </w:rPr>
              <w:t>ng nhau thì:</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 </w:t>
            </w:r>
            <w:r>
              <w:rPr>
                <w:rFonts w:cs="Times New Roman"/>
                <w:bCs/>
                <w:sz w:val="28"/>
                <w:szCs w:val="28"/>
                <w:lang w:val="nl-NL"/>
              </w:rPr>
              <w:t>Hai góc so le trong còn l</w:t>
            </w:r>
            <w:r>
              <w:rPr>
                <w:rFonts w:cs="Times New Roman"/>
                <w:bCs/>
                <w:sz w:val="28"/>
                <w:szCs w:val="28"/>
                <w:lang w:val="nl-NL"/>
              </w:rPr>
              <w:t>ạ</w:t>
            </w:r>
            <w:r>
              <w:rPr>
                <w:rFonts w:cs="Times New Roman"/>
                <w:bCs/>
                <w:sz w:val="28"/>
                <w:szCs w:val="28"/>
                <w:lang w:val="nl-NL"/>
              </w:rPr>
              <w:t>i b</w:t>
            </w:r>
            <w:r>
              <w:rPr>
                <w:rFonts w:cs="Times New Roman"/>
                <w:bCs/>
                <w:sz w:val="28"/>
                <w:szCs w:val="28"/>
                <w:lang w:val="nl-NL"/>
              </w:rPr>
              <w:t>ằ</w:t>
            </w:r>
            <w:r>
              <w:rPr>
                <w:rFonts w:cs="Times New Roman"/>
                <w:bCs/>
                <w:sz w:val="28"/>
                <w:szCs w:val="28"/>
                <w:lang w:val="nl-NL"/>
              </w:rPr>
              <w:t>ng nhau.</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Hai góc đ</w:t>
            </w:r>
            <w:r>
              <w:rPr>
                <w:rFonts w:cs="Times New Roman"/>
                <w:bCs/>
                <w:sz w:val="28"/>
                <w:szCs w:val="28"/>
                <w:lang w:val="nl-NL"/>
              </w:rPr>
              <w:t>ồ</w:t>
            </w:r>
            <w:r>
              <w:rPr>
                <w:rFonts w:cs="Times New Roman"/>
                <w:bCs/>
                <w:sz w:val="28"/>
                <w:szCs w:val="28"/>
                <w:lang w:val="nl-NL"/>
              </w:rPr>
              <w:t>ng v</w:t>
            </w:r>
            <w:r>
              <w:rPr>
                <w:rFonts w:cs="Times New Roman"/>
                <w:bCs/>
                <w:sz w:val="28"/>
                <w:szCs w:val="28"/>
                <w:lang w:val="nl-NL"/>
              </w:rPr>
              <w:t>ị</w:t>
            </w:r>
            <w:r>
              <w:rPr>
                <w:rFonts w:cs="Times New Roman"/>
                <w:bCs/>
                <w:sz w:val="28"/>
                <w:szCs w:val="28"/>
                <w:lang w:val="nl-NL"/>
              </w:rPr>
              <w:t xml:space="preserve"> b</w:t>
            </w:r>
            <w:r>
              <w:rPr>
                <w:rFonts w:cs="Times New Roman"/>
                <w:bCs/>
                <w:sz w:val="28"/>
                <w:szCs w:val="28"/>
                <w:lang w:val="nl-NL"/>
              </w:rPr>
              <w:t>ằ</w:t>
            </w:r>
            <w:r>
              <w:rPr>
                <w:rFonts w:cs="Times New Roman"/>
                <w:bCs/>
                <w:sz w:val="28"/>
                <w:szCs w:val="28"/>
                <w:lang w:val="nl-NL"/>
              </w:rPr>
              <w:t>ng nhau.</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Luy</w:t>
            </w:r>
            <w:r>
              <w:rPr>
                <w:rFonts w:cs="Times New Roman"/>
                <w:b/>
                <w:sz w:val="28"/>
                <w:szCs w:val="28"/>
                <w:lang w:val="nl-NL"/>
              </w:rPr>
              <w:t>ệ</w:t>
            </w:r>
            <w:r>
              <w:rPr>
                <w:rFonts w:cs="Times New Roman"/>
                <w:b/>
                <w:sz w:val="28"/>
                <w:szCs w:val="28"/>
                <w:lang w:val="nl-NL"/>
              </w:rPr>
              <w:t>n t</w:t>
            </w:r>
            <w:r>
              <w:rPr>
                <w:rFonts w:cs="Times New Roman"/>
                <w:b/>
                <w:sz w:val="28"/>
                <w:szCs w:val="28"/>
                <w:lang w:val="nl-NL"/>
              </w:rPr>
              <w:t>ậ</w:t>
            </w:r>
            <w:r>
              <w:rPr>
                <w:rFonts w:cs="Times New Roman"/>
                <w:b/>
                <w:sz w:val="28"/>
                <w:szCs w:val="28"/>
                <w:lang w:val="nl-NL"/>
              </w:rPr>
              <w:t>p 1:</w:t>
            </w:r>
          </w:p>
          <w:p w:rsidR="005B2E0C" w:rsidRDefault="00F54929">
            <w:pPr>
              <w:tabs>
                <w:tab w:val="left" w:pos="567"/>
                <w:tab w:val="left" w:pos="1134"/>
              </w:tabs>
              <w:spacing w:before="120" w:after="0" w:line="240" w:lineRule="auto"/>
              <w:ind w:right="-1"/>
              <w:rPr>
                <w:rFonts w:cs="Times New Roman"/>
                <w:bCs/>
                <w:sz w:val="28"/>
                <w:szCs w:val="28"/>
                <w:lang w:val="nl-NL"/>
              </w:rPr>
            </w:pPr>
            <w:r>
              <w:rPr>
                <w:rFonts w:ascii="Georgia" w:hAnsiTheme="minorHAnsi" w:cs="Times New Roman"/>
                <w:bCs/>
                <w:noProof/>
                <w:sz w:val="28"/>
                <w:szCs w:val="28"/>
              </w:rPr>
              <w:drawing>
                <wp:inline distT="0" distB="0" distL="0" distR="0">
                  <wp:extent cx="1828800" cy="13792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6"/>
                          <a:stretch>
                            <a:fillRect/>
                          </a:stretch>
                        </pic:blipFill>
                        <pic:spPr>
                          <a:xfrm>
                            <a:off x="0" y="0"/>
                            <a:ext cx="1828958" cy="1379340"/>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5B2E0C" w:rsidRDefault="00F54929">
            <w:pPr>
              <w:tabs>
                <w:tab w:val="left" w:pos="567"/>
                <w:tab w:val="left" w:pos="1134"/>
              </w:tabs>
              <w:spacing w:before="120" w:after="0" w:line="240" w:lineRule="auto"/>
              <w:ind w:right="-1"/>
              <w:rPr>
                <w:rFonts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b) </w:t>
            </w:r>
          </w:p>
          <w:p w:rsidR="005B2E0C" w:rsidRDefault="00F54929">
            <w:pPr>
              <w:tabs>
                <w:tab w:val="left" w:pos="567"/>
                <w:tab w:val="left" w:pos="1134"/>
              </w:tabs>
              <w:spacing w:before="120" w:after="0" w:line="240" w:lineRule="auto"/>
              <w:ind w:right="-1"/>
              <w:rPr>
                <w:rFonts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5B2E0C" w:rsidRDefault="00F54929">
            <w:pPr>
              <w:tabs>
                <w:tab w:val="left" w:pos="567"/>
                <w:tab w:val="left" w:pos="1134"/>
              </w:tabs>
              <w:spacing w:before="120" w:after="0" w:line="240" w:lineRule="auto"/>
              <w:ind w:right="-1"/>
              <w:rPr>
                <w:rFonts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Pr>
                <w:rFonts w:cs="Times New Roman"/>
                <w:bCs/>
                <w:sz w:val="28"/>
                <w:szCs w:val="28"/>
                <w:lang w:val="nl-NL"/>
              </w:rPr>
              <w:t>.</w:t>
            </w:r>
          </w:p>
        </w:tc>
      </w:tr>
    </w:tbl>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lastRenderedPageBreak/>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2: D</w:t>
      </w:r>
      <w:r>
        <w:rPr>
          <w:rFonts w:cs="Times New Roman"/>
          <w:b/>
          <w:sz w:val="28"/>
          <w:szCs w:val="28"/>
          <w:lang w:val="nl-NL"/>
        </w:rPr>
        <w:t>ấ</w:t>
      </w:r>
      <w:r>
        <w:rPr>
          <w:rFonts w:cs="Times New Roman"/>
          <w:b/>
          <w:sz w:val="28"/>
          <w:szCs w:val="28"/>
          <w:lang w:val="nl-NL"/>
        </w:rPr>
        <w:t>u hi</w:t>
      </w:r>
      <w:r>
        <w:rPr>
          <w:rFonts w:cs="Times New Roman"/>
          <w:b/>
          <w:sz w:val="28"/>
          <w:szCs w:val="28"/>
          <w:lang w:val="nl-NL"/>
        </w:rPr>
        <w:t>ệ</w:t>
      </w:r>
      <w:r>
        <w:rPr>
          <w:rFonts w:cs="Times New Roman"/>
          <w:b/>
          <w:sz w:val="28"/>
          <w:szCs w:val="28"/>
          <w:lang w:val="nl-NL"/>
        </w:rPr>
        <w:t>u nh</w:t>
      </w:r>
      <w:r>
        <w:rPr>
          <w:rFonts w:cs="Times New Roman"/>
          <w:b/>
          <w:sz w:val="28"/>
          <w:szCs w:val="28"/>
          <w:lang w:val="nl-NL"/>
        </w:rPr>
        <w:t>ậ</w:t>
      </w:r>
      <w:r>
        <w:rPr>
          <w:rFonts w:cs="Times New Roman"/>
          <w:b/>
          <w:sz w:val="28"/>
          <w:szCs w:val="28"/>
          <w:lang w:val="nl-NL"/>
        </w:rPr>
        <w:t>n bi</w:t>
      </w:r>
      <w:r>
        <w:rPr>
          <w:rFonts w:cs="Times New Roman"/>
          <w:b/>
          <w:sz w:val="28"/>
          <w:szCs w:val="28"/>
          <w:lang w:val="nl-NL"/>
        </w:rPr>
        <w:t>ế</w:t>
      </w:r>
      <w:r>
        <w:rPr>
          <w:rFonts w:cs="Times New Roman"/>
          <w:b/>
          <w:sz w:val="28"/>
          <w:szCs w:val="28"/>
          <w:lang w:val="nl-NL"/>
        </w:rPr>
        <w:t>t hai đư</w:t>
      </w:r>
      <w:r>
        <w:rPr>
          <w:rFonts w:cs="Times New Roman"/>
          <w:b/>
          <w:sz w:val="28"/>
          <w:szCs w:val="28"/>
          <w:lang w:val="nl-NL"/>
        </w:rPr>
        <w:t>ờ</w:t>
      </w:r>
      <w:r>
        <w:rPr>
          <w:rFonts w:cs="Times New Roman"/>
          <w:b/>
          <w:sz w:val="28"/>
          <w:szCs w:val="28"/>
          <w:lang w:val="nl-NL"/>
        </w:rPr>
        <w:t>ng th</w:t>
      </w:r>
      <w:r>
        <w:rPr>
          <w:rFonts w:cs="Times New Roman"/>
          <w:b/>
          <w:sz w:val="28"/>
          <w:szCs w:val="28"/>
          <w:lang w:val="nl-NL"/>
        </w:rPr>
        <w:t>ẳ</w:t>
      </w:r>
      <w:r>
        <w:rPr>
          <w:rFonts w:cs="Times New Roman"/>
          <w:b/>
          <w:sz w:val="28"/>
          <w:szCs w:val="28"/>
          <w:lang w:val="nl-NL"/>
        </w:rPr>
        <w:t>ng song song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w:t>
      </w:r>
      <w:r>
        <w:rPr>
          <w:rFonts w:cs="Times New Roman"/>
          <w:b/>
          <w:sz w:val="28"/>
          <w:szCs w:val="28"/>
          <w:lang w:val="nl-NL"/>
        </w:rPr>
        <w:t xml:space="preserve">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spacing w:line="240" w:lineRule="auto"/>
        <w:ind w:right="-1"/>
        <w:rPr>
          <w:rFonts w:cs="Times New Roman"/>
          <w:sz w:val="28"/>
          <w:szCs w:val="28"/>
        </w:rPr>
      </w:pPr>
      <w:r>
        <w:rPr>
          <w:rFonts w:cs="Times New Roman"/>
          <w:sz w:val="28"/>
          <w:szCs w:val="28"/>
        </w:rPr>
        <w:t>- HS phát bi</w:t>
      </w:r>
      <w:r>
        <w:rPr>
          <w:rFonts w:cs="Times New Roman"/>
          <w:sz w:val="28"/>
          <w:szCs w:val="28"/>
        </w:rPr>
        <w:t>ể</w:t>
      </w:r>
      <w:r>
        <w:rPr>
          <w:rFonts w:cs="Times New Roman"/>
          <w:sz w:val="28"/>
          <w:szCs w:val="28"/>
        </w:rPr>
        <w:t>u đư</w:t>
      </w:r>
      <w:r>
        <w:rPr>
          <w:rFonts w:cs="Times New Roman"/>
          <w:sz w:val="28"/>
          <w:szCs w:val="28"/>
        </w:rPr>
        <w:t>ợ</w:t>
      </w:r>
      <w:r>
        <w:rPr>
          <w:rFonts w:cs="Times New Roman"/>
          <w:sz w:val="28"/>
          <w:szCs w:val="28"/>
        </w:rPr>
        <w:t>c d</w:t>
      </w:r>
      <w:r>
        <w:rPr>
          <w:rFonts w:cs="Times New Roman"/>
          <w:sz w:val="28"/>
          <w:szCs w:val="28"/>
        </w:rPr>
        <w:t>ấ</w:t>
      </w:r>
      <w:r>
        <w:rPr>
          <w:rFonts w:cs="Times New Roman"/>
          <w:sz w:val="28"/>
          <w:szCs w:val="28"/>
        </w:rPr>
        <w:t>u hi</w:t>
      </w:r>
      <w:r>
        <w:rPr>
          <w:rFonts w:cs="Times New Roman"/>
          <w:sz w:val="28"/>
          <w:szCs w:val="28"/>
        </w:rPr>
        <w:t>ệ</w:t>
      </w:r>
      <w:r>
        <w:rPr>
          <w:rFonts w:cs="Times New Roman"/>
          <w:sz w:val="28"/>
          <w:szCs w:val="28"/>
        </w:rPr>
        <w:t>u nh</w:t>
      </w:r>
      <w:r>
        <w:rPr>
          <w:rFonts w:cs="Times New Roman"/>
          <w:sz w:val="28"/>
          <w:szCs w:val="28"/>
        </w:rPr>
        <w:t>ậ</w:t>
      </w:r>
      <w:r>
        <w:rPr>
          <w:rFonts w:cs="Times New Roman"/>
          <w:sz w:val="28"/>
          <w:szCs w:val="28"/>
        </w:rPr>
        <w:t>n bi</w:t>
      </w:r>
      <w:r>
        <w:rPr>
          <w:rFonts w:cs="Times New Roman"/>
          <w:sz w:val="28"/>
          <w:szCs w:val="28"/>
        </w:rPr>
        <w:t>ế</w:t>
      </w:r>
      <w:r>
        <w:rPr>
          <w:rFonts w:cs="Times New Roman"/>
          <w:sz w:val="28"/>
          <w:szCs w:val="28"/>
        </w:rPr>
        <w:t>t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w:t>
      </w:r>
    </w:p>
    <w:p w:rsidR="005B2E0C" w:rsidRDefault="00F54929">
      <w:pPr>
        <w:spacing w:line="240" w:lineRule="auto"/>
        <w:ind w:right="-1"/>
        <w:rPr>
          <w:rFonts w:cs="Times New Roman"/>
          <w:sz w:val="28"/>
          <w:szCs w:val="28"/>
        </w:rPr>
      </w:pPr>
      <w:r>
        <w:rPr>
          <w:rFonts w:cs="Times New Roman"/>
          <w:sz w:val="28"/>
          <w:szCs w:val="28"/>
        </w:rPr>
        <w:t>- HS s</w:t>
      </w:r>
      <w:r>
        <w:rPr>
          <w:rFonts w:cs="Times New Roman"/>
          <w:sz w:val="28"/>
          <w:szCs w:val="28"/>
        </w:rPr>
        <w:t>ử</w:t>
      </w:r>
      <w:r>
        <w:rPr>
          <w:rFonts w:cs="Times New Roman"/>
          <w:sz w:val="28"/>
          <w:szCs w:val="28"/>
        </w:rPr>
        <w:t xml:space="preserve"> d</w:t>
      </w:r>
      <w:r>
        <w:rPr>
          <w:rFonts w:cs="Times New Roman"/>
          <w:sz w:val="28"/>
          <w:szCs w:val="28"/>
        </w:rPr>
        <w:t>ụ</w:t>
      </w:r>
      <w:r>
        <w:rPr>
          <w:rFonts w:cs="Times New Roman"/>
          <w:sz w:val="28"/>
          <w:szCs w:val="28"/>
        </w:rPr>
        <w:t>ng d</w:t>
      </w:r>
      <w:r>
        <w:rPr>
          <w:rFonts w:cs="Times New Roman"/>
          <w:sz w:val="28"/>
          <w:szCs w:val="28"/>
        </w:rPr>
        <w:t>ấ</w:t>
      </w:r>
      <w:r>
        <w:rPr>
          <w:rFonts w:cs="Times New Roman"/>
          <w:sz w:val="28"/>
          <w:szCs w:val="28"/>
        </w:rPr>
        <w:t>u hi</w:t>
      </w:r>
      <w:r>
        <w:rPr>
          <w:rFonts w:cs="Times New Roman"/>
          <w:sz w:val="28"/>
          <w:szCs w:val="28"/>
        </w:rPr>
        <w:t>ệ</w:t>
      </w:r>
      <w:r>
        <w:rPr>
          <w:rFonts w:cs="Times New Roman"/>
          <w:sz w:val="28"/>
          <w:szCs w:val="28"/>
        </w:rPr>
        <w:t>u nh</w:t>
      </w:r>
      <w:r>
        <w:rPr>
          <w:rFonts w:cs="Times New Roman"/>
          <w:sz w:val="28"/>
          <w:szCs w:val="28"/>
        </w:rPr>
        <w:t>ậ</w:t>
      </w:r>
      <w:r>
        <w:rPr>
          <w:rFonts w:cs="Times New Roman"/>
          <w:sz w:val="28"/>
          <w:szCs w:val="28"/>
        </w:rPr>
        <w:t>n bi</w:t>
      </w:r>
      <w:r>
        <w:rPr>
          <w:rFonts w:cs="Times New Roman"/>
          <w:sz w:val="28"/>
          <w:szCs w:val="28"/>
        </w:rPr>
        <w:t>ế</w:t>
      </w:r>
      <w:r>
        <w:rPr>
          <w:rFonts w:cs="Times New Roman"/>
          <w:sz w:val="28"/>
          <w:szCs w:val="28"/>
        </w:rPr>
        <w:t>t đ</w:t>
      </w:r>
      <w:r>
        <w:rPr>
          <w:rFonts w:cs="Times New Roman"/>
          <w:sz w:val="28"/>
          <w:szCs w:val="28"/>
        </w:rPr>
        <w:t>ể</w:t>
      </w:r>
      <w:r>
        <w:rPr>
          <w:rFonts w:cs="Times New Roman"/>
          <w:sz w:val="28"/>
          <w:szCs w:val="28"/>
        </w:rPr>
        <w:t xml:space="preserve"> gi</w:t>
      </w:r>
      <w:r>
        <w:rPr>
          <w:rFonts w:cs="Times New Roman"/>
          <w:sz w:val="28"/>
          <w:szCs w:val="28"/>
        </w:rPr>
        <w:t>ả</w:t>
      </w:r>
      <w:r>
        <w:rPr>
          <w:rFonts w:cs="Times New Roman"/>
          <w:sz w:val="28"/>
          <w:szCs w:val="28"/>
        </w:rPr>
        <w:t>i thích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và áp d</w:t>
      </w:r>
      <w:r>
        <w:rPr>
          <w:rFonts w:cs="Times New Roman"/>
          <w:sz w:val="28"/>
          <w:szCs w:val="28"/>
        </w:rPr>
        <w:t>ụ</w:t>
      </w:r>
      <w:r>
        <w:rPr>
          <w:rFonts w:cs="Times New Roman"/>
          <w:sz w:val="28"/>
          <w:szCs w:val="28"/>
        </w:rPr>
        <w:t>ng vào các bài t</w:t>
      </w:r>
      <w:r>
        <w:rPr>
          <w:rFonts w:cs="Times New Roman"/>
          <w:sz w:val="28"/>
          <w:szCs w:val="28"/>
        </w:rPr>
        <w:t>ậ</w:t>
      </w:r>
      <w:r>
        <w:rPr>
          <w:rFonts w:cs="Times New Roman"/>
          <w:sz w:val="28"/>
          <w:szCs w:val="28"/>
        </w:rPr>
        <w:t>p.</w:t>
      </w:r>
    </w:p>
    <w:p w:rsidR="005B2E0C" w:rsidRDefault="00F54929">
      <w:pPr>
        <w:spacing w:line="240" w:lineRule="auto"/>
        <w:ind w:right="-1"/>
        <w:rPr>
          <w:rFonts w:cs="Times New Roman"/>
          <w:sz w:val="28"/>
          <w:szCs w:val="28"/>
        </w:rPr>
      </w:pPr>
      <w:r>
        <w:rPr>
          <w:rFonts w:cs="Times New Roman"/>
          <w:sz w:val="28"/>
          <w:szCs w:val="28"/>
        </w:rPr>
        <w:t>- HS v</w:t>
      </w:r>
      <w:r>
        <w:rPr>
          <w:rFonts w:cs="Times New Roman"/>
          <w:sz w:val="28"/>
          <w:szCs w:val="28"/>
        </w:rPr>
        <w:t>ẽ</w:t>
      </w:r>
      <w:r>
        <w:rPr>
          <w:rFonts w:cs="Times New Roman"/>
          <w:sz w:val="28"/>
          <w:szCs w:val="28"/>
        </w:rPr>
        <w:t xml:space="preserve"> đư</w:t>
      </w:r>
      <w:r>
        <w:rPr>
          <w:rFonts w:cs="Times New Roman"/>
          <w:sz w:val="28"/>
          <w:szCs w:val="28"/>
        </w:rPr>
        <w:t>ợ</w:t>
      </w:r>
      <w:r>
        <w:rPr>
          <w:rFonts w:cs="Times New Roman"/>
          <w:sz w:val="28"/>
          <w:szCs w:val="28"/>
        </w:rPr>
        <w:t>c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b</w:t>
      </w:r>
      <w:r>
        <w:rPr>
          <w:rFonts w:cs="Times New Roman"/>
          <w:sz w:val="28"/>
          <w:szCs w:val="28"/>
        </w:rPr>
        <w:t>ằ</w:t>
      </w:r>
      <w:r>
        <w:rPr>
          <w:rFonts w:cs="Times New Roman"/>
          <w:sz w:val="28"/>
          <w:szCs w:val="28"/>
        </w:rPr>
        <w:t>ng êke</w:t>
      </w:r>
    </w:p>
    <w:p w:rsidR="005B2E0C" w:rsidRDefault="00F54929">
      <w:pPr>
        <w:spacing w:line="240" w:lineRule="auto"/>
        <w:ind w:right="-1"/>
        <w:rPr>
          <w:rFonts w:cs="Times New Roman"/>
          <w:sz w:val="28"/>
          <w:szCs w:val="28"/>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 xml:space="preserve">i dung: </w:t>
      </w:r>
      <w:r>
        <w:rPr>
          <w:rFonts w:cs="Times New Roman"/>
          <w:sz w:val="28"/>
          <w:szCs w:val="28"/>
          <w:lang w:val="nl-NL"/>
        </w:rPr>
        <w:t>HS quan sát SGK đ</w:t>
      </w:r>
      <w:r>
        <w:rPr>
          <w:rFonts w:cs="Times New Roman"/>
          <w:sz w:val="28"/>
          <w:szCs w:val="28"/>
          <w:lang w:val="nl-NL"/>
        </w:rPr>
        <w:t>ể</w:t>
      </w:r>
      <w:r>
        <w:rPr>
          <w:rFonts w:cs="Times New Roman"/>
          <w:sz w:val="28"/>
          <w:szCs w:val="28"/>
          <w:lang w:val="nl-NL"/>
        </w:rPr>
        <w:t xml:space="preserve"> tìm hi</w:t>
      </w:r>
      <w:r>
        <w:rPr>
          <w:rFonts w:cs="Times New Roman"/>
          <w:sz w:val="28"/>
          <w:szCs w:val="28"/>
          <w:lang w:val="nl-NL"/>
        </w:rPr>
        <w:t>ể</w:t>
      </w:r>
      <w:r>
        <w:rPr>
          <w:rFonts w:cs="Times New Roman"/>
          <w:sz w:val="28"/>
          <w:szCs w:val="28"/>
          <w:lang w:val="nl-NL"/>
        </w:rPr>
        <w:t>u n</w:t>
      </w:r>
      <w:r>
        <w:rPr>
          <w:rFonts w:cs="Times New Roman"/>
          <w:sz w:val="28"/>
          <w:szCs w:val="28"/>
          <w:lang w:val="nl-NL"/>
        </w:rPr>
        <w:t>ộ</w:t>
      </w:r>
      <w:r>
        <w:rPr>
          <w:rFonts w:cs="Times New Roman"/>
          <w:sz w:val="28"/>
          <w:szCs w:val="28"/>
          <w:lang w:val="nl-NL"/>
        </w:rPr>
        <w:t>i dung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i, làm Luy</w:t>
      </w:r>
      <w:r>
        <w:rPr>
          <w:rFonts w:cs="Times New Roman"/>
          <w:sz w:val="28"/>
          <w:szCs w:val="28"/>
          <w:lang w:val="nl-NL"/>
        </w:rPr>
        <w:t>ệ</w:t>
      </w:r>
      <w:r>
        <w:rPr>
          <w:rFonts w:cs="Times New Roman"/>
          <w:sz w:val="28"/>
          <w:szCs w:val="28"/>
          <w:lang w:val="nl-NL"/>
        </w:rPr>
        <w:t>n t</w:t>
      </w:r>
      <w:r>
        <w:rPr>
          <w:rFonts w:cs="Times New Roman"/>
          <w:sz w:val="28"/>
          <w:szCs w:val="28"/>
          <w:lang w:val="nl-NL"/>
        </w:rPr>
        <w:t>ậ</w:t>
      </w:r>
      <w:r>
        <w:rPr>
          <w:rFonts w:cs="Times New Roman"/>
          <w:sz w:val="28"/>
          <w:szCs w:val="28"/>
          <w:lang w:val="nl-NL"/>
        </w:rPr>
        <w:t>p 2, th</w:t>
      </w:r>
      <w:r>
        <w:rPr>
          <w:rFonts w:cs="Times New Roman"/>
          <w:sz w:val="28"/>
          <w:szCs w:val="28"/>
          <w:lang w:val="nl-NL"/>
        </w:rPr>
        <w:t>ự</w:t>
      </w:r>
      <w:r>
        <w:rPr>
          <w:rFonts w:cs="Times New Roman"/>
          <w:sz w:val="28"/>
          <w:szCs w:val="28"/>
          <w:lang w:val="nl-NL"/>
        </w:rPr>
        <w:t>c hành v</w:t>
      </w:r>
      <w:r>
        <w:rPr>
          <w:rFonts w:cs="Times New Roman"/>
          <w:sz w:val="28"/>
          <w:szCs w:val="28"/>
          <w:lang w:val="nl-NL"/>
        </w:rPr>
        <w:t>ẽ</w:t>
      </w:r>
      <w:r>
        <w:rPr>
          <w:rFonts w:cs="Times New Roman"/>
          <w:sz w:val="28"/>
          <w:szCs w:val="28"/>
          <w:lang w:val="nl-NL"/>
        </w:rPr>
        <w:t xml:space="preserve"> hình.</w:t>
      </w:r>
    </w:p>
    <w:p w:rsidR="005B2E0C" w:rsidRDefault="00F54929">
      <w:pPr>
        <w:spacing w:line="240" w:lineRule="auto"/>
        <w:ind w:right="-1"/>
        <w:rPr>
          <w:rFonts w:cs="Times New Roman"/>
          <w:b/>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nêu đư</w:t>
      </w:r>
      <w:r>
        <w:rPr>
          <w:rFonts w:cs="Times New Roman"/>
          <w:sz w:val="28"/>
          <w:szCs w:val="28"/>
          <w:lang w:val="nl-NL"/>
        </w:rPr>
        <w:t>ợ</w:t>
      </w:r>
      <w:r>
        <w:rPr>
          <w:rFonts w:cs="Times New Roman"/>
          <w:sz w:val="28"/>
          <w:szCs w:val="28"/>
          <w:lang w:val="nl-NL"/>
        </w:rPr>
        <w:t>c d</w:t>
      </w:r>
      <w:r>
        <w:rPr>
          <w:rFonts w:cs="Times New Roman"/>
          <w:sz w:val="28"/>
          <w:szCs w:val="28"/>
          <w:lang w:val="nl-NL"/>
        </w:rPr>
        <w:t>ấ</w:t>
      </w:r>
      <w:r>
        <w:rPr>
          <w:rFonts w:cs="Times New Roman"/>
          <w:sz w:val="28"/>
          <w:szCs w:val="28"/>
          <w:lang w:val="nl-NL"/>
        </w:rPr>
        <w:t>u hi</w:t>
      </w:r>
      <w:r>
        <w:rPr>
          <w:rFonts w:cs="Times New Roman"/>
          <w:sz w:val="28"/>
          <w:szCs w:val="28"/>
          <w:lang w:val="nl-NL"/>
        </w:rPr>
        <w:t>ệ</w:t>
      </w:r>
      <w:r>
        <w:rPr>
          <w:rFonts w:cs="Times New Roman"/>
          <w:sz w:val="28"/>
          <w:szCs w:val="28"/>
          <w:lang w:val="nl-NL"/>
        </w:rPr>
        <w:t>u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gi</w:t>
      </w:r>
      <w:r>
        <w:rPr>
          <w:rFonts w:cs="Times New Roman"/>
          <w:sz w:val="28"/>
          <w:szCs w:val="28"/>
          <w:lang w:val="nl-NL"/>
        </w:rPr>
        <w:t>ả</w:t>
      </w:r>
      <w:r>
        <w:rPr>
          <w:rFonts w:cs="Times New Roman"/>
          <w:sz w:val="28"/>
          <w:szCs w:val="28"/>
          <w:lang w:val="nl-NL"/>
        </w:rPr>
        <w:t>i đư</w:t>
      </w:r>
      <w:r>
        <w:rPr>
          <w:rFonts w:cs="Times New Roman"/>
          <w:sz w:val="28"/>
          <w:szCs w:val="28"/>
          <w:lang w:val="nl-NL"/>
        </w:rPr>
        <w:t>ợ</w:t>
      </w:r>
      <w:r>
        <w:rPr>
          <w:rFonts w:cs="Times New Roman"/>
          <w:sz w:val="28"/>
          <w:szCs w:val="28"/>
          <w:lang w:val="nl-NL"/>
        </w:rPr>
        <w:t>c các bài t</w:t>
      </w:r>
      <w:r>
        <w:rPr>
          <w:rFonts w:cs="Times New Roman"/>
          <w:sz w:val="28"/>
          <w:szCs w:val="28"/>
          <w:lang w:val="nl-NL"/>
        </w:rPr>
        <w:t>ậ</w:t>
      </w:r>
      <w:r>
        <w:rPr>
          <w:rFonts w:cs="Times New Roman"/>
          <w:sz w:val="28"/>
          <w:szCs w:val="28"/>
          <w:lang w:val="nl-NL"/>
        </w:rPr>
        <w:t>p v</w:t>
      </w:r>
      <w:r>
        <w:rPr>
          <w:rFonts w:cs="Times New Roman"/>
          <w:sz w:val="28"/>
          <w:szCs w:val="28"/>
          <w:lang w:val="nl-NL"/>
        </w:rPr>
        <w:t>ề</w:t>
      </w:r>
      <w:r>
        <w:rPr>
          <w:rFonts w:cs="Times New Roman"/>
          <w:sz w:val="28"/>
          <w:szCs w:val="28"/>
          <w:lang w:val="nl-NL"/>
        </w:rPr>
        <w:t xml:space="preserve"> ch</w:t>
      </w:r>
      <w:r>
        <w:rPr>
          <w:rFonts w:cs="Times New Roman"/>
          <w:sz w:val="28"/>
          <w:szCs w:val="28"/>
          <w:lang w:val="nl-NL"/>
        </w:rPr>
        <w:t>ỉ</w:t>
      </w:r>
      <w:r>
        <w:rPr>
          <w:rFonts w:cs="Times New Roman"/>
          <w:sz w:val="28"/>
          <w:szCs w:val="28"/>
          <w:lang w:val="nl-NL"/>
        </w:rPr>
        <w:t xml:space="preserve"> ra 2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và v</w:t>
      </w:r>
      <w:r>
        <w:rPr>
          <w:rFonts w:cs="Times New Roman"/>
          <w:sz w:val="28"/>
          <w:szCs w:val="28"/>
          <w:lang w:val="nl-NL"/>
        </w:rPr>
        <w:t>ẽ</w:t>
      </w:r>
      <w:r>
        <w:rPr>
          <w:rFonts w:cs="Times New Roman"/>
          <w:sz w:val="28"/>
          <w:szCs w:val="28"/>
          <w:lang w:val="nl-NL"/>
        </w:rPr>
        <w:t xml:space="preserve"> đư</w:t>
      </w:r>
      <w:r>
        <w:rPr>
          <w:rFonts w:cs="Times New Roman"/>
          <w:sz w:val="28"/>
          <w:szCs w:val="28"/>
          <w:lang w:val="nl-NL"/>
        </w:rPr>
        <w:t>ợ</w:t>
      </w:r>
      <w:r>
        <w:rPr>
          <w:rFonts w:cs="Times New Roman"/>
          <w:sz w:val="28"/>
          <w:szCs w:val="28"/>
          <w:lang w:val="nl-NL"/>
        </w:rPr>
        <w:t>c 2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w:t>
      </w:r>
    </w:p>
    <w:p w:rsidR="005B2E0C" w:rsidRDefault="00F54929">
      <w:pPr>
        <w:tabs>
          <w:tab w:val="left" w:pos="567"/>
          <w:tab w:val="left" w:pos="1134"/>
        </w:tabs>
        <w:spacing w:before="120" w:line="240" w:lineRule="auto"/>
        <w:ind w:right="-1"/>
        <w:rPr>
          <w:rFonts w:cs="Times New Roman"/>
          <w:b/>
          <w:sz w:val="28"/>
          <w:szCs w:val="28"/>
        </w:rPr>
      </w:pPr>
      <w:r>
        <w:rPr>
          <w:rFonts w:cs="Times New Roman"/>
          <w:b/>
          <w:sz w:val="28"/>
          <w:szCs w:val="28"/>
        </w:rPr>
        <w:t>d) T</w:t>
      </w:r>
      <w:r>
        <w:rPr>
          <w:rFonts w:cs="Times New Roman"/>
          <w:b/>
          <w:sz w:val="28"/>
          <w:szCs w:val="28"/>
        </w:rPr>
        <w:t>ổ</w:t>
      </w:r>
      <w:r>
        <w:rPr>
          <w:rFonts w:cs="Times New Roman"/>
          <w:b/>
          <w:sz w:val="28"/>
          <w:szCs w:val="28"/>
        </w:rPr>
        <w:t xml:space="preserve"> ch</w:t>
      </w:r>
      <w:r>
        <w:rPr>
          <w:rFonts w:cs="Times New Roman"/>
          <w:b/>
          <w:sz w:val="28"/>
          <w:szCs w:val="28"/>
        </w:rPr>
        <w:t>ứ</w:t>
      </w:r>
      <w:r>
        <w:rPr>
          <w:rFonts w:cs="Times New Roman"/>
          <w:b/>
          <w:sz w:val="28"/>
          <w:szCs w:val="28"/>
        </w:rPr>
        <w:t>c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 xml:space="preserve">n: </w:t>
      </w:r>
    </w:p>
    <w:tbl>
      <w:tblPr>
        <w:tblStyle w:val="TableGrid"/>
        <w:tblW w:w="9606" w:type="dxa"/>
        <w:tblLayout w:type="fixed"/>
        <w:tblLook w:val="04A0" w:firstRow="1" w:lastRow="0" w:firstColumn="1" w:lastColumn="0" w:noHBand="0" w:noVBand="1"/>
      </w:tblPr>
      <w:tblGrid>
        <w:gridCol w:w="4248"/>
        <w:gridCol w:w="5358"/>
      </w:tblGrid>
      <w:tr w:rsidR="005B2E0C">
        <w:tc>
          <w:tcPr>
            <w:tcW w:w="4248" w:type="dxa"/>
          </w:tcPr>
          <w:p w:rsidR="005B2E0C" w:rsidRDefault="00F54929">
            <w:pPr>
              <w:tabs>
                <w:tab w:val="left" w:pos="495"/>
              </w:tabs>
              <w:spacing w:before="120" w:after="120" w:line="240" w:lineRule="auto"/>
              <w:ind w:right="-1"/>
              <w:jc w:val="center"/>
              <w:rPr>
                <w:rFonts w:cs="Times New Roman"/>
                <w:b/>
                <w:sz w:val="28"/>
                <w:szCs w:val="28"/>
              </w:rPr>
            </w:pPr>
            <w:r>
              <w:rPr>
                <w:rFonts w:cs="Times New Roman"/>
                <w:b/>
                <w:sz w:val="28"/>
                <w:szCs w:val="28"/>
              </w:rPr>
              <w:t>HO</w:t>
            </w:r>
            <w:r>
              <w:rPr>
                <w:rFonts w:cs="Times New Roman"/>
                <w:b/>
                <w:sz w:val="28"/>
                <w:szCs w:val="28"/>
              </w:rPr>
              <w:t>Ạ</w:t>
            </w:r>
            <w:r>
              <w:rPr>
                <w:rFonts w:cs="Times New Roman"/>
                <w:b/>
                <w:sz w:val="28"/>
                <w:szCs w:val="28"/>
              </w:rPr>
              <w:t>T Đ</w:t>
            </w:r>
            <w:r>
              <w:rPr>
                <w:rFonts w:cs="Times New Roman"/>
                <w:b/>
                <w:sz w:val="28"/>
                <w:szCs w:val="28"/>
              </w:rPr>
              <w:t>Ộ</w:t>
            </w:r>
            <w:r>
              <w:rPr>
                <w:rFonts w:cs="Times New Roman"/>
                <w:b/>
                <w:sz w:val="28"/>
                <w:szCs w:val="28"/>
              </w:rPr>
              <w:t xml:space="preserve">NG </w:t>
            </w:r>
            <w:r>
              <w:rPr>
                <w:rFonts w:cs="Times New Roman"/>
                <w:b/>
                <w:sz w:val="28"/>
                <w:szCs w:val="28"/>
              </w:rPr>
              <w:t>C</w:t>
            </w:r>
            <w:r>
              <w:rPr>
                <w:rFonts w:cs="Times New Roman"/>
                <w:b/>
                <w:sz w:val="28"/>
                <w:szCs w:val="28"/>
              </w:rPr>
              <w:t>Ủ</w:t>
            </w:r>
            <w:r>
              <w:rPr>
                <w:rFonts w:cs="Times New Roman"/>
                <w:b/>
                <w:sz w:val="28"/>
                <w:szCs w:val="28"/>
              </w:rPr>
              <w:t>A GV VÀ HS</w:t>
            </w:r>
          </w:p>
        </w:tc>
        <w:tc>
          <w:tcPr>
            <w:tcW w:w="5358" w:type="dxa"/>
          </w:tcPr>
          <w:p w:rsidR="005B2E0C" w:rsidRDefault="00F54929">
            <w:pPr>
              <w:spacing w:before="120" w:after="120" w:line="240" w:lineRule="auto"/>
              <w:ind w:right="-1"/>
              <w:jc w:val="center"/>
              <w:rPr>
                <w:rFonts w:cs="Times New Roman"/>
                <w:b/>
                <w:sz w:val="28"/>
                <w:szCs w:val="28"/>
              </w:rPr>
            </w:pPr>
            <w:r>
              <w:rPr>
                <w:rFonts w:cs="Times New Roman"/>
                <w:b/>
                <w:sz w:val="28"/>
                <w:szCs w:val="28"/>
              </w:rPr>
              <w:t>S</w:t>
            </w:r>
            <w:r>
              <w:rPr>
                <w:rFonts w:cs="Times New Roman"/>
                <w:b/>
                <w:sz w:val="28"/>
                <w:szCs w:val="28"/>
              </w:rPr>
              <w:t>Ả</w:t>
            </w:r>
            <w:r>
              <w:rPr>
                <w:rFonts w:cs="Times New Roman"/>
                <w:b/>
                <w:sz w:val="28"/>
                <w:szCs w:val="28"/>
              </w:rPr>
              <w:t>N PH</w:t>
            </w:r>
            <w:r>
              <w:rPr>
                <w:rFonts w:cs="Times New Roman"/>
                <w:b/>
                <w:sz w:val="28"/>
                <w:szCs w:val="28"/>
              </w:rPr>
              <w:t>Ẩ</w:t>
            </w:r>
            <w:r>
              <w:rPr>
                <w:rFonts w:cs="Times New Roman"/>
                <w:b/>
                <w:sz w:val="28"/>
                <w:szCs w:val="28"/>
              </w:rPr>
              <w:t>M D</w:t>
            </w:r>
            <w:r>
              <w:rPr>
                <w:rFonts w:cs="Times New Roman"/>
                <w:b/>
                <w:sz w:val="28"/>
                <w:szCs w:val="28"/>
              </w:rPr>
              <w:t>Ự</w:t>
            </w:r>
            <w:r>
              <w:rPr>
                <w:rFonts w:cs="Times New Roman"/>
                <w:b/>
                <w:sz w:val="28"/>
                <w:szCs w:val="28"/>
              </w:rPr>
              <w:t xml:space="preserve"> KI</w:t>
            </w:r>
            <w:r>
              <w:rPr>
                <w:rFonts w:cs="Times New Roman"/>
                <w:b/>
                <w:sz w:val="28"/>
                <w:szCs w:val="28"/>
              </w:rPr>
              <w:t>Ế</w:t>
            </w:r>
            <w:r>
              <w:rPr>
                <w:rFonts w:cs="Times New Roman"/>
                <w:b/>
                <w:sz w:val="28"/>
                <w:szCs w:val="28"/>
              </w:rPr>
              <w:t>N</w:t>
            </w:r>
          </w:p>
        </w:tc>
      </w:tr>
      <w:tr w:rsidR="005B2E0C">
        <w:tc>
          <w:tcPr>
            <w:tcW w:w="4248"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after="0" w:line="240" w:lineRule="auto"/>
              <w:ind w:right="-1"/>
              <w:rPr>
                <w:rFonts w:cs="Times New Roman"/>
                <w:sz w:val="28"/>
                <w:szCs w:val="28"/>
              </w:rPr>
            </w:pPr>
            <w:r>
              <w:rPr>
                <w:rFonts w:cs="Times New Roman"/>
                <w:sz w:val="28"/>
                <w:szCs w:val="28"/>
              </w:rPr>
              <w:t>- GV đ</w:t>
            </w:r>
            <w:r>
              <w:rPr>
                <w:rFonts w:cs="Times New Roman"/>
                <w:sz w:val="28"/>
                <w:szCs w:val="28"/>
              </w:rPr>
              <w:t>ặ</w:t>
            </w:r>
            <w:r>
              <w:rPr>
                <w:rFonts w:cs="Times New Roman"/>
                <w:sz w:val="28"/>
                <w:szCs w:val="28"/>
              </w:rPr>
              <w:t>t câu h</w:t>
            </w:r>
            <w:r>
              <w:rPr>
                <w:rFonts w:cs="Times New Roman"/>
                <w:sz w:val="28"/>
                <w:szCs w:val="28"/>
              </w:rPr>
              <w:t>ỏ</w:t>
            </w:r>
            <w:r>
              <w:rPr>
                <w:rFonts w:cs="Times New Roman"/>
                <w:sz w:val="28"/>
                <w:szCs w:val="28"/>
              </w:rPr>
              <w:t xml:space="preserve">i: </w:t>
            </w:r>
            <w:r>
              <w:rPr>
                <w:rFonts w:cs="Times New Roman"/>
                <w:i/>
                <w:iCs/>
                <w:sz w:val="28"/>
                <w:szCs w:val="28"/>
              </w:rPr>
              <w:t>ta đã bi</w:t>
            </w:r>
            <w:r>
              <w:rPr>
                <w:rFonts w:cs="Times New Roman"/>
                <w:i/>
                <w:iCs/>
                <w:sz w:val="28"/>
                <w:szCs w:val="28"/>
              </w:rPr>
              <w:t>ế</w:t>
            </w:r>
            <w:r>
              <w:rPr>
                <w:rFonts w:cs="Times New Roman"/>
                <w:i/>
                <w:iCs/>
                <w:sz w:val="28"/>
                <w:szCs w:val="28"/>
              </w:rPr>
              <w:t>t hai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ng song song là hai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ng không có đi</w:t>
            </w:r>
            <w:r>
              <w:rPr>
                <w:rFonts w:cs="Times New Roman"/>
                <w:i/>
                <w:iCs/>
                <w:sz w:val="28"/>
                <w:szCs w:val="28"/>
              </w:rPr>
              <w:t>ể</w:t>
            </w:r>
            <w:r>
              <w:rPr>
                <w:rFonts w:cs="Times New Roman"/>
                <w:i/>
                <w:iCs/>
                <w:sz w:val="28"/>
                <w:szCs w:val="28"/>
              </w:rPr>
              <w:t>m chung, nhưng li</w:t>
            </w:r>
            <w:r>
              <w:rPr>
                <w:rFonts w:cs="Times New Roman"/>
                <w:i/>
                <w:iCs/>
                <w:sz w:val="28"/>
                <w:szCs w:val="28"/>
              </w:rPr>
              <w:t>ệ</w:t>
            </w:r>
            <w:r>
              <w:rPr>
                <w:rFonts w:cs="Times New Roman"/>
                <w:i/>
                <w:iCs/>
                <w:sz w:val="28"/>
                <w:szCs w:val="28"/>
              </w:rPr>
              <w:t>u vi</w:t>
            </w:r>
            <w:r>
              <w:rPr>
                <w:rFonts w:cs="Times New Roman"/>
                <w:i/>
                <w:iCs/>
                <w:sz w:val="28"/>
                <w:szCs w:val="28"/>
              </w:rPr>
              <w:t>ệ</w:t>
            </w:r>
            <w:r>
              <w:rPr>
                <w:rFonts w:cs="Times New Roman"/>
                <w:i/>
                <w:iCs/>
                <w:sz w:val="28"/>
                <w:szCs w:val="28"/>
              </w:rPr>
              <w:t>c ki</w:t>
            </w:r>
            <w:r>
              <w:rPr>
                <w:rFonts w:cs="Times New Roman"/>
                <w:i/>
                <w:iCs/>
                <w:sz w:val="28"/>
                <w:szCs w:val="28"/>
              </w:rPr>
              <w:t>ể</w:t>
            </w:r>
            <w:r>
              <w:rPr>
                <w:rFonts w:cs="Times New Roman"/>
                <w:i/>
                <w:iCs/>
                <w:sz w:val="28"/>
                <w:szCs w:val="28"/>
              </w:rPr>
              <w:t>m tra đi</w:t>
            </w:r>
            <w:r>
              <w:rPr>
                <w:rFonts w:cs="Times New Roman"/>
                <w:i/>
                <w:iCs/>
                <w:sz w:val="28"/>
                <w:szCs w:val="28"/>
              </w:rPr>
              <w:t>ể</w:t>
            </w:r>
            <w:r>
              <w:rPr>
                <w:rFonts w:cs="Times New Roman"/>
                <w:i/>
                <w:iCs/>
                <w:sz w:val="28"/>
                <w:szCs w:val="28"/>
              </w:rPr>
              <w:t>m chung c</w:t>
            </w:r>
            <w:r>
              <w:rPr>
                <w:rFonts w:cs="Times New Roman"/>
                <w:i/>
                <w:iCs/>
                <w:sz w:val="28"/>
                <w:szCs w:val="28"/>
              </w:rPr>
              <w:t>ủ</w:t>
            </w:r>
            <w:r>
              <w:rPr>
                <w:rFonts w:cs="Times New Roman"/>
                <w:i/>
                <w:iCs/>
                <w:sz w:val="28"/>
                <w:szCs w:val="28"/>
              </w:rPr>
              <w:t>a 2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ng có d</w:t>
            </w:r>
            <w:r>
              <w:rPr>
                <w:rFonts w:cs="Times New Roman"/>
                <w:i/>
                <w:iCs/>
                <w:sz w:val="28"/>
                <w:szCs w:val="28"/>
              </w:rPr>
              <w:t>ễ</w:t>
            </w:r>
            <w:r>
              <w:rPr>
                <w:rFonts w:cs="Times New Roman"/>
                <w:i/>
                <w:iCs/>
                <w:sz w:val="28"/>
                <w:szCs w:val="28"/>
              </w:rPr>
              <w:t xml:space="preserve"> th</w:t>
            </w:r>
            <w:r>
              <w:rPr>
                <w:rFonts w:cs="Times New Roman"/>
                <w:i/>
                <w:iCs/>
                <w:sz w:val="28"/>
                <w:szCs w:val="28"/>
              </w:rPr>
              <w:t>ự</w:t>
            </w:r>
            <w:r>
              <w:rPr>
                <w:rFonts w:cs="Times New Roman"/>
                <w:i/>
                <w:iCs/>
                <w:sz w:val="28"/>
                <w:szCs w:val="28"/>
              </w:rPr>
              <w:t>c hi</w:t>
            </w:r>
            <w:r>
              <w:rPr>
                <w:rFonts w:cs="Times New Roman"/>
                <w:i/>
                <w:iCs/>
                <w:sz w:val="28"/>
                <w:szCs w:val="28"/>
              </w:rPr>
              <w:t>ệ</w:t>
            </w:r>
            <w:r>
              <w:rPr>
                <w:rFonts w:cs="Times New Roman"/>
                <w:i/>
                <w:iCs/>
                <w:sz w:val="28"/>
                <w:szCs w:val="28"/>
              </w:rPr>
              <w:t>n không?</w:t>
            </w:r>
            <w:r>
              <w:rPr>
                <w:rFonts w:cs="Times New Roman"/>
                <w:sz w:val="28"/>
                <w:szCs w:val="28"/>
              </w:rPr>
              <w:t xml:space="preserve"> </w:t>
            </w:r>
          </w:p>
          <w:p w:rsidR="005B2E0C" w:rsidRDefault="00F54929">
            <w:pPr>
              <w:spacing w:after="0" w:line="240" w:lineRule="auto"/>
              <w:ind w:right="-1"/>
              <w:rPr>
                <w:rFonts w:cs="Times New Roman"/>
                <w:b/>
                <w:sz w:val="28"/>
                <w:szCs w:val="28"/>
              </w:rPr>
            </w:pPr>
            <w:r>
              <w:rPr>
                <w:rFonts w:ascii="Georgia" w:hAnsiTheme="minorHAnsi" w:cs="Times New Roman"/>
                <w:b/>
                <w:noProof/>
                <w:sz w:val="28"/>
                <w:szCs w:val="28"/>
              </w:rPr>
              <w:lastRenderedPageBreak/>
              <w:drawing>
                <wp:inline distT="0" distB="0" distL="0" distR="0">
                  <wp:extent cx="1577340" cy="1280160"/>
                  <wp:effectExtent l="0" t="0" r="1016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7"/>
                          <a:stretch>
                            <a:fillRect/>
                          </a:stretch>
                        </pic:blipFill>
                        <pic:spPr>
                          <a:xfrm>
                            <a:off x="0" y="0"/>
                            <a:ext cx="1577477" cy="1280271"/>
                          </a:xfrm>
                          <a:prstGeom prst="rect">
                            <a:avLst/>
                          </a:prstGeom>
                        </pic:spPr>
                      </pic:pic>
                    </a:graphicData>
                  </a:graphic>
                </wp:inline>
              </w:drawing>
            </w:r>
          </w:p>
          <w:p w:rsidR="005B2E0C" w:rsidRDefault="00F54929">
            <w:pPr>
              <w:spacing w:after="0" w:line="240" w:lineRule="auto"/>
              <w:ind w:right="-1"/>
              <w:rPr>
                <w:rFonts w:cs="Times New Roman"/>
                <w:bCs/>
                <w:i/>
                <w:iCs/>
                <w:sz w:val="28"/>
                <w:szCs w:val="28"/>
              </w:rPr>
            </w:pPr>
            <w:r>
              <w:rPr>
                <w:rFonts w:cs="Times New Roman"/>
                <w:bCs/>
                <w:i/>
                <w:iCs/>
                <w:sz w:val="28"/>
                <w:szCs w:val="28"/>
              </w:rPr>
              <w:t>Ví d</w:t>
            </w:r>
            <w:r>
              <w:rPr>
                <w:rFonts w:cs="Times New Roman"/>
                <w:bCs/>
                <w:i/>
                <w:iCs/>
                <w:sz w:val="28"/>
                <w:szCs w:val="28"/>
              </w:rPr>
              <w:t>ụ</w:t>
            </w:r>
            <w:r>
              <w:rPr>
                <w:rFonts w:cs="Times New Roman"/>
                <w:bCs/>
                <w:i/>
                <w:iCs/>
                <w:sz w:val="28"/>
                <w:szCs w:val="28"/>
              </w:rPr>
              <w:t xml:space="preserve"> hình </w:t>
            </w:r>
            <w:r>
              <w:rPr>
                <w:rFonts w:cs="Times New Roman"/>
                <w:bCs/>
                <w:i/>
                <w:iCs/>
                <w:sz w:val="28"/>
                <w:szCs w:val="28"/>
              </w:rPr>
              <w:t>ả</w:t>
            </w:r>
            <w:r>
              <w:rPr>
                <w:rFonts w:cs="Times New Roman"/>
                <w:bCs/>
                <w:i/>
                <w:iCs/>
                <w:sz w:val="28"/>
                <w:szCs w:val="28"/>
              </w:rPr>
              <w:t xml:space="preserve">nh này </w:t>
            </w:r>
            <w:r>
              <w:rPr>
                <w:rFonts w:cs="Times New Roman"/>
                <w:bCs/>
                <w:i/>
                <w:iCs/>
                <w:sz w:val="28"/>
                <w:szCs w:val="28"/>
              </w:rPr>
              <w:t>có th</w:t>
            </w:r>
            <w:r>
              <w:rPr>
                <w:rFonts w:cs="Times New Roman"/>
                <w:bCs/>
                <w:i/>
                <w:iCs/>
                <w:sz w:val="28"/>
                <w:szCs w:val="28"/>
              </w:rPr>
              <w:t>ể</w:t>
            </w:r>
            <w:r>
              <w:rPr>
                <w:rFonts w:cs="Times New Roman"/>
                <w:bCs/>
                <w:i/>
                <w:iCs/>
                <w:sz w:val="28"/>
                <w:szCs w:val="28"/>
              </w:rPr>
              <w:t xml:space="preserve"> ki</w:t>
            </w:r>
            <w:r>
              <w:rPr>
                <w:rFonts w:cs="Times New Roman"/>
                <w:bCs/>
                <w:i/>
                <w:iCs/>
                <w:sz w:val="28"/>
                <w:szCs w:val="28"/>
              </w:rPr>
              <w:t>ể</w:t>
            </w:r>
            <w:r>
              <w:rPr>
                <w:rFonts w:cs="Times New Roman"/>
                <w:bCs/>
                <w:i/>
                <w:iCs/>
                <w:sz w:val="28"/>
                <w:szCs w:val="28"/>
              </w:rPr>
              <w:t>m tra c và d có song song v</w:t>
            </w:r>
            <w:r>
              <w:rPr>
                <w:rFonts w:cs="Times New Roman"/>
                <w:bCs/>
                <w:i/>
                <w:iCs/>
                <w:sz w:val="28"/>
                <w:szCs w:val="28"/>
              </w:rPr>
              <w:t>ớ</w:t>
            </w:r>
            <w:r>
              <w:rPr>
                <w:rFonts w:cs="Times New Roman"/>
                <w:bCs/>
                <w:i/>
                <w:iCs/>
                <w:sz w:val="28"/>
                <w:szCs w:val="28"/>
              </w:rPr>
              <w:t>i nhau như th</w:t>
            </w:r>
            <w:r>
              <w:rPr>
                <w:rFonts w:cs="Times New Roman"/>
                <w:bCs/>
                <w:i/>
                <w:iCs/>
                <w:sz w:val="28"/>
                <w:szCs w:val="28"/>
              </w:rPr>
              <w:t>ế</w:t>
            </w:r>
            <w:r>
              <w:rPr>
                <w:rFonts w:cs="Times New Roman"/>
                <w:bCs/>
                <w:i/>
                <w:iCs/>
                <w:sz w:val="28"/>
                <w:szCs w:val="28"/>
              </w:rPr>
              <w:t xml:space="preserve"> nào?</w:t>
            </w:r>
          </w:p>
          <w:p w:rsidR="005B2E0C" w:rsidRDefault="00F54929">
            <w:pPr>
              <w:spacing w:after="0" w:line="240" w:lineRule="auto"/>
              <w:ind w:right="-1"/>
              <w:rPr>
                <w:rFonts w:cs="Times New Roman"/>
                <w:bCs/>
                <w:sz w:val="28"/>
                <w:szCs w:val="28"/>
              </w:rPr>
            </w:pPr>
            <w:r>
              <w:rPr>
                <w:rFonts w:cs="Times New Roman"/>
                <w:bCs/>
                <w:sz w:val="28"/>
                <w:szCs w:val="28"/>
              </w:rPr>
              <w:t>- GV đưa ra d</w:t>
            </w:r>
            <w:r>
              <w:rPr>
                <w:rFonts w:cs="Times New Roman"/>
                <w:bCs/>
                <w:sz w:val="28"/>
                <w:szCs w:val="28"/>
              </w:rPr>
              <w:t>ấ</w:t>
            </w:r>
            <w:r>
              <w:rPr>
                <w:rFonts w:cs="Times New Roman"/>
                <w:bCs/>
                <w:sz w:val="28"/>
                <w:szCs w:val="28"/>
              </w:rPr>
              <w:t>u hi</w:t>
            </w:r>
            <w:r>
              <w:rPr>
                <w:rFonts w:cs="Times New Roman"/>
                <w:bCs/>
                <w:sz w:val="28"/>
                <w:szCs w:val="28"/>
              </w:rPr>
              <w:t>ệ</w:t>
            </w:r>
            <w:r>
              <w:rPr>
                <w:rFonts w:cs="Times New Roman"/>
                <w:bCs/>
                <w:sz w:val="28"/>
                <w:szCs w:val="28"/>
              </w:rPr>
              <w:t>u, yêu c</w:t>
            </w:r>
            <w:r>
              <w:rPr>
                <w:rFonts w:cs="Times New Roman"/>
                <w:bCs/>
                <w:sz w:val="28"/>
                <w:szCs w:val="28"/>
              </w:rPr>
              <w:t>ầ</w:t>
            </w:r>
            <w:r>
              <w:rPr>
                <w:rFonts w:cs="Times New Roman"/>
                <w:bCs/>
                <w:sz w:val="28"/>
                <w:szCs w:val="28"/>
              </w:rPr>
              <w:t>u HS nh</w:t>
            </w:r>
            <w:r>
              <w:rPr>
                <w:rFonts w:cs="Times New Roman"/>
                <w:bCs/>
                <w:sz w:val="28"/>
                <w:szCs w:val="28"/>
              </w:rPr>
              <w:t>ắ</w:t>
            </w:r>
            <w:r>
              <w:rPr>
                <w:rFonts w:cs="Times New Roman"/>
                <w:bCs/>
                <w:sz w:val="28"/>
                <w:szCs w:val="28"/>
              </w:rPr>
              <w:t>c l</w:t>
            </w:r>
            <w:r>
              <w:rPr>
                <w:rFonts w:cs="Times New Roman"/>
                <w:bCs/>
                <w:sz w:val="28"/>
                <w:szCs w:val="28"/>
              </w:rPr>
              <w:t>ạ</w:t>
            </w:r>
            <w:r>
              <w:rPr>
                <w:rFonts w:cs="Times New Roman"/>
                <w:bCs/>
                <w:sz w:val="28"/>
                <w:szCs w:val="28"/>
              </w:rPr>
              <w:t>i.</w:t>
            </w:r>
          </w:p>
          <w:p w:rsidR="005B2E0C" w:rsidRDefault="00F54929">
            <w:pPr>
              <w:spacing w:after="0" w:line="240" w:lineRule="auto"/>
              <w:ind w:right="-1"/>
              <w:rPr>
                <w:rFonts w:cs="Times New Roman"/>
                <w:bCs/>
                <w:sz w:val="28"/>
                <w:szCs w:val="28"/>
              </w:rPr>
            </w:pPr>
            <w:r>
              <w:rPr>
                <w:rFonts w:cs="Times New Roman"/>
                <w:bCs/>
                <w:sz w:val="28"/>
                <w:szCs w:val="28"/>
              </w:rPr>
              <w:t>- GV cho HS đ</w:t>
            </w:r>
            <w:r>
              <w:rPr>
                <w:rFonts w:cs="Times New Roman"/>
                <w:bCs/>
                <w:sz w:val="28"/>
                <w:szCs w:val="28"/>
              </w:rPr>
              <w:t>ọ</w:t>
            </w:r>
            <w:r>
              <w:rPr>
                <w:rFonts w:cs="Times New Roman"/>
                <w:bCs/>
                <w:sz w:val="28"/>
                <w:szCs w:val="28"/>
              </w:rPr>
              <w:t xml:space="preserve">c </w:t>
            </w:r>
            <w:r>
              <w:rPr>
                <w:rFonts w:cs="Times New Roman"/>
                <w:b/>
                <w:sz w:val="28"/>
                <w:szCs w:val="28"/>
              </w:rPr>
              <w:t>Ví d</w:t>
            </w:r>
            <w:r>
              <w:rPr>
                <w:rFonts w:cs="Times New Roman"/>
                <w:b/>
                <w:sz w:val="28"/>
                <w:szCs w:val="28"/>
              </w:rPr>
              <w:t>ụ</w:t>
            </w:r>
            <w:r>
              <w:rPr>
                <w:rFonts w:cs="Times New Roman"/>
                <w:b/>
                <w:sz w:val="28"/>
                <w:szCs w:val="28"/>
              </w:rPr>
              <w:t>,</w:t>
            </w:r>
            <w:r>
              <w:rPr>
                <w:rFonts w:cs="Times New Roman"/>
                <w:bCs/>
                <w:sz w:val="28"/>
                <w:szCs w:val="28"/>
              </w:rPr>
              <w:t xml:space="preserve"> trình bày m</w:t>
            </w:r>
            <w:r>
              <w:rPr>
                <w:rFonts w:cs="Times New Roman"/>
                <w:bCs/>
                <w:sz w:val="28"/>
                <w:szCs w:val="28"/>
              </w:rPr>
              <w:t>ẫ</w:t>
            </w:r>
            <w:r>
              <w:rPr>
                <w:rFonts w:cs="Times New Roman"/>
                <w:bCs/>
                <w:sz w:val="28"/>
                <w:szCs w:val="28"/>
              </w:rPr>
              <w:t>u cho HS.</w:t>
            </w:r>
          </w:p>
          <w:p w:rsidR="005B2E0C" w:rsidRDefault="00F54929">
            <w:pPr>
              <w:spacing w:after="0" w:line="240" w:lineRule="auto"/>
              <w:ind w:right="-1"/>
              <w:rPr>
                <w:rFonts w:cs="Times New Roman"/>
                <w:bCs/>
                <w:i/>
                <w:iCs/>
                <w:sz w:val="28"/>
                <w:szCs w:val="28"/>
              </w:rPr>
            </w:pPr>
            <w:r>
              <w:rPr>
                <w:rFonts w:cs="Times New Roman"/>
                <w:bCs/>
                <w:i/>
                <w:iCs/>
                <w:sz w:val="28"/>
                <w:szCs w:val="28"/>
              </w:rPr>
              <w:t>+ Lưu ý HS ph</w:t>
            </w:r>
            <w:r>
              <w:rPr>
                <w:rFonts w:cs="Times New Roman"/>
                <w:bCs/>
                <w:i/>
                <w:iCs/>
                <w:sz w:val="28"/>
                <w:szCs w:val="28"/>
              </w:rPr>
              <w:t>ả</w:t>
            </w:r>
            <w:r>
              <w:rPr>
                <w:rFonts w:cs="Times New Roman"/>
                <w:bCs/>
                <w:i/>
                <w:iCs/>
                <w:sz w:val="28"/>
                <w:szCs w:val="28"/>
              </w:rPr>
              <w:t>i ch</w:t>
            </w:r>
            <w:r>
              <w:rPr>
                <w:rFonts w:cs="Times New Roman"/>
                <w:bCs/>
                <w:i/>
                <w:iCs/>
                <w:sz w:val="28"/>
                <w:szCs w:val="28"/>
              </w:rPr>
              <w:t>ỉ</w:t>
            </w:r>
            <w:r>
              <w:rPr>
                <w:rFonts w:cs="Times New Roman"/>
                <w:bCs/>
                <w:i/>
                <w:iCs/>
                <w:sz w:val="28"/>
                <w:szCs w:val="28"/>
              </w:rPr>
              <w:t xml:space="preserve"> ra 2 góc b</w:t>
            </w:r>
            <w:r>
              <w:rPr>
                <w:rFonts w:cs="Times New Roman"/>
                <w:bCs/>
                <w:i/>
                <w:iCs/>
                <w:sz w:val="28"/>
                <w:szCs w:val="28"/>
              </w:rPr>
              <w:t>ằ</w:t>
            </w:r>
            <w:r>
              <w:rPr>
                <w:rFonts w:cs="Times New Roman"/>
                <w:bCs/>
                <w:i/>
                <w:iCs/>
                <w:sz w:val="28"/>
                <w:szCs w:val="28"/>
              </w:rPr>
              <w:t>ng nhau và nêu đư</w:t>
            </w:r>
            <w:r>
              <w:rPr>
                <w:rFonts w:cs="Times New Roman"/>
                <w:bCs/>
                <w:i/>
                <w:iCs/>
                <w:sz w:val="28"/>
                <w:szCs w:val="28"/>
              </w:rPr>
              <w:t>ợ</w:t>
            </w:r>
            <w:r>
              <w:rPr>
                <w:rFonts w:cs="Times New Roman"/>
                <w:bCs/>
                <w:i/>
                <w:iCs/>
                <w:sz w:val="28"/>
                <w:szCs w:val="28"/>
              </w:rPr>
              <w:t>c v</w:t>
            </w:r>
            <w:r>
              <w:rPr>
                <w:rFonts w:cs="Times New Roman"/>
                <w:bCs/>
                <w:i/>
                <w:iCs/>
                <w:sz w:val="28"/>
                <w:szCs w:val="28"/>
              </w:rPr>
              <w:t>ị</w:t>
            </w:r>
            <w:r>
              <w:rPr>
                <w:rFonts w:cs="Times New Roman"/>
                <w:bCs/>
                <w:i/>
                <w:iCs/>
                <w:sz w:val="28"/>
                <w:szCs w:val="28"/>
              </w:rPr>
              <w:t xml:space="preserve"> trí c</w:t>
            </w:r>
            <w:r>
              <w:rPr>
                <w:rFonts w:cs="Times New Roman"/>
                <w:bCs/>
                <w:i/>
                <w:iCs/>
                <w:sz w:val="28"/>
                <w:szCs w:val="28"/>
              </w:rPr>
              <w:t>ủ</w:t>
            </w:r>
            <w:r>
              <w:rPr>
                <w:rFonts w:cs="Times New Roman"/>
                <w:bCs/>
                <w:i/>
                <w:iCs/>
                <w:sz w:val="28"/>
                <w:szCs w:val="28"/>
              </w:rPr>
              <w:t>a 2 góc đó, so le trong hay đ</w:t>
            </w:r>
            <w:r>
              <w:rPr>
                <w:rFonts w:cs="Times New Roman"/>
                <w:bCs/>
                <w:i/>
                <w:iCs/>
                <w:sz w:val="28"/>
                <w:szCs w:val="28"/>
              </w:rPr>
              <w:t>ồ</w:t>
            </w:r>
            <w:r>
              <w:rPr>
                <w:rFonts w:cs="Times New Roman"/>
                <w:bCs/>
                <w:i/>
                <w:iCs/>
                <w:sz w:val="28"/>
                <w:szCs w:val="28"/>
              </w:rPr>
              <w:t>ng v</w:t>
            </w:r>
            <w:r>
              <w:rPr>
                <w:rFonts w:cs="Times New Roman"/>
                <w:bCs/>
                <w:i/>
                <w:iCs/>
                <w:sz w:val="28"/>
                <w:szCs w:val="28"/>
              </w:rPr>
              <w:t>ị</w:t>
            </w:r>
            <w:r>
              <w:rPr>
                <w:rFonts w:cs="Times New Roman"/>
                <w:bCs/>
                <w:i/>
                <w:iCs/>
                <w:sz w:val="28"/>
                <w:szCs w:val="28"/>
              </w:rPr>
              <w:t>.</w:t>
            </w:r>
          </w:p>
          <w:p w:rsidR="005B2E0C" w:rsidRDefault="00F54929">
            <w:pPr>
              <w:spacing w:after="0" w:line="240" w:lineRule="auto"/>
              <w:ind w:right="-1"/>
              <w:rPr>
                <w:rFonts w:cs="Times New Roman"/>
                <w:b/>
                <w:sz w:val="28"/>
                <w:szCs w:val="28"/>
              </w:rPr>
            </w:pPr>
            <w:r>
              <w:rPr>
                <w:rFonts w:cs="Times New Roman"/>
                <w:bCs/>
                <w:sz w:val="28"/>
                <w:szCs w:val="28"/>
              </w:rPr>
              <w:t>- GV cho HS l</w:t>
            </w:r>
            <w:r>
              <w:rPr>
                <w:rFonts w:cs="Times New Roman"/>
                <w:bCs/>
                <w:sz w:val="28"/>
                <w:szCs w:val="28"/>
              </w:rPr>
              <w:t xml:space="preserve">àm nhóm 2 </w:t>
            </w:r>
            <w:r>
              <w:rPr>
                <w:rFonts w:cs="Times New Roman"/>
                <w:b/>
                <w:sz w:val="28"/>
                <w:szCs w:val="28"/>
              </w:rPr>
              <w:t>Luy</w:t>
            </w:r>
            <w:r>
              <w:rPr>
                <w:rFonts w:cs="Times New Roman"/>
                <w:b/>
                <w:sz w:val="28"/>
                <w:szCs w:val="28"/>
              </w:rPr>
              <w:t>ệ</w:t>
            </w:r>
            <w:r>
              <w:rPr>
                <w:rFonts w:cs="Times New Roman"/>
                <w:b/>
                <w:sz w:val="28"/>
                <w:szCs w:val="28"/>
              </w:rPr>
              <w:t>n t</w:t>
            </w:r>
            <w:r>
              <w:rPr>
                <w:rFonts w:cs="Times New Roman"/>
                <w:b/>
                <w:sz w:val="28"/>
                <w:szCs w:val="28"/>
              </w:rPr>
              <w:t>ậ</w:t>
            </w:r>
            <w:r>
              <w:rPr>
                <w:rFonts w:cs="Times New Roman"/>
                <w:b/>
                <w:sz w:val="28"/>
                <w:szCs w:val="28"/>
              </w:rPr>
              <w:t>p 2.</w:t>
            </w:r>
          </w:p>
          <w:p w:rsidR="005B2E0C" w:rsidRDefault="005B2E0C">
            <w:pPr>
              <w:spacing w:after="0" w:line="240" w:lineRule="auto"/>
              <w:ind w:right="-1"/>
              <w:rPr>
                <w:rFonts w:cs="Times New Roman"/>
                <w:b/>
                <w:sz w:val="28"/>
                <w:szCs w:val="28"/>
              </w:rPr>
            </w:pPr>
          </w:p>
          <w:p w:rsidR="005B2E0C" w:rsidRDefault="005B2E0C">
            <w:pPr>
              <w:spacing w:after="0" w:line="240" w:lineRule="auto"/>
              <w:ind w:right="-1"/>
              <w:rPr>
                <w:rFonts w:cs="Times New Roman"/>
                <w:b/>
                <w:sz w:val="28"/>
                <w:szCs w:val="28"/>
              </w:rPr>
            </w:pPr>
          </w:p>
          <w:p w:rsidR="005B2E0C" w:rsidRDefault="005B2E0C">
            <w:pPr>
              <w:spacing w:after="0" w:line="240" w:lineRule="auto"/>
              <w:ind w:right="-1"/>
              <w:rPr>
                <w:rFonts w:cs="Times New Roman"/>
                <w:b/>
                <w:sz w:val="28"/>
                <w:szCs w:val="28"/>
              </w:rPr>
            </w:pPr>
          </w:p>
          <w:p w:rsidR="005B2E0C" w:rsidRDefault="005B2E0C">
            <w:pPr>
              <w:spacing w:after="0" w:line="240" w:lineRule="auto"/>
              <w:ind w:right="-1"/>
              <w:rPr>
                <w:rFonts w:cs="Times New Roman"/>
                <w:b/>
                <w:sz w:val="28"/>
                <w:szCs w:val="28"/>
              </w:rPr>
            </w:pPr>
          </w:p>
          <w:p w:rsidR="005B2E0C" w:rsidRDefault="005B2E0C">
            <w:pPr>
              <w:spacing w:after="0" w:line="240" w:lineRule="auto"/>
              <w:ind w:right="-1"/>
              <w:rPr>
                <w:rFonts w:cs="Times New Roman"/>
                <w:b/>
                <w:sz w:val="28"/>
                <w:szCs w:val="28"/>
              </w:rPr>
            </w:pPr>
          </w:p>
          <w:p w:rsidR="005B2E0C" w:rsidRDefault="005B2E0C">
            <w:pPr>
              <w:spacing w:after="0" w:line="240" w:lineRule="auto"/>
              <w:ind w:right="-1"/>
              <w:rPr>
                <w:rFonts w:cs="Times New Roman"/>
                <w:b/>
                <w:sz w:val="28"/>
                <w:szCs w:val="28"/>
              </w:rPr>
            </w:pPr>
          </w:p>
          <w:p w:rsidR="005B2E0C" w:rsidRDefault="005B2E0C">
            <w:pPr>
              <w:spacing w:after="0" w:line="240" w:lineRule="auto"/>
              <w:ind w:right="-1"/>
              <w:rPr>
                <w:rFonts w:cs="Times New Roman"/>
                <w:bCs/>
                <w:sz w:val="28"/>
                <w:szCs w:val="28"/>
              </w:rPr>
            </w:pPr>
          </w:p>
          <w:p w:rsidR="005B2E0C" w:rsidRDefault="00F54929">
            <w:pPr>
              <w:spacing w:after="0" w:line="240" w:lineRule="auto"/>
              <w:ind w:right="-1"/>
              <w:rPr>
                <w:rFonts w:cs="Times New Roman"/>
                <w:bCs/>
                <w:i/>
                <w:iCs/>
                <w:sz w:val="28"/>
                <w:szCs w:val="28"/>
              </w:rPr>
            </w:pPr>
            <w:r>
              <w:rPr>
                <w:rFonts w:cs="Times New Roman"/>
                <w:bCs/>
                <w:i/>
                <w:iCs/>
                <w:sz w:val="28"/>
                <w:szCs w:val="28"/>
              </w:rPr>
              <w:t>+ T</w:t>
            </w:r>
            <w:r>
              <w:rPr>
                <w:rFonts w:cs="Times New Roman"/>
                <w:bCs/>
                <w:i/>
                <w:iCs/>
                <w:sz w:val="28"/>
                <w:szCs w:val="28"/>
              </w:rPr>
              <w:t>ừ</w:t>
            </w:r>
            <w:r>
              <w:rPr>
                <w:rFonts w:cs="Times New Roman"/>
                <w:bCs/>
                <w:i/>
                <w:iCs/>
                <w:sz w:val="28"/>
                <w:szCs w:val="28"/>
              </w:rPr>
              <w:t xml:space="preserve"> k</w:t>
            </w:r>
            <w:r>
              <w:rPr>
                <w:rFonts w:cs="Times New Roman"/>
                <w:bCs/>
                <w:i/>
                <w:iCs/>
                <w:sz w:val="28"/>
                <w:szCs w:val="28"/>
              </w:rPr>
              <w:t>ế</w:t>
            </w:r>
            <w:r>
              <w:rPr>
                <w:rFonts w:cs="Times New Roman"/>
                <w:bCs/>
                <w:i/>
                <w:iCs/>
                <w:sz w:val="28"/>
                <w:szCs w:val="28"/>
              </w:rPr>
              <w:t>t qu</w:t>
            </w:r>
            <w:r>
              <w:rPr>
                <w:rFonts w:cs="Times New Roman"/>
                <w:bCs/>
                <w:i/>
                <w:iCs/>
                <w:sz w:val="28"/>
                <w:szCs w:val="28"/>
              </w:rPr>
              <w:t>ả</w:t>
            </w:r>
            <w:r>
              <w:rPr>
                <w:rFonts w:cs="Times New Roman"/>
                <w:bCs/>
                <w:i/>
                <w:iCs/>
                <w:sz w:val="28"/>
                <w:szCs w:val="28"/>
              </w:rPr>
              <w:t xml:space="preserve"> câu 2 nh</w:t>
            </w:r>
            <w:r>
              <w:rPr>
                <w:rFonts w:cs="Times New Roman"/>
                <w:bCs/>
                <w:i/>
                <w:iCs/>
                <w:sz w:val="28"/>
                <w:szCs w:val="28"/>
              </w:rPr>
              <w:t>ậ</w:t>
            </w:r>
            <w:r>
              <w:rPr>
                <w:rFonts w:cs="Times New Roman"/>
                <w:bCs/>
                <w:i/>
                <w:iCs/>
                <w:sz w:val="28"/>
                <w:szCs w:val="28"/>
              </w:rPr>
              <w:t>n xét n</w:t>
            </w:r>
            <w:r>
              <w:rPr>
                <w:rFonts w:cs="Times New Roman"/>
                <w:bCs/>
                <w:i/>
                <w:iCs/>
                <w:sz w:val="28"/>
                <w:szCs w:val="28"/>
              </w:rPr>
              <w:t>ế</w:t>
            </w:r>
            <w:r>
              <w:rPr>
                <w:rFonts w:cs="Times New Roman"/>
                <w:bCs/>
                <w:i/>
                <w:iCs/>
                <w:sz w:val="28"/>
                <w:szCs w:val="28"/>
              </w:rPr>
              <w:t>u hai đư</w:t>
            </w:r>
            <w:r>
              <w:rPr>
                <w:rFonts w:cs="Times New Roman"/>
                <w:bCs/>
                <w:i/>
                <w:iCs/>
                <w:sz w:val="28"/>
                <w:szCs w:val="28"/>
              </w:rPr>
              <w:t>ờ</w:t>
            </w:r>
            <w:r>
              <w:rPr>
                <w:rFonts w:cs="Times New Roman"/>
                <w:bCs/>
                <w:i/>
                <w:iCs/>
                <w:sz w:val="28"/>
                <w:szCs w:val="28"/>
              </w:rPr>
              <w:t>ng th</w:t>
            </w:r>
            <w:r>
              <w:rPr>
                <w:rFonts w:cs="Times New Roman"/>
                <w:bCs/>
                <w:i/>
                <w:iCs/>
                <w:sz w:val="28"/>
                <w:szCs w:val="28"/>
              </w:rPr>
              <w:t>ẳ</w:t>
            </w:r>
            <w:r>
              <w:rPr>
                <w:rFonts w:cs="Times New Roman"/>
                <w:bCs/>
                <w:i/>
                <w:iCs/>
                <w:sz w:val="28"/>
                <w:szCs w:val="28"/>
              </w:rPr>
              <w:t>ng phân bi</w:t>
            </w:r>
            <w:r>
              <w:rPr>
                <w:rFonts w:cs="Times New Roman"/>
                <w:bCs/>
                <w:i/>
                <w:iCs/>
                <w:sz w:val="28"/>
                <w:szCs w:val="28"/>
              </w:rPr>
              <w:t>ệ</w:t>
            </w:r>
            <w:r>
              <w:rPr>
                <w:rFonts w:cs="Times New Roman"/>
                <w:bCs/>
                <w:i/>
                <w:iCs/>
                <w:sz w:val="28"/>
                <w:szCs w:val="28"/>
              </w:rPr>
              <w:t>t cùng vuông góc v</w:t>
            </w:r>
            <w:r>
              <w:rPr>
                <w:rFonts w:cs="Times New Roman"/>
                <w:bCs/>
                <w:i/>
                <w:iCs/>
                <w:sz w:val="28"/>
                <w:szCs w:val="28"/>
              </w:rPr>
              <w:t>ớ</w:t>
            </w:r>
            <w:r>
              <w:rPr>
                <w:rFonts w:cs="Times New Roman"/>
                <w:bCs/>
                <w:i/>
                <w:iCs/>
                <w:sz w:val="28"/>
                <w:szCs w:val="28"/>
              </w:rPr>
              <w:t>i m</w:t>
            </w:r>
            <w:r>
              <w:rPr>
                <w:rFonts w:cs="Times New Roman"/>
                <w:bCs/>
                <w:i/>
                <w:iCs/>
                <w:sz w:val="28"/>
                <w:szCs w:val="28"/>
              </w:rPr>
              <w:t>ộ</w:t>
            </w:r>
            <w:r>
              <w:rPr>
                <w:rFonts w:cs="Times New Roman"/>
                <w:bCs/>
                <w:i/>
                <w:iCs/>
                <w:sz w:val="28"/>
                <w:szCs w:val="28"/>
              </w:rPr>
              <w:t>t đư</w:t>
            </w:r>
            <w:r>
              <w:rPr>
                <w:rFonts w:cs="Times New Roman"/>
                <w:bCs/>
                <w:i/>
                <w:iCs/>
                <w:sz w:val="28"/>
                <w:szCs w:val="28"/>
              </w:rPr>
              <w:t>ờ</w:t>
            </w:r>
            <w:r>
              <w:rPr>
                <w:rFonts w:cs="Times New Roman"/>
                <w:bCs/>
                <w:i/>
                <w:iCs/>
                <w:sz w:val="28"/>
                <w:szCs w:val="28"/>
              </w:rPr>
              <w:t>ng th</w:t>
            </w:r>
            <w:r>
              <w:rPr>
                <w:rFonts w:cs="Times New Roman"/>
                <w:bCs/>
                <w:i/>
                <w:iCs/>
                <w:sz w:val="28"/>
                <w:szCs w:val="28"/>
              </w:rPr>
              <w:t>ẳ</w:t>
            </w:r>
            <w:r>
              <w:rPr>
                <w:rFonts w:cs="Times New Roman"/>
                <w:bCs/>
                <w:i/>
                <w:iCs/>
                <w:sz w:val="28"/>
                <w:szCs w:val="28"/>
              </w:rPr>
              <w:t>ng thì chúng s</w:t>
            </w:r>
            <w:r>
              <w:rPr>
                <w:rFonts w:cs="Times New Roman"/>
                <w:bCs/>
                <w:i/>
                <w:iCs/>
                <w:sz w:val="28"/>
                <w:szCs w:val="28"/>
              </w:rPr>
              <w:t>ẽ</w:t>
            </w:r>
            <w:r>
              <w:rPr>
                <w:rFonts w:cs="Times New Roman"/>
                <w:bCs/>
                <w:i/>
                <w:iCs/>
                <w:sz w:val="28"/>
                <w:szCs w:val="28"/>
              </w:rPr>
              <w:t xml:space="preserve"> có m</w:t>
            </w:r>
            <w:r>
              <w:rPr>
                <w:rFonts w:cs="Times New Roman"/>
                <w:bCs/>
                <w:i/>
                <w:iCs/>
                <w:sz w:val="28"/>
                <w:szCs w:val="28"/>
              </w:rPr>
              <w:t>ố</w:t>
            </w:r>
            <w:r>
              <w:rPr>
                <w:rFonts w:cs="Times New Roman"/>
                <w:bCs/>
                <w:i/>
                <w:iCs/>
                <w:sz w:val="28"/>
                <w:szCs w:val="28"/>
              </w:rPr>
              <w:t>i quan h</w:t>
            </w:r>
            <w:r>
              <w:rPr>
                <w:rFonts w:cs="Times New Roman"/>
                <w:bCs/>
                <w:i/>
                <w:iCs/>
                <w:sz w:val="28"/>
                <w:szCs w:val="28"/>
              </w:rPr>
              <w:t>ệ</w:t>
            </w:r>
            <w:r>
              <w:rPr>
                <w:rFonts w:cs="Times New Roman"/>
                <w:bCs/>
                <w:i/>
                <w:iCs/>
                <w:sz w:val="28"/>
                <w:szCs w:val="28"/>
              </w:rPr>
              <w:t xml:space="preserve"> gì?</w:t>
            </w:r>
          </w:p>
          <w:p w:rsidR="005B2E0C" w:rsidRDefault="00F54929">
            <w:pPr>
              <w:spacing w:after="0" w:line="240" w:lineRule="auto"/>
              <w:ind w:right="-1"/>
              <w:rPr>
                <w:rFonts w:cs="Times New Roman"/>
                <w:bCs/>
                <w:i/>
                <w:iCs/>
                <w:sz w:val="28"/>
                <w:szCs w:val="28"/>
              </w:rPr>
            </w:pPr>
            <w:r>
              <w:rPr>
                <w:rFonts w:cs="Times New Roman"/>
                <w:bCs/>
                <w:i/>
                <w:iCs/>
                <w:sz w:val="28"/>
                <w:szCs w:val="28"/>
              </w:rPr>
              <w:t>Rút ra nh</w:t>
            </w:r>
            <w:r>
              <w:rPr>
                <w:rFonts w:cs="Times New Roman"/>
                <w:bCs/>
                <w:i/>
                <w:iCs/>
                <w:sz w:val="28"/>
                <w:szCs w:val="28"/>
              </w:rPr>
              <w:t>ậ</w:t>
            </w:r>
            <w:r>
              <w:rPr>
                <w:rFonts w:cs="Times New Roman"/>
                <w:bCs/>
                <w:i/>
                <w:iCs/>
                <w:sz w:val="28"/>
                <w:szCs w:val="28"/>
              </w:rPr>
              <w:t>n xét.</w:t>
            </w:r>
          </w:p>
          <w:p w:rsidR="005B2E0C" w:rsidRDefault="00F54929">
            <w:pPr>
              <w:spacing w:after="0" w:line="240" w:lineRule="auto"/>
              <w:ind w:right="-1"/>
              <w:rPr>
                <w:rFonts w:cs="Times New Roman"/>
                <w:bCs/>
                <w:sz w:val="28"/>
                <w:szCs w:val="28"/>
              </w:rPr>
            </w:pPr>
            <w:r>
              <w:rPr>
                <w:rFonts w:cs="Times New Roman"/>
                <w:bCs/>
                <w:sz w:val="28"/>
                <w:szCs w:val="28"/>
              </w:rPr>
              <w:t>- GV hư</w:t>
            </w:r>
            <w:r>
              <w:rPr>
                <w:rFonts w:cs="Times New Roman"/>
                <w:bCs/>
                <w:sz w:val="28"/>
                <w:szCs w:val="28"/>
              </w:rPr>
              <w:t>ớ</w:t>
            </w:r>
            <w:r>
              <w:rPr>
                <w:rFonts w:cs="Times New Roman"/>
                <w:bCs/>
                <w:sz w:val="28"/>
                <w:szCs w:val="28"/>
              </w:rPr>
              <w:t>ng d</w:t>
            </w:r>
            <w:r>
              <w:rPr>
                <w:rFonts w:cs="Times New Roman"/>
                <w:bCs/>
                <w:sz w:val="28"/>
                <w:szCs w:val="28"/>
              </w:rPr>
              <w:t>ẫ</w:t>
            </w:r>
            <w:r>
              <w:rPr>
                <w:rFonts w:cs="Times New Roman"/>
                <w:bCs/>
                <w:sz w:val="28"/>
                <w:szCs w:val="28"/>
              </w:rPr>
              <w:t xml:space="preserve">n HS </w:t>
            </w:r>
            <w:r>
              <w:rPr>
                <w:rFonts w:cs="Times New Roman"/>
                <w:b/>
                <w:sz w:val="28"/>
                <w:szCs w:val="28"/>
              </w:rPr>
              <w:t>Th</w:t>
            </w:r>
            <w:r>
              <w:rPr>
                <w:rFonts w:cs="Times New Roman"/>
                <w:b/>
                <w:sz w:val="28"/>
                <w:szCs w:val="28"/>
              </w:rPr>
              <w:t>ự</w:t>
            </w:r>
            <w:r>
              <w:rPr>
                <w:rFonts w:cs="Times New Roman"/>
                <w:b/>
                <w:sz w:val="28"/>
                <w:szCs w:val="28"/>
              </w:rPr>
              <w:t>c hành 1,</w:t>
            </w:r>
            <w:r>
              <w:rPr>
                <w:rFonts w:cs="Times New Roman"/>
                <w:bCs/>
                <w:sz w:val="28"/>
                <w:szCs w:val="28"/>
              </w:rPr>
              <w:t xml:space="preserve"> v</w:t>
            </w:r>
            <w:r>
              <w:rPr>
                <w:rFonts w:cs="Times New Roman"/>
                <w:bCs/>
                <w:sz w:val="28"/>
                <w:szCs w:val="28"/>
              </w:rPr>
              <w:t>ẽ</w:t>
            </w:r>
            <w:r>
              <w:rPr>
                <w:rFonts w:cs="Times New Roman"/>
                <w:bCs/>
                <w:sz w:val="28"/>
                <w:szCs w:val="28"/>
              </w:rPr>
              <w:t xml:space="preserve"> hai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song song.</w:t>
            </w:r>
          </w:p>
          <w:p w:rsidR="005B2E0C" w:rsidRDefault="00F54929">
            <w:pPr>
              <w:spacing w:after="0" w:line="240" w:lineRule="auto"/>
              <w:ind w:right="-1"/>
              <w:rPr>
                <w:rFonts w:cs="Times New Roman"/>
                <w:bCs/>
                <w:sz w:val="28"/>
                <w:szCs w:val="28"/>
              </w:rPr>
            </w:pPr>
            <w:r>
              <w:rPr>
                <w:rFonts w:cs="Times New Roman"/>
                <w:bCs/>
                <w:sz w:val="28"/>
                <w:szCs w:val="28"/>
              </w:rPr>
              <w:t>+ T</w:t>
            </w:r>
            <w:r>
              <w:rPr>
                <w:rFonts w:cs="Times New Roman"/>
                <w:bCs/>
                <w:sz w:val="28"/>
                <w:szCs w:val="28"/>
              </w:rPr>
              <w:t>ạ</w:t>
            </w:r>
            <w:r>
              <w:rPr>
                <w:rFonts w:cs="Times New Roman"/>
                <w:bCs/>
                <w:sz w:val="28"/>
                <w:szCs w:val="28"/>
              </w:rPr>
              <w:t>i sao kh</w:t>
            </w:r>
            <w:r>
              <w:rPr>
                <w:rFonts w:cs="Times New Roman"/>
                <w:bCs/>
                <w:sz w:val="28"/>
                <w:szCs w:val="28"/>
              </w:rPr>
              <w:t>ẳ</w:t>
            </w:r>
            <w:r>
              <w:rPr>
                <w:rFonts w:cs="Times New Roman"/>
                <w:bCs/>
                <w:sz w:val="28"/>
                <w:szCs w:val="28"/>
              </w:rPr>
              <w:t>ng đ</w:t>
            </w:r>
            <w:r>
              <w:rPr>
                <w:rFonts w:cs="Times New Roman"/>
                <w:bCs/>
                <w:sz w:val="28"/>
                <w:szCs w:val="28"/>
              </w:rPr>
              <w:t>ị</w:t>
            </w:r>
            <w:r>
              <w:rPr>
                <w:rFonts w:cs="Times New Roman"/>
                <w:bCs/>
                <w:sz w:val="28"/>
                <w:szCs w:val="28"/>
              </w:rPr>
              <w:t xml:space="preserve">nh </w:t>
            </w:r>
            <w:r>
              <w:rPr>
                <w:rFonts w:cs="Times New Roman"/>
                <w:bCs/>
                <w:sz w:val="28"/>
                <w:szCs w:val="28"/>
              </w:rPr>
              <w:t>đư</w:t>
            </w:r>
            <w:r>
              <w:rPr>
                <w:rFonts w:cs="Times New Roman"/>
                <w:bCs/>
                <w:sz w:val="28"/>
                <w:szCs w:val="28"/>
              </w:rPr>
              <w:t>ợ</w:t>
            </w:r>
            <w:r>
              <w:rPr>
                <w:rFonts w:cs="Times New Roman"/>
                <w:bCs/>
                <w:sz w:val="28"/>
                <w:szCs w:val="28"/>
              </w:rPr>
              <w:t>c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a và b song song v</w:t>
            </w:r>
            <w:r>
              <w:rPr>
                <w:rFonts w:cs="Times New Roman"/>
                <w:bCs/>
                <w:sz w:val="28"/>
                <w:szCs w:val="28"/>
              </w:rPr>
              <w:t>ớ</w:t>
            </w:r>
            <w:r>
              <w:rPr>
                <w:rFonts w:cs="Times New Roman"/>
                <w:bCs/>
                <w:sz w:val="28"/>
                <w:szCs w:val="28"/>
              </w:rPr>
              <w:t>i nhau?</w:t>
            </w:r>
          </w:p>
          <w:p w:rsidR="005B2E0C" w:rsidRDefault="005B2E0C">
            <w:pPr>
              <w:spacing w:after="0" w:line="240" w:lineRule="auto"/>
              <w:ind w:right="-1"/>
              <w:rPr>
                <w:rFonts w:cs="Times New Roman"/>
                <w:bCs/>
                <w:sz w:val="28"/>
                <w:szCs w:val="28"/>
              </w:rPr>
            </w:pPr>
          </w:p>
          <w:p w:rsidR="005B2E0C" w:rsidRDefault="005B2E0C">
            <w:pPr>
              <w:spacing w:after="0" w:line="240" w:lineRule="auto"/>
              <w:ind w:right="-1"/>
              <w:rPr>
                <w:rFonts w:cs="Times New Roman"/>
                <w:bCs/>
                <w:sz w:val="28"/>
                <w:szCs w:val="28"/>
              </w:rPr>
            </w:pPr>
          </w:p>
          <w:p w:rsidR="005B2E0C" w:rsidRDefault="00F54929">
            <w:pPr>
              <w:spacing w:after="0" w:line="240" w:lineRule="auto"/>
              <w:ind w:right="-1"/>
              <w:rPr>
                <w:rFonts w:cs="Times New Roman"/>
                <w:bCs/>
                <w:sz w:val="28"/>
                <w:szCs w:val="28"/>
              </w:rPr>
            </w:pPr>
            <w:r>
              <w:rPr>
                <w:rFonts w:cs="Times New Roman"/>
                <w:bCs/>
                <w:sz w:val="28"/>
                <w:szCs w:val="28"/>
              </w:rPr>
              <w:t xml:space="preserve">- GV cho HS làm </w:t>
            </w:r>
            <w:r>
              <w:rPr>
                <w:rFonts w:cs="Times New Roman"/>
                <w:b/>
                <w:sz w:val="28"/>
                <w:szCs w:val="28"/>
              </w:rPr>
              <w:t>Th</w:t>
            </w:r>
            <w:r>
              <w:rPr>
                <w:rFonts w:cs="Times New Roman"/>
                <w:b/>
                <w:sz w:val="28"/>
                <w:szCs w:val="28"/>
              </w:rPr>
              <w:t>ự</w:t>
            </w:r>
            <w:r>
              <w:rPr>
                <w:rFonts w:cs="Times New Roman"/>
                <w:b/>
                <w:sz w:val="28"/>
                <w:szCs w:val="28"/>
              </w:rPr>
              <w:t>c hành 2</w:t>
            </w:r>
            <w:r>
              <w:rPr>
                <w:rFonts w:cs="Times New Roman"/>
                <w:bCs/>
                <w:sz w:val="28"/>
                <w:szCs w:val="28"/>
              </w:rPr>
              <w:t>, yêu c</w:t>
            </w:r>
            <w:r>
              <w:rPr>
                <w:rFonts w:cs="Times New Roman"/>
                <w:bCs/>
                <w:sz w:val="28"/>
                <w:szCs w:val="28"/>
              </w:rPr>
              <w:t>ầ</w:t>
            </w:r>
            <w:r>
              <w:rPr>
                <w:rFonts w:cs="Times New Roman"/>
                <w:bCs/>
                <w:sz w:val="28"/>
                <w:szCs w:val="28"/>
              </w:rPr>
              <w:t>u HS nêu cách v</w:t>
            </w:r>
            <w:r>
              <w:rPr>
                <w:rFonts w:cs="Times New Roman"/>
                <w:bCs/>
                <w:sz w:val="28"/>
                <w:szCs w:val="28"/>
              </w:rPr>
              <w:t>ẽ</w:t>
            </w:r>
            <w:r>
              <w:rPr>
                <w:rFonts w:cs="Times New Roman"/>
                <w:bCs/>
                <w:sz w:val="28"/>
                <w:szCs w:val="28"/>
              </w:rPr>
              <w:t>.</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t>- HS đ</w:t>
            </w:r>
            <w:r>
              <w:rPr>
                <w:rFonts w:cs="Times New Roman"/>
                <w:sz w:val="28"/>
                <w:szCs w:val="28"/>
              </w:rPr>
              <w:t>ọ</w:t>
            </w:r>
            <w:r>
              <w:rPr>
                <w:rFonts w:cs="Times New Roman"/>
                <w:sz w:val="28"/>
                <w:szCs w:val="28"/>
              </w:rPr>
              <w:t>c SGK, nghe gi</w:t>
            </w:r>
            <w:r>
              <w:rPr>
                <w:rFonts w:cs="Times New Roman"/>
                <w:sz w:val="28"/>
                <w:szCs w:val="28"/>
              </w:rPr>
              <w:t>ả</w:t>
            </w:r>
            <w:r>
              <w:rPr>
                <w:rFonts w:cs="Times New Roman"/>
                <w:sz w:val="28"/>
                <w:szCs w:val="28"/>
              </w:rPr>
              <w:t>ng, th</w:t>
            </w:r>
            <w:r>
              <w:rPr>
                <w:rFonts w:cs="Times New Roman"/>
                <w:sz w:val="28"/>
                <w:szCs w:val="28"/>
              </w:rPr>
              <w:t>ự</w:t>
            </w:r>
            <w:r>
              <w:rPr>
                <w:rFonts w:cs="Times New Roman"/>
                <w:sz w:val="28"/>
                <w:szCs w:val="28"/>
              </w:rPr>
              <w:t>c hi</w:t>
            </w:r>
            <w:r>
              <w:rPr>
                <w:rFonts w:cs="Times New Roman"/>
                <w:sz w:val="28"/>
                <w:szCs w:val="28"/>
              </w:rPr>
              <w:t>ệ</w:t>
            </w:r>
            <w:r>
              <w:rPr>
                <w:rFonts w:cs="Times New Roman"/>
                <w:sz w:val="28"/>
                <w:szCs w:val="28"/>
              </w:rPr>
              <w:t>n các nhi</w:t>
            </w:r>
            <w:r>
              <w:rPr>
                <w:rFonts w:cs="Times New Roman"/>
                <w:sz w:val="28"/>
                <w:szCs w:val="28"/>
              </w:rPr>
              <w:t>ệ</w:t>
            </w:r>
            <w:r>
              <w:rPr>
                <w:rFonts w:cs="Times New Roman"/>
                <w:sz w:val="28"/>
                <w:szCs w:val="28"/>
              </w:rPr>
              <w:t>m v</w:t>
            </w:r>
            <w:r>
              <w:rPr>
                <w:rFonts w:cs="Times New Roman"/>
                <w:sz w:val="28"/>
                <w:szCs w:val="28"/>
              </w:rPr>
              <w:t>ụ</w:t>
            </w:r>
            <w:r>
              <w:rPr>
                <w:rFonts w:cs="Times New Roman"/>
                <w:sz w:val="28"/>
                <w:szCs w:val="28"/>
              </w:rPr>
              <w:t xml:space="preserve"> đư</w:t>
            </w:r>
            <w:r>
              <w:rPr>
                <w:rFonts w:cs="Times New Roman"/>
                <w:sz w:val="28"/>
                <w:szCs w:val="28"/>
              </w:rPr>
              <w:t>ợ</w:t>
            </w:r>
            <w:r>
              <w:rPr>
                <w:rFonts w:cs="Times New Roman"/>
                <w:sz w:val="28"/>
                <w:szCs w:val="28"/>
              </w:rPr>
              <w:t>c giao.</w:t>
            </w:r>
          </w:p>
          <w:p w:rsidR="005B2E0C" w:rsidRDefault="00F54929">
            <w:pPr>
              <w:spacing w:before="120" w:after="120" w:line="240" w:lineRule="auto"/>
              <w:ind w:right="-1"/>
              <w:rPr>
                <w:rFonts w:cs="Times New Roman"/>
                <w:sz w:val="28"/>
                <w:szCs w:val="28"/>
              </w:rPr>
            </w:pPr>
            <w:r>
              <w:rPr>
                <w:rFonts w:cs="Times New Roman"/>
                <w:sz w:val="28"/>
                <w:szCs w:val="28"/>
              </w:rPr>
              <w:t>- HS suy nghĩ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 câu h</w:t>
            </w:r>
            <w:r>
              <w:rPr>
                <w:rFonts w:cs="Times New Roman"/>
                <w:sz w:val="28"/>
                <w:szCs w:val="28"/>
              </w:rPr>
              <w:t>ỏ</w:t>
            </w:r>
            <w:r>
              <w:rPr>
                <w:rFonts w:cs="Times New Roman"/>
                <w:sz w:val="28"/>
                <w:szCs w:val="28"/>
              </w:rPr>
              <w:t>i, ho</w:t>
            </w:r>
            <w:r>
              <w:rPr>
                <w:rFonts w:cs="Times New Roman"/>
                <w:sz w:val="28"/>
                <w:szCs w:val="28"/>
              </w:rPr>
              <w:t>ạ</w:t>
            </w:r>
            <w:r>
              <w:rPr>
                <w:rFonts w:cs="Times New Roman"/>
                <w:sz w:val="28"/>
                <w:szCs w:val="28"/>
              </w:rPr>
              <w:t>t đ</w:t>
            </w:r>
            <w:r>
              <w:rPr>
                <w:rFonts w:cs="Times New Roman"/>
                <w:sz w:val="28"/>
                <w:szCs w:val="28"/>
              </w:rPr>
              <w:t>ộ</w:t>
            </w:r>
            <w:r>
              <w:rPr>
                <w:rFonts w:cs="Times New Roman"/>
                <w:sz w:val="28"/>
                <w:szCs w:val="28"/>
              </w:rPr>
              <w:t>ng nhóm làm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2.</w:t>
            </w:r>
          </w:p>
          <w:p w:rsidR="005B2E0C" w:rsidRDefault="00F54929">
            <w:pPr>
              <w:spacing w:before="120" w:after="120" w:line="240" w:lineRule="auto"/>
              <w:ind w:right="-1"/>
              <w:rPr>
                <w:rFonts w:cs="Times New Roman"/>
                <w:sz w:val="28"/>
                <w:szCs w:val="28"/>
              </w:rPr>
            </w:pPr>
            <w:r>
              <w:rPr>
                <w:rFonts w:cs="Times New Roman"/>
                <w:sz w:val="28"/>
                <w:szCs w:val="28"/>
              </w:rPr>
              <w:t xml:space="preserve">- HS </w:t>
            </w:r>
            <w:r>
              <w:rPr>
                <w:rFonts w:cs="Times New Roman"/>
                <w:sz w:val="28"/>
                <w:szCs w:val="28"/>
              </w:rPr>
              <w:t>v</w:t>
            </w:r>
            <w:r>
              <w:rPr>
                <w:rFonts w:cs="Times New Roman"/>
                <w:sz w:val="28"/>
                <w:szCs w:val="28"/>
              </w:rPr>
              <w:t>ẽ</w:t>
            </w:r>
            <w:r>
              <w:rPr>
                <w:rFonts w:cs="Times New Roman"/>
                <w:sz w:val="28"/>
                <w:szCs w:val="28"/>
              </w:rPr>
              <w:t xml:space="preserve"> hình theo hư</w:t>
            </w:r>
            <w:r>
              <w:rPr>
                <w:rFonts w:cs="Times New Roman"/>
                <w:sz w:val="28"/>
                <w:szCs w:val="28"/>
              </w:rPr>
              <w:t>ớ</w:t>
            </w:r>
            <w:r>
              <w:rPr>
                <w:rFonts w:cs="Times New Roman"/>
                <w:sz w:val="28"/>
                <w:szCs w:val="28"/>
              </w:rPr>
              <w:t>ng d</w:t>
            </w:r>
            <w:r>
              <w:rPr>
                <w:rFonts w:cs="Times New Roman"/>
                <w:sz w:val="28"/>
                <w:szCs w:val="28"/>
              </w:rPr>
              <w:t>ẫ</w:t>
            </w:r>
            <w:r>
              <w:rPr>
                <w:rFonts w:cs="Times New Roman"/>
                <w:sz w:val="28"/>
                <w:szCs w:val="28"/>
              </w:rPr>
              <w:t>n.</w:t>
            </w:r>
          </w:p>
          <w:p w:rsidR="005B2E0C" w:rsidRDefault="00F54929">
            <w:pPr>
              <w:spacing w:before="120" w:after="120" w:line="240" w:lineRule="auto"/>
              <w:ind w:right="-1"/>
              <w:rPr>
                <w:rFonts w:cs="Times New Roman"/>
                <w:sz w:val="28"/>
                <w:szCs w:val="28"/>
              </w:rPr>
            </w:pPr>
            <w:r>
              <w:rPr>
                <w:rFonts w:cs="Times New Roman"/>
                <w:sz w:val="28"/>
                <w:szCs w:val="28"/>
              </w:rPr>
              <w:lastRenderedPageBreak/>
              <w:t>- GV: quan sát và tr</w:t>
            </w:r>
            <w:r>
              <w:rPr>
                <w:rFonts w:cs="Times New Roman"/>
                <w:sz w:val="28"/>
                <w:szCs w:val="28"/>
              </w:rPr>
              <w:t>ợ</w:t>
            </w:r>
            <w:r>
              <w:rPr>
                <w:rFonts w:cs="Times New Roman"/>
                <w:sz w:val="28"/>
                <w:szCs w:val="28"/>
              </w:rPr>
              <w:t xml:space="preserve"> giúp HS. </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lên b</w:t>
            </w:r>
            <w:r>
              <w:rPr>
                <w:rFonts w:cs="Times New Roman"/>
                <w:sz w:val="28"/>
                <w:szCs w:val="28"/>
              </w:rPr>
              <w:t>ả</w:t>
            </w:r>
            <w:r>
              <w:rPr>
                <w:rFonts w:cs="Times New Roman"/>
                <w:sz w:val="28"/>
                <w:szCs w:val="28"/>
              </w:rPr>
              <w:t>ng trình bày</w:t>
            </w:r>
          </w:p>
          <w:p w:rsidR="005B2E0C" w:rsidRDefault="00F54929">
            <w:pPr>
              <w:spacing w:after="0" w:line="240" w:lineRule="auto"/>
              <w:ind w:right="-1"/>
              <w:rPr>
                <w:rFonts w:cs="Times New Roman"/>
                <w:sz w:val="28"/>
                <w:szCs w:val="28"/>
              </w:rPr>
            </w:pPr>
            <w:r>
              <w:rPr>
                <w:rFonts w:cs="Times New Roman"/>
                <w:sz w:val="28"/>
                <w:szCs w:val="28"/>
              </w:rPr>
              <w:t>- M</w:t>
            </w:r>
            <w:r>
              <w:rPr>
                <w:rFonts w:cs="Times New Roman"/>
                <w:sz w:val="28"/>
                <w:szCs w:val="28"/>
              </w:rPr>
              <w:t>ộ</w:t>
            </w:r>
            <w:r>
              <w:rPr>
                <w:rFonts w:cs="Times New Roman"/>
                <w:sz w:val="28"/>
                <w:szCs w:val="28"/>
              </w:rPr>
              <w:t>t s</w:t>
            </w:r>
            <w:r>
              <w:rPr>
                <w:rFonts w:cs="Times New Roman"/>
                <w:sz w:val="28"/>
                <w:szCs w:val="28"/>
              </w:rPr>
              <w:t>ố</w:t>
            </w:r>
            <w:r>
              <w:rPr>
                <w:rFonts w:cs="Times New Roman"/>
                <w:sz w:val="28"/>
                <w:szCs w:val="28"/>
              </w:rPr>
              <w:t xml:space="preserve"> HS khác nh</w:t>
            </w:r>
            <w:r>
              <w:rPr>
                <w:rFonts w:cs="Times New Roman"/>
                <w:sz w:val="28"/>
                <w:szCs w:val="28"/>
              </w:rPr>
              <w:t>ậ</w:t>
            </w:r>
            <w:r>
              <w:rPr>
                <w:rFonts w:cs="Times New Roman"/>
                <w:sz w:val="28"/>
                <w:szCs w:val="28"/>
              </w:rPr>
              <w:t>n xét, b</w:t>
            </w:r>
            <w:r>
              <w:rPr>
                <w:rFonts w:cs="Times New Roman"/>
                <w:sz w:val="28"/>
                <w:szCs w:val="28"/>
              </w:rPr>
              <w:t>ổ</w:t>
            </w:r>
            <w:r>
              <w:rPr>
                <w:rFonts w:cs="Times New Roman"/>
                <w:sz w:val="28"/>
                <w:szCs w:val="28"/>
              </w:rPr>
              <w:t xml:space="preserve"> sung cho b</w:t>
            </w:r>
            <w:r>
              <w:rPr>
                <w:rFonts w:cs="Times New Roman"/>
                <w:sz w:val="28"/>
                <w:szCs w:val="28"/>
              </w:rPr>
              <w:t>ạ</w:t>
            </w:r>
            <w:r>
              <w:rPr>
                <w:rFonts w:cs="Times New Roman"/>
                <w:sz w:val="28"/>
                <w:szCs w:val="28"/>
              </w:rPr>
              <w:t xml:space="preserve">n. </w:t>
            </w:r>
          </w:p>
          <w:p w:rsidR="005B2E0C" w:rsidRDefault="00F54929">
            <w:pPr>
              <w:pStyle w:val="NoSpacing"/>
              <w:spacing w:line="240" w:lineRule="auto"/>
              <w:ind w:right="-1"/>
              <w:rPr>
                <w:szCs w:val="28"/>
              </w:rPr>
            </w:pPr>
            <w:r>
              <w:rPr>
                <w:b/>
                <w:szCs w:val="28"/>
              </w:rPr>
              <w:t>Bư</w:t>
            </w:r>
            <w:r>
              <w:rPr>
                <w:b/>
                <w:szCs w:val="28"/>
              </w:rPr>
              <w:t>ớ</w:t>
            </w:r>
            <w:r>
              <w:rPr>
                <w:b/>
                <w:szCs w:val="28"/>
              </w:rPr>
              <w:t>c 4: K</w:t>
            </w:r>
            <w:r>
              <w:rPr>
                <w:b/>
                <w:szCs w:val="28"/>
              </w:rPr>
              <w:t>ế</w:t>
            </w:r>
            <w:r>
              <w:rPr>
                <w:b/>
                <w:szCs w:val="28"/>
              </w:rPr>
              <w:t>t lu</w:t>
            </w:r>
            <w:r>
              <w:rPr>
                <w:b/>
                <w:szCs w:val="28"/>
              </w:rPr>
              <w:t>ậ</w:t>
            </w:r>
            <w:r>
              <w:rPr>
                <w:b/>
                <w:szCs w:val="28"/>
              </w:rPr>
              <w:t>n, nh</w:t>
            </w:r>
            <w:r>
              <w:rPr>
                <w:b/>
                <w:szCs w:val="28"/>
              </w:rPr>
              <w:t>ậ</w:t>
            </w:r>
            <w:r>
              <w:rPr>
                <w:b/>
                <w:szCs w:val="28"/>
              </w:rPr>
              <w:t>n đ</w:t>
            </w:r>
            <w:r>
              <w:rPr>
                <w:b/>
                <w:szCs w:val="28"/>
              </w:rPr>
              <w:t>ị</w:t>
            </w:r>
            <w:r>
              <w:rPr>
                <w:b/>
                <w:szCs w:val="28"/>
              </w:rPr>
              <w:t xml:space="preserve">nh: </w:t>
            </w:r>
            <w:r>
              <w:rPr>
                <w:szCs w:val="28"/>
              </w:rPr>
              <w:t>GV t</w:t>
            </w:r>
            <w:r>
              <w:rPr>
                <w:szCs w:val="28"/>
              </w:rPr>
              <w:t>ổ</w:t>
            </w:r>
            <w:r>
              <w:rPr>
                <w:szCs w:val="28"/>
              </w:rPr>
              <w:t>ng quát l</w:t>
            </w:r>
            <w:r>
              <w:rPr>
                <w:szCs w:val="28"/>
              </w:rPr>
              <w:t>ạ</w:t>
            </w:r>
            <w:r>
              <w:rPr>
                <w:szCs w:val="28"/>
              </w:rPr>
              <w:t>i ki</w:t>
            </w:r>
            <w:r>
              <w:rPr>
                <w:szCs w:val="28"/>
              </w:rPr>
              <w:t>ế</w:t>
            </w:r>
            <w:r>
              <w:rPr>
                <w:szCs w:val="28"/>
              </w:rPr>
              <w:t>n th</w:t>
            </w:r>
            <w:r>
              <w:rPr>
                <w:szCs w:val="28"/>
              </w:rPr>
              <w:t>ứ</w:t>
            </w:r>
            <w:r>
              <w:rPr>
                <w:szCs w:val="28"/>
              </w:rPr>
              <w:t>c, lưu ý:</w:t>
            </w:r>
          </w:p>
          <w:p w:rsidR="005B2E0C" w:rsidRDefault="00F54929">
            <w:pPr>
              <w:spacing w:before="120" w:after="0" w:line="240" w:lineRule="auto"/>
              <w:jc w:val="both"/>
              <w:rPr>
                <w:rFonts w:eastAsia="Calibri" w:cs="Times New Roman"/>
                <w:color w:val="000000"/>
                <w:sz w:val="28"/>
                <w:szCs w:val="28"/>
                <w:lang w:val="fr-FR"/>
              </w:rPr>
            </w:pPr>
            <w:r>
              <w:rPr>
                <w:rFonts w:cs="Times New Roman"/>
                <w:sz w:val="28"/>
                <w:szCs w:val="28"/>
              </w:rPr>
              <w:t xml:space="preserve">+ </w:t>
            </w:r>
            <w:r>
              <w:rPr>
                <w:rFonts w:eastAsia="Calibri" w:cs="Times New Roman"/>
                <w:color w:val="000000"/>
                <w:sz w:val="28"/>
                <w:szCs w:val="28"/>
                <w:lang w:val="fr-FR"/>
              </w:rPr>
              <w:t>c</w:t>
            </w:r>
            <w:r>
              <w:rPr>
                <w:rFonts w:eastAsia="Calibri" w:cs="Times New Roman"/>
                <w:color w:val="000000"/>
                <w:sz w:val="28"/>
                <w:szCs w:val="28"/>
                <w:lang w:val="fr-FR"/>
              </w:rPr>
              <w:t>ặ</w:t>
            </w:r>
            <w:r>
              <w:rPr>
                <w:rFonts w:eastAsia="Calibri" w:cs="Times New Roman"/>
                <w:color w:val="000000"/>
                <w:sz w:val="28"/>
                <w:szCs w:val="28"/>
                <w:lang w:val="fr-FR"/>
              </w:rPr>
              <w:t xml:space="preserve">p góc trong </w:t>
            </w:r>
            <w:r>
              <w:rPr>
                <w:rFonts w:eastAsia="Calibri" w:cs="Times New Roman"/>
                <w:color w:val="000000"/>
                <w:sz w:val="28"/>
                <w:szCs w:val="28"/>
                <w:lang w:val="fr-FR"/>
              </w:rPr>
              <w:t>cùng phía n</w:t>
            </w:r>
            <w:r>
              <w:rPr>
                <w:rFonts w:eastAsia="Calibri" w:cs="Times New Roman"/>
                <w:color w:val="000000"/>
                <w:sz w:val="28"/>
                <w:szCs w:val="28"/>
                <w:lang w:val="fr-FR"/>
              </w:rPr>
              <w:t>ế</w:t>
            </w:r>
            <w:r>
              <w:rPr>
                <w:rFonts w:eastAsia="Calibri" w:cs="Times New Roman"/>
                <w:color w:val="000000"/>
                <w:sz w:val="28"/>
                <w:szCs w:val="28"/>
                <w:lang w:val="fr-FR"/>
              </w:rPr>
              <w:t>u chúng có t</w:t>
            </w:r>
            <w:r>
              <w:rPr>
                <w:rFonts w:eastAsia="Calibri" w:cs="Times New Roman"/>
                <w:color w:val="000000"/>
                <w:sz w:val="28"/>
                <w:szCs w:val="28"/>
                <w:lang w:val="fr-FR"/>
              </w:rPr>
              <w:t>ổ</w:t>
            </w:r>
            <w:r>
              <w:rPr>
                <w:rFonts w:eastAsia="Calibri" w:cs="Times New Roman"/>
                <w:color w:val="000000"/>
                <w:sz w:val="28"/>
                <w:szCs w:val="28"/>
                <w:lang w:val="fr-FR"/>
              </w:rPr>
              <w:t>ng b</w:t>
            </w:r>
            <w:r>
              <w:rPr>
                <w:rFonts w:eastAsia="Calibri" w:cs="Times New Roman"/>
                <w:color w:val="000000"/>
                <w:sz w:val="28"/>
                <w:szCs w:val="28"/>
                <w:lang w:val="fr-FR"/>
              </w:rPr>
              <w:t>ằ</w:t>
            </w:r>
            <w:r>
              <w:rPr>
                <w:rFonts w:eastAsia="Calibri" w:cs="Times New Roman"/>
                <w:color w:val="000000"/>
                <w:sz w:val="28"/>
                <w:szCs w:val="28"/>
                <w:lang w:val="fr-FR"/>
              </w:rPr>
              <w:t>ng 180</w:t>
            </w:r>
            <w:r>
              <w:rPr>
                <w:rFonts w:eastAsia="Calibri" w:cs="Times New Roman"/>
                <w:color w:val="000000"/>
                <w:sz w:val="28"/>
                <w:szCs w:val="28"/>
                <w:vertAlign w:val="superscript"/>
                <w:lang w:val="fr-FR"/>
              </w:rPr>
              <w:t>o</w:t>
            </w:r>
            <w:r>
              <w:rPr>
                <w:rFonts w:eastAsia="Calibri" w:cs="Times New Roman"/>
                <w:color w:val="000000"/>
                <w:sz w:val="28"/>
                <w:szCs w:val="28"/>
                <w:lang w:val="fr-FR"/>
              </w:rPr>
              <w:t xml:space="preserve"> thì ta cũng coi đó là m</w:t>
            </w:r>
            <w:r>
              <w:rPr>
                <w:rFonts w:eastAsia="Calibri" w:cs="Times New Roman"/>
                <w:color w:val="000000"/>
                <w:sz w:val="28"/>
                <w:szCs w:val="28"/>
                <w:lang w:val="fr-FR"/>
              </w:rPr>
              <w:t>ộ</w:t>
            </w:r>
            <w:r>
              <w:rPr>
                <w:rFonts w:eastAsia="Calibri" w:cs="Times New Roman"/>
                <w:color w:val="000000"/>
                <w:sz w:val="28"/>
                <w:szCs w:val="28"/>
                <w:lang w:val="fr-FR"/>
              </w:rPr>
              <w:t>t d</w:t>
            </w:r>
            <w:r>
              <w:rPr>
                <w:rFonts w:eastAsia="Calibri" w:cs="Times New Roman"/>
                <w:color w:val="000000"/>
                <w:sz w:val="28"/>
                <w:szCs w:val="28"/>
                <w:lang w:val="fr-FR"/>
              </w:rPr>
              <w:t>ấ</w:t>
            </w:r>
            <w:r>
              <w:rPr>
                <w:rFonts w:eastAsia="Calibri" w:cs="Times New Roman"/>
                <w:color w:val="000000"/>
                <w:sz w:val="28"/>
                <w:szCs w:val="28"/>
                <w:lang w:val="fr-FR"/>
              </w:rPr>
              <w:t>u hi</w:t>
            </w:r>
            <w:r>
              <w:rPr>
                <w:rFonts w:eastAsia="Calibri" w:cs="Times New Roman"/>
                <w:color w:val="000000"/>
                <w:sz w:val="28"/>
                <w:szCs w:val="28"/>
                <w:lang w:val="fr-FR"/>
              </w:rPr>
              <w:t>ệ</w:t>
            </w:r>
            <w:r>
              <w:rPr>
                <w:rFonts w:eastAsia="Calibri" w:cs="Times New Roman"/>
                <w:color w:val="000000"/>
                <w:sz w:val="28"/>
                <w:szCs w:val="28"/>
                <w:lang w:val="fr-FR"/>
              </w:rPr>
              <w:t>u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 vì có th</w:t>
            </w:r>
            <w:r>
              <w:rPr>
                <w:rFonts w:eastAsia="Calibri" w:cs="Times New Roman"/>
                <w:color w:val="000000"/>
                <w:sz w:val="28"/>
                <w:szCs w:val="28"/>
                <w:lang w:val="fr-FR"/>
              </w:rPr>
              <w:t>ể</w:t>
            </w:r>
            <w:r>
              <w:rPr>
                <w:rFonts w:eastAsia="Calibri" w:cs="Times New Roman"/>
                <w:color w:val="000000"/>
                <w:sz w:val="28"/>
                <w:szCs w:val="28"/>
                <w:lang w:val="fr-FR"/>
              </w:rPr>
              <w:t xml:space="preserve"> đưa v</w:t>
            </w:r>
            <w:r>
              <w:rPr>
                <w:rFonts w:eastAsia="Calibri" w:cs="Times New Roman"/>
                <w:color w:val="000000"/>
                <w:sz w:val="28"/>
                <w:szCs w:val="28"/>
                <w:lang w:val="fr-FR"/>
              </w:rPr>
              <w:t>ề</w:t>
            </w:r>
            <w:r>
              <w:rPr>
                <w:rFonts w:eastAsia="Calibri" w:cs="Times New Roman"/>
                <w:color w:val="000000"/>
                <w:sz w:val="28"/>
                <w:szCs w:val="28"/>
                <w:lang w:val="fr-FR"/>
              </w:rPr>
              <w:t xml:space="preserve"> tính đư</w:t>
            </w:r>
            <w:r>
              <w:rPr>
                <w:rFonts w:eastAsia="Calibri" w:cs="Times New Roman"/>
                <w:color w:val="000000"/>
                <w:sz w:val="28"/>
                <w:szCs w:val="28"/>
                <w:lang w:val="fr-FR"/>
              </w:rPr>
              <w:t>ợ</w:t>
            </w:r>
            <w:r>
              <w:rPr>
                <w:rFonts w:eastAsia="Calibri" w:cs="Times New Roman"/>
                <w:color w:val="000000"/>
                <w:sz w:val="28"/>
                <w:szCs w:val="28"/>
                <w:lang w:val="fr-FR"/>
              </w:rPr>
              <w:t>c góc đ</w:t>
            </w:r>
            <w:r>
              <w:rPr>
                <w:rFonts w:eastAsia="Calibri" w:cs="Times New Roman"/>
                <w:color w:val="000000"/>
                <w:sz w:val="28"/>
                <w:szCs w:val="28"/>
                <w:lang w:val="fr-FR"/>
              </w:rPr>
              <w:t>ồ</w:t>
            </w:r>
            <w:r>
              <w:rPr>
                <w:rFonts w:eastAsia="Calibri" w:cs="Times New Roman"/>
                <w:color w:val="000000"/>
                <w:sz w:val="28"/>
                <w:szCs w:val="28"/>
                <w:lang w:val="fr-FR"/>
              </w:rPr>
              <w:t>ng v</w:t>
            </w:r>
            <w:r>
              <w:rPr>
                <w:rFonts w:eastAsia="Calibri" w:cs="Times New Roman"/>
                <w:color w:val="000000"/>
                <w:sz w:val="28"/>
                <w:szCs w:val="28"/>
                <w:lang w:val="fr-FR"/>
              </w:rPr>
              <w:t>ị</w:t>
            </w:r>
            <w:r>
              <w:rPr>
                <w:rFonts w:eastAsia="Calibri" w:cs="Times New Roman"/>
                <w:color w:val="000000"/>
                <w:sz w:val="28"/>
                <w:szCs w:val="28"/>
                <w:lang w:val="fr-FR"/>
              </w:rPr>
              <w:t xml:space="preserve"> ho</w:t>
            </w:r>
            <w:r>
              <w:rPr>
                <w:rFonts w:eastAsia="Calibri" w:cs="Times New Roman"/>
                <w:color w:val="000000"/>
                <w:sz w:val="28"/>
                <w:szCs w:val="28"/>
                <w:lang w:val="fr-FR"/>
              </w:rPr>
              <w:t>ặ</w:t>
            </w:r>
            <w:r>
              <w:rPr>
                <w:rFonts w:eastAsia="Calibri" w:cs="Times New Roman"/>
                <w:color w:val="000000"/>
                <w:sz w:val="28"/>
                <w:szCs w:val="28"/>
                <w:lang w:val="fr-FR"/>
              </w:rPr>
              <w:t>c so le trong.</w:t>
            </w:r>
          </w:p>
          <w:p w:rsidR="005B2E0C" w:rsidRDefault="00F54929">
            <w:pPr>
              <w:spacing w:before="120" w:after="0" w:line="240" w:lineRule="auto"/>
              <w:jc w:val="both"/>
              <w:rPr>
                <w:rFonts w:eastAsia="Calibri" w:cs="Times New Roman"/>
                <w:color w:val="000000"/>
                <w:sz w:val="28"/>
                <w:szCs w:val="28"/>
              </w:rPr>
            </w:pPr>
            <w:r>
              <w:rPr>
                <w:rFonts w:eastAsia="Calibri" w:cs="Times New Roman"/>
                <w:color w:val="000000"/>
                <w:sz w:val="28"/>
                <w:szCs w:val="28"/>
                <w:lang w:val="fr-FR"/>
              </w:rPr>
              <w:t xml:space="preserve">+ </w:t>
            </w:r>
            <w:r>
              <w:rPr>
                <w:rFonts w:eastAsia="Calibri" w:cs="Times New Roman"/>
                <w:color w:val="000000"/>
                <w:sz w:val="28"/>
                <w:szCs w:val="28"/>
              </w:rPr>
              <w:t>tính ch</w:t>
            </w:r>
            <w:r>
              <w:rPr>
                <w:rFonts w:eastAsia="Calibri" w:cs="Times New Roman"/>
                <w:color w:val="000000"/>
                <w:sz w:val="28"/>
                <w:szCs w:val="28"/>
              </w:rPr>
              <w:t>ấ</w:t>
            </w:r>
            <w:r>
              <w:rPr>
                <w:rFonts w:eastAsia="Calibri" w:cs="Times New Roman"/>
                <w:color w:val="000000"/>
                <w:sz w:val="28"/>
                <w:szCs w:val="28"/>
              </w:rPr>
              <w:t>t hai đư</w:t>
            </w:r>
            <w:r>
              <w:rPr>
                <w:rFonts w:eastAsia="Calibri" w:cs="Times New Roman"/>
                <w:color w:val="000000"/>
                <w:sz w:val="28"/>
                <w:szCs w:val="28"/>
              </w:rPr>
              <w:t>ờ</w:t>
            </w:r>
            <w:r>
              <w:rPr>
                <w:rFonts w:eastAsia="Calibri" w:cs="Times New Roman"/>
                <w:color w:val="000000"/>
                <w:sz w:val="28"/>
                <w:szCs w:val="28"/>
              </w:rPr>
              <w:t>ng th</w:t>
            </w:r>
            <w:r>
              <w:rPr>
                <w:rFonts w:eastAsia="Calibri" w:cs="Times New Roman"/>
                <w:color w:val="000000"/>
                <w:sz w:val="28"/>
                <w:szCs w:val="28"/>
              </w:rPr>
              <w:t>ẳ</w:t>
            </w:r>
            <w:r>
              <w:rPr>
                <w:rFonts w:eastAsia="Calibri" w:cs="Times New Roman"/>
                <w:color w:val="000000"/>
                <w:sz w:val="28"/>
                <w:szCs w:val="28"/>
              </w:rPr>
              <w:t>ng cùng song song v</w:t>
            </w:r>
            <w:r>
              <w:rPr>
                <w:rFonts w:eastAsia="Calibri" w:cs="Times New Roman"/>
                <w:color w:val="000000"/>
                <w:sz w:val="28"/>
                <w:szCs w:val="28"/>
              </w:rPr>
              <w:t>ớ</w:t>
            </w:r>
            <w:r>
              <w:rPr>
                <w:rFonts w:eastAsia="Calibri" w:cs="Times New Roman"/>
                <w:color w:val="000000"/>
                <w:sz w:val="28"/>
                <w:szCs w:val="28"/>
              </w:rPr>
              <w:t>i 1 đư</w:t>
            </w:r>
            <w:r>
              <w:rPr>
                <w:rFonts w:eastAsia="Calibri" w:cs="Times New Roman"/>
                <w:color w:val="000000"/>
                <w:sz w:val="28"/>
                <w:szCs w:val="28"/>
              </w:rPr>
              <w:t>ờ</w:t>
            </w:r>
            <w:r>
              <w:rPr>
                <w:rFonts w:eastAsia="Calibri" w:cs="Times New Roman"/>
                <w:color w:val="000000"/>
                <w:sz w:val="28"/>
                <w:szCs w:val="28"/>
              </w:rPr>
              <w:t>ng th</w:t>
            </w:r>
            <w:r>
              <w:rPr>
                <w:rFonts w:eastAsia="Calibri" w:cs="Times New Roman"/>
                <w:color w:val="000000"/>
                <w:sz w:val="28"/>
                <w:szCs w:val="28"/>
              </w:rPr>
              <w:t>ẳ</w:t>
            </w:r>
            <w:r>
              <w:rPr>
                <w:rFonts w:eastAsia="Calibri" w:cs="Times New Roman"/>
                <w:color w:val="000000"/>
                <w:sz w:val="28"/>
                <w:szCs w:val="28"/>
              </w:rPr>
              <w:t>ng th</w:t>
            </w:r>
            <w:r>
              <w:rPr>
                <w:rFonts w:eastAsia="Calibri" w:cs="Times New Roman"/>
                <w:color w:val="000000"/>
                <w:sz w:val="28"/>
                <w:szCs w:val="28"/>
              </w:rPr>
              <w:t>ứ</w:t>
            </w:r>
            <w:r>
              <w:rPr>
                <w:rFonts w:eastAsia="Calibri" w:cs="Times New Roman"/>
                <w:color w:val="000000"/>
                <w:sz w:val="28"/>
                <w:szCs w:val="28"/>
              </w:rPr>
              <w:t xml:space="preserve"> 3.</w:t>
            </w:r>
          </w:p>
        </w:tc>
        <w:tc>
          <w:tcPr>
            <w:tcW w:w="5358" w:type="dxa"/>
          </w:tcPr>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bCs/>
                <w:sz w:val="28"/>
                <w:szCs w:val="28"/>
                <w:lang w:val="nl-NL"/>
              </w:rPr>
              <w:lastRenderedPageBreak/>
              <w:t>2.</w:t>
            </w:r>
            <w:r>
              <w:rPr>
                <w:rFonts w:cs="Times New Roman"/>
                <w:sz w:val="28"/>
                <w:szCs w:val="28"/>
                <w:lang w:val="nl-NL"/>
              </w:rPr>
              <w:t xml:space="preserve"> </w:t>
            </w:r>
            <w:r>
              <w:rPr>
                <w:rFonts w:cs="Times New Roman"/>
                <w:b/>
                <w:sz w:val="28"/>
                <w:szCs w:val="28"/>
                <w:lang w:val="nl-NL"/>
              </w:rPr>
              <w:t>D</w:t>
            </w:r>
            <w:r>
              <w:rPr>
                <w:rFonts w:cs="Times New Roman"/>
                <w:b/>
                <w:sz w:val="28"/>
                <w:szCs w:val="28"/>
                <w:lang w:val="nl-NL"/>
              </w:rPr>
              <w:t>ấ</w:t>
            </w:r>
            <w:r>
              <w:rPr>
                <w:rFonts w:cs="Times New Roman"/>
                <w:b/>
                <w:sz w:val="28"/>
                <w:szCs w:val="28"/>
                <w:lang w:val="nl-NL"/>
              </w:rPr>
              <w:t>u hi</w:t>
            </w:r>
            <w:r>
              <w:rPr>
                <w:rFonts w:cs="Times New Roman"/>
                <w:b/>
                <w:sz w:val="28"/>
                <w:szCs w:val="28"/>
                <w:lang w:val="nl-NL"/>
              </w:rPr>
              <w:t>ệ</w:t>
            </w:r>
            <w:r>
              <w:rPr>
                <w:rFonts w:cs="Times New Roman"/>
                <w:b/>
                <w:sz w:val="28"/>
                <w:szCs w:val="28"/>
                <w:lang w:val="nl-NL"/>
              </w:rPr>
              <w:t>u nh</w:t>
            </w:r>
            <w:r>
              <w:rPr>
                <w:rFonts w:cs="Times New Roman"/>
                <w:b/>
                <w:sz w:val="28"/>
                <w:szCs w:val="28"/>
                <w:lang w:val="nl-NL"/>
              </w:rPr>
              <w:t>ậ</w:t>
            </w:r>
            <w:r>
              <w:rPr>
                <w:rFonts w:cs="Times New Roman"/>
                <w:b/>
                <w:sz w:val="28"/>
                <w:szCs w:val="28"/>
                <w:lang w:val="nl-NL"/>
              </w:rPr>
              <w:t>n bi</w:t>
            </w:r>
            <w:r>
              <w:rPr>
                <w:rFonts w:cs="Times New Roman"/>
                <w:b/>
                <w:sz w:val="28"/>
                <w:szCs w:val="28"/>
                <w:lang w:val="nl-NL"/>
              </w:rPr>
              <w:t>ế</w:t>
            </w:r>
            <w:r>
              <w:rPr>
                <w:rFonts w:cs="Times New Roman"/>
                <w:b/>
                <w:sz w:val="28"/>
                <w:szCs w:val="28"/>
                <w:lang w:val="nl-NL"/>
              </w:rPr>
              <w:t>t hai đương th</w:t>
            </w:r>
            <w:r>
              <w:rPr>
                <w:rFonts w:cs="Times New Roman"/>
                <w:b/>
                <w:sz w:val="28"/>
                <w:szCs w:val="28"/>
                <w:lang w:val="nl-NL"/>
              </w:rPr>
              <w:t>ẳ</w:t>
            </w:r>
            <w:r>
              <w:rPr>
                <w:rFonts w:cs="Times New Roman"/>
                <w:b/>
                <w:sz w:val="28"/>
                <w:szCs w:val="28"/>
                <w:lang w:val="nl-NL"/>
              </w:rPr>
              <w:t>ng song song</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N</w:t>
            </w:r>
            <w:r>
              <w:rPr>
                <w:rFonts w:cs="Times New Roman"/>
                <w:sz w:val="28"/>
                <w:szCs w:val="28"/>
                <w:lang w:val="nl-NL"/>
              </w:rPr>
              <w:t>ế</w:t>
            </w:r>
            <w:r>
              <w:rPr>
                <w:rFonts w:cs="Times New Roman"/>
                <w:sz w:val="28"/>
                <w:szCs w:val="28"/>
                <w:lang w:val="nl-NL"/>
              </w:rPr>
              <w:t>u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 c</w:t>
            </w:r>
            <w:r>
              <w:rPr>
                <w:rFonts w:cs="Times New Roman"/>
                <w:sz w:val="28"/>
                <w:szCs w:val="28"/>
                <w:lang w:val="nl-NL"/>
              </w:rPr>
              <w:t>ắ</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phân bi</w:t>
            </w:r>
            <w:r>
              <w:rPr>
                <w:rFonts w:cs="Times New Roman"/>
                <w:sz w:val="28"/>
                <w:szCs w:val="28"/>
                <w:lang w:val="nl-NL"/>
              </w:rPr>
              <w:t>ệ</w:t>
            </w:r>
            <w:r>
              <w:rPr>
                <w:rFonts w:cs="Times New Roman"/>
                <w:sz w:val="28"/>
                <w:szCs w:val="28"/>
                <w:lang w:val="nl-NL"/>
              </w:rPr>
              <w:t>t a, b và trong các góc t</w:t>
            </w:r>
            <w:r>
              <w:rPr>
                <w:rFonts w:cs="Times New Roman"/>
                <w:sz w:val="28"/>
                <w:szCs w:val="28"/>
                <w:lang w:val="nl-NL"/>
              </w:rPr>
              <w:t>ạ</w:t>
            </w:r>
            <w:r>
              <w:rPr>
                <w:rFonts w:cs="Times New Roman"/>
                <w:sz w:val="28"/>
                <w:szCs w:val="28"/>
                <w:lang w:val="nl-NL"/>
              </w:rPr>
              <w:t>o thành có m</w:t>
            </w:r>
            <w:r>
              <w:rPr>
                <w:rFonts w:cs="Times New Roman"/>
                <w:sz w:val="28"/>
                <w:szCs w:val="28"/>
                <w:lang w:val="nl-NL"/>
              </w:rPr>
              <w:t>ộ</w:t>
            </w:r>
            <w:r>
              <w:rPr>
                <w:rFonts w:cs="Times New Roman"/>
                <w:sz w:val="28"/>
                <w:szCs w:val="28"/>
                <w:lang w:val="nl-NL"/>
              </w:rPr>
              <w:t>t c</w:t>
            </w:r>
            <w:r>
              <w:rPr>
                <w:rFonts w:cs="Times New Roman"/>
                <w:sz w:val="28"/>
                <w:szCs w:val="28"/>
                <w:lang w:val="nl-NL"/>
              </w:rPr>
              <w:t>ặ</w:t>
            </w:r>
            <w:r>
              <w:rPr>
                <w:rFonts w:cs="Times New Roman"/>
                <w:sz w:val="28"/>
                <w:szCs w:val="28"/>
                <w:lang w:val="nl-NL"/>
              </w:rPr>
              <w:t>p góc so le trong b</w:t>
            </w:r>
            <w:r>
              <w:rPr>
                <w:rFonts w:cs="Times New Roman"/>
                <w:sz w:val="28"/>
                <w:szCs w:val="28"/>
                <w:lang w:val="nl-NL"/>
              </w:rPr>
              <w:t>ằ</w:t>
            </w:r>
            <w:r>
              <w:rPr>
                <w:rFonts w:cs="Times New Roman"/>
                <w:sz w:val="28"/>
                <w:szCs w:val="28"/>
                <w:lang w:val="nl-NL"/>
              </w:rPr>
              <w:t>ng nhau ho</w:t>
            </w:r>
            <w:r>
              <w:rPr>
                <w:rFonts w:cs="Times New Roman"/>
                <w:sz w:val="28"/>
                <w:szCs w:val="28"/>
                <w:lang w:val="nl-NL"/>
              </w:rPr>
              <w:t>ặ</w:t>
            </w:r>
            <w:r>
              <w:rPr>
                <w:rFonts w:cs="Times New Roman"/>
                <w:sz w:val="28"/>
                <w:szCs w:val="28"/>
                <w:lang w:val="nl-NL"/>
              </w:rPr>
              <w:t>c m</w:t>
            </w:r>
            <w:r>
              <w:rPr>
                <w:rFonts w:cs="Times New Roman"/>
                <w:sz w:val="28"/>
                <w:szCs w:val="28"/>
                <w:lang w:val="nl-NL"/>
              </w:rPr>
              <w:t>ộ</w:t>
            </w:r>
            <w:r>
              <w:rPr>
                <w:rFonts w:cs="Times New Roman"/>
                <w:sz w:val="28"/>
                <w:szCs w:val="28"/>
                <w:lang w:val="nl-NL"/>
              </w:rPr>
              <w:t>t c</w:t>
            </w:r>
            <w:r>
              <w:rPr>
                <w:rFonts w:cs="Times New Roman"/>
                <w:sz w:val="28"/>
                <w:szCs w:val="28"/>
                <w:lang w:val="nl-NL"/>
              </w:rPr>
              <w:t>ặ</w:t>
            </w:r>
            <w:r>
              <w:rPr>
                <w:rFonts w:cs="Times New Roman"/>
                <w:sz w:val="28"/>
                <w:szCs w:val="28"/>
                <w:lang w:val="nl-NL"/>
              </w:rPr>
              <w:t>p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b</w:t>
            </w:r>
            <w:r>
              <w:rPr>
                <w:rFonts w:cs="Times New Roman"/>
                <w:sz w:val="28"/>
                <w:szCs w:val="28"/>
                <w:lang w:val="nl-NL"/>
              </w:rPr>
              <w:t>ằ</w:t>
            </w:r>
            <w:r>
              <w:rPr>
                <w:rFonts w:cs="Times New Roman"/>
                <w:sz w:val="28"/>
                <w:szCs w:val="28"/>
                <w:lang w:val="nl-NL"/>
              </w:rPr>
              <w:t>ng nhau thì a và b song song v</w:t>
            </w:r>
            <w:r>
              <w:rPr>
                <w:rFonts w:cs="Times New Roman"/>
                <w:sz w:val="28"/>
                <w:szCs w:val="28"/>
                <w:lang w:val="nl-NL"/>
              </w:rPr>
              <w:t>ớ</w:t>
            </w:r>
            <w:r>
              <w:rPr>
                <w:rFonts w:cs="Times New Roman"/>
                <w:sz w:val="28"/>
                <w:szCs w:val="28"/>
                <w:lang w:val="nl-NL"/>
              </w:rPr>
              <w:t>i nhau.</w:t>
            </w:r>
          </w:p>
          <w:p w:rsidR="005B2E0C" w:rsidRDefault="00F54929">
            <w:pPr>
              <w:spacing w:after="0" w:line="240" w:lineRule="auto"/>
              <w:ind w:right="-1"/>
              <w:jc w:val="both"/>
              <w:rPr>
                <w:rFonts w:cs="Times New Roman"/>
                <w:sz w:val="28"/>
                <w:szCs w:val="28"/>
                <w:lang w:val="nl-NL"/>
              </w:rPr>
            </w:pPr>
            <w:r>
              <w:rPr>
                <w:rFonts w:ascii="Georgia" w:hAnsiTheme="minorHAnsi" w:cs="Times New Roman"/>
                <w:noProof/>
                <w:sz w:val="28"/>
                <w:szCs w:val="28"/>
              </w:rPr>
              <w:lastRenderedPageBreak/>
              <w:drawing>
                <wp:inline distT="0" distB="0" distL="0" distR="0">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8"/>
                          <a:stretch>
                            <a:fillRect/>
                          </a:stretch>
                        </pic:blipFill>
                        <pic:spPr>
                          <a:xfrm>
                            <a:off x="0" y="0"/>
                            <a:ext cx="3227149" cy="1486521"/>
                          </a:xfrm>
                          <a:prstGeom prst="rect">
                            <a:avLst/>
                          </a:prstGeom>
                        </pic:spPr>
                      </pic:pic>
                    </a:graphicData>
                  </a:graphic>
                </wp:inline>
              </w:drawing>
            </w:r>
          </w:p>
          <w:p w:rsidR="005B2E0C" w:rsidRDefault="005B2E0C">
            <w:pPr>
              <w:spacing w:after="0" w:line="240" w:lineRule="auto"/>
              <w:ind w:right="-1"/>
              <w:jc w:val="both"/>
              <w:rPr>
                <w:rFonts w:cs="Times New Roman"/>
                <w:b/>
                <w:bCs/>
                <w:sz w:val="28"/>
                <w:szCs w:val="28"/>
                <w:lang w:val="nl-NL"/>
              </w:rPr>
            </w:pPr>
          </w:p>
          <w:p w:rsidR="005B2E0C" w:rsidRDefault="005B2E0C">
            <w:pPr>
              <w:spacing w:after="0" w:line="240" w:lineRule="auto"/>
              <w:ind w:right="-1"/>
              <w:jc w:val="both"/>
              <w:rPr>
                <w:rFonts w:cs="Times New Roman"/>
                <w:b/>
                <w:bCs/>
                <w:sz w:val="28"/>
                <w:szCs w:val="28"/>
                <w:lang w:val="nl-NL"/>
              </w:rPr>
            </w:pPr>
          </w:p>
          <w:p w:rsidR="005B2E0C" w:rsidRDefault="005B2E0C">
            <w:pPr>
              <w:spacing w:after="0" w:line="240" w:lineRule="auto"/>
              <w:ind w:right="-1"/>
              <w:jc w:val="both"/>
              <w:rPr>
                <w:rFonts w:cs="Times New Roman"/>
                <w:b/>
                <w:bCs/>
                <w:sz w:val="28"/>
                <w:szCs w:val="28"/>
                <w:lang w:val="nl-NL"/>
              </w:rPr>
            </w:pPr>
          </w:p>
          <w:p w:rsidR="005B2E0C" w:rsidRDefault="005B2E0C">
            <w:pPr>
              <w:spacing w:after="0" w:line="240" w:lineRule="auto"/>
              <w:ind w:right="-1"/>
              <w:jc w:val="both"/>
              <w:rPr>
                <w:rFonts w:cs="Times New Roman"/>
                <w:b/>
                <w:bCs/>
                <w:sz w:val="28"/>
                <w:szCs w:val="28"/>
                <w:lang w:val="nl-NL"/>
              </w:rPr>
            </w:pP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Ví d</w:t>
            </w:r>
            <w:r>
              <w:rPr>
                <w:rFonts w:cs="Times New Roman"/>
                <w:b/>
                <w:bCs/>
                <w:sz w:val="28"/>
                <w:szCs w:val="28"/>
                <w:lang w:val="nl-NL"/>
              </w:rPr>
              <w:t>ụ</w:t>
            </w:r>
            <w:r>
              <w:rPr>
                <w:rFonts w:cs="Times New Roman"/>
                <w:b/>
                <w:bCs/>
                <w:sz w:val="28"/>
                <w:szCs w:val="28"/>
                <w:lang w:val="nl-NL"/>
              </w:rPr>
              <w:t xml:space="preserve"> (SGK – tr48)</w:t>
            </w:r>
          </w:p>
          <w:p w:rsidR="005B2E0C" w:rsidRDefault="005B2E0C">
            <w:pPr>
              <w:spacing w:after="0" w:line="240" w:lineRule="auto"/>
              <w:ind w:right="-1"/>
              <w:jc w:val="both"/>
              <w:rPr>
                <w:rFonts w:cs="Times New Roman"/>
                <w:b/>
                <w:bCs/>
                <w:sz w:val="28"/>
                <w:szCs w:val="28"/>
                <w:lang w:val="nl-NL"/>
              </w:rPr>
            </w:pPr>
          </w:p>
          <w:p w:rsidR="005B2E0C" w:rsidRDefault="005B2E0C">
            <w:pPr>
              <w:spacing w:after="0" w:line="240" w:lineRule="auto"/>
              <w:ind w:right="-1"/>
              <w:jc w:val="both"/>
              <w:rPr>
                <w:rFonts w:cs="Times New Roman"/>
                <w:b/>
                <w:bCs/>
                <w:sz w:val="28"/>
                <w:szCs w:val="28"/>
                <w:lang w:val="nl-NL"/>
              </w:rPr>
            </w:pPr>
          </w:p>
          <w:p w:rsidR="005B2E0C" w:rsidRDefault="005B2E0C">
            <w:pPr>
              <w:spacing w:after="0" w:line="240" w:lineRule="auto"/>
              <w:ind w:right="-1"/>
              <w:jc w:val="both"/>
              <w:rPr>
                <w:rFonts w:cs="Times New Roman"/>
                <w:b/>
                <w:bCs/>
                <w:sz w:val="28"/>
                <w:szCs w:val="28"/>
                <w:lang w:val="nl-NL"/>
              </w:rPr>
            </w:pPr>
          </w:p>
          <w:p w:rsidR="005B2E0C" w:rsidRDefault="005B2E0C">
            <w:pPr>
              <w:spacing w:after="0" w:line="240" w:lineRule="auto"/>
              <w:ind w:right="-1"/>
              <w:jc w:val="both"/>
              <w:rPr>
                <w:rFonts w:cs="Times New Roman"/>
                <w:b/>
                <w:bCs/>
                <w:sz w:val="28"/>
                <w:szCs w:val="28"/>
                <w:lang w:val="nl-NL"/>
              </w:rPr>
            </w:pP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Luy</w:t>
            </w:r>
            <w:r>
              <w:rPr>
                <w:rFonts w:cs="Times New Roman"/>
                <w:b/>
                <w:bCs/>
                <w:sz w:val="28"/>
                <w:szCs w:val="28"/>
                <w:lang w:val="nl-NL"/>
              </w:rPr>
              <w:t>ệ</w:t>
            </w:r>
            <w:r>
              <w:rPr>
                <w:rFonts w:cs="Times New Roman"/>
                <w:b/>
                <w:bCs/>
                <w:sz w:val="28"/>
                <w:szCs w:val="28"/>
                <w:lang w:val="nl-NL"/>
              </w:rPr>
              <w:t>n t</w:t>
            </w:r>
            <w:r>
              <w:rPr>
                <w:rFonts w:cs="Times New Roman"/>
                <w:b/>
                <w:bCs/>
                <w:sz w:val="28"/>
                <w:szCs w:val="28"/>
                <w:lang w:val="nl-NL"/>
              </w:rPr>
              <w:t>ậ</w:t>
            </w:r>
            <w:r>
              <w:rPr>
                <w:rFonts w:cs="Times New Roman"/>
                <w:b/>
                <w:bCs/>
                <w:sz w:val="28"/>
                <w:szCs w:val="28"/>
                <w:lang w:val="nl-NL"/>
              </w:rPr>
              <w:t>p 2:</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5B2E0C" w:rsidRDefault="00F54929">
            <w:pPr>
              <w:spacing w:after="0" w:line="240" w:lineRule="auto"/>
              <w:ind w:right="-1"/>
              <w:jc w:val="both"/>
              <w:rPr>
                <w:rFonts w:cs="Times New Roman"/>
                <w:sz w:val="28"/>
                <w:szCs w:val="28"/>
                <w:lang w:val="nl-NL"/>
              </w:rPr>
            </w:pPr>
            <w:r>
              <w:rPr>
                <w:rFonts w:cs="Times New Roman"/>
                <w:sz w:val="28"/>
                <w:szCs w:val="28"/>
                <w:lang w:val="nl-NL"/>
              </w:rPr>
              <w:t>Mà</w:t>
            </w:r>
            <w:r>
              <w:rPr>
                <w:rFonts w:cs="Times New Roman"/>
                <w:sz w:val="28"/>
                <w:szCs w:val="28"/>
                <w:lang w:val="nl-NL"/>
              </w:rPr>
              <w:t xml:space="preserve"> hai góc </w:t>
            </w:r>
            <w:r>
              <w:rPr>
                <w:rFonts w:cs="Times New Roman"/>
                <w:sz w:val="28"/>
                <w:szCs w:val="28"/>
                <w:lang w:val="nl-NL"/>
              </w:rPr>
              <w:t>ở</w:t>
            </w:r>
            <w:r>
              <w:rPr>
                <w:rFonts w:cs="Times New Roman"/>
                <w:sz w:val="28"/>
                <w:szCs w:val="28"/>
                <w:lang w:val="nl-NL"/>
              </w:rPr>
              <w:t xml:space="preserve"> v</w:t>
            </w:r>
            <w:r>
              <w:rPr>
                <w:rFonts w:cs="Times New Roman"/>
                <w:sz w:val="28"/>
                <w:szCs w:val="28"/>
                <w:lang w:val="nl-NL"/>
              </w:rPr>
              <w:t>ị</w:t>
            </w:r>
            <w:r>
              <w:rPr>
                <w:rFonts w:cs="Times New Roman"/>
                <w:sz w:val="28"/>
                <w:szCs w:val="28"/>
                <w:lang w:val="nl-NL"/>
              </w:rPr>
              <w:t xml:space="preserve"> trí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w:t>
            </w:r>
          </w:p>
          <w:p w:rsidR="005B2E0C" w:rsidRDefault="00F54929">
            <w:pPr>
              <w:spacing w:after="0" w:line="240" w:lineRule="auto"/>
              <w:ind w:right="-1"/>
              <w:jc w:val="both"/>
              <w:rPr>
                <w:rFonts w:cs="Times New Roman"/>
                <w:sz w:val="28"/>
                <w:szCs w:val="28"/>
                <w:lang w:val="nl-NL"/>
              </w:rPr>
            </w:pPr>
            <m:oMath>
              <m:r>
                <w:rPr>
                  <w:rFonts w:ascii="Cambria Math" w:hAnsi="Cambria Math" w:cs="Times New Roman"/>
                  <w:sz w:val="28"/>
                  <w:szCs w:val="28"/>
                  <w:lang w:val="nl-NL"/>
                </w:rPr>
                <m:t>⇒</m:t>
              </m:r>
            </m:oMath>
            <w:r>
              <w:rPr>
                <w:rFonts w:cs="Times New Roman"/>
                <w:sz w:val="28"/>
                <w:szCs w:val="28"/>
                <w:lang w:val="nl-NL"/>
              </w:rPr>
              <w:t>AB // DC.</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2. Ta có: hai góc zHy và yHK là hai góc k</w:t>
            </w:r>
            <w:r>
              <w:rPr>
                <w:rFonts w:cs="Times New Roman"/>
                <w:sz w:val="28"/>
                <w:szCs w:val="28"/>
                <w:lang w:val="nl-NL"/>
              </w:rPr>
              <w:t>ề</w:t>
            </w:r>
            <w:r>
              <w:rPr>
                <w:rFonts w:cs="Times New Roman"/>
                <w:sz w:val="28"/>
                <w:szCs w:val="28"/>
                <w:lang w:val="nl-NL"/>
              </w:rPr>
              <w:t xml:space="preserve"> bù.</w:t>
            </w:r>
          </w:p>
          <w:p w:rsidR="005B2E0C" w:rsidRDefault="00F54929">
            <w:pPr>
              <w:spacing w:after="0" w:line="240" w:lineRule="auto"/>
              <w:ind w:right="-1"/>
              <w:jc w:val="both"/>
              <w:rPr>
                <w:rFonts w:cs="Times New Roman"/>
                <w:sz w:val="28"/>
                <w:szCs w:val="28"/>
                <w:lang w:val="nl-NL"/>
              </w:rPr>
            </w:pPr>
            <w:r>
              <w:rPr>
                <w:rFonts w:cs="Times New Roman"/>
                <w:position w:val="-6"/>
                <w:sz w:val="28"/>
                <w:szCs w:val="28"/>
                <w:lang w:val="nl-NL"/>
              </w:rPr>
              <w:object w:dxaOrig="33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3.5pt" o:ole="">
                  <v:imagedata r:id="rId29" o:title=""/>
                </v:shape>
                <o:OLEObject Type="Embed" ProgID="Equation.DSMT4" ShapeID="_x0000_i1025" DrawAspect="Content" ObjectID="_1727967273" r:id="rId30"/>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r>
                    <w:rPr>
                      <w:rFonts w:ascii="Cambria Math" w:hAnsi="Cambria Math" w:cs="Times New Roman"/>
                      <w:sz w:val="28"/>
                      <w:szCs w:val="28"/>
                      <w:lang w:val="nl-NL"/>
                    </w:rPr>
                    <m:t>'</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Mà hai góc </w:t>
            </w:r>
            <w:r>
              <w:rPr>
                <w:rFonts w:cs="Times New Roman"/>
                <w:sz w:val="28"/>
                <w:szCs w:val="28"/>
                <w:lang w:val="nl-NL"/>
              </w:rPr>
              <w:t>ở</w:t>
            </w:r>
            <w:r>
              <w:rPr>
                <w:rFonts w:cs="Times New Roman"/>
                <w:sz w:val="28"/>
                <w:szCs w:val="28"/>
                <w:lang w:val="nl-NL"/>
              </w:rPr>
              <w:t xml:space="preserve"> v</w:t>
            </w:r>
            <w:r>
              <w:rPr>
                <w:rFonts w:cs="Times New Roman"/>
                <w:sz w:val="28"/>
                <w:szCs w:val="28"/>
                <w:lang w:val="nl-NL"/>
              </w:rPr>
              <w:t>ị</w:t>
            </w:r>
            <w:r>
              <w:rPr>
                <w:rFonts w:cs="Times New Roman"/>
                <w:sz w:val="28"/>
                <w:szCs w:val="28"/>
                <w:lang w:val="nl-NL"/>
              </w:rPr>
              <w:t xml:space="preserve"> trí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p>
          <w:p w:rsidR="005B2E0C" w:rsidRDefault="00F54929">
            <w:pPr>
              <w:spacing w:after="0" w:line="240" w:lineRule="auto"/>
              <w:ind w:right="-1"/>
              <w:jc w:val="both"/>
              <w:rPr>
                <w:rFonts w:cs="Times New Roman"/>
                <w:sz w:val="28"/>
                <w:szCs w:val="28"/>
                <w:lang w:val="nl-NL"/>
              </w:rPr>
            </w:pPr>
            <m:oMath>
              <m:r>
                <w:rPr>
                  <w:rFonts w:ascii="Cambria Math" w:hAnsi="Cambria Math" w:cs="Times New Roman"/>
                  <w:sz w:val="28"/>
                  <w:szCs w:val="28"/>
                  <w:lang w:val="nl-NL"/>
                </w:rPr>
                <m:t>⇒</m:t>
              </m:r>
            </m:oMath>
            <w:r>
              <w:rPr>
                <w:rFonts w:cs="Times New Roman"/>
                <w:sz w:val="28"/>
                <w:szCs w:val="28"/>
                <w:lang w:val="nl-NL"/>
              </w:rPr>
              <w:t>xx’ // yy’.</w:t>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Nh</w:t>
            </w:r>
            <w:r>
              <w:rPr>
                <w:rFonts w:cs="Times New Roman"/>
                <w:b/>
                <w:bCs/>
                <w:sz w:val="28"/>
                <w:szCs w:val="28"/>
                <w:lang w:val="nl-NL"/>
              </w:rPr>
              <w:t>ậ</w:t>
            </w:r>
            <w:r>
              <w:rPr>
                <w:rFonts w:cs="Times New Roman"/>
                <w:b/>
                <w:bCs/>
                <w:sz w:val="28"/>
                <w:szCs w:val="28"/>
                <w:lang w:val="nl-NL"/>
              </w:rPr>
              <w:t>n xét:</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phân bi</w:t>
            </w:r>
            <w:r>
              <w:rPr>
                <w:rFonts w:cs="Times New Roman"/>
                <w:sz w:val="28"/>
                <w:szCs w:val="28"/>
                <w:lang w:val="nl-NL"/>
              </w:rPr>
              <w:t>ệ</w:t>
            </w:r>
            <w:r>
              <w:rPr>
                <w:rFonts w:cs="Times New Roman"/>
                <w:sz w:val="28"/>
                <w:szCs w:val="28"/>
                <w:lang w:val="nl-NL"/>
              </w:rPr>
              <w:t>t cùng vuông góc v</w:t>
            </w:r>
            <w:r>
              <w:rPr>
                <w:rFonts w:cs="Times New Roman"/>
                <w:sz w:val="28"/>
                <w:szCs w:val="28"/>
                <w:lang w:val="nl-NL"/>
              </w:rPr>
              <w:t>ớ</w:t>
            </w:r>
            <w:r>
              <w:rPr>
                <w:rFonts w:cs="Times New Roman"/>
                <w:sz w:val="28"/>
                <w:szCs w:val="28"/>
                <w:lang w:val="nl-NL"/>
              </w:rPr>
              <w:t>i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 xml:space="preserve">ng </w:t>
            </w:r>
            <w:r>
              <w:rPr>
                <w:rFonts w:cs="Times New Roman"/>
                <w:sz w:val="28"/>
                <w:szCs w:val="28"/>
                <w:lang w:val="nl-NL"/>
              </w:rPr>
              <w:t>th</w:t>
            </w:r>
            <w:r>
              <w:rPr>
                <w:rFonts w:cs="Times New Roman"/>
                <w:sz w:val="28"/>
                <w:szCs w:val="28"/>
                <w:lang w:val="nl-NL"/>
              </w:rPr>
              <w:t>ẳ</w:t>
            </w:r>
            <w:r>
              <w:rPr>
                <w:rFonts w:cs="Times New Roman"/>
                <w:sz w:val="28"/>
                <w:szCs w:val="28"/>
                <w:lang w:val="nl-NL"/>
              </w:rPr>
              <w:t>ng th</w:t>
            </w:r>
            <w:r>
              <w:rPr>
                <w:rFonts w:cs="Times New Roman"/>
                <w:sz w:val="28"/>
                <w:szCs w:val="28"/>
                <w:lang w:val="nl-NL"/>
              </w:rPr>
              <w:t>ứ</w:t>
            </w:r>
            <w:r>
              <w:rPr>
                <w:rFonts w:cs="Times New Roman"/>
                <w:sz w:val="28"/>
                <w:szCs w:val="28"/>
                <w:lang w:val="nl-NL"/>
              </w:rPr>
              <w:t xml:space="preserve"> ba thì chúng song song v</w:t>
            </w:r>
            <w:r>
              <w:rPr>
                <w:rFonts w:cs="Times New Roman"/>
                <w:sz w:val="28"/>
                <w:szCs w:val="28"/>
                <w:lang w:val="nl-NL"/>
              </w:rPr>
              <w:t>ớ</w:t>
            </w:r>
            <w:r>
              <w:rPr>
                <w:rFonts w:cs="Times New Roman"/>
                <w:sz w:val="28"/>
                <w:szCs w:val="28"/>
                <w:lang w:val="nl-NL"/>
              </w:rPr>
              <w:t>i nhau.</w:t>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Th</w:t>
            </w:r>
            <w:r>
              <w:rPr>
                <w:rFonts w:cs="Times New Roman"/>
                <w:b/>
                <w:bCs/>
                <w:sz w:val="28"/>
                <w:szCs w:val="28"/>
                <w:lang w:val="nl-NL"/>
              </w:rPr>
              <w:t>ự</w:t>
            </w:r>
            <w:r>
              <w:rPr>
                <w:rFonts w:cs="Times New Roman"/>
                <w:b/>
                <w:bCs/>
                <w:sz w:val="28"/>
                <w:szCs w:val="28"/>
                <w:lang w:val="nl-NL"/>
              </w:rPr>
              <w:t>c hành 1:</w:t>
            </w:r>
          </w:p>
          <w:p w:rsidR="005B2E0C" w:rsidRDefault="00F54929">
            <w:pPr>
              <w:spacing w:after="0" w:line="240" w:lineRule="auto"/>
              <w:ind w:right="-1"/>
              <w:jc w:val="both"/>
              <w:rPr>
                <w:rFonts w:cs="Times New Roman"/>
                <w:sz w:val="28"/>
                <w:szCs w:val="28"/>
                <w:lang w:val="nl-NL"/>
              </w:rPr>
            </w:pPr>
            <w:r>
              <w:rPr>
                <w:rFonts w:ascii="Georgia" w:hAnsiTheme="minorHAnsi" w:cs="Times New Roman"/>
                <w:noProof/>
                <w:sz w:val="28"/>
                <w:szCs w:val="28"/>
              </w:rPr>
              <w:drawing>
                <wp:inline distT="0" distB="0" distL="0" distR="0">
                  <wp:extent cx="3265170" cy="994410"/>
                  <wp:effectExtent l="0" t="0" r="1143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1"/>
                          <a:stretch>
                            <a:fillRect/>
                          </a:stretch>
                        </pic:blipFill>
                        <pic:spPr>
                          <a:xfrm>
                            <a:off x="0" y="0"/>
                            <a:ext cx="3265170" cy="994410"/>
                          </a:xfrm>
                          <a:prstGeom prst="rect">
                            <a:avLst/>
                          </a:prstGeom>
                        </pic:spPr>
                      </pic:pic>
                    </a:graphicData>
                  </a:graphic>
                </wp:inline>
              </w:drawing>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a và b song song vì có hai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t</w:t>
            </w:r>
            <w:r>
              <w:rPr>
                <w:rFonts w:cs="Times New Roman"/>
                <w:sz w:val="28"/>
                <w:szCs w:val="28"/>
                <w:lang w:val="nl-NL"/>
              </w:rPr>
              <w:t>ạ</w:t>
            </w:r>
            <w:r>
              <w:rPr>
                <w:rFonts w:cs="Times New Roman"/>
                <w:sz w:val="28"/>
                <w:szCs w:val="28"/>
                <w:lang w:val="nl-NL"/>
              </w:rPr>
              <w:t>i đ</w:t>
            </w:r>
            <w:r>
              <w:rPr>
                <w:rFonts w:cs="Times New Roman"/>
                <w:sz w:val="28"/>
                <w:szCs w:val="28"/>
                <w:lang w:val="nl-NL"/>
              </w:rPr>
              <w:t>ỉ</w:t>
            </w:r>
            <w:r>
              <w:rPr>
                <w:rFonts w:cs="Times New Roman"/>
                <w:sz w:val="28"/>
                <w:szCs w:val="28"/>
                <w:lang w:val="nl-NL"/>
              </w:rPr>
              <w:t>nh A và B b</w:t>
            </w:r>
            <w:r>
              <w:rPr>
                <w:rFonts w:cs="Times New Roman"/>
                <w:sz w:val="28"/>
                <w:szCs w:val="28"/>
                <w:lang w:val="nl-NL"/>
              </w:rPr>
              <w:t>ằ</w:t>
            </w:r>
            <w:r>
              <w:rPr>
                <w:rFonts w:cs="Times New Roman"/>
                <w:sz w:val="28"/>
                <w:szCs w:val="28"/>
                <w:lang w:val="nl-NL"/>
              </w:rPr>
              <w:t>ng nhau.</w:t>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Th</w:t>
            </w:r>
            <w:r>
              <w:rPr>
                <w:rFonts w:cs="Times New Roman"/>
                <w:b/>
                <w:bCs/>
                <w:sz w:val="28"/>
                <w:szCs w:val="28"/>
                <w:lang w:val="nl-NL"/>
              </w:rPr>
              <w:t>ự</w:t>
            </w:r>
            <w:r>
              <w:rPr>
                <w:rFonts w:cs="Times New Roman"/>
                <w:b/>
                <w:bCs/>
                <w:sz w:val="28"/>
                <w:szCs w:val="28"/>
                <w:lang w:val="nl-NL"/>
              </w:rPr>
              <w:t>c hành 2:</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Dùng góc vuông:</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Bư</w:t>
            </w:r>
            <w:r>
              <w:rPr>
                <w:rFonts w:cs="Times New Roman"/>
                <w:sz w:val="28"/>
                <w:szCs w:val="28"/>
                <w:lang w:val="nl-NL"/>
              </w:rPr>
              <w:t>ớ</w:t>
            </w:r>
            <w:r>
              <w:rPr>
                <w:rFonts w:cs="Times New Roman"/>
                <w:sz w:val="28"/>
                <w:szCs w:val="28"/>
                <w:lang w:val="nl-NL"/>
              </w:rPr>
              <w:t>c 1: V</w:t>
            </w:r>
            <w:r>
              <w:rPr>
                <w:rFonts w:cs="Times New Roman"/>
                <w:sz w:val="28"/>
                <w:szCs w:val="28"/>
                <w:lang w:val="nl-NL"/>
              </w:rPr>
              <w:t>ẽ</w:t>
            </w:r>
            <w:r>
              <w:rPr>
                <w:rFonts w:cs="Times New Roman"/>
                <w:sz w:val="28"/>
                <w:szCs w:val="28"/>
                <w:lang w:val="nl-NL"/>
              </w:rPr>
              <w:t xml:space="preserve">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a, đi</w:t>
            </w:r>
            <w:r>
              <w:rPr>
                <w:rFonts w:cs="Times New Roman"/>
                <w:sz w:val="28"/>
                <w:szCs w:val="28"/>
                <w:lang w:val="nl-NL"/>
              </w:rPr>
              <w:t>ể</w:t>
            </w:r>
            <w:r>
              <w:rPr>
                <w:rFonts w:cs="Times New Roman"/>
                <w:sz w:val="28"/>
                <w:szCs w:val="28"/>
                <w:lang w:val="nl-NL"/>
              </w:rPr>
              <w:t>m A n</w:t>
            </w:r>
            <w:r>
              <w:rPr>
                <w:rFonts w:cs="Times New Roman"/>
                <w:sz w:val="28"/>
                <w:szCs w:val="28"/>
                <w:lang w:val="nl-NL"/>
              </w:rPr>
              <w:t>ằ</w:t>
            </w:r>
            <w:r>
              <w:rPr>
                <w:rFonts w:cs="Times New Roman"/>
                <w:sz w:val="28"/>
                <w:szCs w:val="28"/>
                <w:lang w:val="nl-NL"/>
              </w:rPr>
              <w:t>m ngoài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a.</w:t>
            </w:r>
          </w:p>
          <w:p w:rsidR="005B2E0C" w:rsidRDefault="00F54929">
            <w:pPr>
              <w:spacing w:after="0" w:line="240" w:lineRule="auto"/>
              <w:ind w:right="-1"/>
              <w:jc w:val="both"/>
              <w:rPr>
                <w:rFonts w:cs="Times New Roman"/>
                <w:color w:val="333333"/>
                <w:sz w:val="28"/>
                <w:szCs w:val="28"/>
                <w:shd w:val="clear" w:color="auto" w:fill="FFFFFF"/>
              </w:rPr>
            </w:pPr>
            <w:r>
              <w:rPr>
                <w:rFonts w:cs="Times New Roman"/>
                <w:sz w:val="28"/>
                <w:szCs w:val="28"/>
                <w:lang w:val="nl-NL"/>
              </w:rPr>
              <w:t>Bư</w:t>
            </w:r>
            <w:r>
              <w:rPr>
                <w:rFonts w:cs="Times New Roman"/>
                <w:sz w:val="28"/>
                <w:szCs w:val="28"/>
                <w:lang w:val="nl-NL"/>
              </w:rPr>
              <w:t>ớ</w:t>
            </w:r>
            <w:r>
              <w:rPr>
                <w:rFonts w:cs="Times New Roman"/>
                <w:sz w:val="28"/>
                <w:szCs w:val="28"/>
                <w:lang w:val="nl-NL"/>
              </w:rPr>
              <w:t xml:space="preserve">c 2: </w:t>
            </w:r>
            <w:r>
              <w:rPr>
                <w:rFonts w:cs="Times New Roman"/>
                <w:color w:val="333333"/>
                <w:sz w:val="28"/>
                <w:szCs w:val="28"/>
                <w:shd w:val="clear" w:color="auto" w:fill="FFFFFF"/>
              </w:rPr>
              <w:t> Đ</w:t>
            </w:r>
            <w:r>
              <w:rPr>
                <w:rFonts w:cs="Times New Roman"/>
                <w:color w:val="333333"/>
                <w:sz w:val="28"/>
                <w:szCs w:val="28"/>
                <w:shd w:val="clear" w:color="auto" w:fill="FFFFFF"/>
              </w:rPr>
              <w:t>ặ</w:t>
            </w:r>
            <w:r>
              <w:rPr>
                <w:rFonts w:cs="Times New Roman"/>
                <w:color w:val="333333"/>
                <w:sz w:val="28"/>
                <w:szCs w:val="28"/>
                <w:shd w:val="clear" w:color="auto" w:fill="FFFFFF"/>
              </w:rPr>
              <w:t>t ê ke sao cho 1</w:t>
            </w:r>
            <w:r>
              <w:rPr>
                <w:rFonts w:cs="Times New Roman"/>
                <w:color w:val="333333"/>
                <w:sz w:val="28"/>
                <w:szCs w:val="28"/>
                <w:shd w:val="clear" w:color="auto" w:fill="FFFFFF"/>
              </w:rPr>
              <w:t xml:space="preserve"> c</w:t>
            </w:r>
            <w:r>
              <w:rPr>
                <w:rFonts w:cs="Times New Roman"/>
                <w:color w:val="333333"/>
                <w:sz w:val="28"/>
                <w:szCs w:val="28"/>
                <w:shd w:val="clear" w:color="auto" w:fill="FFFFFF"/>
              </w:rPr>
              <w:t>ạ</w:t>
            </w:r>
            <w:r>
              <w:rPr>
                <w:rFonts w:cs="Times New Roman"/>
                <w:color w:val="333333"/>
                <w:sz w:val="28"/>
                <w:szCs w:val="28"/>
                <w:shd w:val="clear" w:color="auto" w:fill="FFFFFF"/>
              </w:rPr>
              <w:t>nh c</w:t>
            </w:r>
            <w:r>
              <w:rPr>
                <w:rFonts w:cs="Times New Roman"/>
                <w:color w:val="333333"/>
                <w:sz w:val="28"/>
                <w:szCs w:val="28"/>
                <w:shd w:val="clear" w:color="auto" w:fill="FFFFFF"/>
              </w:rPr>
              <w:t>ủ</w:t>
            </w:r>
            <w:r>
              <w:rPr>
                <w:rFonts w:cs="Times New Roman"/>
                <w:color w:val="333333"/>
                <w:sz w:val="28"/>
                <w:szCs w:val="28"/>
                <w:shd w:val="clear" w:color="auto" w:fill="FFFFFF"/>
              </w:rPr>
              <w:t>a góc vuông c</w:t>
            </w:r>
            <w:r>
              <w:rPr>
                <w:rFonts w:cs="Times New Roman"/>
                <w:color w:val="333333"/>
                <w:sz w:val="28"/>
                <w:szCs w:val="28"/>
                <w:shd w:val="clear" w:color="auto" w:fill="FFFFFF"/>
              </w:rPr>
              <w:t>ủ</w:t>
            </w:r>
            <w:r>
              <w:rPr>
                <w:rFonts w:cs="Times New Roman"/>
                <w:color w:val="333333"/>
                <w:sz w:val="28"/>
                <w:szCs w:val="28"/>
                <w:shd w:val="clear" w:color="auto" w:fill="FFFFFF"/>
              </w:rPr>
              <w:t>a ê ke n</w:t>
            </w:r>
            <w:r>
              <w:rPr>
                <w:rFonts w:cs="Times New Roman"/>
                <w:color w:val="333333"/>
                <w:sz w:val="28"/>
                <w:szCs w:val="28"/>
                <w:shd w:val="clear" w:color="auto" w:fill="FFFFFF"/>
              </w:rPr>
              <w:t>ằ</w:t>
            </w:r>
            <w:r>
              <w:rPr>
                <w:rFonts w:cs="Times New Roman"/>
                <w:color w:val="333333"/>
                <w:sz w:val="28"/>
                <w:szCs w:val="28"/>
                <w:shd w:val="clear" w:color="auto" w:fill="FFFFFF"/>
              </w:rPr>
              <w:t>m trên đư</w:t>
            </w:r>
            <w:r>
              <w:rPr>
                <w:rFonts w:cs="Times New Roman"/>
                <w:color w:val="333333"/>
                <w:sz w:val="28"/>
                <w:szCs w:val="28"/>
                <w:shd w:val="clear" w:color="auto" w:fill="FFFFFF"/>
              </w:rPr>
              <w:t>ờ</w:t>
            </w:r>
            <w:r>
              <w:rPr>
                <w:rFonts w:cs="Times New Roman"/>
                <w:color w:val="333333"/>
                <w:sz w:val="28"/>
                <w:szCs w:val="28"/>
                <w:shd w:val="clear" w:color="auto" w:fill="FFFFFF"/>
              </w:rPr>
              <w:t>ng th</w:t>
            </w:r>
            <w:r>
              <w:rPr>
                <w:rFonts w:cs="Times New Roman"/>
                <w:color w:val="333333"/>
                <w:sz w:val="28"/>
                <w:szCs w:val="28"/>
                <w:shd w:val="clear" w:color="auto" w:fill="FFFFFF"/>
              </w:rPr>
              <w:t>ẳ</w:t>
            </w:r>
            <w:r>
              <w:rPr>
                <w:rFonts w:cs="Times New Roman"/>
                <w:color w:val="333333"/>
                <w:sz w:val="28"/>
                <w:szCs w:val="28"/>
                <w:shd w:val="clear" w:color="auto" w:fill="FFFFFF"/>
              </w:rPr>
              <w:t>ng a, 1 c</w:t>
            </w:r>
            <w:r>
              <w:rPr>
                <w:rFonts w:cs="Times New Roman"/>
                <w:color w:val="333333"/>
                <w:sz w:val="28"/>
                <w:szCs w:val="28"/>
                <w:shd w:val="clear" w:color="auto" w:fill="FFFFFF"/>
              </w:rPr>
              <w:t>ạ</w:t>
            </w:r>
            <w:r>
              <w:rPr>
                <w:rFonts w:cs="Times New Roman"/>
                <w:color w:val="333333"/>
                <w:sz w:val="28"/>
                <w:szCs w:val="28"/>
                <w:shd w:val="clear" w:color="auto" w:fill="FFFFFF"/>
              </w:rPr>
              <w:t>nh góc vuông còn l</w:t>
            </w:r>
            <w:r>
              <w:rPr>
                <w:rFonts w:cs="Times New Roman"/>
                <w:color w:val="333333"/>
                <w:sz w:val="28"/>
                <w:szCs w:val="28"/>
                <w:shd w:val="clear" w:color="auto" w:fill="FFFFFF"/>
              </w:rPr>
              <w:t>ạ</w:t>
            </w:r>
            <w:r>
              <w:rPr>
                <w:rFonts w:cs="Times New Roman"/>
                <w:color w:val="333333"/>
                <w:sz w:val="28"/>
                <w:szCs w:val="28"/>
                <w:shd w:val="clear" w:color="auto" w:fill="FFFFFF"/>
              </w:rPr>
              <w:t>i đi qua đi</w:t>
            </w:r>
            <w:r>
              <w:rPr>
                <w:rFonts w:cs="Times New Roman"/>
                <w:color w:val="333333"/>
                <w:sz w:val="28"/>
                <w:szCs w:val="28"/>
                <w:shd w:val="clear" w:color="auto" w:fill="FFFFFF"/>
              </w:rPr>
              <w:t>ể</w:t>
            </w:r>
            <w:r>
              <w:rPr>
                <w:rFonts w:cs="Times New Roman"/>
                <w:color w:val="333333"/>
                <w:sz w:val="28"/>
                <w:szCs w:val="28"/>
                <w:shd w:val="clear" w:color="auto" w:fill="FFFFFF"/>
              </w:rPr>
              <w:t>m A, r</w:t>
            </w:r>
            <w:r>
              <w:rPr>
                <w:rFonts w:cs="Times New Roman"/>
                <w:color w:val="333333"/>
                <w:sz w:val="28"/>
                <w:szCs w:val="28"/>
                <w:shd w:val="clear" w:color="auto" w:fill="FFFFFF"/>
              </w:rPr>
              <w:t>ồ</w:t>
            </w:r>
            <w:r>
              <w:rPr>
                <w:rFonts w:cs="Times New Roman"/>
                <w:color w:val="333333"/>
                <w:sz w:val="28"/>
                <w:szCs w:val="28"/>
                <w:shd w:val="clear" w:color="auto" w:fill="FFFFFF"/>
              </w:rPr>
              <w:t>i k</w:t>
            </w:r>
            <w:r>
              <w:rPr>
                <w:rFonts w:cs="Times New Roman"/>
                <w:color w:val="333333"/>
                <w:sz w:val="28"/>
                <w:szCs w:val="28"/>
                <w:shd w:val="clear" w:color="auto" w:fill="FFFFFF"/>
              </w:rPr>
              <w:t>ẻ</w:t>
            </w:r>
            <w:r>
              <w:rPr>
                <w:rFonts w:cs="Times New Roman"/>
                <w:color w:val="333333"/>
                <w:sz w:val="28"/>
                <w:szCs w:val="28"/>
                <w:shd w:val="clear" w:color="auto" w:fill="FFFFFF"/>
              </w:rPr>
              <w:t xml:space="preserve"> </w:t>
            </w:r>
            <w:r>
              <w:rPr>
                <w:rFonts w:cs="Times New Roman"/>
                <w:color w:val="333333"/>
                <w:sz w:val="28"/>
                <w:szCs w:val="28"/>
                <w:shd w:val="clear" w:color="auto" w:fill="FFFFFF"/>
              </w:rPr>
              <w:lastRenderedPageBreak/>
              <w:t>đư</w:t>
            </w:r>
            <w:r>
              <w:rPr>
                <w:rFonts w:cs="Times New Roman"/>
                <w:color w:val="333333"/>
                <w:sz w:val="28"/>
                <w:szCs w:val="28"/>
                <w:shd w:val="clear" w:color="auto" w:fill="FFFFFF"/>
              </w:rPr>
              <w:t>ờ</w:t>
            </w:r>
            <w:r>
              <w:rPr>
                <w:rFonts w:cs="Times New Roman"/>
                <w:color w:val="333333"/>
                <w:sz w:val="28"/>
                <w:szCs w:val="28"/>
                <w:shd w:val="clear" w:color="auto" w:fill="FFFFFF"/>
              </w:rPr>
              <w:t>ng th</w:t>
            </w:r>
            <w:r>
              <w:rPr>
                <w:rFonts w:cs="Times New Roman"/>
                <w:color w:val="333333"/>
                <w:sz w:val="28"/>
                <w:szCs w:val="28"/>
                <w:shd w:val="clear" w:color="auto" w:fill="FFFFFF"/>
              </w:rPr>
              <w:t>ẳ</w:t>
            </w:r>
            <w:r>
              <w:rPr>
                <w:rFonts w:cs="Times New Roman"/>
                <w:color w:val="333333"/>
                <w:sz w:val="28"/>
                <w:szCs w:val="28"/>
                <w:shd w:val="clear" w:color="auto" w:fill="FFFFFF"/>
              </w:rPr>
              <w:t>ng c vuông góc v</w:t>
            </w:r>
            <w:r>
              <w:rPr>
                <w:rFonts w:cs="Times New Roman"/>
                <w:color w:val="333333"/>
                <w:sz w:val="28"/>
                <w:szCs w:val="28"/>
                <w:shd w:val="clear" w:color="auto" w:fill="FFFFFF"/>
              </w:rPr>
              <w:t>ớ</w:t>
            </w:r>
            <w:r>
              <w:rPr>
                <w:rFonts w:cs="Times New Roman"/>
                <w:color w:val="333333"/>
                <w:sz w:val="28"/>
                <w:szCs w:val="28"/>
                <w:shd w:val="clear" w:color="auto" w:fill="FFFFFF"/>
              </w:rPr>
              <w:t>i a và đi qua A.</w:t>
            </w:r>
          </w:p>
          <w:p w:rsidR="005B2E0C" w:rsidRDefault="00F54929">
            <w:pPr>
              <w:spacing w:after="0" w:line="240" w:lineRule="auto"/>
              <w:ind w:right="-1"/>
              <w:jc w:val="both"/>
              <w:rPr>
                <w:rFonts w:cs="Times New Roman"/>
                <w:color w:val="333333"/>
                <w:sz w:val="28"/>
                <w:szCs w:val="28"/>
                <w:shd w:val="clear" w:color="auto" w:fill="FFFFFF"/>
              </w:rPr>
            </w:pPr>
            <w:r>
              <w:rPr>
                <w:rFonts w:cs="Times New Roman"/>
                <w:color w:val="333333"/>
                <w:sz w:val="28"/>
                <w:szCs w:val="28"/>
                <w:shd w:val="clear" w:color="auto" w:fill="FFFFFF"/>
              </w:rPr>
              <w:t>Bư</w:t>
            </w:r>
            <w:r>
              <w:rPr>
                <w:rFonts w:cs="Times New Roman"/>
                <w:color w:val="333333"/>
                <w:sz w:val="28"/>
                <w:szCs w:val="28"/>
                <w:shd w:val="clear" w:color="auto" w:fill="FFFFFF"/>
              </w:rPr>
              <w:t>ớ</w:t>
            </w:r>
            <w:r>
              <w:rPr>
                <w:rFonts w:cs="Times New Roman"/>
                <w:color w:val="333333"/>
                <w:sz w:val="28"/>
                <w:szCs w:val="28"/>
                <w:shd w:val="clear" w:color="auto" w:fill="FFFFFF"/>
              </w:rPr>
              <w:t>c 3: K</w:t>
            </w:r>
            <w:r>
              <w:rPr>
                <w:rFonts w:cs="Times New Roman"/>
                <w:color w:val="333333"/>
                <w:sz w:val="28"/>
                <w:szCs w:val="28"/>
                <w:shd w:val="clear" w:color="auto" w:fill="FFFFFF"/>
              </w:rPr>
              <w:t>ẻ</w:t>
            </w:r>
            <w:r>
              <w:rPr>
                <w:rFonts w:cs="Times New Roman"/>
                <w:color w:val="333333"/>
                <w:sz w:val="28"/>
                <w:szCs w:val="28"/>
                <w:shd w:val="clear" w:color="auto" w:fill="FFFFFF"/>
              </w:rPr>
              <w:t xml:space="preserve"> đư</w:t>
            </w:r>
            <w:r>
              <w:rPr>
                <w:rFonts w:cs="Times New Roman"/>
                <w:color w:val="333333"/>
                <w:sz w:val="28"/>
                <w:szCs w:val="28"/>
                <w:shd w:val="clear" w:color="auto" w:fill="FFFFFF"/>
              </w:rPr>
              <w:t>ờ</w:t>
            </w:r>
            <w:r>
              <w:rPr>
                <w:rFonts w:cs="Times New Roman"/>
                <w:color w:val="333333"/>
                <w:sz w:val="28"/>
                <w:szCs w:val="28"/>
                <w:shd w:val="clear" w:color="auto" w:fill="FFFFFF"/>
              </w:rPr>
              <w:t>ng th</w:t>
            </w:r>
            <w:r>
              <w:rPr>
                <w:rFonts w:cs="Times New Roman"/>
                <w:color w:val="333333"/>
                <w:sz w:val="28"/>
                <w:szCs w:val="28"/>
                <w:shd w:val="clear" w:color="auto" w:fill="FFFFFF"/>
              </w:rPr>
              <w:t>ẳ</w:t>
            </w:r>
            <w:r>
              <w:rPr>
                <w:rFonts w:cs="Times New Roman"/>
                <w:color w:val="333333"/>
                <w:sz w:val="28"/>
                <w:szCs w:val="28"/>
                <w:shd w:val="clear" w:color="auto" w:fill="FFFFFF"/>
              </w:rPr>
              <w:t>ng b vuông góc v</w:t>
            </w:r>
            <w:r>
              <w:rPr>
                <w:rFonts w:cs="Times New Roman"/>
                <w:color w:val="333333"/>
                <w:sz w:val="28"/>
                <w:szCs w:val="28"/>
                <w:shd w:val="clear" w:color="auto" w:fill="FFFFFF"/>
              </w:rPr>
              <w:t>ớ</w:t>
            </w:r>
            <w:r>
              <w:rPr>
                <w:rFonts w:cs="Times New Roman"/>
                <w:color w:val="333333"/>
                <w:sz w:val="28"/>
                <w:szCs w:val="28"/>
                <w:shd w:val="clear" w:color="auto" w:fill="FFFFFF"/>
              </w:rPr>
              <w:t>i đư</w:t>
            </w:r>
            <w:r>
              <w:rPr>
                <w:rFonts w:cs="Times New Roman"/>
                <w:color w:val="333333"/>
                <w:sz w:val="28"/>
                <w:szCs w:val="28"/>
                <w:shd w:val="clear" w:color="auto" w:fill="FFFFFF"/>
              </w:rPr>
              <w:t>ờ</w:t>
            </w:r>
            <w:r>
              <w:rPr>
                <w:rFonts w:cs="Times New Roman"/>
                <w:color w:val="333333"/>
                <w:sz w:val="28"/>
                <w:szCs w:val="28"/>
                <w:shd w:val="clear" w:color="auto" w:fill="FFFFFF"/>
              </w:rPr>
              <w:t>ng th</w:t>
            </w:r>
            <w:r>
              <w:rPr>
                <w:rFonts w:cs="Times New Roman"/>
                <w:color w:val="333333"/>
                <w:sz w:val="28"/>
                <w:szCs w:val="28"/>
                <w:shd w:val="clear" w:color="auto" w:fill="FFFFFF"/>
              </w:rPr>
              <w:t>ẳ</w:t>
            </w:r>
            <w:r>
              <w:rPr>
                <w:rFonts w:cs="Times New Roman"/>
                <w:color w:val="333333"/>
                <w:sz w:val="28"/>
                <w:szCs w:val="28"/>
                <w:shd w:val="clear" w:color="auto" w:fill="FFFFFF"/>
              </w:rPr>
              <w:t>ng c và đi qua A .</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V</w:t>
            </w:r>
            <w:r>
              <w:rPr>
                <w:rFonts w:cs="Times New Roman"/>
                <w:sz w:val="28"/>
                <w:szCs w:val="28"/>
                <w:lang w:val="nl-NL"/>
              </w:rPr>
              <w:t>ậ</w:t>
            </w:r>
            <w:r>
              <w:rPr>
                <w:rFonts w:cs="Times New Roman"/>
                <w:sz w:val="28"/>
                <w:szCs w:val="28"/>
                <w:lang w:val="nl-NL"/>
              </w:rPr>
              <w:t>y ta đư</w:t>
            </w:r>
            <w:r>
              <w:rPr>
                <w:rFonts w:cs="Times New Roman"/>
                <w:sz w:val="28"/>
                <w:szCs w:val="28"/>
                <w:lang w:val="nl-NL"/>
              </w:rPr>
              <w:t>ợ</w:t>
            </w:r>
            <w:r>
              <w:rPr>
                <w:rFonts w:cs="Times New Roman"/>
                <w:sz w:val="28"/>
                <w:szCs w:val="28"/>
                <w:lang w:val="nl-NL"/>
              </w:rPr>
              <w:t>c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b đi qua A và song son</w:t>
            </w:r>
            <w:r>
              <w:rPr>
                <w:rFonts w:cs="Times New Roman"/>
                <w:sz w:val="28"/>
                <w:szCs w:val="28"/>
                <w:lang w:val="nl-NL"/>
              </w:rPr>
              <w:t>g v</w:t>
            </w:r>
            <w:r>
              <w:rPr>
                <w:rFonts w:cs="Times New Roman"/>
                <w:sz w:val="28"/>
                <w:szCs w:val="28"/>
                <w:lang w:val="nl-NL"/>
              </w:rPr>
              <w:t>ớ</w:t>
            </w:r>
            <w:r>
              <w:rPr>
                <w:rFonts w:cs="Times New Roman"/>
                <w:sz w:val="28"/>
                <w:szCs w:val="28"/>
                <w:lang w:val="nl-NL"/>
              </w:rPr>
              <w:t>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a.</w:t>
            </w:r>
          </w:p>
        </w:tc>
      </w:tr>
    </w:tbl>
    <w:p w:rsidR="005B2E0C" w:rsidRDefault="00F54929">
      <w:pPr>
        <w:spacing w:before="120" w:line="240" w:lineRule="auto"/>
        <w:ind w:right="-1"/>
        <w:rPr>
          <w:rFonts w:cs="Times New Roman"/>
          <w:b/>
          <w:sz w:val="28"/>
          <w:szCs w:val="28"/>
          <w:lang w:val="fr-FR"/>
        </w:rPr>
      </w:pPr>
      <w:r>
        <w:rPr>
          <w:rFonts w:cs="Times New Roman"/>
          <w:b/>
          <w:sz w:val="28"/>
          <w:szCs w:val="28"/>
          <w:lang w:val="fr-FR"/>
        </w:rPr>
        <w:lastRenderedPageBreak/>
        <w:t>C.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LUY</w:t>
      </w:r>
      <w:r>
        <w:rPr>
          <w:rFonts w:cs="Times New Roman"/>
          <w:b/>
          <w:sz w:val="28"/>
          <w:szCs w:val="28"/>
          <w:lang w:val="fr-FR"/>
        </w:rPr>
        <w:t>Ệ</w:t>
      </w:r>
      <w:r>
        <w:rPr>
          <w:rFonts w:cs="Times New Roman"/>
          <w:b/>
          <w:sz w:val="28"/>
          <w:szCs w:val="28"/>
          <w:lang w:val="fr-FR"/>
        </w:rPr>
        <w:t>N T</w:t>
      </w:r>
      <w:r>
        <w:rPr>
          <w:rFonts w:cs="Times New Roman"/>
          <w:b/>
          <w:sz w:val="28"/>
          <w:szCs w:val="28"/>
          <w:lang w:val="fr-FR"/>
        </w:rPr>
        <w:t>Ậ</w:t>
      </w:r>
      <w:r>
        <w:rPr>
          <w:rFonts w:cs="Times New Roman"/>
          <w:b/>
          <w:sz w:val="28"/>
          <w:szCs w:val="28"/>
          <w:lang w:val="fr-FR"/>
        </w:rPr>
        <w:t>P</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a) M</w:t>
      </w:r>
      <w:r>
        <w:rPr>
          <w:rFonts w:eastAsia="Calibri" w:cs="Times New Roman"/>
          <w:b/>
          <w:color w:val="000000"/>
          <w:sz w:val="28"/>
          <w:szCs w:val="28"/>
          <w:lang w:val="fr-FR"/>
        </w:rPr>
        <w:t>ụ</w:t>
      </w:r>
      <w:r>
        <w:rPr>
          <w:rFonts w:eastAsia="Calibri" w:cs="Times New Roman"/>
          <w:b/>
          <w:color w:val="000000"/>
          <w:sz w:val="28"/>
          <w:szCs w:val="28"/>
          <w:lang w:val="fr-FR"/>
        </w:rPr>
        <w:t>c tiêu:</w:t>
      </w:r>
      <w:r>
        <w:rPr>
          <w:rFonts w:eastAsia="Calibri" w:cs="Times New Roman"/>
          <w:color w:val="000000"/>
          <w:sz w:val="28"/>
          <w:szCs w:val="28"/>
          <w:lang w:val="fr-FR"/>
        </w:rPr>
        <w:t xml:space="preserve"> H</w:t>
      </w:r>
      <w:r>
        <w:rPr>
          <w:rFonts w:eastAsia="Calibri" w:cs="Times New Roman"/>
          <w:color w:val="000000"/>
          <w:sz w:val="28"/>
          <w:szCs w:val="28"/>
          <w:lang w:val="fr-FR"/>
        </w:rPr>
        <w:t>ọ</w:t>
      </w:r>
      <w:r>
        <w:rPr>
          <w:rFonts w:eastAsia="Calibri" w:cs="Times New Roman"/>
          <w:color w:val="000000"/>
          <w:sz w:val="28"/>
          <w:szCs w:val="28"/>
          <w:lang w:val="fr-FR"/>
        </w:rPr>
        <w:t>c sinh c</w:t>
      </w:r>
      <w:r>
        <w:rPr>
          <w:rFonts w:eastAsia="Calibri" w:cs="Times New Roman"/>
          <w:color w:val="000000"/>
          <w:sz w:val="28"/>
          <w:szCs w:val="28"/>
          <w:lang w:val="fr-FR"/>
        </w:rPr>
        <w:t>ủ</w:t>
      </w:r>
      <w:r>
        <w:rPr>
          <w:rFonts w:eastAsia="Calibri" w:cs="Times New Roman"/>
          <w:color w:val="000000"/>
          <w:sz w:val="28"/>
          <w:szCs w:val="28"/>
          <w:lang w:val="fr-FR"/>
        </w:rPr>
        <w:t>ng c</w:t>
      </w:r>
      <w:r>
        <w:rPr>
          <w:rFonts w:eastAsia="Calibri" w:cs="Times New Roman"/>
          <w:color w:val="000000"/>
          <w:sz w:val="28"/>
          <w:szCs w:val="28"/>
          <w:lang w:val="fr-FR"/>
        </w:rPr>
        <w:t>ố</w:t>
      </w:r>
      <w:r>
        <w:rPr>
          <w:rFonts w:eastAsia="Calibri" w:cs="Times New Roman"/>
          <w:color w:val="000000"/>
          <w:sz w:val="28"/>
          <w:szCs w:val="28"/>
          <w:lang w:val="fr-FR"/>
        </w:rPr>
        <w:t xml:space="preserve"> l</w:t>
      </w:r>
      <w:r>
        <w:rPr>
          <w:rFonts w:eastAsia="Calibri" w:cs="Times New Roman"/>
          <w:color w:val="000000"/>
          <w:sz w:val="28"/>
          <w:szCs w:val="28"/>
          <w:lang w:val="fr-FR"/>
        </w:rPr>
        <w:t>ạ</w:t>
      </w:r>
      <w:r>
        <w:rPr>
          <w:rFonts w:eastAsia="Calibri" w:cs="Times New Roman"/>
          <w:color w:val="000000"/>
          <w:sz w:val="28"/>
          <w:szCs w:val="28"/>
          <w:lang w:val="fr-FR"/>
        </w:rPr>
        <w:t>i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v</w:t>
      </w:r>
      <w:r>
        <w:rPr>
          <w:rFonts w:eastAsia="Calibri" w:cs="Times New Roman"/>
          <w:color w:val="000000"/>
          <w:sz w:val="28"/>
          <w:szCs w:val="28"/>
          <w:lang w:val="fr-FR"/>
        </w:rPr>
        <w:t>ề</w:t>
      </w:r>
      <w:r>
        <w:rPr>
          <w:rFonts w:eastAsia="Calibri" w:cs="Times New Roman"/>
          <w:color w:val="000000"/>
          <w:sz w:val="28"/>
          <w:szCs w:val="28"/>
          <w:lang w:val="fr-FR"/>
        </w:rPr>
        <w:t xml:space="preserve"> các góc t</w:t>
      </w:r>
      <w:r>
        <w:rPr>
          <w:rFonts w:eastAsia="Calibri" w:cs="Times New Roman"/>
          <w:color w:val="000000"/>
          <w:sz w:val="28"/>
          <w:szCs w:val="28"/>
          <w:lang w:val="fr-FR"/>
        </w:rPr>
        <w:t>ạ</w:t>
      </w:r>
      <w:r>
        <w:rPr>
          <w:rFonts w:eastAsia="Calibri" w:cs="Times New Roman"/>
          <w:color w:val="000000"/>
          <w:sz w:val="28"/>
          <w:szCs w:val="28"/>
          <w:lang w:val="fr-FR"/>
        </w:rPr>
        <w:t>o b</w:t>
      </w:r>
      <w:r>
        <w:rPr>
          <w:rFonts w:eastAsia="Calibri" w:cs="Times New Roman"/>
          <w:color w:val="000000"/>
          <w:sz w:val="28"/>
          <w:szCs w:val="28"/>
          <w:lang w:val="fr-FR"/>
        </w:rPr>
        <w:t>ở</w:t>
      </w:r>
      <w:r>
        <w:rPr>
          <w:rFonts w:eastAsia="Calibri" w:cs="Times New Roman"/>
          <w:color w:val="000000"/>
          <w:sz w:val="28"/>
          <w:szCs w:val="28"/>
          <w:lang w:val="fr-FR"/>
        </w:rPr>
        <w:t>i m</w:t>
      </w:r>
      <w:r>
        <w:rPr>
          <w:rFonts w:eastAsia="Calibri" w:cs="Times New Roman"/>
          <w:color w:val="000000"/>
          <w:sz w:val="28"/>
          <w:szCs w:val="28"/>
          <w:lang w:val="fr-FR"/>
        </w:rPr>
        <w:t>ộ</w:t>
      </w:r>
      <w:r>
        <w:rPr>
          <w:rFonts w:eastAsia="Calibri" w:cs="Times New Roman"/>
          <w:color w:val="000000"/>
          <w:sz w:val="28"/>
          <w:szCs w:val="28"/>
          <w:lang w:val="fr-FR"/>
        </w:rPr>
        <w:t>t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c</w:t>
      </w:r>
      <w:r>
        <w:rPr>
          <w:rFonts w:eastAsia="Calibri" w:cs="Times New Roman"/>
          <w:color w:val="000000"/>
          <w:sz w:val="28"/>
          <w:szCs w:val="28"/>
          <w:lang w:val="fr-FR"/>
        </w:rPr>
        <w:t>ắ</w:t>
      </w:r>
      <w:r>
        <w:rPr>
          <w:rFonts w:eastAsia="Calibri" w:cs="Times New Roman"/>
          <w:color w:val="000000"/>
          <w:sz w:val="28"/>
          <w:szCs w:val="28"/>
          <w:lang w:val="fr-FR"/>
        </w:rPr>
        <w:t>t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và d</w:t>
      </w:r>
      <w:r>
        <w:rPr>
          <w:rFonts w:eastAsia="Calibri" w:cs="Times New Roman"/>
          <w:color w:val="000000"/>
          <w:sz w:val="28"/>
          <w:szCs w:val="28"/>
          <w:lang w:val="fr-FR"/>
        </w:rPr>
        <w:t>ấ</w:t>
      </w:r>
      <w:r>
        <w:rPr>
          <w:rFonts w:eastAsia="Calibri" w:cs="Times New Roman"/>
          <w:color w:val="000000"/>
          <w:sz w:val="28"/>
          <w:szCs w:val="28"/>
          <w:lang w:val="fr-FR"/>
        </w:rPr>
        <w:t>u hi</w:t>
      </w:r>
      <w:r>
        <w:rPr>
          <w:rFonts w:eastAsia="Calibri" w:cs="Times New Roman"/>
          <w:color w:val="000000"/>
          <w:sz w:val="28"/>
          <w:szCs w:val="28"/>
          <w:lang w:val="fr-FR"/>
        </w:rPr>
        <w:t>ệ</w:t>
      </w:r>
      <w:r>
        <w:rPr>
          <w:rFonts w:eastAsia="Calibri" w:cs="Times New Roman"/>
          <w:color w:val="000000"/>
          <w:sz w:val="28"/>
          <w:szCs w:val="28"/>
          <w:lang w:val="fr-FR"/>
        </w:rPr>
        <w:t>u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w:t>
      </w:r>
    </w:p>
    <w:p w:rsidR="005B2E0C" w:rsidRDefault="00F54929">
      <w:pPr>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b) N</w:t>
      </w:r>
      <w:r>
        <w:rPr>
          <w:rFonts w:eastAsia="Calibri" w:cs="Times New Roman"/>
          <w:b/>
          <w:color w:val="000000"/>
          <w:sz w:val="28"/>
          <w:szCs w:val="28"/>
          <w:lang w:val="fr-FR"/>
        </w:rPr>
        <w:t>ộ</w:t>
      </w:r>
      <w:r>
        <w:rPr>
          <w:rFonts w:eastAsia="Calibri" w:cs="Times New Roman"/>
          <w:b/>
          <w:color w:val="000000"/>
          <w:sz w:val="28"/>
          <w:szCs w:val="28"/>
          <w:lang w:val="fr-FR"/>
        </w:rPr>
        <w:t xml:space="preserve">i dung: </w:t>
      </w:r>
      <w:r>
        <w:rPr>
          <w:rFonts w:eastAsia="Calibri" w:cs="Times New Roman"/>
          <w:color w:val="000000"/>
          <w:sz w:val="28"/>
          <w:szCs w:val="28"/>
          <w:lang w:val="fr-FR"/>
        </w:rPr>
        <w:t>HS v</w:t>
      </w:r>
      <w:r>
        <w:rPr>
          <w:rFonts w:eastAsia="Calibri" w:cs="Times New Roman"/>
          <w:color w:val="000000"/>
          <w:sz w:val="28"/>
          <w:szCs w:val="28"/>
          <w:lang w:val="fr-FR"/>
        </w:rPr>
        <w:t>ậ</w:t>
      </w:r>
      <w:r>
        <w:rPr>
          <w:rFonts w:eastAsia="Calibri" w:cs="Times New Roman"/>
          <w:color w:val="000000"/>
          <w:sz w:val="28"/>
          <w:szCs w:val="28"/>
          <w:lang w:val="fr-FR"/>
        </w:rPr>
        <w:t>n d</w:t>
      </w:r>
      <w:r>
        <w:rPr>
          <w:rFonts w:eastAsia="Calibri" w:cs="Times New Roman"/>
          <w:color w:val="000000"/>
          <w:sz w:val="28"/>
          <w:szCs w:val="28"/>
          <w:lang w:val="fr-FR"/>
        </w:rPr>
        <w:t>ụ</w:t>
      </w:r>
      <w:r>
        <w:rPr>
          <w:rFonts w:eastAsia="Calibri" w:cs="Times New Roman"/>
          <w:color w:val="000000"/>
          <w:sz w:val="28"/>
          <w:szCs w:val="28"/>
          <w:lang w:val="fr-FR"/>
        </w:rPr>
        <w:t>ng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đã h</w:t>
      </w:r>
      <w:r>
        <w:rPr>
          <w:rFonts w:eastAsia="Calibri" w:cs="Times New Roman"/>
          <w:color w:val="000000"/>
          <w:sz w:val="28"/>
          <w:szCs w:val="28"/>
          <w:lang w:val="fr-FR"/>
        </w:rPr>
        <w:t>ọ</w:t>
      </w:r>
      <w:r>
        <w:rPr>
          <w:rFonts w:eastAsia="Calibri" w:cs="Times New Roman"/>
          <w:color w:val="000000"/>
          <w:sz w:val="28"/>
          <w:szCs w:val="28"/>
          <w:lang w:val="fr-FR"/>
        </w:rPr>
        <w:t>c đ</w:t>
      </w:r>
      <w:r>
        <w:rPr>
          <w:rFonts w:eastAsia="Calibri" w:cs="Times New Roman"/>
          <w:color w:val="000000"/>
          <w:sz w:val="28"/>
          <w:szCs w:val="28"/>
          <w:lang w:val="fr-FR"/>
        </w:rPr>
        <w:t>ể</w:t>
      </w:r>
      <w:r>
        <w:rPr>
          <w:rFonts w:eastAsia="Calibri" w:cs="Times New Roman"/>
          <w:color w:val="000000"/>
          <w:sz w:val="28"/>
          <w:szCs w:val="28"/>
          <w:lang w:val="fr-FR"/>
        </w:rPr>
        <w:t xml:space="preserve"> gi</w:t>
      </w:r>
      <w:r>
        <w:rPr>
          <w:rFonts w:eastAsia="Calibri" w:cs="Times New Roman"/>
          <w:color w:val="000000"/>
          <w:sz w:val="28"/>
          <w:szCs w:val="28"/>
          <w:lang w:val="fr-FR"/>
        </w:rPr>
        <w:t>ả</w:t>
      </w:r>
      <w:r>
        <w:rPr>
          <w:rFonts w:eastAsia="Calibri" w:cs="Times New Roman"/>
          <w:color w:val="000000"/>
          <w:sz w:val="28"/>
          <w:szCs w:val="28"/>
          <w:lang w:val="fr-FR"/>
        </w:rPr>
        <w:t>i bài Bài 3</w:t>
      </w:r>
      <w:r>
        <w:rPr>
          <w:rFonts w:eastAsia="Calibri" w:cs="Times New Roman"/>
          <w:color w:val="000000"/>
          <w:sz w:val="28"/>
          <w:szCs w:val="28"/>
          <w:lang w:val="fr-FR"/>
        </w:rPr>
        <w:t>.6, Bài 3.7, Bài 3.8 (SGK – tr49).</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c) S</w:t>
      </w:r>
      <w:r>
        <w:rPr>
          <w:rFonts w:eastAsia="Calibri" w:cs="Times New Roman"/>
          <w:b/>
          <w:color w:val="000000"/>
          <w:sz w:val="28"/>
          <w:szCs w:val="28"/>
          <w:lang w:val="fr-FR"/>
        </w:rPr>
        <w:t>ả</w:t>
      </w:r>
      <w:r>
        <w:rPr>
          <w:rFonts w:eastAsia="Calibri" w:cs="Times New Roman"/>
          <w:b/>
          <w:color w:val="000000"/>
          <w:sz w:val="28"/>
          <w:szCs w:val="28"/>
          <w:lang w:val="fr-FR"/>
        </w:rPr>
        <w:t>n ph</w:t>
      </w:r>
      <w:r>
        <w:rPr>
          <w:rFonts w:eastAsia="Calibri" w:cs="Times New Roman"/>
          <w:b/>
          <w:color w:val="000000"/>
          <w:sz w:val="28"/>
          <w:szCs w:val="28"/>
          <w:lang w:val="fr-FR"/>
        </w:rPr>
        <w:t>ẩ</w:t>
      </w:r>
      <w:r>
        <w:rPr>
          <w:rFonts w:eastAsia="Calibri" w:cs="Times New Roman"/>
          <w:b/>
          <w:color w:val="000000"/>
          <w:sz w:val="28"/>
          <w:szCs w:val="28"/>
          <w:lang w:val="fr-FR"/>
        </w:rPr>
        <w:t>m h</w:t>
      </w:r>
      <w:r>
        <w:rPr>
          <w:rFonts w:eastAsia="Calibri" w:cs="Times New Roman"/>
          <w:b/>
          <w:color w:val="000000"/>
          <w:sz w:val="28"/>
          <w:szCs w:val="28"/>
          <w:lang w:val="fr-FR"/>
        </w:rPr>
        <w:t>ọ</w:t>
      </w:r>
      <w:r>
        <w:rPr>
          <w:rFonts w:eastAsia="Calibri" w:cs="Times New Roman"/>
          <w:b/>
          <w:color w:val="000000"/>
          <w:sz w:val="28"/>
          <w:szCs w:val="28"/>
          <w:lang w:val="fr-FR"/>
        </w:rPr>
        <w:t>c t</w:t>
      </w:r>
      <w:r>
        <w:rPr>
          <w:rFonts w:eastAsia="Calibri" w:cs="Times New Roman"/>
          <w:b/>
          <w:color w:val="000000"/>
          <w:sz w:val="28"/>
          <w:szCs w:val="28"/>
          <w:lang w:val="fr-FR"/>
        </w:rPr>
        <w:t>ậ</w:t>
      </w:r>
      <w:r>
        <w:rPr>
          <w:rFonts w:eastAsia="Calibri" w:cs="Times New Roman"/>
          <w:b/>
          <w:color w:val="000000"/>
          <w:sz w:val="28"/>
          <w:szCs w:val="28"/>
          <w:lang w:val="fr-FR"/>
        </w:rPr>
        <w:t xml:space="preserve">p: </w:t>
      </w:r>
      <w:r>
        <w:rPr>
          <w:rFonts w:eastAsia="Calibri" w:cs="Times New Roman"/>
          <w:color w:val="000000"/>
          <w:sz w:val="28"/>
          <w:szCs w:val="28"/>
          <w:lang w:val="fr-FR"/>
        </w:rPr>
        <w:t>HS gi</w:t>
      </w:r>
      <w:r>
        <w:rPr>
          <w:rFonts w:eastAsia="Calibri" w:cs="Times New Roman"/>
          <w:color w:val="000000"/>
          <w:sz w:val="28"/>
          <w:szCs w:val="28"/>
          <w:lang w:val="fr-FR"/>
        </w:rPr>
        <w:t>ả</w:t>
      </w:r>
      <w:r>
        <w:rPr>
          <w:rFonts w:eastAsia="Calibri" w:cs="Times New Roman"/>
          <w:color w:val="000000"/>
          <w:sz w:val="28"/>
          <w:szCs w:val="28"/>
          <w:lang w:val="fr-FR"/>
        </w:rPr>
        <w:t>i đư</w:t>
      </w:r>
      <w:r>
        <w:rPr>
          <w:rFonts w:eastAsia="Calibri" w:cs="Times New Roman"/>
          <w:color w:val="000000"/>
          <w:sz w:val="28"/>
          <w:szCs w:val="28"/>
          <w:lang w:val="fr-FR"/>
        </w:rPr>
        <w:t>ợ</w:t>
      </w:r>
      <w:r>
        <w:rPr>
          <w:rFonts w:eastAsia="Calibri" w:cs="Times New Roman"/>
          <w:color w:val="000000"/>
          <w:sz w:val="28"/>
          <w:szCs w:val="28"/>
          <w:lang w:val="fr-FR"/>
        </w:rPr>
        <w:t>c bài v</w:t>
      </w:r>
      <w:r>
        <w:rPr>
          <w:rFonts w:eastAsia="Calibri" w:cs="Times New Roman"/>
          <w:color w:val="000000"/>
          <w:sz w:val="28"/>
          <w:szCs w:val="28"/>
          <w:lang w:val="fr-FR"/>
        </w:rPr>
        <w:t>ề</w:t>
      </w:r>
      <w:r>
        <w:rPr>
          <w:rFonts w:eastAsia="Calibri" w:cs="Times New Roman"/>
          <w:color w:val="000000"/>
          <w:sz w:val="28"/>
          <w:szCs w:val="28"/>
          <w:lang w:val="fr-FR"/>
        </w:rPr>
        <w:t xml:space="preserve"> xác đ</w:t>
      </w:r>
      <w:r>
        <w:rPr>
          <w:rFonts w:eastAsia="Calibri" w:cs="Times New Roman"/>
          <w:color w:val="000000"/>
          <w:sz w:val="28"/>
          <w:szCs w:val="28"/>
          <w:lang w:val="fr-FR"/>
        </w:rPr>
        <w:t>ị</w:t>
      </w:r>
      <w:r>
        <w:rPr>
          <w:rFonts w:eastAsia="Calibri" w:cs="Times New Roman"/>
          <w:color w:val="000000"/>
          <w:sz w:val="28"/>
          <w:szCs w:val="28"/>
          <w:lang w:val="fr-FR"/>
        </w:rPr>
        <w:t>nh các góc so le trong, đ</w:t>
      </w:r>
      <w:r>
        <w:rPr>
          <w:rFonts w:eastAsia="Calibri" w:cs="Times New Roman"/>
          <w:color w:val="000000"/>
          <w:sz w:val="28"/>
          <w:szCs w:val="28"/>
          <w:lang w:val="fr-FR"/>
        </w:rPr>
        <w:t>ồ</w:t>
      </w:r>
      <w:r>
        <w:rPr>
          <w:rFonts w:eastAsia="Calibri" w:cs="Times New Roman"/>
          <w:color w:val="000000"/>
          <w:sz w:val="28"/>
          <w:szCs w:val="28"/>
          <w:lang w:val="fr-FR"/>
        </w:rPr>
        <w:t>ng v</w:t>
      </w:r>
      <w:r>
        <w:rPr>
          <w:rFonts w:eastAsia="Calibri" w:cs="Times New Roman"/>
          <w:color w:val="000000"/>
          <w:sz w:val="28"/>
          <w:szCs w:val="28"/>
          <w:lang w:val="fr-FR"/>
        </w:rPr>
        <w:t>ị</w:t>
      </w:r>
      <w:r>
        <w:rPr>
          <w:rFonts w:eastAsia="Calibri" w:cs="Times New Roman"/>
          <w:color w:val="000000"/>
          <w:sz w:val="28"/>
          <w:szCs w:val="28"/>
          <w:lang w:val="fr-FR"/>
        </w:rPr>
        <w:t>, trong cùng phía, gi</w:t>
      </w:r>
      <w:r>
        <w:rPr>
          <w:rFonts w:eastAsia="Calibri" w:cs="Times New Roman"/>
          <w:color w:val="000000"/>
          <w:sz w:val="28"/>
          <w:szCs w:val="28"/>
          <w:lang w:val="fr-FR"/>
        </w:rPr>
        <w:t>ả</w:t>
      </w:r>
      <w:r>
        <w:rPr>
          <w:rFonts w:eastAsia="Calibri" w:cs="Times New Roman"/>
          <w:color w:val="000000"/>
          <w:sz w:val="28"/>
          <w:szCs w:val="28"/>
          <w:lang w:val="fr-FR"/>
        </w:rPr>
        <w:t>i thích đư</w:t>
      </w:r>
      <w:r>
        <w:rPr>
          <w:rFonts w:eastAsia="Calibri" w:cs="Times New Roman"/>
          <w:color w:val="000000"/>
          <w:sz w:val="28"/>
          <w:szCs w:val="28"/>
          <w:lang w:val="fr-FR"/>
        </w:rPr>
        <w:t>ợ</w:t>
      </w:r>
      <w:r>
        <w:rPr>
          <w:rFonts w:eastAsia="Calibri" w:cs="Times New Roman"/>
          <w:color w:val="000000"/>
          <w:sz w:val="28"/>
          <w:szCs w:val="28"/>
          <w:lang w:val="fr-FR"/>
        </w:rPr>
        <w:t>c vì sao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 d</w:t>
      </w:r>
      <w:r>
        <w:rPr>
          <w:rFonts w:eastAsia="Calibri" w:cs="Times New Roman"/>
          <w:color w:val="000000"/>
          <w:sz w:val="28"/>
          <w:szCs w:val="28"/>
          <w:lang w:val="fr-FR"/>
        </w:rPr>
        <w:t>ự</w:t>
      </w:r>
      <w:r>
        <w:rPr>
          <w:rFonts w:eastAsia="Calibri" w:cs="Times New Roman"/>
          <w:color w:val="000000"/>
          <w:sz w:val="28"/>
          <w:szCs w:val="28"/>
          <w:lang w:val="fr-FR"/>
        </w:rPr>
        <w:t>a vào d</w:t>
      </w:r>
      <w:r>
        <w:rPr>
          <w:rFonts w:eastAsia="Calibri" w:cs="Times New Roman"/>
          <w:color w:val="000000"/>
          <w:sz w:val="28"/>
          <w:szCs w:val="28"/>
          <w:lang w:val="fr-FR"/>
        </w:rPr>
        <w:t>ấ</w:t>
      </w:r>
      <w:r>
        <w:rPr>
          <w:rFonts w:eastAsia="Calibri" w:cs="Times New Roman"/>
          <w:color w:val="000000"/>
          <w:sz w:val="28"/>
          <w:szCs w:val="28"/>
          <w:lang w:val="fr-FR"/>
        </w:rPr>
        <w:t>u hi</w:t>
      </w:r>
      <w:r>
        <w:rPr>
          <w:rFonts w:eastAsia="Calibri" w:cs="Times New Roman"/>
          <w:color w:val="000000"/>
          <w:sz w:val="28"/>
          <w:szCs w:val="28"/>
          <w:lang w:val="fr-FR"/>
        </w:rPr>
        <w:t>ệ</w:t>
      </w:r>
      <w:r>
        <w:rPr>
          <w:rFonts w:eastAsia="Calibri" w:cs="Times New Roman"/>
          <w:color w:val="000000"/>
          <w:sz w:val="28"/>
          <w:szCs w:val="28"/>
          <w:lang w:val="fr-FR"/>
        </w:rPr>
        <w:t>u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d) T</w:t>
      </w:r>
      <w:r>
        <w:rPr>
          <w:rFonts w:eastAsia="Calibri" w:cs="Times New Roman"/>
          <w:b/>
          <w:color w:val="000000"/>
          <w:sz w:val="28"/>
          <w:szCs w:val="28"/>
          <w:lang w:val="fr-FR"/>
        </w:rPr>
        <w:t>ổ</w:t>
      </w:r>
      <w:r>
        <w:rPr>
          <w:rFonts w:eastAsia="Calibri" w:cs="Times New Roman"/>
          <w:b/>
          <w:color w:val="000000"/>
          <w:sz w:val="28"/>
          <w:szCs w:val="28"/>
          <w:lang w:val="fr-FR"/>
        </w:rPr>
        <w:t xml:space="preserve"> ch</w:t>
      </w:r>
      <w:r>
        <w:rPr>
          <w:rFonts w:eastAsia="Calibri" w:cs="Times New Roman"/>
          <w:b/>
          <w:color w:val="000000"/>
          <w:sz w:val="28"/>
          <w:szCs w:val="28"/>
          <w:lang w:val="fr-FR"/>
        </w:rPr>
        <w:t>ứ</w:t>
      </w:r>
      <w:r>
        <w:rPr>
          <w:rFonts w:eastAsia="Calibri" w:cs="Times New Roman"/>
          <w:b/>
          <w:color w:val="000000"/>
          <w:sz w:val="28"/>
          <w:szCs w:val="28"/>
          <w:lang w:val="fr-FR"/>
        </w:rPr>
        <w:t>c th</w:t>
      </w:r>
      <w:r>
        <w:rPr>
          <w:rFonts w:eastAsia="Calibri" w:cs="Times New Roman"/>
          <w:b/>
          <w:color w:val="000000"/>
          <w:sz w:val="28"/>
          <w:szCs w:val="28"/>
          <w:lang w:val="fr-FR"/>
        </w:rPr>
        <w:t>ự</w:t>
      </w:r>
      <w:r>
        <w:rPr>
          <w:rFonts w:eastAsia="Calibri" w:cs="Times New Roman"/>
          <w:b/>
          <w:color w:val="000000"/>
          <w:sz w:val="28"/>
          <w:szCs w:val="28"/>
          <w:lang w:val="fr-FR"/>
        </w:rPr>
        <w:t>c hi</w:t>
      </w:r>
      <w:r>
        <w:rPr>
          <w:rFonts w:eastAsia="Calibri" w:cs="Times New Roman"/>
          <w:b/>
          <w:color w:val="000000"/>
          <w:sz w:val="28"/>
          <w:szCs w:val="28"/>
          <w:lang w:val="fr-FR"/>
        </w:rPr>
        <w:t>ệ</w:t>
      </w:r>
      <w:r>
        <w:rPr>
          <w:rFonts w:eastAsia="Calibri" w:cs="Times New Roman"/>
          <w:b/>
          <w:color w:val="000000"/>
          <w:sz w:val="28"/>
          <w:szCs w:val="28"/>
          <w:lang w:val="fr-FR"/>
        </w:rPr>
        <w:t xml:space="preserve">n: </w:t>
      </w:r>
    </w:p>
    <w:p w:rsidR="005B2E0C" w:rsidRDefault="00F54929">
      <w:pPr>
        <w:tabs>
          <w:tab w:val="left" w:pos="567"/>
          <w:tab w:val="left" w:pos="1134"/>
        </w:tabs>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1: Chuy</w:t>
      </w:r>
      <w:r>
        <w:rPr>
          <w:rFonts w:eastAsia="Calibri" w:cs="Times New Roman"/>
          <w:b/>
          <w:color w:val="000000"/>
          <w:sz w:val="28"/>
          <w:szCs w:val="28"/>
          <w:lang w:val="nl-NL"/>
        </w:rPr>
        <w:t>ể</w:t>
      </w:r>
      <w:r>
        <w:rPr>
          <w:rFonts w:eastAsia="Calibri" w:cs="Times New Roman"/>
          <w:b/>
          <w:color w:val="000000"/>
          <w:sz w:val="28"/>
          <w:szCs w:val="28"/>
          <w:lang w:val="nl-NL"/>
        </w:rPr>
        <w:t xml:space="preserve">n giao </w:t>
      </w:r>
      <w:r>
        <w:rPr>
          <w:rFonts w:eastAsia="Calibri" w:cs="Times New Roman"/>
          <w:b/>
          <w:color w:val="000000"/>
          <w:sz w:val="28"/>
          <w:szCs w:val="28"/>
          <w:lang w:val="nl-NL"/>
        </w:rPr>
        <w:t>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w:t>
      </w:r>
      <w:r>
        <w:rPr>
          <w:rFonts w:eastAsia="Calibri" w:cs="Times New Roman"/>
          <w:color w:val="000000"/>
          <w:sz w:val="28"/>
          <w:szCs w:val="28"/>
          <w:lang w:val="nl-NL"/>
        </w:rPr>
        <w:t xml:space="preserve">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ng h</w:t>
      </w:r>
      <w:r>
        <w:rPr>
          <w:rFonts w:eastAsia="Calibri" w:cs="Times New Roman"/>
          <w:color w:val="000000"/>
          <w:sz w:val="28"/>
          <w:szCs w:val="28"/>
          <w:lang w:val="fr-FR"/>
        </w:rPr>
        <w:t>ợ</w:t>
      </w:r>
      <w:r>
        <w:rPr>
          <w:rFonts w:eastAsia="Calibri" w:cs="Times New Roman"/>
          <w:color w:val="000000"/>
          <w:sz w:val="28"/>
          <w:szCs w:val="28"/>
          <w:lang w:val="fr-FR"/>
        </w:rPr>
        <w:t>p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c</w:t>
      </w:r>
      <w:r>
        <w:rPr>
          <w:rFonts w:eastAsia="Calibri" w:cs="Times New Roman"/>
          <w:color w:val="000000"/>
          <w:sz w:val="28"/>
          <w:szCs w:val="28"/>
          <w:lang w:val="fr-FR"/>
        </w:rPr>
        <w:t>ầ</w:t>
      </w:r>
      <w:r>
        <w:rPr>
          <w:rFonts w:eastAsia="Calibri" w:cs="Times New Roman"/>
          <w:color w:val="000000"/>
          <w:sz w:val="28"/>
          <w:szCs w:val="28"/>
          <w:lang w:val="fr-FR"/>
        </w:rPr>
        <w:t>n ghi nh</w:t>
      </w:r>
      <w:r>
        <w:rPr>
          <w:rFonts w:eastAsia="Calibri" w:cs="Times New Roman"/>
          <w:color w:val="000000"/>
          <w:sz w:val="28"/>
          <w:szCs w:val="28"/>
          <w:lang w:val="fr-FR"/>
        </w:rPr>
        <w:t>ớ</w:t>
      </w:r>
      <w:r>
        <w:rPr>
          <w:rFonts w:eastAsia="Calibri" w:cs="Times New Roman"/>
          <w:color w:val="000000"/>
          <w:sz w:val="28"/>
          <w:szCs w:val="28"/>
          <w:lang w:val="fr-FR"/>
        </w:rPr>
        <w:t xml:space="preserve"> cho HS.</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 xml:space="preserve"> ch</w:t>
      </w:r>
      <w:r>
        <w:rPr>
          <w:rFonts w:eastAsia="Calibri" w:cs="Times New Roman"/>
          <w:color w:val="000000"/>
          <w:sz w:val="28"/>
          <w:szCs w:val="28"/>
          <w:lang w:val="fr-FR"/>
        </w:rPr>
        <w:t>ứ</w:t>
      </w:r>
      <w:r>
        <w:rPr>
          <w:rFonts w:eastAsia="Calibri" w:cs="Times New Roman"/>
          <w:color w:val="000000"/>
          <w:sz w:val="28"/>
          <w:szCs w:val="28"/>
          <w:lang w:val="fr-FR"/>
        </w:rPr>
        <w:t>c cho HS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ng theo nhóm 4 làm bài t</w:t>
      </w:r>
      <w:r>
        <w:rPr>
          <w:rFonts w:eastAsia="Calibri" w:cs="Times New Roman"/>
          <w:color w:val="000000"/>
          <w:sz w:val="28"/>
          <w:szCs w:val="28"/>
          <w:lang w:val="fr-FR"/>
        </w:rPr>
        <w:t>ậ</w:t>
      </w:r>
      <w:r>
        <w:rPr>
          <w:rFonts w:eastAsia="Calibri" w:cs="Times New Roman"/>
          <w:color w:val="000000"/>
          <w:sz w:val="28"/>
          <w:szCs w:val="28"/>
          <w:lang w:val="fr-FR"/>
        </w:rPr>
        <w:t xml:space="preserve">p </w:t>
      </w:r>
      <w:r>
        <w:rPr>
          <w:rFonts w:eastAsia="Calibri" w:cs="Times New Roman"/>
          <w:b/>
          <w:bCs/>
          <w:color w:val="000000"/>
          <w:sz w:val="28"/>
          <w:szCs w:val="28"/>
          <w:lang w:val="fr-FR"/>
        </w:rPr>
        <w:t xml:space="preserve">Bài 3.6 </w:t>
      </w:r>
      <w:r>
        <w:rPr>
          <w:rFonts w:eastAsia="Calibri" w:cs="Times New Roman"/>
          <w:color w:val="000000"/>
          <w:sz w:val="28"/>
          <w:szCs w:val="28"/>
          <w:lang w:val="fr-FR"/>
        </w:rPr>
        <w:t>và làm nhóm 2 các bài:</w:t>
      </w:r>
      <w:r>
        <w:rPr>
          <w:rFonts w:eastAsia="Calibri" w:cs="Times New Roman"/>
          <w:b/>
          <w:bCs/>
          <w:color w:val="000000"/>
          <w:sz w:val="28"/>
          <w:szCs w:val="28"/>
          <w:lang w:val="fr-FR"/>
        </w:rPr>
        <w:t xml:space="preserve"> Bài 3.7, Bài 3.8</w:t>
      </w:r>
      <w:r>
        <w:rPr>
          <w:rFonts w:eastAsia="Calibri" w:cs="Times New Roman"/>
          <w:color w:val="000000"/>
          <w:sz w:val="28"/>
          <w:szCs w:val="28"/>
          <w:lang w:val="fr-FR"/>
        </w:rPr>
        <w:t xml:space="preserve"> (SGK – tr49).</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2: Th</w:t>
      </w:r>
      <w:r>
        <w:rPr>
          <w:rFonts w:eastAsia="Calibri" w:cs="Times New Roman"/>
          <w:b/>
          <w:color w:val="000000"/>
          <w:sz w:val="28"/>
          <w:szCs w:val="28"/>
          <w:lang w:val="nl-NL"/>
        </w:rPr>
        <w:t>ự</w:t>
      </w:r>
      <w:r>
        <w:rPr>
          <w:rFonts w:eastAsia="Calibri" w:cs="Times New Roman"/>
          <w:b/>
          <w:color w:val="000000"/>
          <w:sz w:val="28"/>
          <w:szCs w:val="28"/>
          <w:lang w:val="nl-NL"/>
        </w:rPr>
        <w:t>c hi</w:t>
      </w:r>
      <w:r>
        <w:rPr>
          <w:rFonts w:eastAsia="Calibri" w:cs="Times New Roman"/>
          <w:b/>
          <w:color w:val="000000"/>
          <w:sz w:val="28"/>
          <w:szCs w:val="28"/>
          <w:lang w:val="nl-NL"/>
        </w:rPr>
        <w:t>ệ</w:t>
      </w:r>
      <w:r>
        <w:rPr>
          <w:rFonts w:eastAsia="Calibri" w:cs="Times New Roman"/>
          <w:b/>
          <w:color w:val="000000"/>
          <w:sz w:val="28"/>
          <w:szCs w:val="28"/>
          <w:lang w:val="nl-NL"/>
        </w:rPr>
        <w:t>n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 xml:space="preserve">: </w:t>
      </w:r>
      <w:r>
        <w:rPr>
          <w:rFonts w:eastAsia="Calibri" w:cs="Times New Roman"/>
          <w:color w:val="000000"/>
          <w:sz w:val="28"/>
          <w:szCs w:val="28"/>
          <w:lang w:val="nl-NL"/>
        </w:rPr>
        <w:t>HS quan sát và chú ý l</w:t>
      </w:r>
      <w:r>
        <w:rPr>
          <w:rFonts w:eastAsia="Calibri" w:cs="Times New Roman"/>
          <w:color w:val="000000"/>
          <w:sz w:val="28"/>
          <w:szCs w:val="28"/>
          <w:lang w:val="nl-NL"/>
        </w:rPr>
        <w:t>ắ</w:t>
      </w:r>
      <w:r>
        <w:rPr>
          <w:rFonts w:eastAsia="Calibri" w:cs="Times New Roman"/>
          <w:color w:val="000000"/>
          <w:sz w:val="28"/>
          <w:szCs w:val="28"/>
          <w:lang w:val="nl-NL"/>
        </w:rPr>
        <w:t>ng nghe, th</w:t>
      </w:r>
      <w:r>
        <w:rPr>
          <w:rFonts w:eastAsia="Calibri" w:cs="Times New Roman"/>
          <w:color w:val="000000"/>
          <w:sz w:val="28"/>
          <w:szCs w:val="28"/>
          <w:lang w:val="nl-NL"/>
        </w:rPr>
        <w:t>ả</w:t>
      </w:r>
      <w:r>
        <w:rPr>
          <w:rFonts w:eastAsia="Calibri" w:cs="Times New Roman"/>
          <w:color w:val="000000"/>
          <w:sz w:val="28"/>
          <w:szCs w:val="28"/>
          <w:lang w:val="nl-NL"/>
        </w:rPr>
        <w:t>o lu</w:t>
      </w:r>
      <w:r>
        <w:rPr>
          <w:rFonts w:eastAsia="Calibri" w:cs="Times New Roman"/>
          <w:color w:val="000000"/>
          <w:sz w:val="28"/>
          <w:szCs w:val="28"/>
          <w:lang w:val="nl-NL"/>
        </w:rPr>
        <w:t>ậ</w:t>
      </w:r>
      <w:r>
        <w:rPr>
          <w:rFonts w:eastAsia="Calibri" w:cs="Times New Roman"/>
          <w:color w:val="000000"/>
          <w:sz w:val="28"/>
          <w:szCs w:val="28"/>
          <w:lang w:val="nl-NL"/>
        </w:rPr>
        <w:t>n nhóm 4, hoà</w:t>
      </w:r>
      <w:r>
        <w:rPr>
          <w:rFonts w:eastAsia="Calibri" w:cs="Times New Roman"/>
          <w:color w:val="000000"/>
          <w:sz w:val="28"/>
          <w:szCs w:val="28"/>
          <w:lang w:val="nl-NL"/>
        </w:rPr>
        <w:t>n thành các bài t</w:t>
      </w:r>
      <w:r>
        <w:rPr>
          <w:rFonts w:eastAsia="Calibri" w:cs="Times New Roman"/>
          <w:color w:val="000000"/>
          <w:sz w:val="28"/>
          <w:szCs w:val="28"/>
          <w:lang w:val="nl-NL"/>
        </w:rPr>
        <w:t>ậ</w:t>
      </w:r>
      <w:r>
        <w:rPr>
          <w:rFonts w:eastAsia="Calibri" w:cs="Times New Roman"/>
          <w:color w:val="000000"/>
          <w:sz w:val="28"/>
          <w:szCs w:val="28"/>
          <w:lang w:val="nl-NL"/>
        </w:rPr>
        <w:t>p GV yêu c</w:t>
      </w:r>
      <w:r>
        <w:rPr>
          <w:rFonts w:eastAsia="Calibri" w:cs="Times New Roman"/>
          <w:color w:val="000000"/>
          <w:sz w:val="28"/>
          <w:szCs w:val="28"/>
          <w:lang w:val="nl-NL"/>
        </w:rPr>
        <w:t>ầ</w:t>
      </w:r>
      <w:r>
        <w:rPr>
          <w:rFonts w:eastAsia="Calibri" w:cs="Times New Roman"/>
          <w:color w:val="000000"/>
          <w:sz w:val="28"/>
          <w:szCs w:val="28"/>
          <w:lang w:val="nl-NL"/>
        </w:rPr>
        <w:t>u.</w:t>
      </w:r>
    </w:p>
    <w:p w:rsidR="005B2E0C" w:rsidRDefault="00F54929">
      <w:pPr>
        <w:spacing w:before="120" w:line="240" w:lineRule="auto"/>
        <w:jc w:val="both"/>
        <w:rPr>
          <w:rFonts w:eastAsia="Calibri" w:cs="Times New Roman"/>
          <w:color w:val="000000"/>
          <w:sz w:val="28"/>
          <w:szCs w:val="28"/>
          <w:lang w:val="nl-NL"/>
        </w:rPr>
      </w:pPr>
      <w:r>
        <w:rPr>
          <w:rFonts w:eastAsia="Calibri" w:cs="Times New Roman"/>
          <w:color w:val="000000"/>
          <w:sz w:val="28"/>
          <w:szCs w:val="28"/>
          <w:lang w:val="nl-NL"/>
        </w:rPr>
        <w:t>- GV quan sát và h</w:t>
      </w:r>
      <w:r>
        <w:rPr>
          <w:rFonts w:eastAsia="Calibri" w:cs="Times New Roman"/>
          <w:color w:val="000000"/>
          <w:sz w:val="28"/>
          <w:szCs w:val="28"/>
          <w:lang w:val="nl-NL"/>
        </w:rPr>
        <w:t>ỗ</w:t>
      </w:r>
      <w:r>
        <w:rPr>
          <w:rFonts w:eastAsia="Calibri" w:cs="Times New Roman"/>
          <w:color w:val="000000"/>
          <w:sz w:val="28"/>
          <w:szCs w:val="28"/>
          <w:lang w:val="nl-NL"/>
        </w:rPr>
        <w:t xml:space="preserve"> tr</w:t>
      </w:r>
      <w:r>
        <w:rPr>
          <w:rFonts w:eastAsia="Calibri" w:cs="Times New Roman"/>
          <w:color w:val="000000"/>
          <w:sz w:val="28"/>
          <w:szCs w:val="28"/>
          <w:lang w:val="nl-NL"/>
        </w:rPr>
        <w:t>ợ</w:t>
      </w:r>
      <w:r>
        <w:rPr>
          <w:rFonts w:eastAsia="Calibri" w:cs="Times New Roman"/>
          <w:color w:val="000000"/>
          <w:sz w:val="28"/>
          <w:szCs w:val="28"/>
          <w:lang w:val="nl-NL"/>
        </w:rPr>
        <w:t>.</w:t>
      </w:r>
    </w:p>
    <w:p w:rsidR="005B2E0C" w:rsidRDefault="00F54929">
      <w:pPr>
        <w:spacing w:before="120" w:line="240" w:lineRule="auto"/>
        <w:jc w:val="both"/>
        <w:rPr>
          <w:rFonts w:eastAsia="Calibri" w:cs="Times New Roman"/>
          <w:b/>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3: Báo cáo, th</w:t>
      </w:r>
      <w:r>
        <w:rPr>
          <w:rFonts w:eastAsia="Calibri" w:cs="Times New Roman"/>
          <w:b/>
          <w:color w:val="000000"/>
          <w:sz w:val="28"/>
          <w:szCs w:val="28"/>
          <w:lang w:val="nl-NL"/>
        </w:rPr>
        <w:t>ả</w:t>
      </w:r>
      <w:r>
        <w:rPr>
          <w:rFonts w:eastAsia="Calibri" w:cs="Times New Roman"/>
          <w:b/>
          <w:color w:val="000000"/>
          <w:sz w:val="28"/>
          <w:szCs w:val="28"/>
          <w:lang w:val="nl-NL"/>
        </w:rPr>
        <w:t>o lu</w:t>
      </w:r>
      <w:r>
        <w:rPr>
          <w:rFonts w:eastAsia="Calibri" w:cs="Times New Roman"/>
          <w:b/>
          <w:color w:val="000000"/>
          <w:sz w:val="28"/>
          <w:szCs w:val="28"/>
          <w:lang w:val="nl-NL"/>
        </w:rPr>
        <w:t>ậ</w:t>
      </w:r>
      <w:r>
        <w:rPr>
          <w:rFonts w:eastAsia="Calibri" w:cs="Times New Roman"/>
          <w:b/>
          <w:color w:val="000000"/>
          <w:sz w:val="28"/>
          <w:szCs w:val="28"/>
          <w:lang w:val="nl-NL"/>
        </w:rPr>
        <w:t xml:space="preserve">n: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M</w:t>
      </w:r>
      <w:r>
        <w:rPr>
          <w:rFonts w:eastAsia="Calibri" w:cs="Times New Roman"/>
          <w:color w:val="000000"/>
          <w:sz w:val="28"/>
          <w:szCs w:val="28"/>
          <w:lang w:val="fr-FR"/>
        </w:rPr>
        <w:t>ỗ</w:t>
      </w:r>
      <w:r>
        <w:rPr>
          <w:rFonts w:eastAsia="Calibri" w:cs="Times New Roman"/>
          <w:color w:val="000000"/>
          <w:sz w:val="28"/>
          <w:szCs w:val="28"/>
          <w:lang w:val="fr-FR"/>
        </w:rPr>
        <w:t>i bài t</w:t>
      </w:r>
      <w:r>
        <w:rPr>
          <w:rFonts w:eastAsia="Calibri" w:cs="Times New Roman"/>
          <w:color w:val="000000"/>
          <w:sz w:val="28"/>
          <w:szCs w:val="28"/>
          <w:lang w:val="fr-FR"/>
        </w:rPr>
        <w:t>ậ</w:t>
      </w:r>
      <w:r>
        <w:rPr>
          <w:rFonts w:eastAsia="Calibri" w:cs="Times New Roman"/>
          <w:color w:val="000000"/>
          <w:sz w:val="28"/>
          <w:szCs w:val="28"/>
          <w:lang w:val="fr-FR"/>
        </w:rPr>
        <w:t>p đ</w:t>
      </w:r>
      <w:r>
        <w:rPr>
          <w:rFonts w:eastAsia="Calibri" w:cs="Times New Roman"/>
          <w:color w:val="000000"/>
          <w:sz w:val="28"/>
          <w:szCs w:val="28"/>
          <w:lang w:val="fr-FR"/>
        </w:rPr>
        <w:t>ạ</w:t>
      </w:r>
      <w:r>
        <w:rPr>
          <w:rFonts w:eastAsia="Calibri" w:cs="Times New Roman"/>
          <w:color w:val="000000"/>
          <w:sz w:val="28"/>
          <w:szCs w:val="28"/>
          <w:lang w:val="fr-FR"/>
        </w:rPr>
        <w:t>i di</w:t>
      </w:r>
      <w:r>
        <w:rPr>
          <w:rFonts w:eastAsia="Calibri" w:cs="Times New Roman"/>
          <w:color w:val="000000"/>
          <w:sz w:val="28"/>
          <w:szCs w:val="28"/>
          <w:lang w:val="fr-FR"/>
        </w:rPr>
        <w:t>ệ</w:t>
      </w:r>
      <w:r>
        <w:rPr>
          <w:rFonts w:eastAsia="Calibri" w:cs="Times New Roman"/>
          <w:color w:val="000000"/>
          <w:sz w:val="28"/>
          <w:szCs w:val="28"/>
          <w:lang w:val="fr-FR"/>
        </w:rPr>
        <w:t>n các nhóm trình bày. Các HS khác chú ý ch</w:t>
      </w:r>
      <w:r>
        <w:rPr>
          <w:rFonts w:eastAsia="Calibri" w:cs="Times New Roman"/>
          <w:color w:val="000000"/>
          <w:sz w:val="28"/>
          <w:szCs w:val="28"/>
          <w:lang w:val="fr-FR"/>
        </w:rPr>
        <w:t>ữ</w:t>
      </w:r>
      <w:r>
        <w:rPr>
          <w:rFonts w:eastAsia="Calibri" w:cs="Times New Roman"/>
          <w:color w:val="000000"/>
          <w:sz w:val="28"/>
          <w:szCs w:val="28"/>
          <w:lang w:val="fr-FR"/>
        </w:rPr>
        <w:t>a bài, theo dõi nh</w:t>
      </w:r>
      <w:r>
        <w:rPr>
          <w:rFonts w:eastAsia="Calibri" w:cs="Times New Roman"/>
          <w:color w:val="000000"/>
          <w:sz w:val="28"/>
          <w:szCs w:val="28"/>
          <w:lang w:val="fr-FR"/>
        </w:rPr>
        <w:t>ậ</w:t>
      </w:r>
      <w:r>
        <w:rPr>
          <w:rFonts w:eastAsia="Calibri" w:cs="Times New Roman"/>
          <w:color w:val="000000"/>
          <w:sz w:val="28"/>
          <w:szCs w:val="28"/>
          <w:lang w:val="fr-FR"/>
        </w:rPr>
        <w:t>n xét bài các nhóm trên b</w:t>
      </w:r>
      <w:r>
        <w:rPr>
          <w:rFonts w:eastAsia="Calibri" w:cs="Times New Roman"/>
          <w:color w:val="000000"/>
          <w:sz w:val="28"/>
          <w:szCs w:val="28"/>
          <w:lang w:val="fr-FR"/>
        </w:rPr>
        <w:t>ả</w:t>
      </w:r>
      <w:r>
        <w:rPr>
          <w:rFonts w:eastAsia="Calibri" w:cs="Times New Roman"/>
          <w:color w:val="000000"/>
          <w:sz w:val="28"/>
          <w:szCs w:val="28"/>
          <w:lang w:val="fr-FR"/>
        </w:rPr>
        <w:t>ng.</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4: K</w:t>
      </w:r>
      <w:r>
        <w:rPr>
          <w:rFonts w:eastAsia="Calibri" w:cs="Times New Roman"/>
          <w:b/>
          <w:color w:val="000000"/>
          <w:sz w:val="28"/>
          <w:szCs w:val="28"/>
          <w:lang w:val="nl-NL"/>
        </w:rPr>
        <w:t>ế</w:t>
      </w:r>
      <w:r>
        <w:rPr>
          <w:rFonts w:eastAsia="Calibri" w:cs="Times New Roman"/>
          <w:b/>
          <w:color w:val="000000"/>
          <w:sz w:val="28"/>
          <w:szCs w:val="28"/>
          <w:lang w:val="nl-NL"/>
        </w:rPr>
        <w:t>t lu</w:t>
      </w:r>
      <w:r>
        <w:rPr>
          <w:rFonts w:eastAsia="Calibri" w:cs="Times New Roman"/>
          <w:b/>
          <w:color w:val="000000"/>
          <w:sz w:val="28"/>
          <w:szCs w:val="28"/>
          <w:lang w:val="nl-NL"/>
        </w:rPr>
        <w:t>ậ</w:t>
      </w:r>
      <w:r>
        <w:rPr>
          <w:rFonts w:eastAsia="Calibri" w:cs="Times New Roman"/>
          <w:b/>
          <w:color w:val="000000"/>
          <w:sz w:val="28"/>
          <w:szCs w:val="28"/>
          <w:lang w:val="nl-NL"/>
        </w:rPr>
        <w:t>n, nh</w:t>
      </w:r>
      <w:r>
        <w:rPr>
          <w:rFonts w:eastAsia="Calibri" w:cs="Times New Roman"/>
          <w:b/>
          <w:color w:val="000000"/>
          <w:sz w:val="28"/>
          <w:szCs w:val="28"/>
          <w:lang w:val="nl-NL"/>
        </w:rPr>
        <w:t>ậ</w:t>
      </w:r>
      <w:r>
        <w:rPr>
          <w:rFonts w:eastAsia="Calibri" w:cs="Times New Roman"/>
          <w:b/>
          <w:color w:val="000000"/>
          <w:sz w:val="28"/>
          <w:szCs w:val="28"/>
          <w:lang w:val="nl-NL"/>
        </w:rPr>
        <w:t>n đ</w:t>
      </w:r>
      <w:r>
        <w:rPr>
          <w:rFonts w:eastAsia="Calibri" w:cs="Times New Roman"/>
          <w:b/>
          <w:color w:val="000000"/>
          <w:sz w:val="28"/>
          <w:szCs w:val="28"/>
          <w:lang w:val="nl-NL"/>
        </w:rPr>
        <w:t>ị</w:t>
      </w:r>
      <w:r>
        <w:rPr>
          <w:rFonts w:eastAsia="Calibri" w:cs="Times New Roman"/>
          <w:b/>
          <w:color w:val="000000"/>
          <w:sz w:val="28"/>
          <w:szCs w:val="28"/>
          <w:lang w:val="nl-NL"/>
        </w:rPr>
        <w:t xml:space="preserve">nh: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ch</w:t>
      </w:r>
      <w:r>
        <w:rPr>
          <w:rFonts w:eastAsia="Calibri" w:cs="Times New Roman"/>
          <w:color w:val="000000"/>
          <w:sz w:val="28"/>
          <w:szCs w:val="28"/>
          <w:lang w:val="fr-FR"/>
        </w:rPr>
        <w:t>ữ</w:t>
      </w:r>
      <w:r>
        <w:rPr>
          <w:rFonts w:eastAsia="Calibri" w:cs="Times New Roman"/>
          <w:color w:val="000000"/>
          <w:sz w:val="28"/>
          <w:szCs w:val="28"/>
          <w:lang w:val="fr-FR"/>
        </w:rPr>
        <w:t>a bài, ch</w:t>
      </w:r>
      <w:r>
        <w:rPr>
          <w:rFonts w:eastAsia="Calibri" w:cs="Times New Roman"/>
          <w:color w:val="000000"/>
          <w:sz w:val="28"/>
          <w:szCs w:val="28"/>
          <w:lang w:val="fr-FR"/>
        </w:rPr>
        <w:t>ố</w:t>
      </w:r>
      <w:r>
        <w:rPr>
          <w:rFonts w:eastAsia="Calibri" w:cs="Times New Roman"/>
          <w:color w:val="000000"/>
          <w:sz w:val="28"/>
          <w:szCs w:val="28"/>
          <w:lang w:val="fr-FR"/>
        </w:rPr>
        <w:t>t đáp án,</w:t>
      </w:r>
      <w:r>
        <w:rPr>
          <w:rFonts w:eastAsia="Calibri" w:cs="Times New Roman"/>
          <w:color w:val="000000"/>
          <w:sz w:val="28"/>
          <w:szCs w:val="28"/>
          <w:lang w:val="fr-FR"/>
        </w:rPr>
        <w:t xml:space="preserve"> tuyên dương các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ng t</w:t>
      </w:r>
      <w:r>
        <w:rPr>
          <w:rFonts w:eastAsia="Calibri" w:cs="Times New Roman"/>
          <w:color w:val="000000"/>
          <w:sz w:val="28"/>
          <w:szCs w:val="28"/>
          <w:lang w:val="fr-FR"/>
        </w:rPr>
        <w:t>ố</w:t>
      </w:r>
      <w:r>
        <w:rPr>
          <w:rFonts w:eastAsia="Calibri" w:cs="Times New Roman"/>
          <w:color w:val="000000"/>
          <w:sz w:val="28"/>
          <w:szCs w:val="28"/>
          <w:lang w:val="fr-FR"/>
        </w:rPr>
        <w:t>t, nhanh và chính xác.</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lastRenderedPageBreak/>
        <w:t>- GV nh</w:t>
      </w:r>
      <w:r>
        <w:rPr>
          <w:rFonts w:eastAsia="Calibri" w:cs="Times New Roman"/>
          <w:color w:val="000000"/>
          <w:sz w:val="28"/>
          <w:szCs w:val="28"/>
          <w:lang w:val="fr-FR"/>
        </w:rPr>
        <w:t>ắ</w:t>
      </w:r>
      <w:r>
        <w:rPr>
          <w:rFonts w:eastAsia="Calibri" w:cs="Times New Roman"/>
          <w:color w:val="000000"/>
          <w:sz w:val="28"/>
          <w:szCs w:val="28"/>
          <w:lang w:val="fr-FR"/>
        </w:rPr>
        <w:t>c l</w:t>
      </w:r>
      <w:r>
        <w:rPr>
          <w:rFonts w:eastAsia="Calibri" w:cs="Times New Roman"/>
          <w:color w:val="000000"/>
          <w:sz w:val="28"/>
          <w:szCs w:val="28"/>
          <w:lang w:val="fr-FR"/>
        </w:rPr>
        <w:t>ạ</w:t>
      </w:r>
      <w:r>
        <w:rPr>
          <w:rFonts w:eastAsia="Calibri" w:cs="Times New Roman"/>
          <w:color w:val="000000"/>
          <w:sz w:val="28"/>
          <w:szCs w:val="28"/>
          <w:lang w:val="fr-FR"/>
        </w:rPr>
        <w:t>i và chú ý cho HS v</w:t>
      </w:r>
      <w:r>
        <w:rPr>
          <w:rFonts w:eastAsia="Calibri" w:cs="Times New Roman"/>
          <w:color w:val="000000"/>
          <w:sz w:val="28"/>
          <w:szCs w:val="28"/>
          <w:lang w:val="fr-FR"/>
        </w:rPr>
        <w:t>ề</w:t>
      </w:r>
      <w:r>
        <w:rPr>
          <w:rFonts w:eastAsia="Calibri" w:cs="Times New Roman"/>
          <w:color w:val="000000"/>
          <w:sz w:val="28"/>
          <w:szCs w:val="28"/>
          <w:lang w:val="fr-FR"/>
        </w:rPr>
        <w:t xml:space="preserve"> c</w:t>
      </w:r>
      <w:r>
        <w:rPr>
          <w:rFonts w:eastAsia="Calibri" w:cs="Times New Roman"/>
          <w:color w:val="000000"/>
          <w:sz w:val="28"/>
          <w:szCs w:val="28"/>
          <w:lang w:val="fr-FR"/>
        </w:rPr>
        <w:t>ặ</w:t>
      </w:r>
      <w:r>
        <w:rPr>
          <w:rFonts w:eastAsia="Calibri" w:cs="Times New Roman"/>
          <w:color w:val="000000"/>
          <w:sz w:val="28"/>
          <w:szCs w:val="28"/>
          <w:lang w:val="fr-FR"/>
        </w:rPr>
        <w:t>p góc trong cùng phía n</w:t>
      </w:r>
      <w:r>
        <w:rPr>
          <w:rFonts w:eastAsia="Calibri" w:cs="Times New Roman"/>
          <w:color w:val="000000"/>
          <w:sz w:val="28"/>
          <w:szCs w:val="28"/>
          <w:lang w:val="fr-FR"/>
        </w:rPr>
        <w:t>ế</w:t>
      </w:r>
      <w:r>
        <w:rPr>
          <w:rFonts w:eastAsia="Calibri" w:cs="Times New Roman"/>
          <w:color w:val="000000"/>
          <w:sz w:val="28"/>
          <w:szCs w:val="28"/>
          <w:lang w:val="fr-FR"/>
        </w:rPr>
        <w:t>u chúng có t</w:t>
      </w:r>
      <w:r>
        <w:rPr>
          <w:rFonts w:eastAsia="Calibri" w:cs="Times New Roman"/>
          <w:color w:val="000000"/>
          <w:sz w:val="28"/>
          <w:szCs w:val="28"/>
          <w:lang w:val="fr-FR"/>
        </w:rPr>
        <w:t>ổ</w:t>
      </w:r>
      <w:r>
        <w:rPr>
          <w:rFonts w:eastAsia="Calibri" w:cs="Times New Roman"/>
          <w:color w:val="000000"/>
          <w:sz w:val="28"/>
          <w:szCs w:val="28"/>
          <w:lang w:val="fr-FR"/>
        </w:rPr>
        <w:t>ng b</w:t>
      </w:r>
      <w:r>
        <w:rPr>
          <w:rFonts w:eastAsia="Calibri" w:cs="Times New Roman"/>
          <w:color w:val="000000"/>
          <w:sz w:val="28"/>
          <w:szCs w:val="28"/>
          <w:lang w:val="fr-FR"/>
        </w:rPr>
        <w:t>ằ</w:t>
      </w:r>
      <w:r>
        <w:rPr>
          <w:rFonts w:eastAsia="Calibri" w:cs="Times New Roman"/>
          <w:color w:val="000000"/>
          <w:sz w:val="28"/>
          <w:szCs w:val="28"/>
          <w:lang w:val="fr-FR"/>
        </w:rPr>
        <w:t>ng 180</w:t>
      </w:r>
      <w:r>
        <w:rPr>
          <w:rFonts w:eastAsia="Calibri" w:cs="Times New Roman"/>
          <w:color w:val="000000"/>
          <w:sz w:val="28"/>
          <w:szCs w:val="28"/>
          <w:vertAlign w:val="superscript"/>
          <w:lang w:val="fr-FR"/>
        </w:rPr>
        <w:t>o</w:t>
      </w:r>
      <w:r>
        <w:rPr>
          <w:rFonts w:eastAsia="Calibri" w:cs="Times New Roman"/>
          <w:color w:val="000000"/>
          <w:sz w:val="28"/>
          <w:szCs w:val="28"/>
          <w:lang w:val="fr-FR"/>
        </w:rPr>
        <w:t xml:space="preserve"> thì ta cũng coi đó là m</w:t>
      </w:r>
      <w:r>
        <w:rPr>
          <w:rFonts w:eastAsia="Calibri" w:cs="Times New Roman"/>
          <w:color w:val="000000"/>
          <w:sz w:val="28"/>
          <w:szCs w:val="28"/>
          <w:lang w:val="fr-FR"/>
        </w:rPr>
        <w:t>ộ</w:t>
      </w:r>
      <w:r>
        <w:rPr>
          <w:rFonts w:eastAsia="Calibri" w:cs="Times New Roman"/>
          <w:color w:val="000000"/>
          <w:sz w:val="28"/>
          <w:szCs w:val="28"/>
          <w:lang w:val="fr-FR"/>
        </w:rPr>
        <w:t>t d</w:t>
      </w:r>
      <w:r>
        <w:rPr>
          <w:rFonts w:eastAsia="Calibri" w:cs="Times New Roman"/>
          <w:color w:val="000000"/>
          <w:sz w:val="28"/>
          <w:szCs w:val="28"/>
          <w:lang w:val="fr-FR"/>
        </w:rPr>
        <w:t>ấ</w:t>
      </w:r>
      <w:r>
        <w:rPr>
          <w:rFonts w:eastAsia="Calibri" w:cs="Times New Roman"/>
          <w:color w:val="000000"/>
          <w:sz w:val="28"/>
          <w:szCs w:val="28"/>
          <w:lang w:val="fr-FR"/>
        </w:rPr>
        <w:t>u hi</w:t>
      </w:r>
      <w:r>
        <w:rPr>
          <w:rFonts w:eastAsia="Calibri" w:cs="Times New Roman"/>
          <w:color w:val="000000"/>
          <w:sz w:val="28"/>
          <w:szCs w:val="28"/>
          <w:lang w:val="fr-FR"/>
        </w:rPr>
        <w:t>ệ</w:t>
      </w:r>
      <w:r>
        <w:rPr>
          <w:rFonts w:eastAsia="Calibri" w:cs="Times New Roman"/>
          <w:color w:val="000000"/>
          <w:sz w:val="28"/>
          <w:szCs w:val="28"/>
          <w:lang w:val="fr-FR"/>
        </w:rPr>
        <w:t>u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 vì có th</w:t>
      </w:r>
      <w:r>
        <w:rPr>
          <w:rFonts w:eastAsia="Calibri" w:cs="Times New Roman"/>
          <w:color w:val="000000"/>
          <w:sz w:val="28"/>
          <w:szCs w:val="28"/>
          <w:lang w:val="fr-FR"/>
        </w:rPr>
        <w:t>ể</w:t>
      </w:r>
      <w:r>
        <w:rPr>
          <w:rFonts w:eastAsia="Calibri" w:cs="Times New Roman"/>
          <w:color w:val="000000"/>
          <w:sz w:val="28"/>
          <w:szCs w:val="28"/>
          <w:lang w:val="fr-FR"/>
        </w:rPr>
        <w:t xml:space="preserve"> đưa v</w:t>
      </w:r>
      <w:r>
        <w:rPr>
          <w:rFonts w:eastAsia="Calibri" w:cs="Times New Roman"/>
          <w:color w:val="000000"/>
          <w:sz w:val="28"/>
          <w:szCs w:val="28"/>
          <w:lang w:val="fr-FR"/>
        </w:rPr>
        <w:t>ề</w:t>
      </w:r>
      <w:r>
        <w:rPr>
          <w:rFonts w:eastAsia="Calibri" w:cs="Times New Roman"/>
          <w:color w:val="000000"/>
          <w:sz w:val="28"/>
          <w:szCs w:val="28"/>
          <w:lang w:val="fr-FR"/>
        </w:rPr>
        <w:t xml:space="preserve"> tính đư</w:t>
      </w:r>
      <w:r>
        <w:rPr>
          <w:rFonts w:eastAsia="Calibri" w:cs="Times New Roman"/>
          <w:color w:val="000000"/>
          <w:sz w:val="28"/>
          <w:szCs w:val="28"/>
          <w:lang w:val="fr-FR"/>
        </w:rPr>
        <w:t>ợ</w:t>
      </w:r>
      <w:r>
        <w:rPr>
          <w:rFonts w:eastAsia="Calibri" w:cs="Times New Roman"/>
          <w:color w:val="000000"/>
          <w:sz w:val="28"/>
          <w:szCs w:val="28"/>
          <w:lang w:val="fr-FR"/>
        </w:rPr>
        <w:t>c góc đ</w:t>
      </w:r>
      <w:r>
        <w:rPr>
          <w:rFonts w:eastAsia="Calibri" w:cs="Times New Roman"/>
          <w:color w:val="000000"/>
          <w:sz w:val="28"/>
          <w:szCs w:val="28"/>
          <w:lang w:val="fr-FR"/>
        </w:rPr>
        <w:t>ồ</w:t>
      </w:r>
      <w:r>
        <w:rPr>
          <w:rFonts w:eastAsia="Calibri" w:cs="Times New Roman"/>
          <w:color w:val="000000"/>
          <w:sz w:val="28"/>
          <w:szCs w:val="28"/>
          <w:lang w:val="fr-FR"/>
        </w:rPr>
        <w:t>ng v</w:t>
      </w:r>
      <w:r>
        <w:rPr>
          <w:rFonts w:eastAsia="Calibri" w:cs="Times New Roman"/>
          <w:color w:val="000000"/>
          <w:sz w:val="28"/>
          <w:szCs w:val="28"/>
          <w:lang w:val="fr-FR"/>
        </w:rPr>
        <w:t>ị</w:t>
      </w:r>
      <w:r>
        <w:rPr>
          <w:rFonts w:eastAsia="Calibri" w:cs="Times New Roman"/>
          <w:color w:val="000000"/>
          <w:sz w:val="28"/>
          <w:szCs w:val="28"/>
          <w:lang w:val="fr-FR"/>
        </w:rPr>
        <w:t xml:space="preserve"> ho</w:t>
      </w:r>
      <w:r>
        <w:rPr>
          <w:rFonts w:eastAsia="Calibri" w:cs="Times New Roman"/>
          <w:color w:val="000000"/>
          <w:sz w:val="28"/>
          <w:szCs w:val="28"/>
          <w:lang w:val="fr-FR"/>
        </w:rPr>
        <w:t>ặ</w:t>
      </w:r>
      <w:r>
        <w:rPr>
          <w:rFonts w:eastAsia="Calibri" w:cs="Times New Roman"/>
          <w:color w:val="000000"/>
          <w:sz w:val="28"/>
          <w:szCs w:val="28"/>
          <w:lang w:val="fr-FR"/>
        </w:rPr>
        <w:t>c so le trong.</w:t>
      </w:r>
    </w:p>
    <w:p w:rsidR="005B2E0C" w:rsidRDefault="00F54929">
      <w:pPr>
        <w:tabs>
          <w:tab w:val="left" w:pos="567"/>
          <w:tab w:val="left" w:pos="1134"/>
        </w:tabs>
        <w:spacing w:before="120" w:line="240" w:lineRule="auto"/>
        <w:jc w:val="both"/>
        <w:rPr>
          <w:rFonts w:eastAsia="Calibri" w:cs="Times New Roman"/>
          <w:b/>
          <w:color w:val="000000"/>
          <w:sz w:val="28"/>
          <w:szCs w:val="28"/>
          <w:u w:val="single"/>
          <w:lang w:val="fr-FR"/>
        </w:rPr>
      </w:pPr>
      <w:r>
        <w:rPr>
          <w:rFonts w:eastAsia="Calibri" w:cs="Times New Roman"/>
          <w:b/>
          <w:color w:val="000000"/>
          <w:sz w:val="28"/>
          <w:szCs w:val="28"/>
          <w:u w:val="single"/>
          <w:lang w:val="fr-FR"/>
        </w:rPr>
        <w:t>K</w:t>
      </w:r>
      <w:r>
        <w:rPr>
          <w:rFonts w:eastAsia="Calibri" w:cs="Times New Roman"/>
          <w:b/>
          <w:color w:val="000000"/>
          <w:sz w:val="28"/>
          <w:szCs w:val="28"/>
          <w:u w:val="single"/>
          <w:lang w:val="fr-FR"/>
        </w:rPr>
        <w:t>ế</w:t>
      </w:r>
      <w:r>
        <w:rPr>
          <w:rFonts w:eastAsia="Calibri" w:cs="Times New Roman"/>
          <w:b/>
          <w:color w:val="000000"/>
          <w:sz w:val="28"/>
          <w:szCs w:val="28"/>
          <w:u w:val="single"/>
          <w:lang w:val="fr-FR"/>
        </w:rPr>
        <w:t>t qu</w:t>
      </w:r>
      <w:r>
        <w:rPr>
          <w:rFonts w:eastAsia="Calibri" w:cs="Times New Roman"/>
          <w:b/>
          <w:color w:val="000000"/>
          <w:sz w:val="28"/>
          <w:szCs w:val="28"/>
          <w:u w:val="single"/>
          <w:lang w:val="fr-FR"/>
        </w:rPr>
        <w:t>ả</w:t>
      </w:r>
      <w:r>
        <w:rPr>
          <w:rFonts w:eastAsia="Calibri" w:cs="Times New Roman"/>
          <w:b/>
          <w:color w:val="000000"/>
          <w:sz w:val="28"/>
          <w:szCs w:val="28"/>
          <w:u w:val="single"/>
          <w:lang w:val="fr-FR"/>
        </w:rPr>
        <w:t xml:space="preserve">: </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 xml:space="preserve">Bài </w:t>
      </w:r>
      <w:r>
        <w:rPr>
          <w:rFonts w:eastAsia="Calibri" w:cs="Times New Roman"/>
          <w:b/>
          <w:color w:val="000000"/>
          <w:sz w:val="28"/>
          <w:szCs w:val="28"/>
          <w:lang w:val="fr-FR"/>
        </w:rPr>
        <w:t>3.6.</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a) Góc NBC</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b) Góc ANM</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c) Góc MBC và góc BMN.</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d) Ba c</w:t>
      </w:r>
      <w:r>
        <w:rPr>
          <w:rFonts w:eastAsia="Calibri" w:cs="Times New Roman"/>
          <w:bCs/>
          <w:color w:val="000000"/>
          <w:sz w:val="28"/>
          <w:szCs w:val="28"/>
          <w:lang w:val="fr-FR"/>
        </w:rPr>
        <w:t>ặ</w:t>
      </w:r>
      <w:r>
        <w:rPr>
          <w:rFonts w:eastAsia="Calibri" w:cs="Times New Roman"/>
          <w:bCs/>
          <w:color w:val="000000"/>
          <w:sz w:val="28"/>
          <w:szCs w:val="28"/>
          <w:lang w:val="fr-FR"/>
        </w:rPr>
        <w:t>p góc b</w:t>
      </w:r>
      <w:r>
        <w:rPr>
          <w:rFonts w:eastAsia="Calibri" w:cs="Times New Roman"/>
          <w:bCs/>
          <w:color w:val="000000"/>
          <w:sz w:val="28"/>
          <w:szCs w:val="28"/>
          <w:lang w:val="fr-FR"/>
        </w:rPr>
        <w:t>ằ</w:t>
      </w:r>
      <w:r>
        <w:rPr>
          <w:rFonts w:eastAsia="Calibri" w:cs="Times New Roman"/>
          <w:bCs/>
          <w:color w:val="000000"/>
          <w:sz w:val="28"/>
          <w:szCs w:val="28"/>
          <w:lang w:val="fr-FR"/>
        </w:rPr>
        <w:t xml:space="preserve">ng nhau: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Pr>
          <w:rFonts w:eastAsia="Calibri" w:cs="Times New Roman"/>
          <w:bCs/>
          <w:color w:val="000000"/>
          <w:sz w:val="28"/>
          <w:szCs w:val="28"/>
          <w:lang w:val="fr-FR"/>
        </w:rPr>
        <w:t>.</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Bài 3.7.</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Pr>
          <w:rFonts w:eastAsia="Calibri" w:cs="Times New Roman"/>
          <w:bCs/>
          <w:color w:val="000000"/>
          <w:sz w:val="28"/>
          <w:szCs w:val="28"/>
          <w:lang w:val="fr-FR"/>
        </w:rPr>
        <w:t xml:space="preserve">. Mà hai góc này </w:t>
      </w:r>
      <w:r>
        <w:rPr>
          <w:rFonts w:eastAsia="Calibri" w:cs="Times New Roman"/>
          <w:bCs/>
          <w:color w:val="000000"/>
          <w:sz w:val="28"/>
          <w:szCs w:val="28"/>
          <w:lang w:val="fr-FR"/>
        </w:rPr>
        <w:t>ở</w:t>
      </w:r>
      <w:r>
        <w:rPr>
          <w:rFonts w:eastAsia="Calibri" w:cs="Times New Roman"/>
          <w:bCs/>
          <w:color w:val="000000"/>
          <w:sz w:val="28"/>
          <w:szCs w:val="28"/>
          <w:lang w:val="fr-FR"/>
        </w:rPr>
        <w:t xml:space="preserve"> v</w:t>
      </w:r>
      <w:r>
        <w:rPr>
          <w:rFonts w:eastAsia="Calibri" w:cs="Times New Roman"/>
          <w:bCs/>
          <w:color w:val="000000"/>
          <w:sz w:val="28"/>
          <w:szCs w:val="28"/>
          <w:lang w:val="fr-FR"/>
        </w:rPr>
        <w:t>ị</w:t>
      </w:r>
      <w:r>
        <w:rPr>
          <w:rFonts w:eastAsia="Calibri" w:cs="Times New Roman"/>
          <w:bCs/>
          <w:color w:val="000000"/>
          <w:sz w:val="28"/>
          <w:szCs w:val="28"/>
          <w:lang w:val="fr-FR"/>
        </w:rPr>
        <w:t xml:space="preserve"> trí so le trong, suy ra EF // MN (d</w:t>
      </w:r>
      <w:r>
        <w:rPr>
          <w:rFonts w:eastAsia="Calibri" w:cs="Times New Roman"/>
          <w:bCs/>
          <w:color w:val="000000"/>
          <w:sz w:val="28"/>
          <w:szCs w:val="28"/>
          <w:lang w:val="fr-FR"/>
        </w:rPr>
        <w:t>ấ</w:t>
      </w:r>
      <w:r>
        <w:rPr>
          <w:rFonts w:eastAsia="Calibri" w:cs="Times New Roman"/>
          <w:bCs/>
          <w:color w:val="000000"/>
          <w:sz w:val="28"/>
          <w:szCs w:val="28"/>
          <w:lang w:val="fr-FR"/>
        </w:rPr>
        <w:t>u hi</w:t>
      </w:r>
      <w:r>
        <w:rPr>
          <w:rFonts w:eastAsia="Calibri" w:cs="Times New Roman"/>
          <w:bCs/>
          <w:color w:val="000000"/>
          <w:sz w:val="28"/>
          <w:szCs w:val="28"/>
          <w:lang w:val="fr-FR"/>
        </w:rPr>
        <w:t>ệ</w:t>
      </w:r>
      <w:r>
        <w:rPr>
          <w:rFonts w:eastAsia="Calibri" w:cs="Times New Roman"/>
          <w:bCs/>
          <w:color w:val="000000"/>
          <w:sz w:val="28"/>
          <w:szCs w:val="28"/>
          <w:lang w:val="fr-FR"/>
        </w:rPr>
        <w:t>u nh</w:t>
      </w:r>
      <w:r>
        <w:rPr>
          <w:rFonts w:eastAsia="Calibri" w:cs="Times New Roman"/>
          <w:bCs/>
          <w:color w:val="000000"/>
          <w:sz w:val="28"/>
          <w:szCs w:val="28"/>
          <w:lang w:val="fr-FR"/>
        </w:rPr>
        <w:t>ậ</w:t>
      </w:r>
      <w:r>
        <w:rPr>
          <w:rFonts w:eastAsia="Calibri" w:cs="Times New Roman"/>
          <w:bCs/>
          <w:color w:val="000000"/>
          <w:sz w:val="28"/>
          <w:szCs w:val="28"/>
          <w:lang w:val="fr-FR"/>
        </w:rPr>
        <w:t>n bi</w:t>
      </w:r>
      <w:r>
        <w:rPr>
          <w:rFonts w:eastAsia="Calibri" w:cs="Times New Roman"/>
          <w:bCs/>
          <w:color w:val="000000"/>
          <w:sz w:val="28"/>
          <w:szCs w:val="28"/>
          <w:lang w:val="fr-FR"/>
        </w:rPr>
        <w:t>ế</w:t>
      </w:r>
      <w:r>
        <w:rPr>
          <w:rFonts w:eastAsia="Calibri" w:cs="Times New Roman"/>
          <w:bCs/>
          <w:color w:val="000000"/>
          <w:sz w:val="28"/>
          <w:szCs w:val="28"/>
          <w:lang w:val="fr-FR"/>
        </w:rPr>
        <w:t>t hai đư</w:t>
      </w:r>
      <w:r>
        <w:rPr>
          <w:rFonts w:eastAsia="Calibri" w:cs="Times New Roman"/>
          <w:bCs/>
          <w:color w:val="000000"/>
          <w:sz w:val="28"/>
          <w:szCs w:val="28"/>
          <w:lang w:val="fr-FR"/>
        </w:rPr>
        <w:t>ờ</w:t>
      </w:r>
      <w:r>
        <w:rPr>
          <w:rFonts w:eastAsia="Calibri" w:cs="Times New Roman"/>
          <w:bCs/>
          <w:color w:val="000000"/>
          <w:sz w:val="28"/>
          <w:szCs w:val="28"/>
          <w:lang w:val="fr-FR"/>
        </w:rPr>
        <w:t>ng th</w:t>
      </w:r>
      <w:r>
        <w:rPr>
          <w:rFonts w:eastAsia="Calibri" w:cs="Times New Roman"/>
          <w:bCs/>
          <w:color w:val="000000"/>
          <w:sz w:val="28"/>
          <w:szCs w:val="28"/>
          <w:lang w:val="fr-FR"/>
        </w:rPr>
        <w:t>ẳ</w:t>
      </w:r>
      <w:r>
        <w:rPr>
          <w:rFonts w:eastAsia="Calibri" w:cs="Times New Roman"/>
          <w:bCs/>
          <w:color w:val="000000"/>
          <w:sz w:val="28"/>
          <w:szCs w:val="28"/>
          <w:lang w:val="fr-FR"/>
        </w:rPr>
        <w:t>ng song song).</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w:t>
      </w:r>
      <w:r>
        <w:rPr>
          <w:rFonts w:eastAsia="Calibri" w:cs="Times New Roman"/>
          <w:b/>
          <w:color w:val="000000"/>
          <w:sz w:val="28"/>
          <w:szCs w:val="28"/>
          <w:lang w:val="fr-FR"/>
        </w:rPr>
        <w:t>i 3.8.</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Pr>
          <w:rFonts w:eastAsia="Calibri" w:cs="Times New Roman"/>
          <w:bCs/>
          <w:color w:val="000000"/>
          <w:sz w:val="28"/>
          <w:szCs w:val="28"/>
          <w:lang w:val="fr-FR"/>
        </w:rPr>
        <w:t>AD nên AB // DC.</w:t>
      </w:r>
    </w:p>
    <w:p w:rsidR="005B2E0C" w:rsidRDefault="00F54929">
      <w:pPr>
        <w:spacing w:before="120" w:line="240" w:lineRule="auto"/>
        <w:ind w:right="-1"/>
        <w:rPr>
          <w:rFonts w:cs="Times New Roman"/>
          <w:b/>
          <w:sz w:val="28"/>
          <w:szCs w:val="28"/>
          <w:lang w:val="fr-FR"/>
        </w:rPr>
      </w:pPr>
      <w:r>
        <w:rPr>
          <w:rFonts w:cs="Times New Roman"/>
          <w:b/>
          <w:sz w:val="28"/>
          <w:szCs w:val="28"/>
          <w:lang w:val="fr-FR"/>
        </w:rPr>
        <w:t>D.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V</w:t>
      </w:r>
      <w:r>
        <w:rPr>
          <w:rFonts w:cs="Times New Roman"/>
          <w:b/>
          <w:sz w:val="28"/>
          <w:szCs w:val="28"/>
          <w:lang w:val="fr-FR"/>
        </w:rPr>
        <w:t>Ậ</w:t>
      </w:r>
      <w:r>
        <w:rPr>
          <w:rFonts w:cs="Times New Roman"/>
          <w:b/>
          <w:sz w:val="28"/>
          <w:szCs w:val="28"/>
          <w:lang w:val="fr-FR"/>
        </w:rPr>
        <w:t>N D</w:t>
      </w:r>
      <w:r>
        <w:rPr>
          <w:rFonts w:cs="Times New Roman"/>
          <w:b/>
          <w:sz w:val="28"/>
          <w:szCs w:val="28"/>
          <w:lang w:val="fr-FR"/>
        </w:rPr>
        <w:t>Ụ</w:t>
      </w:r>
      <w:r>
        <w:rPr>
          <w:rFonts w:cs="Times New Roman"/>
          <w:b/>
          <w:sz w:val="28"/>
          <w:szCs w:val="28"/>
          <w:lang w:val="fr-FR"/>
        </w:rPr>
        <w:t>NG</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a) M</w:t>
      </w:r>
      <w:r>
        <w:rPr>
          <w:rFonts w:cs="Times New Roman"/>
          <w:b/>
          <w:sz w:val="28"/>
          <w:szCs w:val="28"/>
          <w:lang w:val="fr-FR"/>
        </w:rPr>
        <w:t>ụ</w:t>
      </w:r>
      <w:r>
        <w:rPr>
          <w:rFonts w:cs="Times New Roman"/>
          <w:b/>
          <w:sz w:val="28"/>
          <w:szCs w:val="28"/>
          <w:lang w:val="fr-FR"/>
        </w:rPr>
        <w:t>c tiêu:</w:t>
      </w:r>
      <w:r>
        <w:rPr>
          <w:rFonts w:cs="Times New Roman"/>
          <w:sz w:val="28"/>
          <w:szCs w:val="28"/>
          <w:lang w:val="fr-FR"/>
        </w:rPr>
        <w:t xml:space="preserve"> </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cs="Times New Roman"/>
          <w:sz w:val="28"/>
          <w:szCs w:val="28"/>
          <w:lang w:val="fr-FR"/>
        </w:rPr>
        <w:t>- H</w:t>
      </w:r>
      <w:r>
        <w:rPr>
          <w:rFonts w:cs="Times New Roman"/>
          <w:sz w:val="28"/>
          <w:szCs w:val="28"/>
          <w:lang w:val="fr-FR"/>
        </w:rPr>
        <w:t>ọ</w:t>
      </w:r>
      <w:r>
        <w:rPr>
          <w:rFonts w:cs="Times New Roman"/>
          <w:sz w:val="28"/>
          <w:szCs w:val="28"/>
          <w:lang w:val="fr-FR"/>
        </w:rPr>
        <w:t>c sinh th</w:t>
      </w:r>
      <w:r>
        <w:rPr>
          <w:rFonts w:cs="Times New Roman"/>
          <w:sz w:val="28"/>
          <w:szCs w:val="28"/>
          <w:lang w:val="fr-FR"/>
        </w:rPr>
        <w:t>ự</w:t>
      </w:r>
      <w:r>
        <w:rPr>
          <w:rFonts w:cs="Times New Roman"/>
          <w:sz w:val="28"/>
          <w:szCs w:val="28"/>
          <w:lang w:val="fr-FR"/>
        </w:rPr>
        <w:t>c hi</w:t>
      </w:r>
      <w:r>
        <w:rPr>
          <w:rFonts w:cs="Times New Roman"/>
          <w:sz w:val="28"/>
          <w:szCs w:val="28"/>
          <w:lang w:val="fr-FR"/>
        </w:rPr>
        <w:t>ệ</w:t>
      </w:r>
      <w:r>
        <w:rPr>
          <w:rFonts w:cs="Times New Roman"/>
          <w:sz w:val="28"/>
          <w:szCs w:val="28"/>
          <w:lang w:val="fr-FR"/>
        </w:rPr>
        <w:t>n làm bài t</w:t>
      </w:r>
      <w:r>
        <w:rPr>
          <w:rFonts w:cs="Times New Roman"/>
          <w:sz w:val="28"/>
          <w:szCs w:val="28"/>
          <w:lang w:val="fr-FR"/>
        </w:rPr>
        <w:t>ậ</w:t>
      </w:r>
      <w:r>
        <w:rPr>
          <w:rFonts w:cs="Times New Roman"/>
          <w:sz w:val="28"/>
          <w:szCs w:val="28"/>
          <w:lang w:val="fr-FR"/>
        </w:rPr>
        <w:t>p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đ</w:t>
      </w:r>
      <w:r>
        <w:rPr>
          <w:rFonts w:cs="Times New Roman"/>
          <w:sz w:val="28"/>
          <w:szCs w:val="28"/>
          <w:lang w:val="fr-FR"/>
        </w:rPr>
        <w:t>ể</w:t>
      </w:r>
      <w:r>
        <w:rPr>
          <w:rFonts w:cs="Times New Roman"/>
          <w:sz w:val="28"/>
          <w:szCs w:val="28"/>
          <w:lang w:val="fr-FR"/>
        </w:rPr>
        <w:t xml:space="preserve"> n</w:t>
      </w:r>
      <w:r>
        <w:rPr>
          <w:rFonts w:cs="Times New Roman"/>
          <w:sz w:val="28"/>
          <w:szCs w:val="28"/>
          <w:lang w:val="fr-FR"/>
        </w:rPr>
        <w:t>ắ</w:t>
      </w:r>
      <w:r>
        <w:rPr>
          <w:rFonts w:cs="Times New Roman"/>
          <w:sz w:val="28"/>
          <w:szCs w:val="28"/>
          <w:lang w:val="fr-FR"/>
        </w:rPr>
        <w:t>m v</w:t>
      </w:r>
      <w:r>
        <w:rPr>
          <w:rFonts w:cs="Times New Roman"/>
          <w:sz w:val="28"/>
          <w:szCs w:val="28"/>
          <w:lang w:val="fr-FR"/>
        </w:rPr>
        <w:t>ữ</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v</w:t>
      </w:r>
      <w:r>
        <w:rPr>
          <w:rFonts w:cs="Times New Roman"/>
          <w:sz w:val="28"/>
          <w:szCs w:val="28"/>
          <w:lang w:val="fr-FR"/>
        </w:rPr>
        <w:t>ề</w:t>
      </w:r>
      <w:r>
        <w:rPr>
          <w:rFonts w:cs="Times New Roman"/>
          <w:sz w:val="28"/>
          <w:szCs w:val="28"/>
          <w:lang w:val="fr-FR"/>
        </w:rPr>
        <w:t xml:space="preserve"> </w:t>
      </w:r>
      <w:r>
        <w:rPr>
          <w:rFonts w:eastAsia="Calibri" w:cs="Times New Roman"/>
          <w:color w:val="000000"/>
          <w:sz w:val="28"/>
          <w:szCs w:val="28"/>
          <w:lang w:val="fr-FR"/>
        </w:rPr>
        <w:t>các góc t</w:t>
      </w:r>
      <w:r>
        <w:rPr>
          <w:rFonts w:eastAsia="Calibri" w:cs="Times New Roman"/>
          <w:color w:val="000000"/>
          <w:sz w:val="28"/>
          <w:szCs w:val="28"/>
          <w:lang w:val="fr-FR"/>
        </w:rPr>
        <w:t>ạ</w:t>
      </w:r>
      <w:r>
        <w:rPr>
          <w:rFonts w:eastAsia="Calibri" w:cs="Times New Roman"/>
          <w:color w:val="000000"/>
          <w:sz w:val="28"/>
          <w:szCs w:val="28"/>
          <w:lang w:val="fr-FR"/>
        </w:rPr>
        <w:t>o b</w:t>
      </w:r>
      <w:r>
        <w:rPr>
          <w:rFonts w:eastAsia="Calibri" w:cs="Times New Roman"/>
          <w:color w:val="000000"/>
          <w:sz w:val="28"/>
          <w:szCs w:val="28"/>
          <w:lang w:val="fr-FR"/>
        </w:rPr>
        <w:t>ở</w:t>
      </w:r>
      <w:r>
        <w:rPr>
          <w:rFonts w:eastAsia="Calibri" w:cs="Times New Roman"/>
          <w:color w:val="000000"/>
          <w:sz w:val="28"/>
          <w:szCs w:val="28"/>
          <w:lang w:val="fr-FR"/>
        </w:rPr>
        <w:t>i m</w:t>
      </w:r>
      <w:r>
        <w:rPr>
          <w:rFonts w:eastAsia="Calibri" w:cs="Times New Roman"/>
          <w:color w:val="000000"/>
          <w:sz w:val="28"/>
          <w:szCs w:val="28"/>
          <w:lang w:val="fr-FR"/>
        </w:rPr>
        <w:t>ộ</w:t>
      </w:r>
      <w:r>
        <w:rPr>
          <w:rFonts w:eastAsia="Calibri" w:cs="Times New Roman"/>
          <w:color w:val="000000"/>
          <w:sz w:val="28"/>
          <w:szCs w:val="28"/>
          <w:lang w:val="fr-FR"/>
        </w:rPr>
        <w:t>t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c</w:t>
      </w:r>
      <w:r>
        <w:rPr>
          <w:rFonts w:eastAsia="Calibri" w:cs="Times New Roman"/>
          <w:color w:val="000000"/>
          <w:sz w:val="28"/>
          <w:szCs w:val="28"/>
          <w:lang w:val="fr-FR"/>
        </w:rPr>
        <w:t>ắ</w:t>
      </w:r>
      <w:r>
        <w:rPr>
          <w:rFonts w:eastAsia="Calibri" w:cs="Times New Roman"/>
          <w:color w:val="000000"/>
          <w:sz w:val="28"/>
          <w:szCs w:val="28"/>
          <w:lang w:val="fr-FR"/>
        </w:rPr>
        <w:t>t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và d</w:t>
      </w:r>
      <w:r>
        <w:rPr>
          <w:rFonts w:eastAsia="Calibri" w:cs="Times New Roman"/>
          <w:color w:val="000000"/>
          <w:sz w:val="28"/>
          <w:szCs w:val="28"/>
          <w:lang w:val="fr-FR"/>
        </w:rPr>
        <w:t>ấ</w:t>
      </w:r>
      <w:r>
        <w:rPr>
          <w:rFonts w:eastAsia="Calibri" w:cs="Times New Roman"/>
          <w:color w:val="000000"/>
          <w:sz w:val="28"/>
          <w:szCs w:val="28"/>
          <w:lang w:val="fr-FR"/>
        </w:rPr>
        <w:t>u hi</w:t>
      </w:r>
      <w:r>
        <w:rPr>
          <w:rFonts w:eastAsia="Calibri" w:cs="Times New Roman"/>
          <w:color w:val="000000"/>
          <w:sz w:val="28"/>
          <w:szCs w:val="28"/>
          <w:lang w:val="fr-FR"/>
        </w:rPr>
        <w:t>ệ</w:t>
      </w:r>
      <w:r>
        <w:rPr>
          <w:rFonts w:eastAsia="Calibri" w:cs="Times New Roman"/>
          <w:color w:val="000000"/>
          <w:sz w:val="28"/>
          <w:szCs w:val="28"/>
          <w:lang w:val="fr-FR"/>
        </w:rPr>
        <w:t>u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 N</w:t>
      </w:r>
      <w:r>
        <w:rPr>
          <w:rFonts w:cs="Times New Roman"/>
          <w:b/>
          <w:sz w:val="28"/>
          <w:szCs w:val="28"/>
          <w:lang w:val="fr-FR"/>
        </w:rPr>
        <w:t>ộ</w:t>
      </w:r>
      <w:r>
        <w:rPr>
          <w:rFonts w:cs="Times New Roman"/>
          <w:b/>
          <w:sz w:val="28"/>
          <w:szCs w:val="28"/>
          <w:lang w:val="fr-FR"/>
        </w:rPr>
        <w:t xml:space="preserve">i dung: </w:t>
      </w:r>
      <w:r>
        <w:rPr>
          <w:rFonts w:cs="Times New Roman"/>
          <w:sz w:val="28"/>
          <w:szCs w:val="28"/>
          <w:lang w:val="fr-FR"/>
        </w:rPr>
        <w:t>HS s</w:t>
      </w:r>
      <w:r>
        <w:rPr>
          <w:rFonts w:cs="Times New Roman"/>
          <w:sz w:val="28"/>
          <w:szCs w:val="28"/>
          <w:lang w:val="fr-FR"/>
        </w:rPr>
        <w:t>ử</w:t>
      </w:r>
      <w:r>
        <w:rPr>
          <w:rFonts w:cs="Times New Roman"/>
          <w:sz w:val="28"/>
          <w:szCs w:val="28"/>
          <w:lang w:val="fr-FR"/>
        </w:rPr>
        <w:t xml:space="preserve"> d</w:t>
      </w:r>
      <w:r>
        <w:rPr>
          <w:rFonts w:cs="Times New Roman"/>
          <w:sz w:val="28"/>
          <w:szCs w:val="28"/>
          <w:lang w:val="fr-FR"/>
        </w:rPr>
        <w:t>ụ</w:t>
      </w:r>
      <w:r>
        <w:rPr>
          <w:rFonts w:cs="Times New Roman"/>
          <w:sz w:val="28"/>
          <w:szCs w:val="28"/>
          <w:lang w:val="fr-FR"/>
        </w:rPr>
        <w:t>ng SGK và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đ</w:t>
      </w:r>
      <w:r>
        <w:rPr>
          <w:rFonts w:cs="Times New Roman"/>
          <w:sz w:val="28"/>
          <w:szCs w:val="28"/>
          <w:lang w:val="fr-FR"/>
        </w:rPr>
        <w:t>ể</w:t>
      </w:r>
      <w:r>
        <w:rPr>
          <w:rFonts w:cs="Times New Roman"/>
          <w:sz w:val="28"/>
          <w:szCs w:val="28"/>
          <w:lang w:val="fr-FR"/>
        </w:rPr>
        <w:t xml:space="preserve"> làm bài t</w:t>
      </w:r>
      <w:r>
        <w:rPr>
          <w:rFonts w:cs="Times New Roman"/>
          <w:sz w:val="28"/>
          <w:szCs w:val="28"/>
          <w:lang w:val="fr-FR"/>
        </w:rPr>
        <w:t>ậ</w:t>
      </w:r>
      <w:r>
        <w:rPr>
          <w:rFonts w:cs="Times New Roman"/>
          <w:sz w:val="28"/>
          <w:szCs w:val="28"/>
          <w:lang w:val="fr-FR"/>
        </w:rPr>
        <w:t>p.</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c) S</w:t>
      </w:r>
      <w:r>
        <w:rPr>
          <w:rFonts w:cs="Times New Roman"/>
          <w:b/>
          <w:sz w:val="28"/>
          <w:szCs w:val="28"/>
          <w:lang w:val="fr-FR"/>
        </w:rPr>
        <w:t>ả</w:t>
      </w:r>
      <w:r>
        <w:rPr>
          <w:rFonts w:cs="Times New Roman"/>
          <w:b/>
          <w:sz w:val="28"/>
          <w:szCs w:val="28"/>
          <w:lang w:val="fr-FR"/>
        </w:rPr>
        <w:t>n ph</w:t>
      </w:r>
      <w:r>
        <w:rPr>
          <w:rFonts w:cs="Times New Roman"/>
          <w:b/>
          <w:sz w:val="28"/>
          <w:szCs w:val="28"/>
          <w:lang w:val="fr-FR"/>
        </w:rPr>
        <w:t>ẩ</w:t>
      </w:r>
      <w:r>
        <w:rPr>
          <w:rFonts w:cs="Times New Roman"/>
          <w:b/>
          <w:sz w:val="28"/>
          <w:szCs w:val="28"/>
          <w:lang w:val="fr-FR"/>
        </w:rPr>
        <w:t xml:space="preserve">m: </w:t>
      </w:r>
      <w:r>
        <w:rPr>
          <w:rFonts w:cs="Times New Roman"/>
          <w:sz w:val="28"/>
          <w:szCs w:val="28"/>
          <w:lang w:val="fr-FR"/>
        </w:rPr>
        <w:t>HS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gi</w:t>
      </w:r>
      <w:r>
        <w:rPr>
          <w:rFonts w:cs="Times New Roman"/>
          <w:sz w:val="28"/>
          <w:szCs w:val="28"/>
          <w:lang w:val="fr-FR"/>
        </w:rPr>
        <w:t>ả</w:t>
      </w:r>
      <w:r>
        <w:rPr>
          <w:rFonts w:cs="Times New Roman"/>
          <w:sz w:val="28"/>
          <w:szCs w:val="28"/>
          <w:lang w:val="fr-FR"/>
        </w:rPr>
        <w:t>i quy</w:t>
      </w:r>
      <w:r>
        <w:rPr>
          <w:rFonts w:cs="Times New Roman"/>
          <w:sz w:val="28"/>
          <w:szCs w:val="28"/>
          <w:lang w:val="fr-FR"/>
        </w:rPr>
        <w:t>ế</w:t>
      </w:r>
      <w:r>
        <w:rPr>
          <w:rFonts w:cs="Times New Roman"/>
          <w:sz w:val="28"/>
          <w:szCs w:val="28"/>
          <w:lang w:val="fr-FR"/>
        </w:rPr>
        <w:t xml:space="preserve">t bài toán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d) T</w:t>
      </w:r>
      <w:r>
        <w:rPr>
          <w:rFonts w:cs="Times New Roman"/>
          <w:b/>
          <w:sz w:val="28"/>
          <w:szCs w:val="28"/>
          <w:lang w:val="fr-FR"/>
        </w:rPr>
        <w:t>ổ</w:t>
      </w:r>
      <w:r>
        <w:rPr>
          <w:rFonts w:cs="Times New Roman"/>
          <w:b/>
          <w:sz w:val="28"/>
          <w:szCs w:val="28"/>
          <w:lang w:val="fr-FR"/>
        </w:rPr>
        <w:t xml:space="preserve"> ch</w:t>
      </w:r>
      <w:r>
        <w:rPr>
          <w:rFonts w:cs="Times New Roman"/>
          <w:b/>
          <w:sz w:val="28"/>
          <w:szCs w:val="28"/>
          <w:lang w:val="fr-FR"/>
        </w:rPr>
        <w:t>ứ</w:t>
      </w:r>
      <w:r>
        <w:rPr>
          <w:rFonts w:cs="Times New Roman"/>
          <w:b/>
          <w:sz w:val="28"/>
          <w:szCs w:val="28"/>
          <w:lang w:val="fr-FR"/>
        </w:rPr>
        <w:t>c th</w:t>
      </w:r>
      <w:r>
        <w:rPr>
          <w:rFonts w:cs="Times New Roman"/>
          <w:b/>
          <w:sz w:val="28"/>
          <w:szCs w:val="28"/>
          <w:lang w:val="fr-FR"/>
        </w:rPr>
        <w:t>ự</w:t>
      </w:r>
      <w:r>
        <w:rPr>
          <w:rFonts w:cs="Times New Roman"/>
          <w:b/>
          <w:sz w:val="28"/>
          <w:szCs w:val="28"/>
          <w:lang w:val="fr-FR"/>
        </w:rPr>
        <w:t>c hi</w:t>
      </w:r>
      <w:r>
        <w:rPr>
          <w:rFonts w:cs="Times New Roman"/>
          <w:b/>
          <w:sz w:val="28"/>
          <w:szCs w:val="28"/>
          <w:lang w:val="fr-FR"/>
        </w:rPr>
        <w:t>ệ</w:t>
      </w:r>
      <w:r>
        <w:rPr>
          <w:rFonts w:cs="Times New Roman"/>
          <w:b/>
          <w:sz w:val="28"/>
          <w:szCs w:val="28"/>
          <w:lang w:val="fr-FR"/>
        </w:rPr>
        <w:t xml:space="preserve">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Bư</w:t>
      </w:r>
      <w:r>
        <w:rPr>
          <w:rFonts w:cs="Times New Roman"/>
          <w:b/>
          <w:sz w:val="28"/>
          <w:szCs w:val="28"/>
          <w:lang w:val="fr-FR"/>
        </w:rPr>
        <w:t>ớ</w:t>
      </w:r>
      <w:r>
        <w:rPr>
          <w:rFonts w:cs="Times New Roman"/>
          <w:b/>
          <w:sz w:val="28"/>
          <w:szCs w:val="28"/>
          <w:lang w:val="fr-FR"/>
        </w:rPr>
        <w:t>c 1: Chuy</w:t>
      </w:r>
      <w:r>
        <w:rPr>
          <w:rFonts w:cs="Times New Roman"/>
          <w:b/>
          <w:sz w:val="28"/>
          <w:szCs w:val="28"/>
          <w:lang w:val="fr-FR"/>
        </w:rPr>
        <w:t>ể</w:t>
      </w:r>
      <w:r>
        <w:rPr>
          <w:rFonts w:cs="Times New Roman"/>
          <w:b/>
          <w:sz w:val="28"/>
          <w:szCs w:val="28"/>
          <w:lang w:val="fr-FR"/>
        </w:rPr>
        <w:t>n giao nhi</w:t>
      </w:r>
      <w:r>
        <w:rPr>
          <w:rFonts w:cs="Times New Roman"/>
          <w:b/>
          <w:sz w:val="28"/>
          <w:szCs w:val="28"/>
          <w:lang w:val="fr-FR"/>
        </w:rPr>
        <w:t>ệ</w:t>
      </w:r>
      <w:r>
        <w:rPr>
          <w:rFonts w:cs="Times New Roman"/>
          <w:b/>
          <w:sz w:val="28"/>
          <w:szCs w:val="28"/>
          <w:lang w:val="fr-FR"/>
        </w:rPr>
        <w:t>m v</w:t>
      </w:r>
      <w:r>
        <w:rPr>
          <w:rFonts w:cs="Times New Roman"/>
          <w:b/>
          <w:sz w:val="28"/>
          <w:szCs w:val="28"/>
          <w:lang w:val="fr-FR"/>
        </w:rPr>
        <w:t>ụ</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 GV cho HS làm bài t</w:t>
      </w:r>
      <w:r>
        <w:rPr>
          <w:rFonts w:cs="Times New Roman"/>
          <w:b/>
          <w:sz w:val="28"/>
          <w:szCs w:val="28"/>
          <w:lang w:val="fr-FR"/>
        </w:rPr>
        <w:t>ậ</w:t>
      </w:r>
      <w:r>
        <w:rPr>
          <w:rFonts w:cs="Times New Roman"/>
          <w:b/>
          <w:sz w:val="28"/>
          <w:szCs w:val="28"/>
          <w:lang w:val="fr-FR"/>
        </w:rPr>
        <w:t>p tr</w:t>
      </w:r>
      <w:r>
        <w:rPr>
          <w:rFonts w:cs="Times New Roman"/>
          <w:b/>
          <w:sz w:val="28"/>
          <w:szCs w:val="28"/>
          <w:lang w:val="fr-FR"/>
        </w:rPr>
        <w:t>ắ</w:t>
      </w:r>
      <w:r>
        <w:rPr>
          <w:rFonts w:cs="Times New Roman"/>
          <w:b/>
          <w:sz w:val="28"/>
          <w:szCs w:val="28"/>
          <w:lang w:val="fr-FR"/>
        </w:rPr>
        <w:t>c nghi</w:t>
      </w:r>
      <w:r>
        <w:rPr>
          <w:rFonts w:cs="Times New Roman"/>
          <w:b/>
          <w:sz w:val="28"/>
          <w:szCs w:val="28"/>
          <w:lang w:val="fr-FR"/>
        </w:rPr>
        <w:t>ệ</w:t>
      </w:r>
      <w:r>
        <w:rPr>
          <w:rFonts w:cs="Times New Roman"/>
          <w:b/>
          <w:sz w:val="28"/>
          <w:szCs w:val="28"/>
          <w:lang w:val="fr-FR"/>
        </w:rPr>
        <w:t>m và đi</w:t>
      </w:r>
      <w:r>
        <w:rPr>
          <w:rFonts w:cs="Times New Roman"/>
          <w:b/>
          <w:sz w:val="28"/>
          <w:szCs w:val="28"/>
          <w:lang w:val="fr-FR"/>
        </w:rPr>
        <w:t>ề</w:t>
      </w:r>
      <w:r>
        <w:rPr>
          <w:rFonts w:cs="Times New Roman"/>
          <w:b/>
          <w:sz w:val="28"/>
          <w:szCs w:val="28"/>
          <w:lang w:val="fr-FR"/>
        </w:rPr>
        <w:t>n t</w:t>
      </w:r>
      <w:r>
        <w:rPr>
          <w:rFonts w:cs="Times New Roman"/>
          <w:b/>
          <w:sz w:val="28"/>
          <w:szCs w:val="28"/>
          <w:lang w:val="fr-FR"/>
        </w:rPr>
        <w:t>ừ</w:t>
      </w:r>
      <w:r>
        <w:rPr>
          <w:rFonts w:cs="Times New Roman"/>
          <w:b/>
          <w:sz w:val="28"/>
          <w:szCs w:val="28"/>
          <w:lang w:val="fr-FR"/>
        </w:rPr>
        <w:t xml:space="preserve"> nhanh</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noProof/>
          <w:sz w:val="28"/>
          <w:szCs w:val="28"/>
        </w:rPr>
        <w:drawing>
          <wp:anchor distT="0" distB="0" distL="0" distR="0" simplePos="0" relativeHeight="251661312" behindDoc="0" locked="0" layoutInCell="1" allowOverlap="1">
            <wp:simplePos x="0" y="0"/>
            <wp:positionH relativeFrom="column">
              <wp:posOffset>3911600</wp:posOffset>
            </wp:positionH>
            <wp:positionV relativeFrom="paragraph">
              <wp:posOffset>102870</wp:posOffset>
            </wp:positionV>
            <wp:extent cx="2189480" cy="1720215"/>
            <wp:effectExtent l="0" t="0" r="7620" b="698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32"/>
                    <a:stretch>
                      <a:fillRect/>
                    </a:stretch>
                  </pic:blipFill>
                  <pic:spPr>
                    <a:xfrm>
                      <a:off x="0" y="0"/>
                      <a:ext cx="2189480" cy="1720215"/>
                    </a:xfrm>
                    <a:prstGeom prst="rect">
                      <a:avLst/>
                    </a:prstGeom>
                  </pic:spPr>
                </pic:pic>
              </a:graphicData>
            </a:graphic>
          </wp:anchor>
        </w:drawing>
      </w:r>
      <w:r>
        <w:rPr>
          <w:rFonts w:cs="Times New Roman"/>
          <w:b/>
          <w:sz w:val="28"/>
          <w:szCs w:val="28"/>
          <w:lang w:val="fr-FR"/>
        </w:rPr>
        <w:t>Câu 1: Cho hìn</w:t>
      </w:r>
      <w:r>
        <w:rPr>
          <w:rFonts w:cs="Times New Roman"/>
          <w:b/>
          <w:sz w:val="28"/>
          <w:szCs w:val="28"/>
          <w:lang w:val="fr-FR"/>
        </w:rPr>
        <w:t>h v</w:t>
      </w:r>
      <w:r>
        <w:rPr>
          <w:rFonts w:cs="Times New Roman"/>
          <w:b/>
          <w:sz w:val="28"/>
          <w:szCs w:val="28"/>
          <w:lang w:val="fr-FR"/>
        </w:rPr>
        <w:t>ẽ</w:t>
      </w:r>
      <w:r>
        <w:rPr>
          <w:rFonts w:cs="Times New Roman"/>
          <w:b/>
          <w:sz w:val="28"/>
          <w:szCs w:val="28"/>
          <w:lang w:val="fr-FR"/>
        </w:rPr>
        <w:t>. Hãy đi</w:t>
      </w:r>
      <w:r>
        <w:rPr>
          <w:rFonts w:cs="Times New Roman"/>
          <w:b/>
          <w:sz w:val="28"/>
          <w:szCs w:val="28"/>
          <w:lang w:val="fr-FR"/>
        </w:rPr>
        <w:t>ề</w:t>
      </w:r>
      <w:r>
        <w:rPr>
          <w:rFonts w:cs="Times New Roman"/>
          <w:b/>
          <w:sz w:val="28"/>
          <w:szCs w:val="28"/>
          <w:lang w:val="fr-FR"/>
        </w:rPr>
        <w:t>n vào ch</w:t>
      </w:r>
      <w:r>
        <w:rPr>
          <w:rFonts w:cs="Times New Roman"/>
          <w:b/>
          <w:sz w:val="28"/>
          <w:szCs w:val="28"/>
          <w:lang w:val="fr-FR"/>
        </w:rPr>
        <w:t>ỗ</w:t>
      </w:r>
      <w:r>
        <w:rPr>
          <w:rFonts w:cs="Times New Roman"/>
          <w:b/>
          <w:sz w:val="28"/>
          <w:szCs w:val="28"/>
          <w:lang w:val="fr-FR"/>
        </w:rPr>
        <w:t xml:space="preserve"> tr</w:t>
      </w:r>
      <w:r>
        <w:rPr>
          <w:rFonts w:cs="Times New Roman"/>
          <w:b/>
          <w:sz w:val="28"/>
          <w:szCs w:val="28"/>
          <w:lang w:val="fr-FR"/>
        </w:rPr>
        <w:t>ố</w:t>
      </w:r>
      <w:r>
        <w:rPr>
          <w:rFonts w:cs="Times New Roman"/>
          <w:b/>
          <w:sz w:val="28"/>
          <w:szCs w:val="28"/>
          <w:lang w:val="fr-FR"/>
        </w:rPr>
        <w:t>ng:</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 xml:space="preserve">A.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Pr>
          <w:rFonts w:cs="Times New Roman"/>
          <w:bCs/>
          <w:sz w:val="28"/>
          <w:szCs w:val="28"/>
          <w:lang w:val="fr-FR"/>
        </w:rPr>
        <w:t>và ………. là hai góc đ</w:t>
      </w:r>
      <w:r>
        <w:rPr>
          <w:rFonts w:cs="Times New Roman"/>
          <w:bCs/>
          <w:sz w:val="28"/>
          <w:szCs w:val="28"/>
          <w:lang w:val="fr-FR"/>
        </w:rPr>
        <w:t>ồ</w:t>
      </w:r>
      <w:r>
        <w:rPr>
          <w:rFonts w:cs="Times New Roman"/>
          <w:bCs/>
          <w:sz w:val="28"/>
          <w:szCs w:val="28"/>
          <w:lang w:val="fr-FR"/>
        </w:rPr>
        <w:t>ng v</w:t>
      </w:r>
      <w:r>
        <w:rPr>
          <w:rFonts w:cs="Times New Roman"/>
          <w:bCs/>
          <w:sz w:val="28"/>
          <w:szCs w:val="28"/>
          <w:lang w:val="fr-FR"/>
        </w:rPr>
        <w:t>ị</w:t>
      </w:r>
      <w:r>
        <w:rPr>
          <w:rFonts w:cs="Times New Roman"/>
          <w:bCs/>
          <w:sz w:val="28"/>
          <w:szCs w:val="28"/>
          <w:lang w:val="fr-FR"/>
        </w:rPr>
        <w:t>.</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Pr>
          <w:rFonts w:cs="Times New Roman"/>
          <w:bCs/>
          <w:sz w:val="28"/>
          <w:szCs w:val="28"/>
          <w:lang w:val="fr-FR"/>
        </w:rPr>
        <w:t>và ………. là hai góc đ</w:t>
      </w:r>
      <w:r>
        <w:rPr>
          <w:rFonts w:cs="Times New Roman"/>
          <w:bCs/>
          <w:sz w:val="28"/>
          <w:szCs w:val="28"/>
          <w:lang w:val="fr-FR"/>
        </w:rPr>
        <w:t>ố</w:t>
      </w:r>
      <w:r>
        <w:rPr>
          <w:rFonts w:cs="Times New Roman"/>
          <w:bCs/>
          <w:sz w:val="28"/>
          <w:szCs w:val="28"/>
          <w:lang w:val="fr-FR"/>
        </w:rPr>
        <w:t>i đ</w:t>
      </w:r>
      <w:r>
        <w:rPr>
          <w:rFonts w:cs="Times New Roman"/>
          <w:bCs/>
          <w:sz w:val="28"/>
          <w:szCs w:val="28"/>
          <w:lang w:val="fr-FR"/>
        </w:rPr>
        <w:t>ỉ</w:t>
      </w:r>
      <w:r>
        <w:rPr>
          <w:rFonts w:cs="Times New Roman"/>
          <w:bCs/>
          <w:sz w:val="28"/>
          <w:szCs w:val="28"/>
          <w:lang w:val="fr-FR"/>
        </w:rPr>
        <w:t>nh.</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 xml:space="preserve">C.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Pr>
          <w:rFonts w:cs="Times New Roman"/>
          <w:bCs/>
          <w:sz w:val="28"/>
          <w:szCs w:val="28"/>
          <w:lang w:val="fr-FR"/>
        </w:rPr>
        <w:t>và ………. là hai góc so le trong.</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Pr>
          <w:rFonts w:cs="Times New Roman"/>
          <w:bCs/>
          <w:sz w:val="28"/>
          <w:szCs w:val="28"/>
          <w:lang w:val="fr-FR"/>
        </w:rPr>
        <w:t>và ………. là hai góc trong cùng phía.</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
          <w:sz w:val="28"/>
          <w:szCs w:val="28"/>
          <w:lang w:val="fr-FR"/>
        </w:rPr>
        <w:t>Câu 2</w:t>
      </w:r>
      <w:r>
        <w:rPr>
          <w:rFonts w:cs="Times New Roman"/>
          <w:bCs/>
          <w:sz w:val="28"/>
          <w:szCs w:val="28"/>
          <w:lang w:val="fr-FR"/>
        </w:rPr>
        <w:t>: Ch</w:t>
      </w:r>
      <w:r>
        <w:rPr>
          <w:rFonts w:cs="Times New Roman"/>
          <w:bCs/>
          <w:sz w:val="28"/>
          <w:szCs w:val="28"/>
          <w:lang w:val="fr-FR"/>
        </w:rPr>
        <w:t>ọ</w:t>
      </w:r>
      <w:r>
        <w:rPr>
          <w:rFonts w:cs="Times New Roman"/>
          <w:bCs/>
          <w:sz w:val="28"/>
          <w:szCs w:val="28"/>
          <w:lang w:val="fr-FR"/>
        </w:rPr>
        <w:t>n câu đúng:</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Cho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c c</w:t>
      </w:r>
      <w:r>
        <w:rPr>
          <w:rFonts w:cs="Times New Roman"/>
          <w:bCs/>
          <w:sz w:val="28"/>
          <w:szCs w:val="28"/>
          <w:lang w:val="fr-FR"/>
        </w:rPr>
        <w:t>ắ</w:t>
      </w:r>
      <w:r>
        <w:rPr>
          <w:rFonts w:cs="Times New Roman"/>
          <w:bCs/>
          <w:sz w:val="28"/>
          <w:szCs w:val="28"/>
          <w:lang w:val="fr-FR"/>
        </w:rPr>
        <w:t>t hai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 xml:space="preserve">ng </w:t>
      </w:r>
      <w:r>
        <w:rPr>
          <w:rFonts w:cs="Times New Roman"/>
          <w:bCs/>
          <w:sz w:val="28"/>
          <w:szCs w:val="28"/>
          <w:lang w:val="fr-FR"/>
        </w:rPr>
        <w:t>a, b và trong các góc t</w:t>
      </w:r>
      <w:r>
        <w:rPr>
          <w:rFonts w:cs="Times New Roman"/>
          <w:bCs/>
          <w:sz w:val="28"/>
          <w:szCs w:val="28"/>
          <w:lang w:val="fr-FR"/>
        </w:rPr>
        <w:t>ạ</w:t>
      </w:r>
      <w:r>
        <w:rPr>
          <w:rFonts w:cs="Times New Roman"/>
          <w:bCs/>
          <w:sz w:val="28"/>
          <w:szCs w:val="28"/>
          <w:lang w:val="fr-FR"/>
        </w:rPr>
        <w:t>o thành có m</w:t>
      </w:r>
      <w:r>
        <w:rPr>
          <w:rFonts w:cs="Times New Roman"/>
          <w:bCs/>
          <w:sz w:val="28"/>
          <w:szCs w:val="28"/>
          <w:lang w:val="fr-FR"/>
        </w:rPr>
        <w:t>ộ</w:t>
      </w:r>
      <w:r>
        <w:rPr>
          <w:rFonts w:cs="Times New Roman"/>
          <w:bCs/>
          <w:sz w:val="28"/>
          <w:szCs w:val="28"/>
          <w:lang w:val="fr-FR"/>
        </w:rPr>
        <w:t>t c</w:t>
      </w:r>
      <w:r>
        <w:rPr>
          <w:rFonts w:cs="Times New Roman"/>
          <w:bCs/>
          <w:sz w:val="28"/>
          <w:szCs w:val="28"/>
          <w:lang w:val="fr-FR"/>
        </w:rPr>
        <w:t>ặ</w:t>
      </w:r>
      <w:r>
        <w:rPr>
          <w:rFonts w:cs="Times New Roman"/>
          <w:bCs/>
          <w:sz w:val="28"/>
          <w:szCs w:val="28"/>
          <w:lang w:val="fr-FR"/>
        </w:rPr>
        <w:t>p góc so le trong b</w:t>
      </w:r>
      <w:r>
        <w:rPr>
          <w:rFonts w:cs="Times New Roman"/>
          <w:bCs/>
          <w:sz w:val="28"/>
          <w:szCs w:val="28"/>
          <w:lang w:val="fr-FR"/>
        </w:rPr>
        <w:t>ằ</w:t>
      </w:r>
      <w:r>
        <w:rPr>
          <w:rFonts w:cs="Times New Roman"/>
          <w:bCs/>
          <w:sz w:val="28"/>
          <w:szCs w:val="28"/>
          <w:lang w:val="fr-FR"/>
        </w:rPr>
        <w:t>ng nhau thì:</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A. a và b song song v</w:t>
      </w:r>
      <w:r>
        <w:rPr>
          <w:rFonts w:cs="Times New Roman"/>
          <w:bCs/>
          <w:sz w:val="28"/>
          <w:szCs w:val="28"/>
          <w:lang w:val="fr-FR"/>
        </w:rPr>
        <w:t>ớ</w:t>
      </w:r>
      <w:r>
        <w:rPr>
          <w:rFonts w:cs="Times New Roman"/>
          <w:bCs/>
          <w:sz w:val="28"/>
          <w:szCs w:val="28"/>
          <w:lang w:val="fr-FR"/>
        </w:rPr>
        <w:t xml:space="preserve">i nhau. </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lastRenderedPageBreak/>
        <w:t>B.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a c</w:t>
      </w:r>
      <w:r>
        <w:rPr>
          <w:rFonts w:cs="Times New Roman"/>
          <w:bCs/>
          <w:sz w:val="28"/>
          <w:szCs w:val="28"/>
          <w:lang w:val="fr-FR"/>
        </w:rPr>
        <w:t>ắ</w:t>
      </w:r>
      <w:r>
        <w:rPr>
          <w:rFonts w:cs="Times New Roman"/>
          <w:bCs/>
          <w:sz w:val="28"/>
          <w:szCs w:val="28"/>
          <w:lang w:val="fr-FR"/>
        </w:rPr>
        <w:t>t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b</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C.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a vuông góc v</w:t>
      </w:r>
      <w:r>
        <w:rPr>
          <w:rFonts w:cs="Times New Roman"/>
          <w:bCs/>
          <w:sz w:val="28"/>
          <w:szCs w:val="28"/>
          <w:lang w:val="fr-FR"/>
        </w:rPr>
        <w:t>ớ</w:t>
      </w:r>
      <w:r>
        <w:rPr>
          <w:rFonts w:cs="Times New Roman"/>
          <w:bCs/>
          <w:sz w:val="28"/>
          <w:szCs w:val="28"/>
          <w:lang w:val="fr-FR"/>
        </w:rPr>
        <w:t>i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b.</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D.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a trùng v</w:t>
      </w:r>
      <w:r>
        <w:rPr>
          <w:rFonts w:cs="Times New Roman"/>
          <w:bCs/>
          <w:sz w:val="28"/>
          <w:szCs w:val="28"/>
          <w:lang w:val="fr-FR"/>
        </w:rPr>
        <w:t>ớ</w:t>
      </w:r>
      <w:r>
        <w:rPr>
          <w:rFonts w:cs="Times New Roman"/>
          <w:bCs/>
          <w:sz w:val="28"/>
          <w:szCs w:val="28"/>
          <w:lang w:val="fr-FR"/>
        </w:rPr>
        <w:t>i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b.</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 xml:space="preserve">Câu 3: </w:t>
      </w:r>
      <w:r>
        <w:rPr>
          <w:rFonts w:cs="Times New Roman"/>
          <w:bCs/>
          <w:sz w:val="28"/>
          <w:szCs w:val="28"/>
          <w:lang w:val="fr-FR"/>
        </w:rPr>
        <w:t>Ch</w:t>
      </w:r>
      <w:r>
        <w:rPr>
          <w:rFonts w:cs="Times New Roman"/>
          <w:bCs/>
          <w:sz w:val="28"/>
          <w:szCs w:val="28"/>
          <w:lang w:val="fr-FR"/>
        </w:rPr>
        <w:t>ọ</w:t>
      </w:r>
      <w:r>
        <w:rPr>
          <w:rFonts w:cs="Times New Roman"/>
          <w:bCs/>
          <w:sz w:val="28"/>
          <w:szCs w:val="28"/>
          <w:lang w:val="fr-FR"/>
        </w:rPr>
        <w:t>n câu phát bi</w:t>
      </w:r>
      <w:r>
        <w:rPr>
          <w:rFonts w:cs="Times New Roman"/>
          <w:bCs/>
          <w:sz w:val="28"/>
          <w:szCs w:val="28"/>
          <w:lang w:val="fr-FR"/>
        </w:rPr>
        <w:t>ể</w:t>
      </w:r>
      <w:r>
        <w:rPr>
          <w:rFonts w:cs="Times New Roman"/>
          <w:bCs/>
          <w:sz w:val="28"/>
          <w:szCs w:val="28"/>
          <w:lang w:val="fr-FR"/>
        </w:rPr>
        <w:t xml:space="preserve">u </w:t>
      </w:r>
      <w:r>
        <w:rPr>
          <w:rFonts w:cs="Times New Roman"/>
          <w:bCs/>
          <w:sz w:val="28"/>
          <w:szCs w:val="28"/>
          <w:lang w:val="fr-FR"/>
        </w:rPr>
        <w:t>đúng nh</w:t>
      </w:r>
      <w:r>
        <w:rPr>
          <w:rFonts w:cs="Times New Roman"/>
          <w:bCs/>
          <w:sz w:val="28"/>
          <w:szCs w:val="28"/>
          <w:lang w:val="fr-FR"/>
        </w:rPr>
        <w:t>ấ</w:t>
      </w:r>
      <w:r>
        <w:rPr>
          <w:rFonts w:cs="Times New Roman"/>
          <w:bCs/>
          <w:sz w:val="28"/>
          <w:szCs w:val="28"/>
          <w:lang w:val="fr-FR"/>
        </w:rPr>
        <w:t>t.</w:t>
      </w:r>
      <w:r>
        <w:rPr>
          <w:rFonts w:cs="Times New Roman"/>
          <w:b/>
          <w:sz w:val="28"/>
          <w:szCs w:val="28"/>
          <w:lang w:val="fr-FR"/>
        </w:rPr>
        <w:t xml:space="preserve"> </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A. Hai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không có đi</w:t>
      </w:r>
      <w:r>
        <w:rPr>
          <w:rFonts w:cs="Times New Roman"/>
          <w:bCs/>
          <w:sz w:val="28"/>
          <w:szCs w:val="28"/>
          <w:lang w:val="fr-FR"/>
        </w:rPr>
        <w:t>ể</w:t>
      </w:r>
      <w:r>
        <w:rPr>
          <w:rFonts w:cs="Times New Roman"/>
          <w:bCs/>
          <w:sz w:val="28"/>
          <w:szCs w:val="28"/>
          <w:lang w:val="fr-FR"/>
        </w:rPr>
        <w:t>m chung g</w:t>
      </w:r>
      <w:r>
        <w:rPr>
          <w:rFonts w:cs="Times New Roman"/>
          <w:bCs/>
          <w:sz w:val="28"/>
          <w:szCs w:val="28"/>
          <w:lang w:val="fr-FR"/>
        </w:rPr>
        <w:t>ọ</w:t>
      </w:r>
      <w:r>
        <w:rPr>
          <w:rFonts w:cs="Times New Roman"/>
          <w:bCs/>
          <w:sz w:val="28"/>
          <w:szCs w:val="28"/>
          <w:lang w:val="fr-FR"/>
        </w:rPr>
        <w:t>i là hai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song song v</w:t>
      </w:r>
      <w:r>
        <w:rPr>
          <w:rFonts w:cs="Times New Roman"/>
          <w:bCs/>
          <w:sz w:val="28"/>
          <w:szCs w:val="28"/>
          <w:lang w:val="fr-FR"/>
        </w:rPr>
        <w:t>ớ</w:t>
      </w:r>
      <w:r>
        <w:rPr>
          <w:rFonts w:cs="Times New Roman"/>
          <w:bCs/>
          <w:sz w:val="28"/>
          <w:szCs w:val="28"/>
          <w:lang w:val="fr-FR"/>
        </w:rPr>
        <w:t>i nhau.</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B. Hai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không song song là hai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không có đi</w:t>
      </w:r>
      <w:r>
        <w:rPr>
          <w:rFonts w:cs="Times New Roman"/>
          <w:bCs/>
          <w:sz w:val="28"/>
          <w:szCs w:val="28"/>
          <w:lang w:val="fr-FR"/>
        </w:rPr>
        <w:t>ể</w:t>
      </w:r>
      <w:r>
        <w:rPr>
          <w:rFonts w:cs="Times New Roman"/>
          <w:bCs/>
          <w:sz w:val="28"/>
          <w:szCs w:val="28"/>
          <w:lang w:val="fr-FR"/>
        </w:rPr>
        <w:t>m chung.</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C. Hai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song song là hai đư</w:t>
      </w:r>
      <w:r>
        <w:rPr>
          <w:rFonts w:cs="Times New Roman"/>
          <w:bCs/>
          <w:sz w:val="28"/>
          <w:szCs w:val="28"/>
          <w:lang w:val="fr-FR"/>
        </w:rPr>
        <w:t>ờ</w:t>
      </w:r>
      <w:r>
        <w:rPr>
          <w:rFonts w:cs="Times New Roman"/>
          <w:bCs/>
          <w:sz w:val="28"/>
          <w:szCs w:val="28"/>
          <w:lang w:val="fr-FR"/>
        </w:rPr>
        <w:t>ng th</w:t>
      </w:r>
      <w:r>
        <w:rPr>
          <w:rFonts w:cs="Times New Roman"/>
          <w:bCs/>
          <w:sz w:val="28"/>
          <w:szCs w:val="28"/>
          <w:lang w:val="fr-FR"/>
        </w:rPr>
        <w:t>ẳ</w:t>
      </w:r>
      <w:r>
        <w:rPr>
          <w:rFonts w:cs="Times New Roman"/>
          <w:bCs/>
          <w:sz w:val="28"/>
          <w:szCs w:val="28"/>
          <w:lang w:val="fr-FR"/>
        </w:rPr>
        <w:t>ng có đi</w:t>
      </w:r>
      <w:r>
        <w:rPr>
          <w:rFonts w:cs="Times New Roman"/>
          <w:bCs/>
          <w:sz w:val="28"/>
          <w:szCs w:val="28"/>
          <w:lang w:val="fr-FR"/>
        </w:rPr>
        <w:t>ể</w:t>
      </w:r>
      <w:r>
        <w:rPr>
          <w:rFonts w:cs="Times New Roman"/>
          <w:bCs/>
          <w:sz w:val="28"/>
          <w:szCs w:val="28"/>
          <w:lang w:val="fr-FR"/>
        </w:rPr>
        <w:t>m chung.</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D. C</w:t>
      </w:r>
      <w:r>
        <w:rPr>
          <w:rFonts w:cs="Times New Roman"/>
          <w:bCs/>
          <w:sz w:val="28"/>
          <w:szCs w:val="28"/>
          <w:lang w:val="fr-FR"/>
        </w:rPr>
        <w:t>ả</w:t>
      </w:r>
      <w:r>
        <w:rPr>
          <w:rFonts w:cs="Times New Roman"/>
          <w:bCs/>
          <w:sz w:val="28"/>
          <w:szCs w:val="28"/>
          <w:lang w:val="fr-FR"/>
        </w:rPr>
        <w:t xml:space="preserve"> A, B, C đ</w:t>
      </w:r>
      <w:r>
        <w:rPr>
          <w:rFonts w:cs="Times New Roman"/>
          <w:bCs/>
          <w:sz w:val="28"/>
          <w:szCs w:val="28"/>
          <w:lang w:val="fr-FR"/>
        </w:rPr>
        <w:t>ề</w:t>
      </w:r>
      <w:r>
        <w:rPr>
          <w:rFonts w:cs="Times New Roman"/>
          <w:bCs/>
          <w:sz w:val="28"/>
          <w:szCs w:val="28"/>
          <w:lang w:val="fr-FR"/>
        </w:rPr>
        <w:t>u đúng.</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
          <w:sz w:val="28"/>
          <w:szCs w:val="28"/>
          <w:lang w:val="fr-FR"/>
        </w:rPr>
        <w:t xml:space="preserve">Câu 4: </w:t>
      </w:r>
      <w:r>
        <w:rPr>
          <w:rFonts w:cs="Times New Roman"/>
          <w:bCs/>
          <w:sz w:val="28"/>
          <w:szCs w:val="28"/>
          <w:lang w:val="fr-FR"/>
        </w:rPr>
        <w:t>Cho hình v</w:t>
      </w:r>
      <w:r>
        <w:rPr>
          <w:rFonts w:cs="Times New Roman"/>
          <w:bCs/>
          <w:sz w:val="28"/>
          <w:szCs w:val="28"/>
          <w:lang w:val="fr-FR"/>
        </w:rPr>
        <w:t>ẽ</w:t>
      </w:r>
      <w:r>
        <w:rPr>
          <w:rFonts w:cs="Times New Roman"/>
          <w:bCs/>
          <w:sz w:val="28"/>
          <w:szCs w:val="28"/>
          <w:lang w:val="fr-FR"/>
        </w:rPr>
        <w:t>:</w:t>
      </w:r>
    </w:p>
    <w:p w:rsidR="005B2E0C" w:rsidRDefault="00F54929">
      <w:pPr>
        <w:tabs>
          <w:tab w:val="left" w:pos="567"/>
          <w:tab w:val="left" w:pos="1134"/>
        </w:tabs>
        <w:spacing w:before="120" w:line="240" w:lineRule="auto"/>
        <w:ind w:right="-1"/>
        <w:jc w:val="center"/>
        <w:rPr>
          <w:rFonts w:cs="Times New Roman"/>
          <w:b/>
          <w:sz w:val="28"/>
          <w:szCs w:val="28"/>
          <w:lang w:val="fr-FR"/>
        </w:rPr>
      </w:pPr>
      <w:r>
        <w:rPr>
          <w:rFonts w:cs="Times New Roman"/>
          <w:b/>
          <w:noProof/>
          <w:sz w:val="28"/>
          <w:szCs w:val="28"/>
        </w:rPr>
        <w:drawing>
          <wp:inline distT="0" distB="0" distL="0" distR="0">
            <wp:extent cx="2271395" cy="1416050"/>
            <wp:effectExtent l="0" t="0" r="190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33"/>
                    <a:stretch>
                      <a:fillRect/>
                    </a:stretch>
                  </pic:blipFill>
                  <pic:spPr>
                    <a:xfrm>
                      <a:off x="0" y="0"/>
                      <a:ext cx="2271395" cy="1416050"/>
                    </a:xfrm>
                    <a:prstGeom prst="rect">
                      <a:avLst/>
                    </a:prstGeom>
                  </pic:spPr>
                </pic:pic>
              </a:graphicData>
            </a:graphic>
          </wp:inline>
        </w:drawing>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Bi</w:t>
      </w:r>
      <w:r>
        <w:rPr>
          <w:rFonts w:cs="Times New Roman"/>
          <w:bCs/>
          <w:sz w:val="28"/>
          <w:szCs w:val="28"/>
          <w:lang w:val="fr-FR"/>
        </w:rPr>
        <w:t>ế</w:t>
      </w:r>
      <w:r>
        <w:rPr>
          <w:rFonts w:cs="Times New Roman"/>
          <w:bCs/>
          <w:sz w:val="28"/>
          <w:szCs w:val="28"/>
          <w:lang w:val="fr-FR"/>
        </w:rPr>
        <w:t xml:space="preserve">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Pr>
          <w:rFonts w:cs="Times New Roman"/>
          <w:bCs/>
          <w:sz w:val="28"/>
          <w:szCs w:val="28"/>
          <w:lang w:val="fr-FR"/>
        </w:rPr>
        <w:t>. Khi đó:</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Pr>
          <w:rFonts w:cs="Times New Roman"/>
          <w:bCs/>
          <w:sz w:val="28"/>
          <w:szCs w:val="28"/>
          <w:lang w:val="fr-FR"/>
        </w:rPr>
        <w:t xml:space="preserve">                                      B. AB // CD</w:t>
      </w:r>
    </w:p>
    <w:p w:rsidR="005B2E0C" w:rsidRDefault="00F54929">
      <w:pPr>
        <w:tabs>
          <w:tab w:val="left" w:pos="567"/>
          <w:tab w:val="left" w:pos="1134"/>
        </w:tabs>
        <w:spacing w:before="120" w:line="240" w:lineRule="auto"/>
        <w:ind w:right="-1"/>
        <w:rPr>
          <w:rFonts w:cs="Times New Roman"/>
          <w:bCs/>
          <w:sz w:val="28"/>
          <w:szCs w:val="28"/>
          <w:lang w:val="fr-FR"/>
        </w:rPr>
      </w:pPr>
      <w:r>
        <w:rPr>
          <w:rFonts w:cs="Times New Roman"/>
          <w:bCs/>
          <w:sz w:val="28"/>
          <w:szCs w:val="28"/>
          <w:lang w:val="fr-FR"/>
        </w:rPr>
        <w:t>C. C</w:t>
      </w:r>
      <w:r>
        <w:rPr>
          <w:rFonts w:cs="Times New Roman"/>
          <w:bCs/>
          <w:sz w:val="28"/>
          <w:szCs w:val="28"/>
          <w:lang w:val="fr-FR"/>
        </w:rPr>
        <w:t>ả</w:t>
      </w:r>
      <w:r>
        <w:rPr>
          <w:rFonts w:cs="Times New Roman"/>
          <w:bCs/>
          <w:sz w:val="28"/>
          <w:szCs w:val="28"/>
          <w:lang w:val="fr-FR"/>
        </w:rPr>
        <w:t xml:space="preserve"> A, B đ</w:t>
      </w:r>
      <w:r>
        <w:rPr>
          <w:rFonts w:cs="Times New Roman"/>
          <w:bCs/>
          <w:sz w:val="28"/>
          <w:szCs w:val="28"/>
          <w:lang w:val="fr-FR"/>
        </w:rPr>
        <w:t>ề</w:t>
      </w:r>
      <w:r>
        <w:rPr>
          <w:rFonts w:cs="Times New Roman"/>
          <w:bCs/>
          <w:sz w:val="28"/>
          <w:szCs w:val="28"/>
          <w:lang w:val="fr-FR"/>
        </w:rPr>
        <w:t>u đúng                            D. C</w:t>
      </w:r>
      <w:r>
        <w:rPr>
          <w:rFonts w:cs="Times New Roman"/>
          <w:bCs/>
          <w:sz w:val="28"/>
          <w:szCs w:val="28"/>
          <w:lang w:val="fr-FR"/>
        </w:rPr>
        <w:t>ả</w:t>
      </w:r>
      <w:r>
        <w:rPr>
          <w:rFonts w:cs="Times New Roman"/>
          <w:bCs/>
          <w:sz w:val="28"/>
          <w:szCs w:val="28"/>
          <w:lang w:val="fr-FR"/>
        </w:rPr>
        <w:t xml:space="preserve"> A, B đ</w:t>
      </w:r>
      <w:r>
        <w:rPr>
          <w:rFonts w:cs="Times New Roman"/>
          <w:bCs/>
          <w:sz w:val="28"/>
          <w:szCs w:val="28"/>
          <w:lang w:val="fr-FR"/>
        </w:rPr>
        <w:t>ề</w:t>
      </w:r>
      <w:r>
        <w:rPr>
          <w:rFonts w:cs="Times New Roman"/>
          <w:bCs/>
          <w:sz w:val="28"/>
          <w:szCs w:val="28"/>
          <w:lang w:val="fr-FR"/>
        </w:rPr>
        <w:t>u sai.</w:t>
      </w:r>
      <w:r>
        <w:rPr>
          <w:rFonts w:cs="Times New Roman"/>
          <w:b/>
          <w:sz w:val="28"/>
          <w:szCs w:val="28"/>
          <w:lang w:val="fr-FR"/>
        </w:rPr>
        <w:t xml:space="preserve"> </w:t>
      </w:r>
    </w:p>
    <w:p w:rsidR="005B2E0C" w:rsidRDefault="00F54929">
      <w:pPr>
        <w:pStyle w:val="NoSpacing"/>
        <w:spacing w:line="240" w:lineRule="auto"/>
        <w:ind w:right="-1"/>
        <w:rPr>
          <w:szCs w:val="28"/>
        </w:rPr>
      </w:pPr>
      <w:r>
        <w:rPr>
          <w:szCs w:val="28"/>
          <w:lang w:val="fr-FR"/>
        </w:rPr>
        <w:t>- GV yêu c</w:t>
      </w:r>
      <w:r>
        <w:rPr>
          <w:szCs w:val="28"/>
          <w:lang w:val="fr-FR"/>
        </w:rPr>
        <w:t>ầ</w:t>
      </w:r>
      <w:r>
        <w:rPr>
          <w:szCs w:val="28"/>
          <w:lang w:val="fr-FR"/>
        </w:rPr>
        <w:t>u HS ho</w:t>
      </w:r>
      <w:r>
        <w:rPr>
          <w:szCs w:val="28"/>
          <w:lang w:val="fr-FR"/>
        </w:rPr>
        <w:t>ạ</w:t>
      </w:r>
      <w:r>
        <w:rPr>
          <w:szCs w:val="28"/>
          <w:lang w:val="fr-FR"/>
        </w:rPr>
        <w:t>t đ</w:t>
      </w:r>
      <w:r>
        <w:rPr>
          <w:szCs w:val="28"/>
          <w:lang w:val="fr-FR"/>
        </w:rPr>
        <w:t>ộ</w:t>
      </w:r>
      <w:r>
        <w:rPr>
          <w:szCs w:val="28"/>
          <w:lang w:val="fr-FR"/>
        </w:rPr>
        <w:t>ng nhóm 4 hoàn thành bài t</w:t>
      </w:r>
      <w:r>
        <w:rPr>
          <w:szCs w:val="28"/>
          <w:lang w:val="fr-FR"/>
        </w:rPr>
        <w:t>ậ</w:t>
      </w:r>
      <w:r>
        <w:rPr>
          <w:szCs w:val="28"/>
          <w:lang w:val="fr-FR"/>
        </w:rPr>
        <w:t xml:space="preserve">p </w:t>
      </w:r>
      <w:r>
        <w:rPr>
          <w:b/>
          <w:color w:val="auto"/>
          <w:szCs w:val="28"/>
          <w:lang w:val="fr-FR"/>
        </w:rPr>
        <w:t xml:space="preserve">Bài 3.9, Bài </w:t>
      </w:r>
      <w:r>
        <w:rPr>
          <w:b/>
          <w:color w:val="auto"/>
          <w:szCs w:val="28"/>
          <w:lang w:val="fr-FR"/>
        </w:rPr>
        <w:t>3.11</w:t>
      </w:r>
      <w:r>
        <w:rPr>
          <w:szCs w:val="28"/>
          <w:lang w:val="fr-FR"/>
        </w:rPr>
        <w:t xml:space="preserve"> </w:t>
      </w:r>
      <w:r>
        <w:rPr>
          <w:szCs w:val="28"/>
        </w:rPr>
        <w:t>(SGK - tr49).</w:t>
      </w:r>
    </w:p>
    <w:p w:rsidR="005B2E0C" w:rsidRDefault="00F54929">
      <w:pPr>
        <w:spacing w:line="240" w:lineRule="auto"/>
        <w:ind w:right="-1"/>
        <w:rPr>
          <w:rFonts w:cs="Times New Roman"/>
          <w:b/>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p>
    <w:p w:rsidR="005B2E0C" w:rsidRDefault="00F54929">
      <w:pPr>
        <w:spacing w:line="240" w:lineRule="auto"/>
        <w:rPr>
          <w:rFonts w:cs="Times New Roman"/>
          <w:sz w:val="28"/>
          <w:szCs w:val="28"/>
          <w:lang w:val="fr-FR"/>
        </w:rPr>
      </w:pPr>
      <w:r>
        <w:rPr>
          <w:rFonts w:cs="Times New Roman"/>
          <w:sz w:val="28"/>
          <w:szCs w:val="28"/>
          <w:lang w:val="fr-FR"/>
        </w:rPr>
        <w:t>- HS t</w:t>
      </w:r>
      <w:r>
        <w:rPr>
          <w:rFonts w:cs="Times New Roman"/>
          <w:sz w:val="28"/>
          <w:szCs w:val="28"/>
          <w:lang w:val="fr-FR"/>
        </w:rPr>
        <w:t>ự</w:t>
      </w:r>
      <w:r>
        <w:rPr>
          <w:rFonts w:cs="Times New Roman"/>
          <w:sz w:val="28"/>
          <w:szCs w:val="28"/>
          <w:lang w:val="fr-FR"/>
        </w:rPr>
        <w:t xml:space="preserve"> phân công nhóm trư</w:t>
      </w:r>
      <w:r>
        <w:rPr>
          <w:rFonts w:cs="Times New Roman"/>
          <w:sz w:val="28"/>
          <w:szCs w:val="28"/>
          <w:lang w:val="fr-FR"/>
        </w:rPr>
        <w:t>ở</w:t>
      </w:r>
      <w:r>
        <w:rPr>
          <w:rFonts w:cs="Times New Roman"/>
          <w:sz w:val="28"/>
          <w:szCs w:val="28"/>
          <w:lang w:val="fr-FR"/>
        </w:rPr>
        <w:t>ng, h</w:t>
      </w:r>
      <w:r>
        <w:rPr>
          <w:rFonts w:cs="Times New Roman"/>
          <w:sz w:val="28"/>
          <w:szCs w:val="28"/>
          <w:lang w:val="fr-FR"/>
        </w:rPr>
        <w:t>ợ</w:t>
      </w:r>
      <w:r>
        <w:rPr>
          <w:rFonts w:cs="Times New Roman"/>
          <w:sz w:val="28"/>
          <w:szCs w:val="28"/>
          <w:lang w:val="fr-FR"/>
        </w:rPr>
        <w:t>p tác th</w:t>
      </w:r>
      <w:r>
        <w:rPr>
          <w:rFonts w:cs="Times New Roman"/>
          <w:sz w:val="28"/>
          <w:szCs w:val="28"/>
          <w:lang w:val="fr-FR"/>
        </w:rPr>
        <w:t>ả</w:t>
      </w:r>
      <w:r>
        <w:rPr>
          <w:rFonts w:cs="Times New Roman"/>
          <w:sz w:val="28"/>
          <w:szCs w:val="28"/>
          <w:lang w:val="fr-FR"/>
        </w:rPr>
        <w:t>o lu</w:t>
      </w:r>
      <w:r>
        <w:rPr>
          <w:rFonts w:cs="Times New Roman"/>
          <w:sz w:val="28"/>
          <w:szCs w:val="28"/>
          <w:lang w:val="fr-FR"/>
        </w:rPr>
        <w:t>ậ</w:t>
      </w:r>
      <w:r>
        <w:rPr>
          <w:rFonts w:cs="Times New Roman"/>
          <w:sz w:val="28"/>
          <w:szCs w:val="28"/>
          <w:lang w:val="fr-FR"/>
        </w:rPr>
        <w:t>n đưa ra ý ki</w:t>
      </w:r>
      <w:r>
        <w:rPr>
          <w:rFonts w:cs="Times New Roman"/>
          <w:sz w:val="28"/>
          <w:szCs w:val="28"/>
          <w:lang w:val="fr-FR"/>
        </w:rPr>
        <w:t>ế</w:t>
      </w:r>
      <w:r>
        <w:rPr>
          <w:rFonts w:cs="Times New Roman"/>
          <w:sz w:val="28"/>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GV đi</w:t>
      </w:r>
      <w:r>
        <w:rPr>
          <w:rFonts w:cs="Times New Roman"/>
          <w:sz w:val="28"/>
          <w:szCs w:val="28"/>
          <w:lang w:val="fr-FR"/>
        </w:rPr>
        <w:t>ề</w:t>
      </w:r>
      <w:r>
        <w:rPr>
          <w:rFonts w:cs="Times New Roman"/>
          <w:sz w:val="28"/>
          <w:szCs w:val="28"/>
          <w:lang w:val="fr-FR"/>
        </w:rPr>
        <w:t>u hành, quan sát, h</w:t>
      </w:r>
      <w:r>
        <w:rPr>
          <w:rFonts w:cs="Times New Roman"/>
          <w:sz w:val="28"/>
          <w:szCs w:val="28"/>
          <w:lang w:val="fr-FR"/>
        </w:rPr>
        <w:t>ỗ</w:t>
      </w:r>
      <w:r>
        <w:rPr>
          <w:rFonts w:cs="Times New Roman"/>
          <w:sz w:val="28"/>
          <w:szCs w:val="28"/>
          <w:lang w:val="fr-FR"/>
        </w:rPr>
        <w:t xml:space="preserve"> tr</w:t>
      </w:r>
      <w:r>
        <w:rPr>
          <w:rFonts w:cs="Times New Roman"/>
          <w:sz w:val="28"/>
          <w:szCs w:val="28"/>
          <w:lang w:val="fr-FR"/>
        </w:rPr>
        <w:t>ợ</w:t>
      </w:r>
      <w:r>
        <w:rPr>
          <w:rFonts w:cs="Times New Roman"/>
          <w:sz w:val="28"/>
          <w:szCs w:val="28"/>
          <w:lang w:val="fr-FR"/>
        </w:rPr>
        <w:t>.</w:t>
      </w:r>
    </w:p>
    <w:p w:rsidR="005B2E0C" w:rsidRDefault="00F54929">
      <w:pPr>
        <w:pStyle w:val="NoSpacing"/>
        <w:spacing w:line="240" w:lineRule="auto"/>
        <w:ind w:right="-1"/>
        <w:rPr>
          <w:b/>
          <w:bCs/>
          <w:szCs w:val="28"/>
          <w:lang w:val="fr-FR"/>
        </w:rPr>
      </w:pPr>
      <w:r>
        <w:rPr>
          <w:b/>
          <w:bCs/>
          <w:szCs w:val="28"/>
          <w:lang w:val="fr-FR"/>
        </w:rPr>
        <w:t>Bư</w:t>
      </w:r>
      <w:r>
        <w:rPr>
          <w:b/>
          <w:bCs/>
          <w:szCs w:val="28"/>
          <w:lang w:val="fr-FR"/>
        </w:rPr>
        <w:t>ớ</w:t>
      </w:r>
      <w:r>
        <w:rPr>
          <w:b/>
          <w:bCs/>
          <w:szCs w:val="28"/>
          <w:lang w:val="fr-FR"/>
        </w:rPr>
        <w:t>c 3: Báo cáo, th</w:t>
      </w:r>
      <w:r>
        <w:rPr>
          <w:b/>
          <w:bCs/>
          <w:szCs w:val="28"/>
          <w:lang w:val="fr-FR"/>
        </w:rPr>
        <w:t>ả</w:t>
      </w:r>
      <w:r>
        <w:rPr>
          <w:b/>
          <w:bCs/>
          <w:szCs w:val="28"/>
          <w:lang w:val="fr-FR"/>
        </w:rPr>
        <w:t>o lu</w:t>
      </w:r>
      <w:r>
        <w:rPr>
          <w:b/>
          <w:bCs/>
          <w:szCs w:val="28"/>
          <w:lang w:val="fr-FR"/>
        </w:rPr>
        <w:t>ậ</w:t>
      </w:r>
      <w:r>
        <w:rPr>
          <w:b/>
          <w:bCs/>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Câu h</w:t>
      </w:r>
      <w:r>
        <w:rPr>
          <w:rFonts w:cs="Times New Roman"/>
          <w:sz w:val="28"/>
          <w:szCs w:val="28"/>
          <w:lang w:val="fr-FR"/>
        </w:rPr>
        <w:t>ỏ</w:t>
      </w:r>
      <w:r>
        <w:rPr>
          <w:rFonts w:cs="Times New Roman"/>
          <w:sz w:val="28"/>
          <w:szCs w:val="28"/>
          <w:lang w:val="fr-FR"/>
        </w:rPr>
        <w:t>i tr</w:t>
      </w:r>
      <w:r>
        <w:rPr>
          <w:rFonts w:cs="Times New Roman"/>
          <w:sz w:val="28"/>
          <w:szCs w:val="28"/>
          <w:lang w:val="fr-FR"/>
        </w:rPr>
        <w:t>ắ</w:t>
      </w:r>
      <w:r>
        <w:rPr>
          <w:rFonts w:cs="Times New Roman"/>
          <w:sz w:val="28"/>
          <w:szCs w:val="28"/>
          <w:lang w:val="fr-FR"/>
        </w:rPr>
        <w:t>c nghi</w:t>
      </w:r>
      <w:r>
        <w:rPr>
          <w:rFonts w:cs="Times New Roman"/>
          <w:sz w:val="28"/>
          <w:szCs w:val="28"/>
          <w:lang w:val="fr-FR"/>
        </w:rPr>
        <w:t>ệ</w:t>
      </w:r>
      <w:r>
        <w:rPr>
          <w:rFonts w:cs="Times New Roman"/>
          <w:sz w:val="28"/>
          <w:szCs w:val="28"/>
          <w:lang w:val="fr-FR"/>
        </w:rPr>
        <w:t>m: HS tr</w:t>
      </w:r>
      <w:r>
        <w:rPr>
          <w:rFonts w:cs="Times New Roman"/>
          <w:sz w:val="28"/>
          <w:szCs w:val="28"/>
          <w:lang w:val="fr-FR"/>
        </w:rPr>
        <w:t>ả</w:t>
      </w:r>
      <w:r>
        <w:rPr>
          <w:rFonts w:cs="Times New Roman"/>
          <w:sz w:val="28"/>
          <w:szCs w:val="28"/>
          <w:lang w:val="fr-FR"/>
        </w:rPr>
        <w:t xml:space="preserve"> l</w:t>
      </w:r>
      <w:r>
        <w:rPr>
          <w:rFonts w:cs="Times New Roman"/>
          <w:sz w:val="28"/>
          <w:szCs w:val="28"/>
          <w:lang w:val="fr-FR"/>
        </w:rPr>
        <w:t>ờ</w:t>
      </w:r>
      <w:r>
        <w:rPr>
          <w:rFonts w:cs="Times New Roman"/>
          <w:sz w:val="28"/>
          <w:szCs w:val="28"/>
          <w:lang w:val="fr-FR"/>
        </w:rPr>
        <w:t>i nhanh, gi</w:t>
      </w:r>
      <w:r>
        <w:rPr>
          <w:rFonts w:cs="Times New Roman"/>
          <w:sz w:val="28"/>
          <w:szCs w:val="28"/>
          <w:lang w:val="fr-FR"/>
        </w:rPr>
        <w:t>ả</w:t>
      </w:r>
      <w:r>
        <w:rPr>
          <w:rFonts w:cs="Times New Roman"/>
          <w:sz w:val="28"/>
          <w:szCs w:val="28"/>
          <w:lang w:val="fr-FR"/>
        </w:rPr>
        <w:t>i thích, các HS chú ý l</w:t>
      </w:r>
      <w:r>
        <w:rPr>
          <w:rFonts w:cs="Times New Roman"/>
          <w:sz w:val="28"/>
          <w:szCs w:val="28"/>
          <w:lang w:val="fr-FR"/>
        </w:rPr>
        <w:t>ắ</w:t>
      </w:r>
      <w:r>
        <w:rPr>
          <w:rFonts w:cs="Times New Roman"/>
          <w:sz w:val="28"/>
          <w:szCs w:val="28"/>
          <w:lang w:val="fr-FR"/>
        </w:rPr>
        <w:t>ng nghe s</w:t>
      </w:r>
      <w:r>
        <w:rPr>
          <w:rFonts w:cs="Times New Roman"/>
          <w:sz w:val="28"/>
          <w:szCs w:val="28"/>
          <w:lang w:val="fr-FR"/>
        </w:rPr>
        <w:t>ử</w:t>
      </w:r>
      <w:r>
        <w:rPr>
          <w:rFonts w:cs="Times New Roman"/>
          <w:sz w:val="28"/>
          <w:szCs w:val="28"/>
          <w:lang w:val="fr-FR"/>
        </w:rPr>
        <w:t>a l</w:t>
      </w:r>
      <w:r>
        <w:rPr>
          <w:rFonts w:cs="Times New Roman"/>
          <w:sz w:val="28"/>
          <w:szCs w:val="28"/>
          <w:lang w:val="fr-FR"/>
        </w:rPr>
        <w:t>ỗ</w:t>
      </w:r>
      <w:r>
        <w:rPr>
          <w:rFonts w:cs="Times New Roman"/>
          <w:sz w:val="28"/>
          <w:szCs w:val="28"/>
          <w:lang w:val="fr-FR"/>
        </w:rPr>
        <w:t xml:space="preserve">i </w:t>
      </w:r>
      <w:r>
        <w:rPr>
          <w:rFonts w:cs="Times New Roman"/>
          <w:sz w:val="28"/>
          <w:szCs w:val="28"/>
          <w:lang w:val="fr-FR"/>
        </w:rPr>
        <w:t>sai.</w:t>
      </w:r>
    </w:p>
    <w:p w:rsidR="005B2E0C" w:rsidRDefault="00F54929">
      <w:pPr>
        <w:spacing w:line="240" w:lineRule="auto"/>
        <w:rPr>
          <w:rFonts w:cs="Times New Roman"/>
          <w:sz w:val="28"/>
          <w:szCs w:val="28"/>
          <w:lang w:val="fr-FR"/>
        </w:rPr>
      </w:pPr>
      <w:r>
        <w:rPr>
          <w:rFonts w:cs="Times New Roman"/>
          <w:sz w:val="28"/>
          <w:szCs w:val="28"/>
          <w:lang w:val="fr-FR"/>
        </w:rPr>
        <w:t>- Bài t</w:t>
      </w:r>
      <w:r>
        <w:rPr>
          <w:rFonts w:cs="Times New Roman"/>
          <w:sz w:val="28"/>
          <w:szCs w:val="28"/>
          <w:lang w:val="fr-FR"/>
        </w:rPr>
        <w:t>ậ</w:t>
      </w:r>
      <w:r>
        <w:rPr>
          <w:rFonts w:cs="Times New Roman"/>
          <w:sz w:val="28"/>
          <w:szCs w:val="28"/>
          <w:lang w:val="fr-FR"/>
        </w:rPr>
        <w:t>p: đ</w:t>
      </w:r>
      <w:r>
        <w:rPr>
          <w:rFonts w:cs="Times New Roman"/>
          <w:sz w:val="28"/>
          <w:szCs w:val="28"/>
          <w:lang w:val="fr-FR"/>
        </w:rPr>
        <w:t>ạ</w:t>
      </w:r>
      <w:r>
        <w:rPr>
          <w:rFonts w:cs="Times New Roman"/>
          <w:sz w:val="28"/>
          <w:szCs w:val="28"/>
          <w:lang w:val="fr-FR"/>
        </w:rPr>
        <w:t>i di</w:t>
      </w:r>
      <w:r>
        <w:rPr>
          <w:rFonts w:cs="Times New Roman"/>
          <w:sz w:val="28"/>
          <w:szCs w:val="28"/>
          <w:lang w:val="fr-FR"/>
        </w:rPr>
        <w:t>ệ</w:t>
      </w:r>
      <w:r>
        <w:rPr>
          <w:rFonts w:cs="Times New Roman"/>
          <w:sz w:val="28"/>
          <w:szCs w:val="28"/>
          <w:lang w:val="fr-FR"/>
        </w:rPr>
        <w:t>n nhóm trình bày k</w:t>
      </w:r>
      <w:r>
        <w:rPr>
          <w:rFonts w:cs="Times New Roman"/>
          <w:sz w:val="28"/>
          <w:szCs w:val="28"/>
          <w:lang w:val="fr-FR"/>
        </w:rPr>
        <w:t>ế</w:t>
      </w:r>
      <w:r>
        <w:rPr>
          <w:rFonts w:cs="Times New Roman"/>
          <w:sz w:val="28"/>
          <w:szCs w:val="28"/>
          <w:lang w:val="fr-FR"/>
        </w:rPr>
        <w:t>t qu</w:t>
      </w:r>
      <w:r>
        <w:rPr>
          <w:rFonts w:cs="Times New Roman"/>
          <w:sz w:val="28"/>
          <w:szCs w:val="28"/>
          <w:lang w:val="fr-FR"/>
        </w:rPr>
        <w:t>ả</w:t>
      </w:r>
      <w:r>
        <w:rPr>
          <w:rFonts w:cs="Times New Roman"/>
          <w:sz w:val="28"/>
          <w:szCs w:val="28"/>
          <w:lang w:val="fr-FR"/>
        </w:rPr>
        <w:t xml:space="preserve"> th</w:t>
      </w:r>
      <w:r>
        <w:rPr>
          <w:rFonts w:cs="Times New Roman"/>
          <w:sz w:val="28"/>
          <w:szCs w:val="28"/>
          <w:lang w:val="fr-FR"/>
        </w:rPr>
        <w:t>ả</w:t>
      </w:r>
      <w:r>
        <w:rPr>
          <w:rFonts w:cs="Times New Roman"/>
          <w:sz w:val="28"/>
          <w:szCs w:val="28"/>
          <w:lang w:val="fr-FR"/>
        </w:rPr>
        <w:t>o lu</w:t>
      </w:r>
      <w:r>
        <w:rPr>
          <w:rFonts w:cs="Times New Roman"/>
          <w:sz w:val="28"/>
          <w:szCs w:val="28"/>
          <w:lang w:val="fr-FR"/>
        </w:rPr>
        <w:t>ậ</w:t>
      </w:r>
      <w:r>
        <w:rPr>
          <w:rFonts w:cs="Times New Roman"/>
          <w:sz w:val="28"/>
          <w:szCs w:val="28"/>
          <w:lang w:val="fr-FR"/>
        </w:rPr>
        <w:t>n, các nhóm khác theo dõi, đưa ý ki</w:t>
      </w:r>
      <w:r>
        <w:rPr>
          <w:rFonts w:cs="Times New Roman"/>
          <w:sz w:val="28"/>
          <w:szCs w:val="28"/>
          <w:lang w:val="fr-FR"/>
        </w:rPr>
        <w:t>ế</w:t>
      </w:r>
      <w:r>
        <w:rPr>
          <w:rFonts w:cs="Times New Roman"/>
          <w:sz w:val="28"/>
          <w:szCs w:val="28"/>
          <w:lang w:val="fr-FR"/>
        </w:rPr>
        <w:t>n.</w:t>
      </w:r>
    </w:p>
    <w:p w:rsidR="005B2E0C" w:rsidRDefault="00F54929">
      <w:pPr>
        <w:spacing w:line="240" w:lineRule="auto"/>
        <w:rPr>
          <w:rFonts w:cs="Times New Roman"/>
          <w:b/>
          <w:bCs/>
          <w:sz w:val="28"/>
          <w:szCs w:val="28"/>
          <w:lang w:val="fr-FR"/>
        </w:rPr>
      </w:pPr>
      <w:r>
        <w:rPr>
          <w:rFonts w:cs="Times New Roman"/>
          <w:b/>
          <w:bCs/>
          <w:sz w:val="28"/>
          <w:szCs w:val="28"/>
          <w:lang w:val="fr-FR"/>
        </w:rPr>
        <w:t>Bư</w:t>
      </w:r>
      <w:r>
        <w:rPr>
          <w:rFonts w:cs="Times New Roman"/>
          <w:b/>
          <w:bCs/>
          <w:sz w:val="28"/>
          <w:szCs w:val="28"/>
          <w:lang w:val="fr-FR"/>
        </w:rPr>
        <w:t>ớ</w:t>
      </w:r>
      <w:r>
        <w:rPr>
          <w:rFonts w:cs="Times New Roman"/>
          <w:b/>
          <w:bCs/>
          <w:sz w:val="28"/>
          <w:szCs w:val="28"/>
          <w:lang w:val="fr-FR"/>
        </w:rPr>
        <w:t>c 4: K</w:t>
      </w:r>
      <w:r>
        <w:rPr>
          <w:rFonts w:cs="Times New Roman"/>
          <w:b/>
          <w:bCs/>
          <w:sz w:val="28"/>
          <w:szCs w:val="28"/>
          <w:lang w:val="fr-FR"/>
        </w:rPr>
        <w:t>ế</w:t>
      </w:r>
      <w:r>
        <w:rPr>
          <w:rFonts w:cs="Times New Roman"/>
          <w:b/>
          <w:bCs/>
          <w:sz w:val="28"/>
          <w:szCs w:val="28"/>
          <w:lang w:val="fr-FR"/>
        </w:rPr>
        <w:t>t lu</w:t>
      </w:r>
      <w:r>
        <w:rPr>
          <w:rFonts w:cs="Times New Roman"/>
          <w:b/>
          <w:bCs/>
          <w:sz w:val="28"/>
          <w:szCs w:val="28"/>
          <w:lang w:val="fr-FR"/>
        </w:rPr>
        <w:t>ậ</w:t>
      </w:r>
      <w:r>
        <w:rPr>
          <w:rFonts w:cs="Times New Roman"/>
          <w:b/>
          <w:bCs/>
          <w:sz w:val="28"/>
          <w:szCs w:val="28"/>
          <w:lang w:val="fr-FR"/>
        </w:rPr>
        <w:t>n, nh</w:t>
      </w:r>
      <w:r>
        <w:rPr>
          <w:rFonts w:cs="Times New Roman"/>
          <w:b/>
          <w:bCs/>
          <w:sz w:val="28"/>
          <w:szCs w:val="28"/>
          <w:lang w:val="fr-FR"/>
        </w:rPr>
        <w:t>ậ</w:t>
      </w:r>
      <w:r>
        <w:rPr>
          <w:rFonts w:cs="Times New Roman"/>
          <w:b/>
          <w:bCs/>
          <w:sz w:val="28"/>
          <w:szCs w:val="28"/>
          <w:lang w:val="fr-FR"/>
        </w:rPr>
        <w:t>n đ</w:t>
      </w:r>
      <w:r>
        <w:rPr>
          <w:rFonts w:cs="Times New Roman"/>
          <w:b/>
          <w:bCs/>
          <w:sz w:val="28"/>
          <w:szCs w:val="28"/>
          <w:lang w:val="fr-FR"/>
        </w:rPr>
        <w:t>ị</w:t>
      </w:r>
      <w:r>
        <w:rPr>
          <w:rFonts w:cs="Times New Roman"/>
          <w:b/>
          <w:bCs/>
          <w:sz w:val="28"/>
          <w:szCs w:val="28"/>
          <w:lang w:val="fr-FR"/>
        </w:rPr>
        <w:t>nh</w:t>
      </w:r>
    </w:p>
    <w:p w:rsidR="005B2E0C" w:rsidRDefault="00F54929">
      <w:pPr>
        <w:pStyle w:val="NoSpacing"/>
        <w:spacing w:line="240" w:lineRule="auto"/>
        <w:ind w:right="-1"/>
        <w:rPr>
          <w:szCs w:val="28"/>
          <w:lang w:val="fr-FR"/>
        </w:rPr>
      </w:pPr>
      <w:r>
        <w:rPr>
          <w:szCs w:val="28"/>
          <w:lang w:val="fr-FR"/>
        </w:rPr>
        <w:t>- GV nh</w:t>
      </w:r>
      <w:r>
        <w:rPr>
          <w:szCs w:val="28"/>
          <w:lang w:val="fr-FR"/>
        </w:rPr>
        <w:t>ậ</w:t>
      </w:r>
      <w:r>
        <w:rPr>
          <w:szCs w:val="28"/>
          <w:lang w:val="fr-FR"/>
        </w:rPr>
        <w:t>n xét, đánh giá, đưa ra đáp án đúng, chú ý các l</w:t>
      </w:r>
      <w:r>
        <w:rPr>
          <w:szCs w:val="28"/>
          <w:lang w:val="fr-FR"/>
        </w:rPr>
        <w:t>ỗ</w:t>
      </w:r>
      <w:r>
        <w:rPr>
          <w:szCs w:val="28"/>
          <w:lang w:val="fr-FR"/>
        </w:rPr>
        <w:t>i sai c</w:t>
      </w:r>
      <w:r>
        <w:rPr>
          <w:szCs w:val="28"/>
          <w:lang w:val="fr-FR"/>
        </w:rPr>
        <w:t>ủ</w:t>
      </w:r>
      <w:r>
        <w:rPr>
          <w:szCs w:val="28"/>
          <w:lang w:val="fr-FR"/>
        </w:rPr>
        <w:t>a h</w:t>
      </w:r>
      <w:r>
        <w:rPr>
          <w:szCs w:val="28"/>
          <w:lang w:val="fr-FR"/>
        </w:rPr>
        <w:t>ọ</w:t>
      </w:r>
      <w:r>
        <w:rPr>
          <w:szCs w:val="28"/>
          <w:lang w:val="fr-FR"/>
        </w:rPr>
        <w:t>c sinh hay m</w:t>
      </w:r>
      <w:r>
        <w:rPr>
          <w:szCs w:val="28"/>
          <w:lang w:val="fr-FR"/>
        </w:rPr>
        <w:t>ắ</w:t>
      </w:r>
      <w:r>
        <w:rPr>
          <w:szCs w:val="28"/>
          <w:lang w:val="fr-FR"/>
        </w:rPr>
        <w:t>c ph</w:t>
      </w:r>
      <w:r>
        <w:rPr>
          <w:szCs w:val="28"/>
          <w:lang w:val="fr-FR"/>
        </w:rPr>
        <w:t>ả</w:t>
      </w:r>
      <w:r>
        <w:rPr>
          <w:szCs w:val="28"/>
          <w:lang w:val="fr-FR"/>
        </w:rPr>
        <w:t>i.</w:t>
      </w:r>
    </w:p>
    <w:p w:rsidR="005B2E0C" w:rsidRDefault="00F54929">
      <w:pPr>
        <w:tabs>
          <w:tab w:val="left" w:pos="2587"/>
        </w:tabs>
        <w:spacing w:line="240" w:lineRule="auto"/>
        <w:rPr>
          <w:rFonts w:cs="Times New Roman"/>
          <w:b/>
          <w:bCs/>
          <w:sz w:val="28"/>
          <w:szCs w:val="28"/>
          <w:lang w:val="fr-FR"/>
        </w:rPr>
      </w:pPr>
      <w:r>
        <w:rPr>
          <w:rFonts w:cs="Times New Roman"/>
          <w:b/>
          <w:bCs/>
          <w:sz w:val="28"/>
          <w:szCs w:val="28"/>
          <w:lang w:val="fr-FR"/>
        </w:rPr>
        <w:t>Đáp án tr</w:t>
      </w:r>
      <w:r>
        <w:rPr>
          <w:rFonts w:cs="Times New Roman"/>
          <w:b/>
          <w:bCs/>
          <w:sz w:val="28"/>
          <w:szCs w:val="28"/>
          <w:lang w:val="fr-FR"/>
        </w:rPr>
        <w:t>ắ</w:t>
      </w:r>
      <w:r>
        <w:rPr>
          <w:rFonts w:cs="Times New Roman"/>
          <w:b/>
          <w:bCs/>
          <w:sz w:val="28"/>
          <w:szCs w:val="28"/>
          <w:lang w:val="fr-FR"/>
        </w:rPr>
        <w:t>c nghi</w:t>
      </w:r>
      <w:r>
        <w:rPr>
          <w:rFonts w:cs="Times New Roman"/>
          <w:b/>
          <w:bCs/>
          <w:sz w:val="28"/>
          <w:szCs w:val="28"/>
          <w:lang w:val="fr-FR"/>
        </w:rPr>
        <w:t>ệ</w:t>
      </w:r>
      <w:r>
        <w:rPr>
          <w:rFonts w:cs="Times New Roman"/>
          <w:b/>
          <w:bCs/>
          <w:sz w:val="28"/>
          <w:szCs w:val="28"/>
          <w:lang w:val="fr-FR"/>
        </w:rPr>
        <w:t>m:</w:t>
      </w:r>
      <w:r>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5B2E0C">
        <w:tc>
          <w:tcPr>
            <w:tcW w:w="1942" w:type="dxa"/>
          </w:tcPr>
          <w:p w:rsidR="005B2E0C" w:rsidRDefault="00F54929">
            <w:pPr>
              <w:spacing w:after="0" w:line="240" w:lineRule="auto"/>
              <w:rPr>
                <w:rFonts w:cs="Times New Roman"/>
                <w:sz w:val="28"/>
                <w:szCs w:val="28"/>
                <w:lang w:val="fr-FR"/>
              </w:rPr>
            </w:pPr>
            <w:r>
              <w:rPr>
                <w:rFonts w:cs="Times New Roman"/>
                <w:sz w:val="28"/>
                <w:szCs w:val="28"/>
                <w:lang w:val="fr-FR"/>
              </w:rPr>
              <w:t>1</w:t>
            </w:r>
          </w:p>
        </w:tc>
        <w:tc>
          <w:tcPr>
            <w:tcW w:w="1943" w:type="dxa"/>
          </w:tcPr>
          <w:p w:rsidR="005B2E0C" w:rsidRDefault="00F54929">
            <w:pPr>
              <w:spacing w:after="0" w:line="240" w:lineRule="auto"/>
              <w:rPr>
                <w:rFonts w:cs="Times New Roman"/>
                <w:sz w:val="28"/>
                <w:szCs w:val="28"/>
                <w:lang w:val="fr-FR"/>
              </w:rPr>
            </w:pPr>
            <w:r>
              <w:rPr>
                <w:rFonts w:cs="Times New Roman"/>
                <w:sz w:val="28"/>
                <w:szCs w:val="28"/>
                <w:lang w:val="fr-FR"/>
              </w:rPr>
              <w:t>2</w:t>
            </w:r>
          </w:p>
        </w:tc>
        <w:tc>
          <w:tcPr>
            <w:tcW w:w="1943" w:type="dxa"/>
          </w:tcPr>
          <w:p w:rsidR="005B2E0C" w:rsidRDefault="00F54929">
            <w:pPr>
              <w:spacing w:after="0" w:line="240" w:lineRule="auto"/>
              <w:rPr>
                <w:rFonts w:cs="Times New Roman"/>
                <w:sz w:val="28"/>
                <w:szCs w:val="28"/>
                <w:lang w:val="fr-FR"/>
              </w:rPr>
            </w:pPr>
            <w:r>
              <w:rPr>
                <w:rFonts w:cs="Times New Roman"/>
                <w:sz w:val="28"/>
                <w:szCs w:val="28"/>
                <w:lang w:val="fr-FR"/>
              </w:rPr>
              <w:t>3</w:t>
            </w:r>
          </w:p>
        </w:tc>
        <w:tc>
          <w:tcPr>
            <w:tcW w:w="1943" w:type="dxa"/>
          </w:tcPr>
          <w:p w:rsidR="005B2E0C" w:rsidRDefault="00F54929">
            <w:pPr>
              <w:spacing w:after="0" w:line="240" w:lineRule="auto"/>
              <w:rPr>
                <w:rFonts w:cs="Times New Roman"/>
                <w:sz w:val="28"/>
                <w:szCs w:val="28"/>
                <w:lang w:val="fr-FR"/>
              </w:rPr>
            </w:pPr>
            <w:r>
              <w:rPr>
                <w:rFonts w:cs="Times New Roman"/>
                <w:sz w:val="28"/>
                <w:szCs w:val="28"/>
                <w:lang w:val="fr-FR"/>
              </w:rPr>
              <w:t>4</w:t>
            </w:r>
          </w:p>
        </w:tc>
      </w:tr>
      <w:tr w:rsidR="005B2E0C">
        <w:tc>
          <w:tcPr>
            <w:tcW w:w="1942" w:type="dxa"/>
          </w:tcPr>
          <w:p w:rsidR="005B2E0C" w:rsidRDefault="00F54929">
            <w:pPr>
              <w:spacing w:after="0" w:line="240" w:lineRule="auto"/>
              <w:rPr>
                <w:rFonts w:cs="Times New Roman"/>
                <w:bCs/>
                <w:sz w:val="28"/>
                <w:szCs w:val="28"/>
                <w:lang w:val="fr-FR"/>
              </w:rPr>
            </w:pPr>
            <w:r>
              <w:rPr>
                <w:rFonts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rsidR="005B2E0C" w:rsidRDefault="00F54929">
            <w:pPr>
              <w:spacing w:after="0" w:line="240" w:lineRule="auto"/>
              <w:rPr>
                <w:rFonts w:cs="Times New Roman"/>
                <w:bCs/>
                <w:sz w:val="28"/>
                <w:szCs w:val="28"/>
                <w:lang w:val="fr-FR"/>
              </w:rPr>
            </w:pPr>
            <w:r>
              <w:rPr>
                <w:rFonts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rsidR="005B2E0C" w:rsidRDefault="00F54929">
            <w:pPr>
              <w:spacing w:after="0" w:line="240" w:lineRule="auto"/>
              <w:rPr>
                <w:rFonts w:cs="Times New Roman"/>
                <w:bCs/>
                <w:sz w:val="28"/>
                <w:szCs w:val="28"/>
                <w:lang w:val="fr-FR"/>
              </w:rPr>
            </w:pPr>
            <w:r>
              <w:rPr>
                <w:rFonts w:cs="Times New Roman"/>
                <w:bCs/>
                <w:sz w:val="28"/>
                <w:szCs w:val="28"/>
                <w:lang w:val="fr-FR"/>
              </w:rPr>
              <w:lastRenderedPageBreak/>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rsidR="005B2E0C" w:rsidRDefault="00F54929">
            <w:pPr>
              <w:spacing w:after="0" w:line="240" w:lineRule="auto"/>
              <w:rPr>
                <w:rFonts w:cs="Times New Roman"/>
                <w:sz w:val="28"/>
                <w:szCs w:val="28"/>
                <w:lang w:val="fr-FR"/>
              </w:rPr>
            </w:pPr>
            <w:r>
              <w:rPr>
                <w:rFonts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rsidR="005B2E0C" w:rsidRDefault="00F54929">
            <w:pPr>
              <w:spacing w:after="0" w:line="240" w:lineRule="auto"/>
              <w:rPr>
                <w:rFonts w:cs="Times New Roman"/>
                <w:sz w:val="28"/>
                <w:szCs w:val="28"/>
                <w:lang w:val="fr-FR"/>
              </w:rPr>
            </w:pPr>
            <w:r>
              <w:rPr>
                <w:rFonts w:cs="Times New Roman"/>
                <w:sz w:val="28"/>
                <w:szCs w:val="28"/>
                <w:lang w:val="fr-FR"/>
              </w:rPr>
              <w:lastRenderedPageBreak/>
              <w:t>A</w:t>
            </w:r>
          </w:p>
        </w:tc>
        <w:tc>
          <w:tcPr>
            <w:tcW w:w="1943" w:type="dxa"/>
          </w:tcPr>
          <w:p w:rsidR="005B2E0C" w:rsidRDefault="00F54929">
            <w:pPr>
              <w:spacing w:after="0" w:line="240" w:lineRule="auto"/>
              <w:rPr>
                <w:rFonts w:cs="Times New Roman"/>
                <w:sz w:val="28"/>
                <w:szCs w:val="28"/>
                <w:lang w:val="fr-FR"/>
              </w:rPr>
            </w:pPr>
            <w:r>
              <w:rPr>
                <w:rFonts w:cs="Times New Roman"/>
                <w:sz w:val="28"/>
                <w:szCs w:val="28"/>
                <w:lang w:val="fr-FR"/>
              </w:rPr>
              <w:t>A</w:t>
            </w:r>
          </w:p>
        </w:tc>
        <w:tc>
          <w:tcPr>
            <w:tcW w:w="1943" w:type="dxa"/>
          </w:tcPr>
          <w:p w:rsidR="005B2E0C" w:rsidRDefault="00F54929">
            <w:pPr>
              <w:spacing w:after="0" w:line="240" w:lineRule="auto"/>
              <w:rPr>
                <w:rFonts w:cs="Times New Roman"/>
                <w:sz w:val="28"/>
                <w:szCs w:val="28"/>
                <w:lang w:val="fr-FR"/>
              </w:rPr>
            </w:pPr>
            <w:r>
              <w:rPr>
                <w:rFonts w:cs="Times New Roman"/>
                <w:sz w:val="28"/>
                <w:szCs w:val="28"/>
                <w:lang w:val="fr-FR"/>
              </w:rPr>
              <w:t>C</w:t>
            </w:r>
          </w:p>
        </w:tc>
      </w:tr>
    </w:tbl>
    <w:p w:rsidR="005B2E0C" w:rsidRDefault="00F54929">
      <w:pPr>
        <w:spacing w:line="240" w:lineRule="auto"/>
        <w:rPr>
          <w:rFonts w:cs="Times New Roman"/>
          <w:b/>
          <w:bCs/>
          <w:sz w:val="28"/>
          <w:szCs w:val="28"/>
          <w:lang w:val="fr-FR"/>
        </w:rPr>
      </w:pPr>
      <w:r>
        <w:rPr>
          <w:rFonts w:cs="Times New Roman"/>
          <w:b/>
          <w:bCs/>
          <w:sz w:val="28"/>
          <w:szCs w:val="28"/>
          <w:lang w:val="fr-FR"/>
        </w:rPr>
        <w:lastRenderedPageBreak/>
        <w:t>Đáp án:</w:t>
      </w:r>
    </w:p>
    <w:p w:rsidR="005B2E0C" w:rsidRDefault="00F54929">
      <w:pPr>
        <w:spacing w:line="240" w:lineRule="auto"/>
        <w:rPr>
          <w:rFonts w:cs="Times New Roman"/>
          <w:b/>
          <w:bCs/>
          <w:sz w:val="28"/>
          <w:szCs w:val="28"/>
          <w:lang w:val="fr-FR"/>
        </w:rPr>
      </w:pPr>
      <w:r>
        <w:rPr>
          <w:rFonts w:cs="Times New Roman"/>
          <w:b/>
          <w:bCs/>
          <w:sz w:val="28"/>
          <w:szCs w:val="28"/>
          <w:lang w:val="fr-FR"/>
        </w:rPr>
        <w:t>Bài 3.9</w:t>
      </w:r>
    </w:p>
    <w:p w:rsidR="005B2E0C" w:rsidRDefault="00F54929">
      <w:pPr>
        <w:spacing w:line="240" w:lineRule="auto"/>
        <w:rPr>
          <w:rFonts w:cs="Times New Roman"/>
          <w:sz w:val="28"/>
          <w:szCs w:val="28"/>
          <w:lang w:val="fr-FR"/>
        </w:rPr>
      </w:pPr>
      <w:r>
        <w:rPr>
          <w:rFonts w:cs="Times New Roman"/>
          <w:sz w:val="28"/>
          <w:szCs w:val="28"/>
          <w:lang w:val="fr-FR"/>
        </w:rPr>
        <w:t>(Làm tương t</w:t>
      </w:r>
      <w:r>
        <w:rPr>
          <w:rFonts w:cs="Times New Roman"/>
          <w:sz w:val="28"/>
          <w:szCs w:val="28"/>
          <w:lang w:val="fr-FR"/>
        </w:rPr>
        <w:t>ự</w:t>
      </w:r>
      <w:r>
        <w:rPr>
          <w:rFonts w:cs="Times New Roman"/>
          <w:sz w:val="28"/>
          <w:szCs w:val="28"/>
          <w:lang w:val="fr-FR"/>
        </w:rPr>
        <w:t xml:space="preserve"> bài Th</w:t>
      </w:r>
      <w:r>
        <w:rPr>
          <w:rFonts w:cs="Times New Roman"/>
          <w:sz w:val="28"/>
          <w:szCs w:val="28"/>
          <w:lang w:val="fr-FR"/>
        </w:rPr>
        <w:t>ự</w:t>
      </w:r>
      <w:r>
        <w:rPr>
          <w:rFonts w:cs="Times New Roman"/>
          <w:sz w:val="28"/>
          <w:szCs w:val="28"/>
          <w:lang w:val="fr-FR"/>
        </w:rPr>
        <w:t>c hành 1)</w:t>
      </w:r>
    </w:p>
    <w:p w:rsidR="005B2E0C" w:rsidRDefault="00F54929">
      <w:pPr>
        <w:spacing w:line="240" w:lineRule="auto"/>
        <w:rPr>
          <w:rFonts w:cs="Times New Roman"/>
          <w:sz w:val="28"/>
          <w:szCs w:val="28"/>
          <w:lang w:val="fr-FR"/>
        </w:rPr>
      </w:pPr>
      <w:r>
        <w:rPr>
          <w:rFonts w:cs="Times New Roman"/>
          <w:sz w:val="28"/>
          <w:szCs w:val="28"/>
          <w:lang w:val="fr-FR"/>
        </w:rPr>
        <w:t xml:space="preserve"> </w:t>
      </w:r>
      <w:r>
        <w:rPr>
          <w:rFonts w:cs="Times New Roman"/>
          <w:noProof/>
          <w:sz w:val="28"/>
          <w:szCs w:val="28"/>
        </w:rPr>
        <w:drawing>
          <wp:inline distT="0" distB="0" distL="0" distR="0">
            <wp:extent cx="4622800" cy="140779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31"/>
                    <a:stretch>
                      <a:fillRect/>
                    </a:stretch>
                  </pic:blipFill>
                  <pic:spPr>
                    <a:xfrm>
                      <a:off x="0" y="0"/>
                      <a:ext cx="4633032" cy="1410993"/>
                    </a:xfrm>
                    <a:prstGeom prst="rect">
                      <a:avLst/>
                    </a:prstGeom>
                  </pic:spPr>
                </pic:pic>
              </a:graphicData>
            </a:graphic>
          </wp:inline>
        </w:drawing>
      </w:r>
    </w:p>
    <w:p w:rsidR="005B2E0C" w:rsidRDefault="00F54929">
      <w:pPr>
        <w:spacing w:line="240" w:lineRule="auto"/>
        <w:rPr>
          <w:rFonts w:cs="Times New Roman"/>
          <w:b/>
          <w:bCs/>
          <w:sz w:val="28"/>
          <w:szCs w:val="28"/>
          <w:lang w:val="fr-FR"/>
        </w:rPr>
      </w:pPr>
      <w:r>
        <w:rPr>
          <w:rFonts w:cs="Times New Roman"/>
          <w:b/>
          <w:bCs/>
          <w:sz w:val="28"/>
          <w:szCs w:val="28"/>
          <w:lang w:val="fr-FR"/>
        </w:rPr>
        <w:t>Bài 3.11.</w:t>
      </w:r>
    </w:p>
    <w:p w:rsidR="005B2E0C" w:rsidRDefault="00F54929">
      <w:pPr>
        <w:spacing w:line="240" w:lineRule="auto"/>
        <w:rPr>
          <w:rFonts w:cs="Times New Roman"/>
          <w:sz w:val="28"/>
          <w:szCs w:val="28"/>
          <w:lang w:val="fr-FR"/>
        </w:rPr>
      </w:pPr>
      <w:r>
        <w:rPr>
          <w:rFonts w:cs="Times New Roman"/>
          <w:sz w:val="28"/>
          <w:szCs w:val="28"/>
          <w:lang w:val="fr-FR"/>
        </w:rPr>
        <w:t>Bư</w:t>
      </w:r>
      <w:r>
        <w:rPr>
          <w:rFonts w:cs="Times New Roman"/>
          <w:sz w:val="28"/>
          <w:szCs w:val="28"/>
          <w:lang w:val="fr-FR"/>
        </w:rPr>
        <w:t>ớ</w:t>
      </w:r>
      <w:r>
        <w:rPr>
          <w:rFonts w:cs="Times New Roman"/>
          <w:sz w:val="28"/>
          <w:szCs w:val="28"/>
          <w:lang w:val="fr-FR"/>
        </w:rPr>
        <w:t>c 1: v</w:t>
      </w:r>
      <w:r>
        <w:rPr>
          <w:rFonts w:cs="Times New Roman"/>
          <w:sz w:val="28"/>
          <w:szCs w:val="28"/>
          <w:lang w:val="fr-FR"/>
        </w:rPr>
        <w:t>ẽ</w:t>
      </w:r>
      <w:r>
        <w:rPr>
          <w:rFonts w:cs="Times New Roman"/>
          <w:sz w:val="28"/>
          <w:szCs w:val="28"/>
          <w:lang w:val="fr-FR"/>
        </w:rPr>
        <w:t xml:space="preserve"> đo</w:t>
      </w:r>
      <w:r>
        <w:rPr>
          <w:rFonts w:cs="Times New Roman"/>
          <w:sz w:val="28"/>
          <w:szCs w:val="28"/>
          <w:lang w:val="fr-FR"/>
        </w:rPr>
        <w:t>ạ</w:t>
      </w:r>
      <w:r>
        <w:rPr>
          <w:rFonts w:cs="Times New Roman"/>
          <w:sz w:val="28"/>
          <w:szCs w:val="28"/>
          <w:lang w:val="fr-FR"/>
        </w:rPr>
        <w:t>n th</w:t>
      </w:r>
      <w:r>
        <w:rPr>
          <w:rFonts w:cs="Times New Roman"/>
          <w:sz w:val="28"/>
          <w:szCs w:val="28"/>
          <w:lang w:val="fr-FR"/>
        </w:rPr>
        <w:t>ẳ</w:t>
      </w:r>
      <w:r>
        <w:rPr>
          <w:rFonts w:cs="Times New Roman"/>
          <w:sz w:val="28"/>
          <w:szCs w:val="28"/>
          <w:lang w:val="fr-FR"/>
        </w:rPr>
        <w:t>ng AB.</w:t>
      </w:r>
    </w:p>
    <w:p w:rsidR="005B2E0C" w:rsidRDefault="00F54929">
      <w:pPr>
        <w:spacing w:line="240" w:lineRule="auto"/>
        <w:rPr>
          <w:rFonts w:cs="Times New Roman"/>
          <w:sz w:val="28"/>
          <w:szCs w:val="28"/>
          <w:lang w:val="fr-FR"/>
        </w:rPr>
      </w:pPr>
      <w:r>
        <w:rPr>
          <w:rFonts w:cs="Times New Roman"/>
          <w:sz w:val="28"/>
          <w:szCs w:val="28"/>
          <w:lang w:val="fr-FR"/>
        </w:rPr>
        <w:t>Bư</w:t>
      </w:r>
      <w:r>
        <w:rPr>
          <w:rFonts w:cs="Times New Roman"/>
          <w:sz w:val="28"/>
          <w:szCs w:val="28"/>
          <w:lang w:val="fr-FR"/>
        </w:rPr>
        <w:t>ớ</w:t>
      </w:r>
      <w:r>
        <w:rPr>
          <w:rFonts w:cs="Times New Roman"/>
          <w:sz w:val="28"/>
          <w:szCs w:val="28"/>
          <w:lang w:val="fr-FR"/>
        </w:rPr>
        <w:t>c 2: V</w:t>
      </w:r>
      <w:r>
        <w:rPr>
          <w:rFonts w:cs="Times New Roman"/>
          <w:sz w:val="28"/>
          <w:szCs w:val="28"/>
          <w:lang w:val="fr-FR"/>
        </w:rPr>
        <w:t>ẽ</w:t>
      </w:r>
      <w:r>
        <w:rPr>
          <w:rFonts w:cs="Times New Roman"/>
          <w:sz w:val="28"/>
          <w:szCs w:val="28"/>
          <w:lang w:val="fr-FR"/>
        </w:rPr>
        <w:t xml:space="preserve"> đư</w:t>
      </w:r>
      <w:r>
        <w:rPr>
          <w:rFonts w:cs="Times New Roman"/>
          <w:sz w:val="28"/>
          <w:szCs w:val="28"/>
          <w:lang w:val="fr-FR"/>
        </w:rPr>
        <w:t>ờ</w:t>
      </w:r>
      <w:r>
        <w:rPr>
          <w:rFonts w:cs="Times New Roman"/>
          <w:sz w:val="28"/>
          <w:szCs w:val="28"/>
          <w:lang w:val="fr-FR"/>
        </w:rPr>
        <w:t>ng th</w:t>
      </w:r>
      <w:r>
        <w:rPr>
          <w:rFonts w:cs="Times New Roman"/>
          <w:sz w:val="28"/>
          <w:szCs w:val="28"/>
          <w:lang w:val="fr-FR"/>
        </w:rPr>
        <w:t>ẳ</w:t>
      </w:r>
      <w:r>
        <w:rPr>
          <w:rFonts w:cs="Times New Roman"/>
          <w:sz w:val="28"/>
          <w:szCs w:val="28"/>
          <w:lang w:val="fr-FR"/>
        </w:rPr>
        <w:t>ng a // AB.</w:t>
      </w:r>
    </w:p>
    <w:p w:rsidR="005B2E0C" w:rsidRDefault="00F54929">
      <w:pPr>
        <w:spacing w:line="240" w:lineRule="auto"/>
        <w:rPr>
          <w:rFonts w:cs="Times New Roman"/>
          <w:sz w:val="28"/>
          <w:szCs w:val="28"/>
          <w:lang w:val="fr-FR"/>
        </w:rPr>
      </w:pPr>
      <w:r>
        <w:rPr>
          <w:rFonts w:cs="Times New Roman"/>
          <w:sz w:val="28"/>
          <w:szCs w:val="28"/>
          <w:lang w:val="fr-FR"/>
        </w:rPr>
        <w:t>Bư</w:t>
      </w:r>
      <w:r>
        <w:rPr>
          <w:rFonts w:cs="Times New Roman"/>
          <w:sz w:val="28"/>
          <w:szCs w:val="28"/>
          <w:lang w:val="fr-FR"/>
        </w:rPr>
        <w:t>ớ</w:t>
      </w:r>
      <w:r>
        <w:rPr>
          <w:rFonts w:cs="Times New Roman"/>
          <w:sz w:val="28"/>
          <w:szCs w:val="28"/>
          <w:lang w:val="fr-FR"/>
        </w:rPr>
        <w:t>c 3: Trên a l</w:t>
      </w:r>
      <w:r>
        <w:rPr>
          <w:rFonts w:cs="Times New Roman"/>
          <w:sz w:val="28"/>
          <w:szCs w:val="28"/>
          <w:lang w:val="fr-FR"/>
        </w:rPr>
        <w:t>ấ</w:t>
      </w:r>
      <w:r>
        <w:rPr>
          <w:rFonts w:cs="Times New Roman"/>
          <w:sz w:val="28"/>
          <w:szCs w:val="28"/>
          <w:lang w:val="fr-FR"/>
        </w:rPr>
        <w:t>y đi</w:t>
      </w:r>
      <w:r>
        <w:rPr>
          <w:rFonts w:cs="Times New Roman"/>
          <w:sz w:val="28"/>
          <w:szCs w:val="28"/>
          <w:lang w:val="fr-FR"/>
        </w:rPr>
        <w:t>ể</w:t>
      </w:r>
      <w:r>
        <w:rPr>
          <w:rFonts w:cs="Times New Roman"/>
          <w:sz w:val="28"/>
          <w:szCs w:val="28"/>
          <w:lang w:val="fr-FR"/>
        </w:rPr>
        <w:t>m M và N sao cho MN = AB.</w:t>
      </w:r>
    </w:p>
    <w:p w:rsidR="005B2E0C" w:rsidRDefault="00F54929">
      <w:pPr>
        <w:spacing w:before="120" w:line="240" w:lineRule="auto"/>
        <w:ind w:right="-1"/>
        <w:rPr>
          <w:rFonts w:cs="Times New Roman"/>
          <w:b/>
          <w:sz w:val="28"/>
          <w:szCs w:val="28"/>
          <w:lang w:val="fr-FR"/>
        </w:rPr>
      </w:pPr>
      <w:r>
        <w:rPr>
          <w:rFonts w:cs="Times New Roman"/>
          <w:b/>
          <w:sz w:val="28"/>
          <w:szCs w:val="28"/>
          <w:lang w:val="fr-FR"/>
        </w:rPr>
        <w:t>* HƯ</w:t>
      </w:r>
      <w:r>
        <w:rPr>
          <w:rFonts w:cs="Times New Roman"/>
          <w:b/>
          <w:sz w:val="28"/>
          <w:szCs w:val="28"/>
          <w:lang w:val="fr-FR"/>
        </w:rPr>
        <w:t>Ớ</w:t>
      </w:r>
      <w:r>
        <w:rPr>
          <w:rFonts w:cs="Times New Roman"/>
          <w:b/>
          <w:sz w:val="28"/>
          <w:szCs w:val="28"/>
          <w:lang w:val="fr-FR"/>
        </w:rPr>
        <w:t>NG D</w:t>
      </w:r>
      <w:r>
        <w:rPr>
          <w:rFonts w:cs="Times New Roman"/>
          <w:b/>
          <w:sz w:val="28"/>
          <w:szCs w:val="28"/>
          <w:lang w:val="fr-FR"/>
        </w:rPr>
        <w:t>Ẫ</w:t>
      </w:r>
      <w:r>
        <w:rPr>
          <w:rFonts w:cs="Times New Roman"/>
          <w:b/>
          <w:sz w:val="28"/>
          <w:szCs w:val="28"/>
          <w:lang w:val="fr-FR"/>
        </w:rPr>
        <w:t>N V</w:t>
      </w:r>
      <w:r>
        <w:rPr>
          <w:rFonts w:cs="Times New Roman"/>
          <w:b/>
          <w:sz w:val="28"/>
          <w:szCs w:val="28"/>
          <w:lang w:val="fr-FR"/>
        </w:rPr>
        <w:t>Ề</w:t>
      </w:r>
      <w:r>
        <w:rPr>
          <w:rFonts w:cs="Times New Roman"/>
          <w:b/>
          <w:sz w:val="28"/>
          <w:szCs w:val="28"/>
          <w:lang w:val="fr-FR"/>
        </w:rPr>
        <w:t xml:space="preserve"> NHÀ</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Ghi nh</w:t>
      </w:r>
      <w:r>
        <w:rPr>
          <w:rFonts w:cs="Times New Roman"/>
          <w:szCs w:val="28"/>
          <w:lang w:val="pt-BR"/>
        </w:rPr>
        <w:t>ớ</w:t>
      </w:r>
      <w:r>
        <w:rPr>
          <w:rFonts w:cs="Times New Roman"/>
          <w:szCs w:val="28"/>
          <w:lang w:val="pt-BR"/>
        </w:rPr>
        <w:t xml:space="preserve"> ki</w:t>
      </w:r>
      <w:r>
        <w:rPr>
          <w:rFonts w:cs="Times New Roman"/>
          <w:szCs w:val="28"/>
          <w:lang w:val="pt-BR"/>
        </w:rPr>
        <w:t>ế</w:t>
      </w:r>
      <w:r>
        <w:rPr>
          <w:rFonts w:cs="Times New Roman"/>
          <w:szCs w:val="28"/>
          <w:lang w:val="pt-BR"/>
        </w:rPr>
        <w:t>n th</w:t>
      </w:r>
      <w:r>
        <w:rPr>
          <w:rFonts w:cs="Times New Roman"/>
          <w:szCs w:val="28"/>
          <w:lang w:val="pt-BR"/>
        </w:rPr>
        <w:t>ứ</w:t>
      </w:r>
      <w:r>
        <w:rPr>
          <w:rFonts w:cs="Times New Roman"/>
          <w:szCs w:val="28"/>
          <w:lang w:val="pt-BR"/>
        </w:rPr>
        <w:t xml:space="preserve">c trong bài. </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Hoàn thành các</w:t>
      </w:r>
      <w:r>
        <w:rPr>
          <w:rFonts w:cs="Times New Roman"/>
          <w:szCs w:val="28"/>
          <w:lang w:val="pt-BR"/>
        </w:rPr>
        <w:t xml:space="preserve"> bài t</w:t>
      </w:r>
      <w:r>
        <w:rPr>
          <w:rFonts w:cs="Times New Roman"/>
          <w:szCs w:val="28"/>
          <w:lang w:val="pt-BR"/>
        </w:rPr>
        <w:t>ậ</w:t>
      </w:r>
      <w:r>
        <w:rPr>
          <w:rFonts w:cs="Times New Roman"/>
          <w:szCs w:val="28"/>
          <w:lang w:val="pt-BR"/>
        </w:rPr>
        <w:t>p trong SBT</w:t>
      </w:r>
    </w:p>
    <w:p w:rsidR="005B2E0C" w:rsidRDefault="00F54929">
      <w:pPr>
        <w:pStyle w:val="ListParagraph"/>
        <w:numPr>
          <w:ilvl w:val="0"/>
          <w:numId w:val="5"/>
        </w:numPr>
        <w:spacing w:before="120" w:line="240" w:lineRule="auto"/>
        <w:ind w:right="-1"/>
        <w:rPr>
          <w:rFonts w:cs="Times New Roman"/>
          <w:szCs w:val="28"/>
        </w:rPr>
      </w:pPr>
      <w:r>
        <w:rPr>
          <w:rFonts w:cs="Times New Roman"/>
          <w:szCs w:val="28"/>
        </w:rPr>
        <w:t>Chu</w:t>
      </w:r>
      <w:r>
        <w:rPr>
          <w:rFonts w:cs="Times New Roman"/>
          <w:szCs w:val="28"/>
        </w:rPr>
        <w:t>ẩ</w:t>
      </w:r>
      <w:r>
        <w:rPr>
          <w:rFonts w:cs="Times New Roman"/>
          <w:szCs w:val="28"/>
        </w:rPr>
        <w:t>n b</w:t>
      </w:r>
      <w:r>
        <w:rPr>
          <w:rFonts w:cs="Times New Roman"/>
          <w:szCs w:val="28"/>
        </w:rPr>
        <w:t>ị</w:t>
      </w:r>
      <w:r>
        <w:rPr>
          <w:rFonts w:cs="Times New Roman"/>
          <w:szCs w:val="28"/>
        </w:rPr>
        <w:t xml:space="preserve"> bài “Luy</w:t>
      </w:r>
      <w:r>
        <w:rPr>
          <w:rFonts w:cs="Times New Roman"/>
          <w:szCs w:val="28"/>
        </w:rPr>
        <w:t>ệ</w:t>
      </w:r>
      <w:r>
        <w:rPr>
          <w:rFonts w:cs="Times New Roman"/>
          <w:szCs w:val="28"/>
        </w:rPr>
        <w:t>n t</w:t>
      </w:r>
      <w:r>
        <w:rPr>
          <w:rFonts w:cs="Times New Roman"/>
          <w:szCs w:val="28"/>
        </w:rPr>
        <w:t>ậ</w:t>
      </w:r>
      <w:r>
        <w:rPr>
          <w:rFonts w:cs="Times New Roman"/>
          <w:szCs w:val="28"/>
        </w:rPr>
        <w:t>p chung”.</w:t>
      </w:r>
    </w:p>
    <w:p w:rsidR="005B2E0C" w:rsidRDefault="00F54929">
      <w:pPr>
        <w:pStyle w:val="ListParagraph"/>
        <w:spacing w:before="120" w:line="240" w:lineRule="auto"/>
        <w:ind w:left="0" w:right="-1"/>
        <w:jc w:val="both"/>
        <w:rPr>
          <w:rFonts w:cs="Times New Roman"/>
          <w:b/>
          <w:bCs/>
          <w:szCs w:val="28"/>
          <w:lang w:val="vi-VN"/>
        </w:rPr>
      </w:pPr>
      <w:r>
        <w:rPr>
          <w:noProof/>
        </w:rPr>
        <mc:AlternateContent>
          <mc:Choice Requires="wps">
            <w:drawing>
              <wp:anchor distT="0" distB="0" distL="114300" distR="114300" simplePos="0" relativeHeight="251662336" behindDoc="0" locked="0" layoutInCell="1" allowOverlap="1">
                <wp:simplePos x="0" y="0"/>
                <wp:positionH relativeFrom="column">
                  <wp:posOffset>1597660</wp:posOffset>
                </wp:positionH>
                <wp:positionV relativeFrom="paragraph">
                  <wp:posOffset>158750</wp:posOffset>
                </wp:positionV>
                <wp:extent cx="3143250" cy="6350"/>
                <wp:effectExtent l="0" t="4445" r="6350" b="8255"/>
                <wp:wrapNone/>
                <wp:docPr id="7" name="Straight Connector 7"/>
                <wp:cNvGraphicFramePr/>
                <a:graphic xmlns:a="http://schemas.openxmlformats.org/drawingml/2006/main">
                  <a:graphicData uri="http://schemas.microsoft.com/office/word/2010/wordprocessingShape">
                    <wps:wsp>
                      <wps:cNvCnPr/>
                      <wps:spPr>
                        <a:xfrm flipV="1">
                          <a:off x="2510155" y="3110230"/>
                          <a:ext cx="3143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25.8pt;margin-top:12.5pt;height:0.5pt;width:247.5pt;z-index:251662336;mso-width-relative:page;mso-height-relative:page;" filled="f" stroked="t" coordsize="21600,21600" o:gfxdata="UEsDBAoAAAAAAIdO4kAAAAAAAAAAAAAAAAAEAAAAZHJzL1BLAwQUAAAACACHTuJAeWZT69YAAAAJ AQAADwAAAGRycy9kb3ducmV2LnhtbE2PQU/DMAyF70j7D5EncWNJxyi0NJ3YpMENiY3ds8a01Rqn NOk2/j3eCW7289Pz94rlxXXihENoPWlIZgoEUuVtS7WGz93m7glEiIas6Tyhhh8MsCwnN4XJrT/T B562sRYcQiE3GpoY+1zKUDXoTJj5HolvX35wJvI61NIO5szhrpNzpVLpTEv8oTE9rhusjtvRaVjt svtXux/fju/ZAl9WWRLG773Wt9NEPYOIeIl/ZrjiMzqUzHTwI9kgOg3zhyRl63XgTmx4XKQsHFhI FciykP8blL9QSwMEFAAAAAgAh07iQMoztdDoAQAAzQMAAA4AAABkcnMvZTJvRG9jLnhtbK1Ty27b MBC8F+g/ELzXerhOAsFyDjbSS9EaSNv7mqIkAnxhyVj233dJqUmaXnKoDgK5nJ3dGS639xej2Vli UM62vFqVnEkrXKfs0PKfPx4+3XEWItgOtLOy5VcZ+P3u44ft5BtZu9HpTiIjEhuaybd8jNE3RRHE KA2ElfPS0mHv0ECkLQ5FhzARu9FFXZY3xeSw8+iEDIGih/mQL4z4HkLX90rIgxNPRto4s6LUEElS GJUPfJe77Xsp4ve+DzIy3XJSGvOfitD6lP7FbgvNgOBHJZYW4D0tvNFkQFkq+kx1gAjsCdU/VEYJ dMH1cSWcKWYh2RFSUZVvvHkcwcushawO/tn08P9oxbfzEZnqWn7LmQVDF/4YEdQwRrZ31pKBDtlt 8mnyoSH43h5x2QV/xCT60qNhvVb+Fw1UtoGEsUvL601VVpsNZ9eWr6uqrNeL4/ISmSDAuvq8rjd0 GYIQN2taEXUxMyZmjyF+kc6wtGi5Vjb5AQ2cv4Y4Q/9AUti6B6U1xaHRlk0LJRNAc9rTfFAd40lr sANnoAd6ACJiZgxOqy5lp+SAw2mvkZ0hjU3+lsb+gqXSBwjjjMtHCQaNUZHeiFam5Xevs7UldcnH 2bm0Ornumg3NcbrlrH+ZyDRGr/c5++UV7n4DUEsDBAoAAAAAAIdO4kAAAAAAAAAAAAAAAAAGAAAA X3JlbHMvUEsDBBQAAAAIAIdO4kCKFGY80QAAAJQBAAALAAAAX3JlbHMvLnJlbHOlkMFqwzAMhu+D vYPRfXGawxijTi+j0GvpHsDYimMaW0Yy2fr28w6DZfS2o36h7xP//vCZFrUiS6RsYNf1oDA78jEH A++X49MLKKk2e7tQRgM3FDiMjw/7My62tiOZYxHVKFkMzLWWV63FzZisdFQwt81EnGxtIwddrLva gHro+2fNvxkwbpjq5A3wyQ+gLrfSzH/YKTomoal2jpKmaYruHlUHtmWO7sg24Ru5RrMcsBrwLBoH alnXfgR9X7/7p97TRz7jutV+h4zrj1dvuhy/AFBLAwQUAAAACACHTuJAfublIPcAAADhAQAAEwAA AFtDb250ZW50X1R5cGVzXS54bWyVkUFOwzAQRfdI3MHyFiVOu0AIJemCtEtAqBxgZE8Si2RseUxo b4+TthtEkVjaM/+/J7vcHMZBTBjYOqrkKi+kQNLOWOoq+b7fZQ9ScAQyMDjCSh6R5aa+vSn3R48s Upq4kn2M/lEp1j2OwLnzSGnSujBCTMfQKQ/6AzpU66K4V9pRRIpZnDtkXTbYwucQxfaQrk8mAQeW 4um0OLMqCd4PVkNMpmoi84OSnQl5Si473FvPd0lDql8J8+Q64Jx7SU8TrEHxCiE+w5g0lAmsjPui gFP+d8lsOXLm2tZqzJvATYq94XSxutaOa9c4/d/y7ZK6dKvlg+pvUEsBAhQAFAAAAAgAh07iQH7m 5SD3AAAA4QEAABMAAAAAAAAAAQAgAAAAVwQAAFtDb250ZW50X1R5cGVzXS54bWxQSwECFAAKAAAA AACHTuJAAAAAAAAAAAAAAAAABgAAAAAAAAAAABAAAAA5AwAAX3JlbHMvUEsBAhQAFAAAAAgAh07i QIoUZjzRAAAAlAEAAAsAAAAAAAAAAQAgAAAAXQMAAF9yZWxzLy5yZWxzUEsBAhQACgAAAAAAh07i QAAAAAAAAAAAAAAAAAQAAAAAAAAAAAAQAAAAAAAAAGRycy9QSwECFAAUAAAACACHTuJAeWZT69YA AAAJAQAADwAAAAAAAAABACAAAAAiAAAAZHJzL2Rvd25yZXYueG1sUEsBAhQAFAAAAAgAh07iQMoz tdDoAQAAzQMAAA4AAAAAAAAAAQAgAAAAJQEAAGRycy9lMm9Eb2MueG1sUEsFBgAAAAAGAAYAWQEA AH8FAAAAAA== ">
                <v:fill on="f" focussize="0,0"/>
                <v:stroke weight="0.5pt" color="#000000 [3200]" miterlimit="8" joinstyle="miter"/>
                <v:imagedata o:title=""/>
                <o:lock v:ext="edit" aspectratio="f"/>
              </v:line>
            </w:pict>
          </mc:Fallback>
        </mc:AlternateContent>
      </w:r>
    </w:p>
    <w:p w:rsidR="005B2E0C" w:rsidRDefault="005B2E0C">
      <w:pPr>
        <w:pStyle w:val="ListParagraph"/>
        <w:spacing w:before="120" w:line="240" w:lineRule="auto"/>
        <w:ind w:left="0" w:right="-1"/>
        <w:jc w:val="both"/>
        <w:rPr>
          <w:rFonts w:cs="Times New Roman"/>
          <w:b/>
          <w:bCs/>
          <w:szCs w:val="28"/>
          <w:lang w:val="vi-VN"/>
        </w:rPr>
      </w:pPr>
    </w:p>
    <w:p w:rsidR="005B2E0C" w:rsidRDefault="00F54929">
      <w:pPr>
        <w:pStyle w:val="ListParagraph"/>
        <w:spacing w:before="120" w:line="240" w:lineRule="auto"/>
        <w:ind w:left="360" w:right="-1"/>
        <w:jc w:val="center"/>
        <w:rPr>
          <w:rFonts w:cs="Times New Roman"/>
          <w:b/>
          <w:bCs/>
          <w:szCs w:val="28"/>
          <w:lang w:val="vi-VN"/>
        </w:rPr>
      </w:pPr>
      <w:r>
        <w:rPr>
          <w:rFonts w:cs="Times New Roman"/>
          <w:b/>
          <w:bCs/>
          <w:szCs w:val="28"/>
          <w:lang w:val="vi-VN"/>
        </w:rPr>
        <w:t>Ngày 12/9/2022</w:t>
      </w:r>
    </w:p>
    <w:p w:rsidR="005B2E0C" w:rsidRDefault="00F54929">
      <w:pPr>
        <w:pStyle w:val="ListParagraph"/>
        <w:spacing w:before="120" w:line="240" w:lineRule="auto"/>
        <w:ind w:left="360" w:right="-1"/>
        <w:jc w:val="center"/>
        <w:rPr>
          <w:rFonts w:cs="Times New Roman"/>
          <w:b/>
          <w:bCs/>
          <w:szCs w:val="28"/>
          <w:lang w:val="vi-VN"/>
        </w:rPr>
      </w:pPr>
      <w:r>
        <w:rPr>
          <w:rFonts w:cs="Times New Roman"/>
          <w:b/>
          <w:bCs/>
          <w:szCs w:val="28"/>
          <w:lang w:val="vi-VN"/>
        </w:rPr>
        <w:t>TCM ký duy</w:t>
      </w:r>
      <w:r>
        <w:rPr>
          <w:rFonts w:cs="Times New Roman"/>
          <w:b/>
          <w:bCs/>
          <w:szCs w:val="28"/>
          <w:lang w:val="vi-VN"/>
        </w:rPr>
        <w:t>ệ</w:t>
      </w:r>
      <w:r>
        <w:rPr>
          <w:rFonts w:cs="Times New Roman"/>
          <w:b/>
          <w:bCs/>
          <w:szCs w:val="28"/>
          <w:lang w:val="vi-VN"/>
        </w:rPr>
        <w:t>t</w:t>
      </w:r>
    </w:p>
    <w:p w:rsidR="005B2E0C" w:rsidRDefault="005B2E0C">
      <w:pPr>
        <w:pStyle w:val="ListParagraph"/>
        <w:spacing w:before="120" w:line="240" w:lineRule="auto"/>
        <w:ind w:left="360" w:right="-1"/>
        <w:jc w:val="center"/>
        <w:rPr>
          <w:rFonts w:cs="Times New Roman"/>
          <w:b/>
          <w:bCs/>
          <w:szCs w:val="28"/>
          <w:lang w:val="vi-VN"/>
        </w:rPr>
      </w:pPr>
    </w:p>
    <w:p w:rsidR="005B2E0C" w:rsidRDefault="005B2E0C">
      <w:pPr>
        <w:pStyle w:val="ListParagraph"/>
        <w:spacing w:before="120" w:line="240" w:lineRule="auto"/>
        <w:ind w:left="360" w:right="-1"/>
        <w:jc w:val="center"/>
        <w:rPr>
          <w:rFonts w:cs="Times New Roman"/>
          <w:b/>
          <w:bCs/>
          <w:szCs w:val="28"/>
          <w:lang w:val="vi-VN"/>
        </w:rPr>
      </w:pPr>
    </w:p>
    <w:p w:rsidR="005B2E0C" w:rsidRDefault="005B2E0C">
      <w:pPr>
        <w:pStyle w:val="ListParagraph"/>
        <w:spacing w:before="120" w:line="240" w:lineRule="auto"/>
        <w:ind w:left="360" w:right="-1"/>
        <w:jc w:val="center"/>
        <w:rPr>
          <w:rFonts w:cs="Times New Roman"/>
          <w:b/>
          <w:bCs/>
          <w:szCs w:val="28"/>
          <w:lang w:val="vi-VN"/>
        </w:rPr>
      </w:pPr>
    </w:p>
    <w:p w:rsidR="005B2E0C" w:rsidRDefault="005B2E0C">
      <w:pPr>
        <w:pStyle w:val="ListParagraph"/>
        <w:spacing w:before="120" w:line="240" w:lineRule="auto"/>
        <w:ind w:left="360" w:right="-1"/>
        <w:jc w:val="center"/>
        <w:rPr>
          <w:rFonts w:cs="Times New Roman"/>
          <w:b/>
          <w:bCs/>
          <w:szCs w:val="28"/>
          <w:lang w:val="vi-VN"/>
        </w:rPr>
      </w:pPr>
    </w:p>
    <w:p w:rsidR="005B2E0C" w:rsidRDefault="00F54929">
      <w:pPr>
        <w:pStyle w:val="ListParagraph"/>
        <w:spacing w:before="120" w:line="240" w:lineRule="auto"/>
        <w:ind w:left="360" w:right="-1"/>
        <w:jc w:val="center"/>
        <w:rPr>
          <w:rFonts w:cs="Times New Roman"/>
          <w:b/>
          <w:bCs/>
          <w:szCs w:val="28"/>
          <w:lang w:val="vi-VN"/>
        </w:rPr>
      </w:pPr>
      <w:r>
        <w:rPr>
          <w:rFonts w:cs="Times New Roman"/>
          <w:b/>
          <w:bCs/>
          <w:szCs w:val="28"/>
          <w:lang w:val="vi-VN"/>
        </w:rPr>
        <w:t>Nguy</w:t>
      </w:r>
      <w:r>
        <w:rPr>
          <w:rFonts w:cs="Times New Roman"/>
          <w:b/>
          <w:bCs/>
          <w:szCs w:val="28"/>
          <w:lang w:val="vi-VN"/>
        </w:rPr>
        <w:t>ễ</w:t>
      </w:r>
      <w:r>
        <w:rPr>
          <w:rFonts w:cs="Times New Roman"/>
          <w:b/>
          <w:bCs/>
          <w:szCs w:val="28"/>
          <w:lang w:val="vi-VN"/>
        </w:rPr>
        <w:t>n Thanh Bình</w:t>
      </w:r>
    </w:p>
    <w:p w:rsidR="005B2E0C" w:rsidRDefault="005B2E0C">
      <w:pPr>
        <w:pStyle w:val="ListParagraph"/>
        <w:spacing w:before="120" w:line="240" w:lineRule="auto"/>
        <w:ind w:left="0" w:right="-1"/>
        <w:rPr>
          <w:rFonts w:cs="Times New Roman"/>
          <w:szCs w:val="28"/>
        </w:rPr>
      </w:pPr>
    </w:p>
    <w:p w:rsidR="005B2E0C" w:rsidRDefault="00F54929">
      <w:pPr>
        <w:spacing w:line="240" w:lineRule="auto"/>
        <w:rPr>
          <w:rFonts w:eastAsia="Times New Roman" w:cs="Times New Roman"/>
          <w:sz w:val="28"/>
          <w:szCs w:val="28"/>
          <w:lang w:val="nl-NL"/>
        </w:rPr>
      </w:pPr>
      <w:r>
        <w:rPr>
          <w:rFonts w:cs="Times New Roman"/>
          <w:sz w:val="28"/>
          <w:szCs w:val="28"/>
        </w:rPr>
        <w:br w:type="page"/>
      </w:r>
      <w:r>
        <w:rPr>
          <w:rFonts w:eastAsia="Times New Roman" w:cs="Times New Roman"/>
          <w:sz w:val="28"/>
          <w:szCs w:val="28"/>
          <w:lang w:val="nl-NL"/>
        </w:rPr>
        <w:lastRenderedPageBreak/>
        <w:t>Ngày soạn: .../.../...</w:t>
      </w:r>
    </w:p>
    <w:p w:rsidR="005B2E0C" w:rsidRDefault="00F54929">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Ngày dạy: .../.../...</w:t>
      </w:r>
    </w:p>
    <w:p w:rsidR="005B2E0C" w:rsidRDefault="00F54929">
      <w:pPr>
        <w:pStyle w:val="Heading2"/>
        <w:spacing w:line="240" w:lineRule="auto"/>
        <w:jc w:val="center"/>
        <w:rPr>
          <w:rFonts w:ascii="Times New Roman" w:hAnsi="Times New Roman" w:cs="Times New Roman"/>
          <w:b/>
          <w:color w:val="000000" w:themeColor="text1"/>
          <w:sz w:val="28"/>
          <w:szCs w:val="28"/>
          <w:lang w:val="nl-NL"/>
        </w:rPr>
      </w:pPr>
      <w:bookmarkStart w:id="3" w:name="_Toc105684319"/>
      <w:r>
        <w:rPr>
          <w:rFonts w:ascii="Times New Roman" w:hAnsi="Times New Roman" w:cs="Times New Roman"/>
          <w:b/>
          <w:color w:val="000000" w:themeColor="text1"/>
          <w:sz w:val="28"/>
          <w:szCs w:val="28"/>
          <w:lang w:val="nl-NL"/>
        </w:rPr>
        <w:t>BÀI LUY</w:t>
      </w:r>
      <w:r>
        <w:rPr>
          <w:rFonts w:ascii="Times New Roman" w:hAnsi="Times New Roman" w:cs="Times New Roman"/>
          <w:b/>
          <w:color w:val="000000" w:themeColor="text1"/>
          <w:sz w:val="28"/>
          <w:szCs w:val="28"/>
          <w:lang w:val="nl-NL"/>
        </w:rPr>
        <w:t>Ệ</w:t>
      </w:r>
      <w:r>
        <w:rPr>
          <w:rFonts w:ascii="Times New Roman" w:hAnsi="Times New Roman" w:cs="Times New Roman"/>
          <w:b/>
          <w:color w:val="000000" w:themeColor="text1"/>
          <w:sz w:val="28"/>
          <w:szCs w:val="28"/>
          <w:lang w:val="nl-NL"/>
        </w:rPr>
        <w:t>N T</w:t>
      </w:r>
      <w:r>
        <w:rPr>
          <w:rFonts w:ascii="Times New Roman" w:hAnsi="Times New Roman" w:cs="Times New Roman"/>
          <w:b/>
          <w:color w:val="000000" w:themeColor="text1"/>
          <w:sz w:val="28"/>
          <w:szCs w:val="28"/>
          <w:lang w:val="nl-NL"/>
        </w:rPr>
        <w:t>Ậ</w:t>
      </w:r>
      <w:r>
        <w:rPr>
          <w:rFonts w:ascii="Times New Roman" w:hAnsi="Times New Roman" w:cs="Times New Roman"/>
          <w:b/>
          <w:color w:val="000000" w:themeColor="text1"/>
          <w:sz w:val="28"/>
          <w:szCs w:val="28"/>
          <w:lang w:val="nl-NL"/>
        </w:rPr>
        <w:t>P CHUNG TRANG 50 (1 TI</w:t>
      </w:r>
      <w:r>
        <w:rPr>
          <w:rFonts w:ascii="Times New Roman" w:hAnsi="Times New Roman" w:cs="Times New Roman"/>
          <w:b/>
          <w:color w:val="000000" w:themeColor="text1"/>
          <w:sz w:val="28"/>
          <w:szCs w:val="28"/>
          <w:lang w:val="nl-NL"/>
        </w:rPr>
        <w:t>Ế</w:t>
      </w:r>
      <w:r>
        <w:rPr>
          <w:rFonts w:ascii="Times New Roman" w:hAnsi="Times New Roman" w:cs="Times New Roman"/>
          <w:b/>
          <w:color w:val="000000" w:themeColor="text1"/>
          <w:sz w:val="28"/>
          <w:szCs w:val="28"/>
          <w:lang w:val="nl-NL"/>
        </w:rPr>
        <w:t>T)</w:t>
      </w:r>
      <w:bookmarkEnd w:id="3"/>
    </w:p>
    <w:p w:rsidR="005B2E0C" w:rsidRDefault="00F54929">
      <w:pPr>
        <w:tabs>
          <w:tab w:val="center" w:pos="5400"/>
          <w:tab w:val="left" w:pos="7169"/>
        </w:tabs>
        <w:spacing w:before="240" w:line="240" w:lineRule="auto"/>
        <w:ind w:right="-1"/>
        <w:rPr>
          <w:rFonts w:cs="Times New Roman"/>
          <w:sz w:val="28"/>
          <w:szCs w:val="28"/>
          <w:lang w:val="nl-NL"/>
        </w:rPr>
      </w:pPr>
      <w:r>
        <w:rPr>
          <w:rFonts w:cs="Times New Roman"/>
          <w:b/>
          <w:sz w:val="28"/>
          <w:szCs w:val="28"/>
          <w:lang w:val="nl-NL"/>
        </w:rPr>
        <w:t>I.</w:t>
      </w:r>
      <w:r>
        <w:rPr>
          <w:rFonts w:cs="Times New Roman"/>
          <w:sz w:val="28"/>
          <w:szCs w:val="28"/>
          <w:lang w:val="nl-NL"/>
        </w:rPr>
        <w:t xml:space="preserve"> </w:t>
      </w:r>
      <w:r>
        <w:rPr>
          <w:rFonts w:cs="Times New Roman"/>
          <w:b/>
          <w:sz w:val="28"/>
          <w:szCs w:val="28"/>
          <w:lang w:val="nl-NL"/>
        </w:rPr>
        <w:t>M</w:t>
      </w:r>
      <w:r>
        <w:rPr>
          <w:rFonts w:cs="Times New Roman"/>
          <w:b/>
          <w:sz w:val="28"/>
          <w:szCs w:val="28"/>
          <w:lang w:val="nl-NL"/>
        </w:rPr>
        <w:t>Ụ</w:t>
      </w:r>
      <w:r>
        <w:rPr>
          <w:rFonts w:cs="Times New Roman"/>
          <w:b/>
          <w:sz w:val="28"/>
          <w:szCs w:val="28"/>
          <w:lang w:val="nl-NL"/>
        </w:rPr>
        <w:t>C TIÊU</w:t>
      </w:r>
      <w:r>
        <w:rPr>
          <w:rFonts w:cs="Times New Roman"/>
          <w:sz w:val="28"/>
          <w:szCs w:val="28"/>
          <w:lang w:val="nl-NL"/>
        </w:rPr>
        <w:t>:</w:t>
      </w:r>
    </w:p>
    <w:p w:rsidR="005B2E0C" w:rsidRDefault="00F54929">
      <w:pPr>
        <w:tabs>
          <w:tab w:val="center" w:pos="5400"/>
          <w:tab w:val="left" w:pos="7169"/>
        </w:tabs>
        <w:spacing w:before="120" w:line="240" w:lineRule="auto"/>
        <w:ind w:right="-1"/>
        <w:rPr>
          <w:rFonts w:cs="Times New Roman"/>
          <w:sz w:val="28"/>
          <w:szCs w:val="28"/>
          <w:lang w:val="nl-NL"/>
        </w:rPr>
      </w:pPr>
      <w:r>
        <w:rPr>
          <w:rFonts w:cs="Times New Roman"/>
          <w:b/>
          <w:sz w:val="28"/>
          <w:szCs w:val="28"/>
          <w:lang w:val="nl-NL"/>
        </w:rPr>
        <w:t>1.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w:t>
      </w:r>
      <w:r>
        <w:rPr>
          <w:rFonts w:cs="Times New Roman"/>
          <w:b/>
          <w:i/>
          <w:sz w:val="28"/>
          <w:szCs w:val="28"/>
          <w:lang w:val="nl-NL"/>
        </w:rPr>
        <w:t xml:space="preserve">  </w:t>
      </w:r>
      <w:r>
        <w:rPr>
          <w:rFonts w:cs="Times New Roman"/>
          <w:sz w:val="28"/>
          <w:szCs w:val="28"/>
          <w:lang w:val="nl-NL"/>
        </w:rPr>
        <w:t>C</w:t>
      </w:r>
      <w:r>
        <w:rPr>
          <w:rFonts w:cs="Times New Roman"/>
          <w:sz w:val="28"/>
          <w:szCs w:val="28"/>
          <w:lang w:val="nl-NL"/>
        </w:rPr>
        <w:t>ủ</w:t>
      </w:r>
      <w:r>
        <w:rPr>
          <w:rFonts w:cs="Times New Roman"/>
          <w:sz w:val="28"/>
          <w:szCs w:val="28"/>
          <w:lang w:val="nl-NL"/>
        </w:rPr>
        <w:t>ng c</w:t>
      </w:r>
      <w:r>
        <w:rPr>
          <w:rFonts w:cs="Times New Roman"/>
          <w:sz w:val="28"/>
          <w:szCs w:val="28"/>
          <w:lang w:val="nl-NL"/>
        </w:rPr>
        <w:t>ố</w:t>
      </w:r>
      <w:r>
        <w:rPr>
          <w:rFonts w:cs="Times New Roman"/>
          <w:sz w:val="28"/>
          <w:szCs w:val="28"/>
          <w:lang w:val="nl-NL"/>
        </w:rPr>
        <w:t>:</w:t>
      </w:r>
    </w:p>
    <w:p w:rsidR="005B2E0C" w:rsidRDefault="00F54929">
      <w:pPr>
        <w:pStyle w:val="ListParagraph"/>
        <w:numPr>
          <w:ilvl w:val="0"/>
          <w:numId w:val="6"/>
        </w:numPr>
        <w:tabs>
          <w:tab w:val="center" w:pos="5400"/>
          <w:tab w:val="left" w:pos="7169"/>
        </w:tabs>
        <w:spacing w:before="120" w:line="240" w:lineRule="auto"/>
        <w:ind w:right="-1"/>
        <w:rPr>
          <w:rFonts w:cs="Times New Roman"/>
          <w:szCs w:val="28"/>
          <w:lang w:val="nl-NL"/>
        </w:rPr>
      </w:pPr>
      <w:r>
        <w:rPr>
          <w:rFonts w:cs="Times New Roman"/>
          <w:szCs w:val="28"/>
          <w:lang w:val="nl-NL"/>
        </w:rPr>
        <w:t>Quan sát hình v</w:t>
      </w:r>
      <w:r>
        <w:rPr>
          <w:rFonts w:cs="Times New Roman"/>
          <w:szCs w:val="28"/>
          <w:lang w:val="nl-NL"/>
        </w:rPr>
        <w:t>ẽ</w:t>
      </w:r>
      <w:r>
        <w:rPr>
          <w:rFonts w:cs="Times New Roman"/>
          <w:szCs w:val="28"/>
          <w:lang w:val="nl-NL"/>
        </w:rPr>
        <w:t>, 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và</w:t>
      </w:r>
      <w:r>
        <w:rPr>
          <w:rFonts w:cs="Times New Roman"/>
          <w:szCs w:val="28"/>
          <w:lang w:val="nl-NL"/>
        </w:rPr>
        <w:t xml:space="preserve"> th</w:t>
      </w:r>
      <w:r>
        <w:rPr>
          <w:rFonts w:cs="Times New Roman"/>
          <w:szCs w:val="28"/>
          <w:lang w:val="nl-NL"/>
        </w:rPr>
        <w:t>ể</w:t>
      </w:r>
      <w:r>
        <w:rPr>
          <w:rFonts w:cs="Times New Roman"/>
          <w:szCs w:val="28"/>
          <w:lang w:val="nl-NL"/>
        </w:rPr>
        <w:t xml:space="preserve"> hi</w:t>
      </w:r>
      <w:r>
        <w:rPr>
          <w:rFonts w:cs="Times New Roman"/>
          <w:szCs w:val="28"/>
          <w:lang w:val="nl-NL"/>
        </w:rPr>
        <w:t>ệ</w:t>
      </w:r>
      <w:r>
        <w:rPr>
          <w:rFonts w:cs="Times New Roman"/>
          <w:szCs w:val="28"/>
          <w:lang w:val="nl-NL"/>
        </w:rPr>
        <w:t>n các c</w:t>
      </w:r>
      <w:r>
        <w:rPr>
          <w:rFonts w:cs="Times New Roman"/>
          <w:szCs w:val="28"/>
          <w:lang w:val="nl-NL"/>
        </w:rPr>
        <w:t>ặ</w:t>
      </w:r>
      <w:r>
        <w:rPr>
          <w:rFonts w:cs="Times New Roman"/>
          <w:szCs w:val="28"/>
          <w:lang w:val="nl-NL"/>
        </w:rPr>
        <w:t>p góc so le trong, c</w:t>
      </w:r>
      <w:r>
        <w:rPr>
          <w:rFonts w:cs="Times New Roman"/>
          <w:szCs w:val="28"/>
          <w:lang w:val="nl-NL"/>
        </w:rPr>
        <w:t>ặ</w:t>
      </w:r>
      <w:r>
        <w:rPr>
          <w:rFonts w:cs="Times New Roman"/>
          <w:szCs w:val="28"/>
          <w:lang w:val="nl-NL"/>
        </w:rPr>
        <w:t>p góc đ</w:t>
      </w:r>
      <w:r>
        <w:rPr>
          <w:rFonts w:cs="Times New Roman"/>
          <w:szCs w:val="28"/>
          <w:lang w:val="nl-NL"/>
        </w:rPr>
        <w:t>ồ</w:t>
      </w:r>
      <w:r>
        <w:rPr>
          <w:rFonts w:cs="Times New Roman"/>
          <w:szCs w:val="28"/>
          <w:lang w:val="nl-NL"/>
        </w:rPr>
        <w:t>ng v</w:t>
      </w:r>
      <w:r>
        <w:rPr>
          <w:rFonts w:cs="Times New Roman"/>
          <w:szCs w:val="28"/>
          <w:lang w:val="nl-NL"/>
        </w:rPr>
        <w:t>ị</w:t>
      </w:r>
      <w:r>
        <w:rPr>
          <w:rFonts w:cs="Times New Roman"/>
          <w:szCs w:val="28"/>
          <w:lang w:val="nl-NL"/>
        </w:rPr>
        <w:t>.</w:t>
      </w:r>
    </w:p>
    <w:p w:rsidR="005B2E0C" w:rsidRDefault="00F54929">
      <w:pPr>
        <w:pStyle w:val="ListParagraph"/>
        <w:numPr>
          <w:ilvl w:val="0"/>
          <w:numId w:val="6"/>
        </w:numPr>
        <w:tabs>
          <w:tab w:val="center" w:pos="5400"/>
          <w:tab w:val="left" w:pos="7169"/>
        </w:tabs>
        <w:spacing w:before="120" w:line="240" w:lineRule="auto"/>
        <w:ind w:right="-1"/>
        <w:rPr>
          <w:rFonts w:cs="Times New Roman"/>
          <w:szCs w:val="28"/>
          <w:lang w:val="nl-NL"/>
        </w:rPr>
      </w:pPr>
      <w:r>
        <w:rPr>
          <w:rFonts w:cs="Times New Roman"/>
          <w:szCs w:val="28"/>
          <w:lang w:val="nl-NL"/>
        </w:rPr>
        <w:t>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đư</w:t>
      </w:r>
      <w:r>
        <w:rPr>
          <w:rFonts w:cs="Times New Roman"/>
          <w:szCs w:val="28"/>
          <w:lang w:val="nl-NL"/>
        </w:rPr>
        <w:t>ợ</w:t>
      </w:r>
      <w:r>
        <w:rPr>
          <w:rFonts w:cs="Times New Roman"/>
          <w:szCs w:val="28"/>
          <w:lang w:val="nl-NL"/>
        </w:rPr>
        <w:t>c hai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 song song nh</w:t>
      </w:r>
      <w:r>
        <w:rPr>
          <w:rFonts w:cs="Times New Roman"/>
          <w:szCs w:val="28"/>
          <w:lang w:val="nl-NL"/>
        </w:rPr>
        <w:t>ờ</w:t>
      </w:r>
      <w:r>
        <w:rPr>
          <w:rFonts w:cs="Times New Roman"/>
          <w:szCs w:val="28"/>
          <w:lang w:val="nl-NL"/>
        </w:rPr>
        <w:t xml:space="preserve"> d</w:t>
      </w:r>
      <w:r>
        <w:rPr>
          <w:rFonts w:cs="Times New Roman"/>
          <w:szCs w:val="28"/>
          <w:lang w:val="nl-NL"/>
        </w:rPr>
        <w:t>ấ</w:t>
      </w:r>
      <w:r>
        <w:rPr>
          <w:rFonts w:cs="Times New Roman"/>
          <w:szCs w:val="28"/>
          <w:lang w:val="nl-NL"/>
        </w:rPr>
        <w:t>u hi</w:t>
      </w:r>
      <w:r>
        <w:rPr>
          <w:rFonts w:cs="Times New Roman"/>
          <w:szCs w:val="28"/>
          <w:lang w:val="nl-NL"/>
        </w:rPr>
        <w:t>ệ</w:t>
      </w:r>
      <w:r>
        <w:rPr>
          <w:rFonts w:cs="Times New Roman"/>
          <w:szCs w:val="28"/>
          <w:lang w:val="nl-NL"/>
        </w:rPr>
        <w:t>u 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w:t>
      </w:r>
    </w:p>
    <w:p w:rsidR="005B2E0C" w:rsidRDefault="00F54929">
      <w:pPr>
        <w:tabs>
          <w:tab w:val="center" w:pos="5400"/>
          <w:tab w:val="left" w:pos="7169"/>
        </w:tabs>
        <w:spacing w:before="120" w:line="240" w:lineRule="auto"/>
        <w:ind w:right="-1"/>
        <w:rPr>
          <w:rFonts w:cs="Times New Roman"/>
          <w:b/>
          <w:sz w:val="28"/>
          <w:szCs w:val="28"/>
          <w:lang w:val="nl-NL"/>
        </w:rPr>
      </w:pPr>
      <w:r>
        <w:rPr>
          <w:rFonts w:cs="Times New Roman"/>
          <w:b/>
          <w:sz w:val="28"/>
          <w:szCs w:val="28"/>
          <w:lang w:val="nl-NL"/>
        </w:rPr>
        <w:t>2. Năng l</w:t>
      </w:r>
      <w:r>
        <w:rPr>
          <w:rFonts w:cs="Times New Roman"/>
          <w:b/>
          <w:sz w:val="28"/>
          <w:szCs w:val="28"/>
          <w:lang w:val="nl-NL"/>
        </w:rPr>
        <w:t>ự</w:t>
      </w:r>
      <w:r>
        <w:rPr>
          <w:rFonts w:cs="Times New Roman"/>
          <w:b/>
          <w:sz w:val="28"/>
          <w:szCs w:val="28"/>
          <w:lang w:val="nl-NL"/>
        </w:rPr>
        <w:t xml:space="preserve">c </w:t>
      </w:r>
    </w:p>
    <w:p w:rsidR="005B2E0C" w:rsidRDefault="00F54929">
      <w:pPr>
        <w:pStyle w:val="NoSpacing"/>
        <w:spacing w:line="240" w:lineRule="auto"/>
        <w:ind w:right="-1"/>
        <w:rPr>
          <w:b/>
          <w:i/>
          <w:szCs w:val="28"/>
          <w:lang w:val="nl-NL"/>
        </w:rPr>
      </w:pPr>
      <w:r>
        <w:rPr>
          <w:b/>
          <w:i/>
          <w:szCs w:val="28"/>
          <w:lang w:val="nl-NL"/>
        </w:rPr>
        <w:t xml:space="preserve"> - Năng l</w:t>
      </w:r>
      <w:r>
        <w:rPr>
          <w:b/>
          <w:i/>
          <w:szCs w:val="28"/>
          <w:lang w:val="nl-NL"/>
        </w:rPr>
        <w:t>ự</w:t>
      </w:r>
      <w:r>
        <w:rPr>
          <w:b/>
          <w:i/>
          <w:szCs w:val="28"/>
          <w:lang w:val="nl-NL"/>
        </w:rPr>
        <w:t>c chung:</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tự chủ và tự học trong tìm tòi khám phá</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giao tiếp và hợp tác trong trình bày, thảo luận v</w:t>
      </w:r>
      <w:r>
        <w:rPr>
          <w:rFonts w:ascii="Times New Roman" w:hAnsi="Times New Roman"/>
          <w:sz w:val="28"/>
          <w:szCs w:val="28"/>
          <w:lang w:val="nl-NL"/>
        </w:rPr>
        <w:t>à làm việc nhóm</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giải quyết vấn đề và sáng tạo trong thực hành, vận dụng.</w:t>
      </w:r>
    </w:p>
    <w:p w:rsidR="005B2E0C" w:rsidRDefault="00F54929">
      <w:pPr>
        <w:pStyle w:val="Heade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b/>
          <w:sz w:val="28"/>
          <w:szCs w:val="28"/>
          <w:lang w:val="nl-NL"/>
        </w:rPr>
        <w:t xml:space="preserve">Năng lực riêng: </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 xml:space="preserve">Tư duy và lập luận toán học: So sánh, phân tích dữ liệu tìm ra mối liên hệ giữa các đối tượng đã cho và nội dung bài học hai đường thẳng song song, dấu hiệu </w:t>
      </w:r>
      <w:r>
        <w:rPr>
          <w:rFonts w:ascii="Times New Roman" w:hAnsi="Times New Roman"/>
          <w:sz w:val="28"/>
          <w:szCs w:val="28"/>
          <w:lang w:val="nl-NL"/>
        </w:rPr>
        <w:t>nhận biết, từ đó có thể áp dụng kiến thức đã học để giải quyết các bài toán về tính toán, bài toán yêu cầu giải thích hai đường thẳng song song, bài toán dựng hình.</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Sử dụng công cụ, phương tiện học toán: vẽ hai đường thẳng song song bằng thước kẻ.</w:t>
      </w:r>
    </w:p>
    <w:p w:rsidR="005B2E0C" w:rsidRDefault="00F54929">
      <w:pPr>
        <w:pStyle w:val="Heade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b/>
          <w:sz w:val="28"/>
          <w:szCs w:val="28"/>
          <w:lang w:val="nl-NL"/>
        </w:rPr>
        <w:t xml:space="preserve">3. Phẩm </w:t>
      </w:r>
      <w:r>
        <w:rPr>
          <w:rFonts w:ascii="Times New Roman" w:hAnsi="Times New Roman"/>
          <w:b/>
          <w:sz w:val="28"/>
          <w:szCs w:val="28"/>
          <w:lang w:val="nl-NL"/>
        </w:rPr>
        <w:t>chất</w:t>
      </w:r>
    </w:p>
    <w:p w:rsidR="005B2E0C" w:rsidRDefault="00F54929">
      <w:pPr>
        <w:pStyle w:val="NoSpacing"/>
        <w:numPr>
          <w:ilvl w:val="0"/>
          <w:numId w:val="4"/>
        </w:numPr>
        <w:spacing w:line="240" w:lineRule="auto"/>
        <w:ind w:right="-1"/>
        <w:rPr>
          <w:szCs w:val="28"/>
        </w:rPr>
      </w:pPr>
      <w:r>
        <w:rPr>
          <w:szCs w:val="28"/>
          <w:lang w:val="da-DK"/>
        </w:rPr>
        <w:t>Có</w:t>
      </w:r>
      <w:r>
        <w:rPr>
          <w:i/>
          <w:szCs w:val="28"/>
          <w:lang w:val="da-DK"/>
        </w:rPr>
        <w:t xml:space="preserve"> </w:t>
      </w:r>
      <w:r>
        <w:rPr>
          <w:szCs w:val="28"/>
          <w:lang w:val="vi-VN"/>
        </w:rPr>
        <w:t>ý th</w:t>
      </w:r>
      <w:r>
        <w:rPr>
          <w:szCs w:val="28"/>
          <w:lang w:val="vi-VN"/>
        </w:rPr>
        <w:t>ứ</w:t>
      </w:r>
      <w:r>
        <w:rPr>
          <w:szCs w:val="28"/>
          <w:lang w:val="vi-VN"/>
        </w:rPr>
        <w:t xml:space="preserve">c </w:t>
      </w:r>
      <w:r>
        <w:rPr>
          <w:szCs w:val="28"/>
        </w:rPr>
        <w:t>h</w:t>
      </w:r>
      <w:r>
        <w:rPr>
          <w:szCs w:val="28"/>
        </w:rPr>
        <w:t>ọ</w:t>
      </w:r>
      <w:r>
        <w:rPr>
          <w:szCs w:val="28"/>
        </w:rPr>
        <w:t>c t</w:t>
      </w:r>
      <w:r>
        <w:rPr>
          <w:szCs w:val="28"/>
        </w:rPr>
        <w:t>ậ</w:t>
      </w:r>
      <w:r>
        <w:rPr>
          <w:szCs w:val="28"/>
        </w:rPr>
        <w:t>p</w:t>
      </w:r>
      <w:r>
        <w:rPr>
          <w:szCs w:val="28"/>
          <w:lang w:val="vi-VN"/>
        </w:rPr>
        <w:t>, ý th</w:t>
      </w:r>
      <w:r>
        <w:rPr>
          <w:szCs w:val="28"/>
          <w:lang w:val="vi-VN"/>
        </w:rPr>
        <w:t>ứ</w:t>
      </w:r>
      <w:r>
        <w:rPr>
          <w:szCs w:val="28"/>
          <w:lang w:val="vi-VN"/>
        </w:rPr>
        <w:t>c tìm tòi, khám phá và sáng t</w:t>
      </w:r>
      <w:r>
        <w:rPr>
          <w:szCs w:val="28"/>
          <w:lang w:val="vi-VN"/>
        </w:rPr>
        <w:t>ạ</w:t>
      </w:r>
      <w:r>
        <w:rPr>
          <w:szCs w:val="28"/>
        </w:rPr>
        <w:t>o, có ý th</w:t>
      </w:r>
      <w:r>
        <w:rPr>
          <w:szCs w:val="28"/>
        </w:rPr>
        <w:t>ứ</w:t>
      </w:r>
      <w:r>
        <w:rPr>
          <w:szCs w:val="28"/>
        </w:rPr>
        <w:t>c làm vi</w:t>
      </w:r>
      <w:r>
        <w:rPr>
          <w:szCs w:val="28"/>
        </w:rPr>
        <w:t>ệ</w:t>
      </w:r>
      <w:r>
        <w:rPr>
          <w:szCs w:val="28"/>
        </w:rPr>
        <w:t>c nhóm, tôn tr</w:t>
      </w:r>
      <w:r>
        <w:rPr>
          <w:szCs w:val="28"/>
        </w:rPr>
        <w:t>ọ</w:t>
      </w:r>
      <w:r>
        <w:rPr>
          <w:szCs w:val="28"/>
        </w:rPr>
        <w:t>ng ý ki</w:t>
      </w:r>
      <w:r>
        <w:rPr>
          <w:szCs w:val="28"/>
        </w:rPr>
        <w:t>ế</w:t>
      </w:r>
      <w:r>
        <w:rPr>
          <w:szCs w:val="28"/>
        </w:rPr>
        <w:t>n các thành viên khi h</w:t>
      </w:r>
      <w:r>
        <w:rPr>
          <w:szCs w:val="28"/>
        </w:rPr>
        <w:t>ợ</w:t>
      </w:r>
      <w:r>
        <w:rPr>
          <w:szCs w:val="28"/>
        </w:rPr>
        <w:t>p tác.</w:t>
      </w:r>
    </w:p>
    <w:p w:rsidR="005B2E0C" w:rsidRDefault="00F54929">
      <w:pPr>
        <w:pStyle w:val="ListParagraph"/>
        <w:numPr>
          <w:ilvl w:val="0"/>
          <w:numId w:val="4"/>
        </w:numPr>
        <w:spacing w:line="240" w:lineRule="auto"/>
        <w:ind w:right="-1"/>
        <w:rPr>
          <w:rFonts w:cs="Times New Roman"/>
          <w:szCs w:val="28"/>
        </w:rPr>
      </w:pPr>
      <w:r>
        <w:rPr>
          <w:rFonts w:cs="Times New Roman"/>
          <w:szCs w:val="28"/>
        </w:rPr>
        <w:t>Chăm ch</w:t>
      </w:r>
      <w:r>
        <w:rPr>
          <w:rFonts w:cs="Times New Roman"/>
          <w:szCs w:val="28"/>
        </w:rPr>
        <w:t>ỉ</w:t>
      </w:r>
      <w:r>
        <w:rPr>
          <w:rFonts w:cs="Times New Roman"/>
          <w:szCs w:val="28"/>
        </w:rPr>
        <w:t xml:space="preserve"> tích c</w:t>
      </w:r>
      <w:r>
        <w:rPr>
          <w:rFonts w:cs="Times New Roman"/>
          <w:szCs w:val="28"/>
        </w:rPr>
        <w:t>ự</w:t>
      </w:r>
      <w:r>
        <w:rPr>
          <w:rFonts w:cs="Times New Roman"/>
          <w:szCs w:val="28"/>
        </w:rPr>
        <w:t>c xây d</w:t>
      </w:r>
      <w:r>
        <w:rPr>
          <w:rFonts w:cs="Times New Roman"/>
          <w:szCs w:val="28"/>
        </w:rPr>
        <w:t>ự</w:t>
      </w:r>
      <w:r>
        <w:rPr>
          <w:rFonts w:cs="Times New Roman"/>
          <w:szCs w:val="28"/>
        </w:rPr>
        <w:t>ng bài, có trách nhi</w:t>
      </w:r>
      <w:r>
        <w:rPr>
          <w:rFonts w:cs="Times New Roman"/>
          <w:szCs w:val="28"/>
        </w:rPr>
        <w:t>ệ</w:t>
      </w:r>
      <w:r>
        <w:rPr>
          <w:rFonts w:cs="Times New Roman"/>
          <w:szCs w:val="28"/>
        </w:rPr>
        <w:t>m, ch</w:t>
      </w:r>
      <w:r>
        <w:rPr>
          <w:rFonts w:cs="Times New Roman"/>
          <w:szCs w:val="28"/>
        </w:rPr>
        <w:t>ủ</w:t>
      </w:r>
      <w:r>
        <w:rPr>
          <w:rFonts w:cs="Times New Roman"/>
          <w:szCs w:val="28"/>
        </w:rPr>
        <w:t xml:space="preserve"> đ</w:t>
      </w:r>
      <w:r>
        <w:rPr>
          <w:rFonts w:cs="Times New Roman"/>
          <w:szCs w:val="28"/>
        </w:rPr>
        <w:t>ộ</w:t>
      </w:r>
      <w:r>
        <w:rPr>
          <w:rFonts w:cs="Times New Roman"/>
          <w:szCs w:val="28"/>
        </w:rPr>
        <w:t>ng chi</w:t>
      </w:r>
      <w:r>
        <w:rPr>
          <w:rFonts w:cs="Times New Roman"/>
          <w:szCs w:val="28"/>
        </w:rPr>
        <w:t>ế</w:t>
      </w:r>
      <w:r>
        <w:rPr>
          <w:rFonts w:cs="Times New Roman"/>
          <w:szCs w:val="28"/>
        </w:rPr>
        <w:t>m lĩnh ki</w:t>
      </w:r>
      <w:r>
        <w:rPr>
          <w:rFonts w:cs="Times New Roman"/>
          <w:szCs w:val="28"/>
        </w:rPr>
        <w:t>ế</w:t>
      </w:r>
      <w:r>
        <w:rPr>
          <w:rFonts w:cs="Times New Roman"/>
          <w:szCs w:val="28"/>
        </w:rPr>
        <w:t>n th</w:t>
      </w:r>
      <w:r>
        <w:rPr>
          <w:rFonts w:cs="Times New Roman"/>
          <w:szCs w:val="28"/>
        </w:rPr>
        <w:t>ứ</w:t>
      </w:r>
      <w:r>
        <w:rPr>
          <w:rFonts w:cs="Times New Roman"/>
          <w:szCs w:val="28"/>
        </w:rPr>
        <w:t>c theo s</w:t>
      </w:r>
      <w:r>
        <w:rPr>
          <w:rFonts w:cs="Times New Roman"/>
          <w:szCs w:val="28"/>
        </w:rPr>
        <w:t>ự</w:t>
      </w:r>
      <w:r>
        <w:rPr>
          <w:rFonts w:cs="Times New Roman"/>
          <w:szCs w:val="28"/>
        </w:rPr>
        <w:t xml:space="preserve"> hư</w:t>
      </w:r>
      <w:r>
        <w:rPr>
          <w:rFonts w:cs="Times New Roman"/>
          <w:szCs w:val="28"/>
        </w:rPr>
        <w:t>ớ</w:t>
      </w:r>
      <w:r>
        <w:rPr>
          <w:rFonts w:cs="Times New Roman"/>
          <w:szCs w:val="28"/>
        </w:rPr>
        <w:t>ng d</w:t>
      </w:r>
      <w:r>
        <w:rPr>
          <w:rFonts w:cs="Times New Roman"/>
          <w:szCs w:val="28"/>
        </w:rPr>
        <w:t>ẫ</w:t>
      </w:r>
      <w:r>
        <w:rPr>
          <w:rFonts w:cs="Times New Roman"/>
          <w:szCs w:val="28"/>
        </w:rPr>
        <w:t>n c</w:t>
      </w:r>
      <w:r>
        <w:rPr>
          <w:rFonts w:cs="Times New Roman"/>
          <w:szCs w:val="28"/>
        </w:rPr>
        <w:t>ủ</w:t>
      </w:r>
      <w:r>
        <w:rPr>
          <w:rFonts w:cs="Times New Roman"/>
          <w:szCs w:val="28"/>
        </w:rPr>
        <w:t>a GV.</w:t>
      </w:r>
    </w:p>
    <w:p w:rsidR="005B2E0C" w:rsidRDefault="00F54929">
      <w:pPr>
        <w:pStyle w:val="ListParagraph"/>
        <w:numPr>
          <w:ilvl w:val="0"/>
          <w:numId w:val="4"/>
        </w:numPr>
        <w:spacing w:line="240" w:lineRule="auto"/>
        <w:ind w:right="-1"/>
        <w:rPr>
          <w:rFonts w:cs="Times New Roman"/>
          <w:szCs w:val="28"/>
        </w:rPr>
      </w:pPr>
      <w:r>
        <w:rPr>
          <w:rFonts w:cs="Times New Roman"/>
          <w:szCs w:val="28"/>
        </w:rPr>
        <w:t>Hình thành tư duy lo</w:t>
      </w:r>
      <w:r>
        <w:rPr>
          <w:rFonts w:cs="Times New Roman"/>
          <w:szCs w:val="28"/>
        </w:rPr>
        <w:t>gic, l</w:t>
      </w:r>
      <w:r>
        <w:rPr>
          <w:rFonts w:cs="Times New Roman"/>
          <w:szCs w:val="28"/>
        </w:rPr>
        <w:t>ậ</w:t>
      </w:r>
      <w:r>
        <w:rPr>
          <w:rFonts w:cs="Times New Roman"/>
          <w:szCs w:val="28"/>
        </w:rPr>
        <w:t>p lu</w:t>
      </w:r>
      <w:r>
        <w:rPr>
          <w:rFonts w:cs="Times New Roman"/>
          <w:szCs w:val="28"/>
        </w:rPr>
        <w:t>ậ</w:t>
      </w:r>
      <w:r>
        <w:rPr>
          <w:rFonts w:cs="Times New Roman"/>
          <w:szCs w:val="28"/>
        </w:rPr>
        <w:t>n ch</w:t>
      </w:r>
      <w:r>
        <w:rPr>
          <w:rFonts w:cs="Times New Roman"/>
          <w:szCs w:val="28"/>
        </w:rPr>
        <w:t>ặ</w:t>
      </w:r>
      <w:r>
        <w:rPr>
          <w:rFonts w:cs="Times New Roman"/>
          <w:szCs w:val="28"/>
        </w:rPr>
        <w:t>t ch</w:t>
      </w:r>
      <w:r>
        <w:rPr>
          <w:rFonts w:cs="Times New Roman"/>
          <w:szCs w:val="28"/>
        </w:rPr>
        <w:t>ẽ</w:t>
      </w:r>
      <w:r>
        <w:rPr>
          <w:rFonts w:cs="Times New Roman"/>
          <w:szCs w:val="28"/>
        </w:rPr>
        <w:t>, và linh ho</w:t>
      </w:r>
      <w:r>
        <w:rPr>
          <w:rFonts w:cs="Times New Roman"/>
          <w:szCs w:val="28"/>
        </w:rPr>
        <w:t>ạ</w:t>
      </w:r>
      <w:r>
        <w:rPr>
          <w:rFonts w:cs="Times New Roman"/>
          <w:szCs w:val="28"/>
        </w:rPr>
        <w:t>t trong quá trình suy nghĩ.</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II. THI</w:t>
      </w:r>
      <w:r>
        <w:rPr>
          <w:rFonts w:cs="Times New Roman"/>
          <w:b/>
          <w:sz w:val="28"/>
          <w:szCs w:val="28"/>
          <w:lang w:val="nl-NL"/>
        </w:rPr>
        <w:t>Ế</w:t>
      </w:r>
      <w:r>
        <w:rPr>
          <w:rFonts w:cs="Times New Roman"/>
          <w:b/>
          <w:sz w:val="28"/>
          <w:szCs w:val="28"/>
          <w:lang w:val="nl-NL"/>
        </w:rPr>
        <w:t>T B</w:t>
      </w:r>
      <w:r>
        <w:rPr>
          <w:rFonts w:cs="Times New Roman"/>
          <w:b/>
          <w:sz w:val="28"/>
          <w:szCs w:val="28"/>
          <w:lang w:val="nl-NL"/>
        </w:rPr>
        <w:t>Ị</w:t>
      </w:r>
      <w:r>
        <w:rPr>
          <w:rFonts w:cs="Times New Roman"/>
          <w:b/>
          <w:sz w:val="28"/>
          <w:szCs w:val="28"/>
          <w:lang w:val="nl-NL"/>
        </w:rPr>
        <w:t xml:space="preserve">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 VÀ H</w:t>
      </w:r>
      <w:r>
        <w:rPr>
          <w:rFonts w:cs="Times New Roman"/>
          <w:b/>
          <w:sz w:val="28"/>
          <w:szCs w:val="28"/>
          <w:lang w:val="nl-NL"/>
        </w:rPr>
        <w:t>Ọ</w:t>
      </w:r>
      <w:r>
        <w:rPr>
          <w:rFonts w:cs="Times New Roman"/>
          <w:b/>
          <w:sz w:val="28"/>
          <w:szCs w:val="28"/>
          <w:lang w:val="nl-NL"/>
        </w:rPr>
        <w:t>C LI</w:t>
      </w:r>
      <w:r>
        <w:rPr>
          <w:rFonts w:cs="Times New Roman"/>
          <w:b/>
          <w:sz w:val="28"/>
          <w:szCs w:val="28"/>
          <w:lang w:val="nl-NL"/>
        </w:rPr>
        <w:t>Ệ</w:t>
      </w:r>
      <w:r>
        <w:rPr>
          <w:rFonts w:cs="Times New Roman"/>
          <w:b/>
          <w:sz w:val="28"/>
          <w:szCs w:val="28"/>
          <w:lang w:val="nl-NL"/>
        </w:rPr>
        <w:t>U</w:t>
      </w:r>
      <w:r>
        <w:rPr>
          <w:rFonts w:cs="Times New Roman"/>
          <w:sz w:val="28"/>
          <w:szCs w:val="28"/>
          <w:lang w:val="nl-NL"/>
        </w:rPr>
        <w:t xml:space="preserve"> </w:t>
      </w:r>
    </w:p>
    <w:p w:rsidR="005B2E0C" w:rsidRDefault="00F54929">
      <w:pPr>
        <w:pStyle w:val="NoSpacing"/>
        <w:spacing w:line="240" w:lineRule="auto"/>
        <w:ind w:right="-1"/>
        <w:rPr>
          <w:szCs w:val="28"/>
          <w:lang w:val="nl-NL"/>
        </w:rPr>
      </w:pPr>
      <w:r>
        <w:rPr>
          <w:b/>
          <w:szCs w:val="28"/>
          <w:lang w:val="nl-NL"/>
        </w:rPr>
        <w:t>1. Đ</w:t>
      </w:r>
      <w:r>
        <w:rPr>
          <w:b/>
          <w:szCs w:val="28"/>
          <w:lang w:val="nl-NL"/>
        </w:rPr>
        <w:t>ố</w:t>
      </w:r>
      <w:r>
        <w:rPr>
          <w:b/>
          <w:szCs w:val="28"/>
          <w:lang w:val="nl-NL"/>
        </w:rPr>
        <w:t>i v</w:t>
      </w:r>
      <w:r>
        <w:rPr>
          <w:b/>
          <w:szCs w:val="28"/>
          <w:lang w:val="nl-NL"/>
        </w:rPr>
        <w:t>ớ</w:t>
      </w:r>
      <w:r>
        <w:rPr>
          <w:b/>
          <w:szCs w:val="28"/>
          <w:lang w:val="nl-NL"/>
        </w:rPr>
        <w:t xml:space="preserve">i GV:  </w:t>
      </w:r>
      <w:r>
        <w:rPr>
          <w:szCs w:val="28"/>
          <w:lang w:val="nl-NL"/>
        </w:rPr>
        <w:t>SGK, Tài li</w:t>
      </w:r>
      <w:r>
        <w:rPr>
          <w:szCs w:val="28"/>
          <w:lang w:val="nl-NL"/>
        </w:rPr>
        <w:t>ệ</w:t>
      </w:r>
      <w:r>
        <w:rPr>
          <w:szCs w:val="28"/>
          <w:lang w:val="nl-NL"/>
        </w:rPr>
        <w:t>u gi</w:t>
      </w:r>
      <w:r>
        <w:rPr>
          <w:szCs w:val="28"/>
          <w:lang w:val="nl-NL"/>
        </w:rPr>
        <w:t>ả</w:t>
      </w:r>
      <w:r>
        <w:rPr>
          <w:szCs w:val="28"/>
          <w:lang w:val="nl-NL"/>
        </w:rPr>
        <w:t>ng d</w:t>
      </w:r>
      <w:r>
        <w:rPr>
          <w:szCs w:val="28"/>
          <w:lang w:val="nl-NL"/>
        </w:rPr>
        <w:t>ạ</w:t>
      </w:r>
      <w:r>
        <w:rPr>
          <w:szCs w:val="28"/>
          <w:lang w:val="nl-NL"/>
        </w:rPr>
        <w:t>y, giáo án PPT,</w:t>
      </w:r>
      <w:r>
        <w:rPr>
          <w:b/>
          <w:szCs w:val="28"/>
          <w:lang w:val="nl-NL"/>
        </w:rPr>
        <w:t xml:space="preserve"> </w:t>
      </w:r>
      <w:r>
        <w:rPr>
          <w:szCs w:val="28"/>
          <w:lang w:val="nl-NL"/>
        </w:rPr>
        <w:t>thư</w:t>
      </w:r>
      <w:r>
        <w:rPr>
          <w:szCs w:val="28"/>
          <w:lang w:val="nl-NL"/>
        </w:rPr>
        <w:t>ớ</w:t>
      </w:r>
      <w:r>
        <w:rPr>
          <w:szCs w:val="28"/>
          <w:lang w:val="nl-NL"/>
        </w:rPr>
        <w:t>c th</w:t>
      </w:r>
      <w:r>
        <w:rPr>
          <w:szCs w:val="28"/>
          <w:lang w:val="nl-NL"/>
        </w:rPr>
        <w:t>ẳ</w:t>
      </w:r>
      <w:r>
        <w:rPr>
          <w:szCs w:val="28"/>
          <w:lang w:val="nl-NL"/>
        </w:rPr>
        <w:t>ng có chia kho</w:t>
      </w:r>
      <w:r>
        <w:rPr>
          <w:szCs w:val="28"/>
          <w:lang w:val="nl-NL"/>
        </w:rPr>
        <w:t>ả</w:t>
      </w:r>
      <w:r>
        <w:rPr>
          <w:szCs w:val="28"/>
          <w:lang w:val="nl-NL"/>
        </w:rPr>
        <w:t>ng, êke</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2. Đ</w:t>
      </w:r>
      <w:r>
        <w:rPr>
          <w:rFonts w:cs="Times New Roman"/>
          <w:b/>
          <w:sz w:val="28"/>
          <w:szCs w:val="28"/>
          <w:lang w:val="nl-NL"/>
        </w:rPr>
        <w:t>ố</w:t>
      </w:r>
      <w:r>
        <w:rPr>
          <w:rFonts w:cs="Times New Roman"/>
          <w:b/>
          <w:sz w:val="28"/>
          <w:szCs w:val="28"/>
          <w:lang w:val="nl-NL"/>
        </w:rPr>
        <w:t>i v</w:t>
      </w:r>
      <w:r>
        <w:rPr>
          <w:rFonts w:cs="Times New Roman"/>
          <w:b/>
          <w:sz w:val="28"/>
          <w:szCs w:val="28"/>
          <w:lang w:val="nl-NL"/>
        </w:rPr>
        <w:t>ớ</w:t>
      </w:r>
      <w:r>
        <w:rPr>
          <w:rFonts w:cs="Times New Roman"/>
          <w:b/>
          <w:sz w:val="28"/>
          <w:szCs w:val="28"/>
          <w:lang w:val="nl-NL"/>
        </w:rPr>
        <w:t>i HS</w:t>
      </w:r>
      <w:r>
        <w:rPr>
          <w:rFonts w:cs="Times New Roman"/>
          <w:sz w:val="28"/>
          <w:szCs w:val="28"/>
          <w:lang w:val="nl-NL"/>
        </w:rPr>
        <w:t>: SGK, SBT, v</w:t>
      </w:r>
      <w:r>
        <w:rPr>
          <w:rFonts w:cs="Times New Roman"/>
          <w:sz w:val="28"/>
          <w:szCs w:val="28"/>
          <w:lang w:val="nl-NL"/>
        </w:rPr>
        <w:t>ở</w:t>
      </w:r>
      <w:r>
        <w:rPr>
          <w:rFonts w:cs="Times New Roman"/>
          <w:sz w:val="28"/>
          <w:szCs w:val="28"/>
          <w:lang w:val="nl-NL"/>
        </w:rPr>
        <w:t xml:space="preserve"> ghi, gi</w:t>
      </w:r>
      <w:r>
        <w:rPr>
          <w:rFonts w:cs="Times New Roman"/>
          <w:sz w:val="28"/>
          <w:szCs w:val="28"/>
          <w:lang w:val="nl-NL"/>
        </w:rPr>
        <w:t>ấ</w:t>
      </w:r>
      <w:r>
        <w:rPr>
          <w:rFonts w:cs="Times New Roman"/>
          <w:sz w:val="28"/>
          <w:szCs w:val="28"/>
          <w:lang w:val="nl-NL"/>
        </w:rPr>
        <w:t>y nháp, đ</w:t>
      </w:r>
      <w:r>
        <w:rPr>
          <w:rFonts w:cs="Times New Roman"/>
          <w:sz w:val="28"/>
          <w:szCs w:val="28"/>
          <w:lang w:val="nl-NL"/>
        </w:rPr>
        <w:t>ồ</w:t>
      </w:r>
      <w:r>
        <w:rPr>
          <w:rFonts w:cs="Times New Roman"/>
          <w:sz w:val="28"/>
          <w:szCs w:val="28"/>
          <w:lang w:val="nl-NL"/>
        </w:rPr>
        <w:t xml:space="preserve"> dùng h</w:t>
      </w:r>
      <w:r>
        <w:rPr>
          <w:rFonts w:cs="Times New Roman"/>
          <w:sz w:val="28"/>
          <w:szCs w:val="28"/>
          <w:lang w:val="nl-NL"/>
        </w:rPr>
        <w:t>ọ</w:t>
      </w:r>
      <w:r>
        <w:rPr>
          <w:rFonts w:cs="Times New Roman"/>
          <w:sz w:val="28"/>
          <w:szCs w:val="28"/>
          <w:lang w:val="nl-NL"/>
        </w:rPr>
        <w:t>c t</w:t>
      </w:r>
      <w:r>
        <w:rPr>
          <w:rFonts w:cs="Times New Roman"/>
          <w:sz w:val="28"/>
          <w:szCs w:val="28"/>
          <w:lang w:val="nl-NL"/>
        </w:rPr>
        <w:t>ậ</w:t>
      </w:r>
      <w:r>
        <w:rPr>
          <w:rFonts w:cs="Times New Roman"/>
          <w:sz w:val="28"/>
          <w:szCs w:val="28"/>
          <w:lang w:val="nl-NL"/>
        </w:rPr>
        <w:t>p (bút, thư</w:t>
      </w:r>
      <w:r>
        <w:rPr>
          <w:rFonts w:cs="Times New Roman"/>
          <w:sz w:val="28"/>
          <w:szCs w:val="28"/>
          <w:lang w:val="nl-NL"/>
        </w:rPr>
        <w:t>ớ</w:t>
      </w:r>
      <w:r>
        <w:rPr>
          <w:rFonts w:cs="Times New Roman"/>
          <w:sz w:val="28"/>
          <w:szCs w:val="28"/>
          <w:lang w:val="nl-NL"/>
        </w:rPr>
        <w:t xml:space="preserve">c, </w:t>
      </w:r>
      <w:r>
        <w:rPr>
          <w:rFonts w:cs="Times New Roman"/>
          <w:sz w:val="28"/>
          <w:szCs w:val="28"/>
          <w:lang w:val="nl-NL"/>
        </w:rPr>
        <w:t>êke...), b</w:t>
      </w:r>
      <w:r>
        <w:rPr>
          <w:rFonts w:cs="Times New Roman"/>
          <w:sz w:val="28"/>
          <w:szCs w:val="28"/>
          <w:lang w:val="nl-NL"/>
        </w:rPr>
        <w:t>ả</w:t>
      </w:r>
      <w:r>
        <w:rPr>
          <w:rFonts w:cs="Times New Roman"/>
          <w:sz w:val="28"/>
          <w:szCs w:val="28"/>
          <w:lang w:val="nl-NL"/>
        </w:rPr>
        <w:t>ng nhóm, bút vi</w:t>
      </w:r>
      <w:r>
        <w:rPr>
          <w:rFonts w:cs="Times New Roman"/>
          <w:sz w:val="28"/>
          <w:szCs w:val="28"/>
          <w:lang w:val="nl-NL"/>
        </w:rPr>
        <w:t>ế</w:t>
      </w:r>
      <w:r>
        <w:rPr>
          <w:rFonts w:cs="Times New Roman"/>
          <w:sz w:val="28"/>
          <w:szCs w:val="28"/>
          <w:lang w:val="nl-NL"/>
        </w:rPr>
        <w:t>t b</w:t>
      </w:r>
      <w:r>
        <w:rPr>
          <w:rFonts w:cs="Times New Roman"/>
          <w:sz w:val="28"/>
          <w:szCs w:val="28"/>
          <w:lang w:val="nl-NL"/>
        </w:rPr>
        <w:t>ả</w:t>
      </w:r>
      <w:r>
        <w:rPr>
          <w:rFonts w:cs="Times New Roman"/>
          <w:sz w:val="28"/>
          <w:szCs w:val="28"/>
          <w:lang w:val="nl-NL"/>
        </w:rPr>
        <w:t>ng nhóm.</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III. TI</w:t>
      </w:r>
      <w:r>
        <w:rPr>
          <w:rFonts w:cs="Times New Roman"/>
          <w:b/>
          <w:sz w:val="28"/>
          <w:szCs w:val="28"/>
          <w:lang w:val="nl-NL"/>
        </w:rPr>
        <w:t>Ế</w:t>
      </w:r>
      <w:r>
        <w:rPr>
          <w:rFonts w:cs="Times New Roman"/>
          <w:b/>
          <w:sz w:val="28"/>
          <w:szCs w:val="28"/>
          <w:lang w:val="nl-NL"/>
        </w:rPr>
        <w:t>N TRÌNH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w:t>
      </w:r>
    </w:p>
    <w:p w:rsidR="005B2E0C" w:rsidRDefault="00F54929">
      <w:pPr>
        <w:spacing w:before="120" w:line="240" w:lineRule="auto"/>
        <w:ind w:right="-1"/>
        <w:rPr>
          <w:rFonts w:cs="Times New Roman"/>
          <w:b/>
          <w:sz w:val="28"/>
          <w:szCs w:val="28"/>
          <w:lang w:val="nl-NL"/>
        </w:rPr>
      </w:pPr>
      <w:r>
        <w:rPr>
          <w:rFonts w:cs="Times New Roman"/>
          <w:b/>
          <w:sz w:val="28"/>
          <w:szCs w:val="28"/>
          <w:lang w:val="nl-NL"/>
        </w:rPr>
        <w:t>A. 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KH</w:t>
      </w:r>
      <w:r>
        <w:rPr>
          <w:rFonts w:cs="Times New Roman"/>
          <w:b/>
          <w:sz w:val="28"/>
          <w:szCs w:val="28"/>
          <w:lang w:val="nl-NL"/>
        </w:rPr>
        <w:t>Ở</w:t>
      </w:r>
      <w:r>
        <w:rPr>
          <w:rFonts w:cs="Times New Roman"/>
          <w:b/>
          <w:sz w:val="28"/>
          <w:szCs w:val="28"/>
          <w:lang w:val="nl-NL"/>
        </w:rPr>
        <w:t>I Đ</w:t>
      </w:r>
      <w:r>
        <w:rPr>
          <w:rFonts w:cs="Times New Roman"/>
          <w:b/>
          <w:sz w:val="28"/>
          <w:szCs w:val="28"/>
          <w:lang w:val="nl-NL"/>
        </w:rPr>
        <w:t>Ộ</w:t>
      </w:r>
      <w:r>
        <w:rPr>
          <w:rFonts w:cs="Times New Roman"/>
          <w:b/>
          <w:sz w:val="28"/>
          <w:szCs w:val="28"/>
          <w:lang w:val="nl-NL"/>
        </w:rPr>
        <w:t>NG (M</w:t>
      </w:r>
      <w:r>
        <w:rPr>
          <w:rFonts w:cs="Times New Roman"/>
          <w:b/>
          <w:sz w:val="28"/>
          <w:szCs w:val="28"/>
          <w:lang w:val="nl-NL"/>
        </w:rPr>
        <w:t>Ở</w:t>
      </w:r>
      <w:r>
        <w:rPr>
          <w:rFonts w:cs="Times New Roman"/>
          <w:b/>
          <w:sz w:val="28"/>
          <w:szCs w:val="28"/>
          <w:lang w:val="nl-NL"/>
        </w:rPr>
        <w:t xml:space="preserve"> Đ</w:t>
      </w:r>
      <w:r>
        <w:rPr>
          <w:rFonts w:cs="Times New Roman"/>
          <w:b/>
          <w:sz w:val="28"/>
          <w:szCs w:val="28"/>
          <w:lang w:val="nl-NL"/>
        </w:rPr>
        <w:t>Ầ</w:t>
      </w:r>
      <w:r>
        <w:rPr>
          <w:rFonts w:cs="Times New Roman"/>
          <w:b/>
          <w:sz w:val="28"/>
          <w:szCs w:val="28"/>
          <w:lang w:val="nl-NL"/>
        </w:rPr>
        <w:t>U)</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rPr>
        <w:lastRenderedPageBreak/>
        <w:t>- HS nh</w:t>
      </w:r>
      <w:r>
        <w:rPr>
          <w:rFonts w:cs="Times New Roman"/>
          <w:sz w:val="28"/>
          <w:szCs w:val="28"/>
        </w:rPr>
        <w:t>ớ</w:t>
      </w:r>
      <w:r>
        <w:rPr>
          <w:rFonts w:cs="Times New Roman"/>
          <w:sz w:val="28"/>
          <w:szCs w:val="28"/>
        </w:rPr>
        <w:t xml:space="preserve"> l</w:t>
      </w:r>
      <w:r>
        <w:rPr>
          <w:rFonts w:cs="Times New Roman"/>
          <w:sz w:val="28"/>
          <w:szCs w:val="28"/>
        </w:rPr>
        <w:t>ạ</w:t>
      </w:r>
      <w:r>
        <w:rPr>
          <w:rFonts w:cs="Times New Roman"/>
          <w:sz w:val="28"/>
          <w:szCs w:val="28"/>
        </w:rPr>
        <w:t>i các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đã h</w:t>
      </w:r>
      <w:r>
        <w:rPr>
          <w:rFonts w:cs="Times New Roman"/>
          <w:sz w:val="28"/>
          <w:szCs w:val="28"/>
        </w:rPr>
        <w:t>ọ</w:t>
      </w:r>
      <w:r>
        <w:rPr>
          <w:rFonts w:cs="Times New Roman"/>
          <w:sz w:val="28"/>
          <w:szCs w:val="28"/>
        </w:rPr>
        <w:t>c c</w:t>
      </w:r>
      <w:r>
        <w:rPr>
          <w:rFonts w:cs="Times New Roman"/>
          <w:sz w:val="28"/>
          <w:szCs w:val="28"/>
        </w:rPr>
        <w:t>ủ</w:t>
      </w:r>
      <w:r>
        <w:rPr>
          <w:rFonts w:cs="Times New Roman"/>
          <w:sz w:val="28"/>
          <w:szCs w:val="28"/>
        </w:rPr>
        <w:t>a các bài trư</w:t>
      </w:r>
      <w:r>
        <w:rPr>
          <w:rFonts w:cs="Times New Roman"/>
          <w:sz w:val="28"/>
          <w:szCs w:val="28"/>
        </w:rPr>
        <w:t>ớ</w:t>
      </w:r>
      <w:r>
        <w:rPr>
          <w:rFonts w:cs="Times New Roman"/>
          <w:sz w:val="28"/>
          <w:szCs w:val="28"/>
        </w:rPr>
        <w:t>c và có tâm th</w:t>
      </w:r>
      <w:r>
        <w:rPr>
          <w:rFonts w:cs="Times New Roman"/>
          <w:sz w:val="28"/>
          <w:szCs w:val="28"/>
        </w:rPr>
        <w:t>ế</w:t>
      </w:r>
      <w:r>
        <w:rPr>
          <w:rFonts w:cs="Times New Roman"/>
          <w:sz w:val="28"/>
          <w:szCs w:val="28"/>
        </w:rPr>
        <w:t xml:space="preserve"> đ</w:t>
      </w:r>
      <w:r>
        <w:rPr>
          <w:rFonts w:cs="Times New Roman"/>
          <w:sz w:val="28"/>
          <w:szCs w:val="28"/>
        </w:rPr>
        <w:t>ể</w:t>
      </w:r>
      <w:r>
        <w:rPr>
          <w:rFonts w:cs="Times New Roman"/>
          <w:sz w:val="28"/>
          <w:szCs w:val="28"/>
        </w:rPr>
        <w:t xml:space="preserve"> làm bài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w:t>
      </w:r>
    </w:p>
    <w:p w:rsidR="005B2E0C" w:rsidRDefault="00F54929">
      <w:pPr>
        <w:spacing w:line="240" w:lineRule="auto"/>
        <w:ind w:right="-1"/>
        <w:rPr>
          <w:rFonts w:cs="Times New Roman"/>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 xml:space="preserve">i dung: </w:t>
      </w:r>
      <w:r>
        <w:rPr>
          <w:rFonts w:cs="Times New Roman"/>
          <w:sz w:val="28"/>
          <w:szCs w:val="28"/>
          <w:lang w:val="nl-NL"/>
        </w:rPr>
        <w:t>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suy nghĩ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w:t>
      </w:r>
      <w:r>
        <w:rPr>
          <w:rFonts w:cs="Times New Roman"/>
          <w:sz w:val="28"/>
          <w:szCs w:val="28"/>
          <w:lang w:val="nl-NL"/>
        </w:rPr>
        <w:t>u h</w:t>
      </w:r>
      <w:r>
        <w:rPr>
          <w:rFonts w:cs="Times New Roman"/>
          <w:sz w:val="28"/>
          <w:szCs w:val="28"/>
          <w:lang w:val="nl-NL"/>
        </w:rPr>
        <w:t>ỏ</w:t>
      </w:r>
      <w:r>
        <w:rPr>
          <w:rFonts w:cs="Times New Roman"/>
          <w:sz w:val="28"/>
          <w:szCs w:val="28"/>
          <w:lang w:val="nl-NL"/>
        </w:rPr>
        <w:t>i.</w:t>
      </w:r>
    </w:p>
    <w:p w:rsidR="005B2E0C" w:rsidRDefault="00F54929">
      <w:pPr>
        <w:spacing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đư</w:t>
      </w:r>
      <w:r>
        <w:rPr>
          <w:rFonts w:cs="Times New Roman"/>
          <w:sz w:val="28"/>
          <w:szCs w:val="28"/>
          <w:lang w:val="nl-NL"/>
        </w:rPr>
        <w:t>ợ</w:t>
      </w:r>
      <w:r>
        <w:rPr>
          <w:rFonts w:cs="Times New Roman"/>
          <w:sz w:val="28"/>
          <w:szCs w:val="28"/>
          <w:lang w:val="nl-NL"/>
        </w:rPr>
        <w:t>c các câu h</w:t>
      </w:r>
      <w:r>
        <w:rPr>
          <w:rFonts w:cs="Times New Roman"/>
          <w:sz w:val="28"/>
          <w:szCs w:val="28"/>
          <w:lang w:val="nl-NL"/>
        </w:rPr>
        <w:t>ỏ</w:t>
      </w:r>
      <w:r>
        <w:rPr>
          <w:rFonts w:cs="Times New Roman"/>
          <w:sz w:val="28"/>
          <w:szCs w:val="28"/>
          <w:lang w:val="nl-NL"/>
        </w:rPr>
        <w:t>i v</w:t>
      </w:r>
      <w:r>
        <w:rPr>
          <w:rFonts w:cs="Times New Roman"/>
          <w:sz w:val="28"/>
          <w:szCs w:val="28"/>
          <w:lang w:val="nl-NL"/>
        </w:rPr>
        <w:t>ề</w:t>
      </w:r>
      <w:r>
        <w:rPr>
          <w:rFonts w:cs="Times New Roman"/>
          <w:sz w:val="28"/>
          <w:szCs w:val="28"/>
          <w:lang w:val="nl-NL"/>
        </w:rPr>
        <w:t xml:space="preserve"> d</w:t>
      </w:r>
      <w:r>
        <w:rPr>
          <w:rFonts w:cs="Times New Roman"/>
          <w:sz w:val="28"/>
          <w:szCs w:val="28"/>
          <w:lang w:val="nl-NL"/>
        </w:rPr>
        <w:t>ấ</w:t>
      </w:r>
      <w:r>
        <w:rPr>
          <w:rFonts w:cs="Times New Roman"/>
          <w:sz w:val="28"/>
          <w:szCs w:val="28"/>
          <w:lang w:val="nl-NL"/>
        </w:rPr>
        <w:t>u hi</w:t>
      </w:r>
      <w:r>
        <w:rPr>
          <w:rFonts w:cs="Times New Roman"/>
          <w:sz w:val="28"/>
          <w:szCs w:val="28"/>
          <w:lang w:val="nl-NL"/>
        </w:rPr>
        <w:t>ệ</w:t>
      </w:r>
      <w:r>
        <w:rPr>
          <w:rFonts w:cs="Times New Roman"/>
          <w:sz w:val="28"/>
          <w:szCs w:val="28"/>
          <w:lang w:val="nl-NL"/>
        </w:rPr>
        <w:t>u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và các góc t</w:t>
      </w:r>
      <w:r>
        <w:rPr>
          <w:rFonts w:cs="Times New Roman"/>
          <w:sz w:val="28"/>
          <w:szCs w:val="28"/>
          <w:lang w:val="nl-NL"/>
        </w:rPr>
        <w:t>ạ</w:t>
      </w:r>
      <w:r>
        <w:rPr>
          <w:rFonts w:cs="Times New Roman"/>
          <w:sz w:val="28"/>
          <w:szCs w:val="28"/>
          <w:lang w:val="nl-NL"/>
        </w:rPr>
        <w:t>o b</w:t>
      </w:r>
      <w:r>
        <w:rPr>
          <w:rFonts w:cs="Times New Roman"/>
          <w:sz w:val="28"/>
          <w:szCs w:val="28"/>
          <w:lang w:val="nl-NL"/>
        </w:rPr>
        <w:t>ở</w:t>
      </w:r>
      <w:r>
        <w:rPr>
          <w:rFonts w:cs="Times New Roman"/>
          <w:sz w:val="28"/>
          <w:szCs w:val="28"/>
          <w:lang w:val="nl-NL"/>
        </w:rPr>
        <w:t>i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w:t>
      </w:r>
      <w:r>
        <w:rPr>
          <w:rFonts w:cs="Times New Roman"/>
          <w:sz w:val="28"/>
          <w:szCs w:val="28"/>
          <w:lang w:val="nl-NL"/>
        </w:rPr>
        <w:t>ắ</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 xml:space="preserve">ng. </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 xml:space="preserve">n: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1: Chuy</w:t>
      </w:r>
      <w:r>
        <w:rPr>
          <w:rFonts w:cs="Times New Roman"/>
          <w:b/>
          <w:sz w:val="28"/>
          <w:szCs w:val="28"/>
          <w:lang w:val="nl-NL"/>
        </w:rPr>
        <w:t>ể</w:t>
      </w:r>
      <w:r>
        <w:rPr>
          <w:rFonts w:cs="Times New Roman"/>
          <w:b/>
          <w:sz w:val="28"/>
          <w:szCs w:val="28"/>
          <w:lang w:val="nl-NL"/>
        </w:rPr>
        <w:t>n giao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w:t>
      </w:r>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sz w:val="28"/>
          <w:szCs w:val="28"/>
          <w:lang w:val="nl-NL"/>
        </w:rPr>
        <w:t>- GV cho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nhanh các câu h</w:t>
      </w:r>
      <w:r>
        <w:rPr>
          <w:rFonts w:cs="Times New Roman"/>
          <w:sz w:val="28"/>
          <w:szCs w:val="28"/>
          <w:lang w:val="nl-NL"/>
        </w:rPr>
        <w:t>ỏ</w:t>
      </w:r>
      <w:r>
        <w:rPr>
          <w:rFonts w:cs="Times New Roman"/>
          <w:sz w:val="28"/>
          <w:szCs w:val="28"/>
          <w:lang w:val="nl-NL"/>
        </w:rPr>
        <w:t>i:</w:t>
      </w:r>
    </w:p>
    <w:p w:rsidR="005B2E0C" w:rsidRDefault="00F54929">
      <w:pPr>
        <w:spacing w:before="120" w:line="240" w:lineRule="auto"/>
        <w:ind w:right="-1"/>
        <w:rPr>
          <w:rFonts w:cs="Times New Roman"/>
          <w:sz w:val="28"/>
          <w:szCs w:val="28"/>
          <w:lang w:val="nl-NL"/>
        </w:rPr>
      </w:pPr>
      <w:r>
        <w:rPr>
          <w:rFonts w:cs="Times New Roman"/>
          <w:b/>
          <w:bCs/>
          <w:sz w:val="28"/>
          <w:szCs w:val="28"/>
          <w:lang w:val="nl-NL"/>
        </w:rPr>
        <w:t>Câu 1:</w:t>
      </w:r>
      <w:r>
        <w:rPr>
          <w:rFonts w:cs="Times New Roman"/>
          <w:sz w:val="28"/>
          <w:szCs w:val="28"/>
          <w:lang w:val="nl-NL"/>
        </w:rPr>
        <w:t xml:space="preserve"> Cho</w:t>
      </w:r>
      <w:r>
        <w:rPr>
          <w:rFonts w:cs="Times New Roman"/>
          <w:sz w:val="28"/>
          <w:szCs w:val="28"/>
          <w:lang w:val="nl-NL"/>
        </w:rPr>
        <w:t xml:space="preserve"> hình v</w:t>
      </w:r>
      <w:r>
        <w:rPr>
          <w:rFonts w:cs="Times New Roman"/>
          <w:sz w:val="28"/>
          <w:szCs w:val="28"/>
          <w:lang w:val="nl-NL"/>
        </w:rPr>
        <w:t>ẽ</w:t>
      </w:r>
      <w:r>
        <w:rPr>
          <w:rFonts w:cs="Times New Roman"/>
          <w:sz w:val="28"/>
          <w:szCs w:val="28"/>
          <w:lang w:val="nl-NL"/>
        </w:rPr>
        <w:t>, tìm đáp án đúng c</w:t>
      </w:r>
      <w:r>
        <w:rPr>
          <w:rFonts w:cs="Times New Roman"/>
          <w:sz w:val="28"/>
          <w:szCs w:val="28"/>
          <w:lang w:val="nl-NL"/>
        </w:rPr>
        <w:t>ủ</w:t>
      </w:r>
      <w:r>
        <w:rPr>
          <w:rFonts w:cs="Times New Roman"/>
          <w:sz w:val="28"/>
          <w:szCs w:val="28"/>
          <w:lang w:val="nl-NL"/>
        </w:rPr>
        <w:t>a các câu sau:</w:t>
      </w:r>
    </w:p>
    <w:p w:rsidR="005B2E0C" w:rsidRDefault="00F54929">
      <w:pPr>
        <w:spacing w:before="120" w:line="240" w:lineRule="auto"/>
        <w:ind w:right="-1"/>
        <w:rPr>
          <w:rFonts w:cs="Times New Roman"/>
          <w:sz w:val="28"/>
          <w:szCs w:val="28"/>
          <w:lang w:val="nl-NL"/>
        </w:rPr>
      </w:pPr>
      <w:r>
        <w:rPr>
          <w:rFonts w:cs="Times New Roman"/>
          <w:b/>
          <w:noProof/>
          <w:sz w:val="28"/>
          <w:szCs w:val="28"/>
        </w:rPr>
        <w:drawing>
          <wp:inline distT="0" distB="0" distL="0" distR="0">
            <wp:extent cx="2835910" cy="2228215"/>
            <wp:effectExtent l="0" t="0" r="889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32"/>
                    <a:stretch>
                      <a:fillRect/>
                    </a:stretch>
                  </pic:blipFill>
                  <pic:spPr>
                    <a:xfrm>
                      <a:off x="0" y="0"/>
                      <a:ext cx="2838591" cy="2230323"/>
                    </a:xfrm>
                    <a:prstGeom prst="rect">
                      <a:avLst/>
                    </a:prstGeom>
                  </pic:spPr>
                </pic:pic>
              </a:graphicData>
            </a:graphic>
          </wp:inline>
        </w:drawing>
      </w:r>
    </w:p>
    <w:p w:rsidR="005B2E0C" w:rsidRDefault="00F54929">
      <w:pPr>
        <w:spacing w:before="120" w:line="240" w:lineRule="auto"/>
        <w:ind w:right="-1"/>
        <w:rPr>
          <w:rFonts w:cs="Times New Roman"/>
          <w:sz w:val="28"/>
          <w:szCs w:val="28"/>
          <w:lang w:val="nl-NL"/>
        </w:rPr>
      </w:pPr>
      <w:r>
        <w:rPr>
          <w:rFonts w:cs="Times New Roman"/>
          <w:sz w:val="28"/>
          <w:szCs w:val="28"/>
          <w:lang w:val="nl-NL"/>
        </w:rPr>
        <w:t>a) Trong hình v</w:t>
      </w:r>
      <w:r>
        <w:rPr>
          <w:rFonts w:cs="Times New Roman"/>
          <w:sz w:val="28"/>
          <w:szCs w:val="28"/>
          <w:lang w:val="nl-NL"/>
        </w:rPr>
        <w:t>ẽ</w:t>
      </w:r>
      <w:r>
        <w:rPr>
          <w:rFonts w:cs="Times New Roman"/>
          <w:sz w:val="28"/>
          <w:szCs w:val="28"/>
          <w:lang w:val="nl-NL"/>
        </w:rPr>
        <w:t>, c</w:t>
      </w:r>
      <w:r>
        <w:rPr>
          <w:rFonts w:cs="Times New Roman"/>
          <w:sz w:val="28"/>
          <w:szCs w:val="28"/>
          <w:lang w:val="nl-NL"/>
        </w:rPr>
        <w:t>ặ</w:t>
      </w:r>
      <w:r>
        <w:rPr>
          <w:rFonts w:cs="Times New Roman"/>
          <w:sz w:val="28"/>
          <w:szCs w:val="28"/>
          <w:lang w:val="nl-NL"/>
        </w:rPr>
        <w:t>p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là:</w:t>
      </w:r>
    </w:p>
    <w:p w:rsidR="005B2E0C" w:rsidRDefault="00F54929">
      <w:pPr>
        <w:spacing w:before="120" w:line="240" w:lineRule="auto"/>
        <w:ind w:right="-1"/>
        <w:rPr>
          <w:rFonts w:cs="Times New Roman"/>
          <w:sz w:val="28"/>
          <w:szCs w:val="28"/>
          <w:lang w:val="nl-NL"/>
        </w:rPr>
      </w:pPr>
      <w:r>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sz w:val="28"/>
          <w:szCs w:val="28"/>
          <w:lang w:val="nl-NL"/>
        </w:rPr>
        <w:t xml:space="preserve">b) Trong hình </w:t>
      </w:r>
      <w:r>
        <w:rPr>
          <w:rFonts w:cs="Times New Roman"/>
          <w:sz w:val="28"/>
          <w:szCs w:val="28"/>
          <w:lang w:val="nl-NL"/>
        </w:rPr>
        <w:t>v</w:t>
      </w:r>
      <w:r>
        <w:rPr>
          <w:rFonts w:cs="Times New Roman"/>
          <w:sz w:val="28"/>
          <w:szCs w:val="28"/>
          <w:lang w:val="nl-NL"/>
        </w:rPr>
        <w:t>ẽ</w:t>
      </w:r>
      <w:r>
        <w:rPr>
          <w:rFonts w:cs="Times New Roman"/>
          <w:sz w:val="28"/>
          <w:szCs w:val="28"/>
          <w:lang w:val="nl-NL"/>
        </w:rPr>
        <w:t>, c</w:t>
      </w:r>
      <w:r>
        <w:rPr>
          <w:rFonts w:cs="Times New Roman"/>
          <w:sz w:val="28"/>
          <w:szCs w:val="28"/>
          <w:lang w:val="nl-NL"/>
        </w:rPr>
        <w:t>ặ</w:t>
      </w:r>
      <w:r>
        <w:rPr>
          <w:rFonts w:cs="Times New Roman"/>
          <w:sz w:val="28"/>
          <w:szCs w:val="28"/>
          <w:lang w:val="nl-NL"/>
        </w:rPr>
        <w:t>p góc so le trong là:</w:t>
      </w:r>
    </w:p>
    <w:p w:rsidR="005B2E0C" w:rsidRDefault="00F54929">
      <w:pPr>
        <w:spacing w:before="120" w:line="240" w:lineRule="auto"/>
        <w:ind w:right="-1"/>
        <w:rPr>
          <w:rFonts w:cs="Times New Roman"/>
          <w:sz w:val="28"/>
          <w:szCs w:val="28"/>
          <w:lang w:val="nl-NL"/>
        </w:rPr>
      </w:pPr>
      <w:r>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b/>
          <w:bCs/>
          <w:sz w:val="28"/>
          <w:szCs w:val="28"/>
          <w:lang w:val="nl-NL"/>
        </w:rPr>
        <w:t>Câu 2:</w:t>
      </w:r>
      <w:r>
        <w:rPr>
          <w:rFonts w:cs="Times New Roman"/>
          <w:sz w:val="28"/>
          <w:szCs w:val="28"/>
          <w:lang w:val="nl-NL"/>
        </w:rPr>
        <w:t xml:space="preserve"> Ch</w:t>
      </w:r>
      <w:r>
        <w:rPr>
          <w:rFonts w:cs="Times New Roman"/>
          <w:sz w:val="28"/>
          <w:szCs w:val="28"/>
          <w:lang w:val="nl-NL"/>
        </w:rPr>
        <w:t>ọ</w:t>
      </w:r>
      <w:r>
        <w:rPr>
          <w:rFonts w:cs="Times New Roman"/>
          <w:sz w:val="28"/>
          <w:szCs w:val="28"/>
          <w:lang w:val="nl-NL"/>
        </w:rPr>
        <w:t>n câu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sai:</w:t>
      </w:r>
    </w:p>
    <w:p w:rsidR="005B2E0C" w:rsidRDefault="00F54929">
      <w:pPr>
        <w:spacing w:before="120" w:line="240" w:lineRule="auto"/>
        <w:ind w:right="-1"/>
        <w:rPr>
          <w:rFonts w:cs="Times New Roman"/>
          <w:sz w:val="28"/>
          <w:szCs w:val="28"/>
          <w:lang w:val="nl-NL"/>
        </w:rPr>
      </w:pPr>
      <w:r>
        <w:rPr>
          <w:rFonts w:cs="Times New Roman"/>
          <w:sz w:val="28"/>
          <w:szCs w:val="28"/>
          <w:lang w:val="nl-NL"/>
        </w:rPr>
        <w:t>N</w:t>
      </w:r>
      <w:r>
        <w:rPr>
          <w:rFonts w:cs="Times New Roman"/>
          <w:sz w:val="28"/>
          <w:szCs w:val="28"/>
          <w:lang w:val="nl-NL"/>
        </w:rPr>
        <w:t>ế</w:t>
      </w:r>
      <w:r>
        <w:rPr>
          <w:rFonts w:cs="Times New Roman"/>
          <w:sz w:val="28"/>
          <w:szCs w:val="28"/>
          <w:lang w:val="nl-NL"/>
        </w:rPr>
        <w:t>u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w:t>
      </w:r>
      <w:r>
        <w:rPr>
          <w:rFonts w:cs="Times New Roman"/>
          <w:sz w:val="28"/>
          <w:szCs w:val="28"/>
          <w:lang w:val="nl-NL"/>
        </w:rPr>
        <w:t>ắ</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t</w:t>
      </w:r>
      <w:r>
        <w:rPr>
          <w:rFonts w:cs="Times New Roman"/>
          <w:sz w:val="28"/>
          <w:szCs w:val="28"/>
          <w:lang w:val="nl-NL"/>
        </w:rPr>
        <w:t>rong các góc t</w:t>
      </w:r>
      <w:r>
        <w:rPr>
          <w:rFonts w:cs="Times New Roman"/>
          <w:sz w:val="28"/>
          <w:szCs w:val="28"/>
          <w:lang w:val="nl-NL"/>
        </w:rPr>
        <w:t>ạ</w:t>
      </w:r>
      <w:r>
        <w:rPr>
          <w:rFonts w:cs="Times New Roman"/>
          <w:sz w:val="28"/>
          <w:szCs w:val="28"/>
          <w:lang w:val="nl-NL"/>
        </w:rPr>
        <w:t>o thành có m</w:t>
      </w:r>
      <w:r>
        <w:rPr>
          <w:rFonts w:cs="Times New Roman"/>
          <w:sz w:val="28"/>
          <w:szCs w:val="28"/>
          <w:lang w:val="nl-NL"/>
        </w:rPr>
        <w:t>ộ</w:t>
      </w:r>
      <w:r>
        <w:rPr>
          <w:rFonts w:cs="Times New Roman"/>
          <w:sz w:val="28"/>
          <w:szCs w:val="28"/>
          <w:lang w:val="nl-NL"/>
        </w:rPr>
        <w:t>t c</w:t>
      </w:r>
      <w:r>
        <w:rPr>
          <w:rFonts w:cs="Times New Roman"/>
          <w:sz w:val="28"/>
          <w:szCs w:val="28"/>
          <w:lang w:val="nl-NL"/>
        </w:rPr>
        <w:t>ặ</w:t>
      </w:r>
      <w:r>
        <w:rPr>
          <w:rFonts w:cs="Times New Roman"/>
          <w:sz w:val="28"/>
          <w:szCs w:val="28"/>
          <w:lang w:val="nl-NL"/>
        </w:rPr>
        <w:t>p góc so le trong b</w:t>
      </w:r>
      <w:r>
        <w:rPr>
          <w:rFonts w:cs="Times New Roman"/>
          <w:sz w:val="28"/>
          <w:szCs w:val="28"/>
          <w:lang w:val="nl-NL"/>
        </w:rPr>
        <w:t>ằ</w:t>
      </w:r>
      <w:r>
        <w:rPr>
          <w:rFonts w:cs="Times New Roman"/>
          <w:sz w:val="28"/>
          <w:szCs w:val="28"/>
          <w:lang w:val="nl-NL"/>
        </w:rPr>
        <w:t>ng nhau. Khi đó:</w:t>
      </w:r>
    </w:p>
    <w:p w:rsidR="005B2E0C" w:rsidRDefault="00F54929">
      <w:pPr>
        <w:spacing w:before="120" w:line="240" w:lineRule="auto"/>
        <w:ind w:right="-1"/>
        <w:rPr>
          <w:rFonts w:cs="Times New Roman"/>
          <w:sz w:val="28"/>
          <w:szCs w:val="28"/>
          <w:lang w:val="nl-NL"/>
        </w:rPr>
      </w:pPr>
      <w:r>
        <w:rPr>
          <w:rFonts w:cs="Times New Roman"/>
          <w:sz w:val="28"/>
          <w:szCs w:val="28"/>
          <w:lang w:val="nl-NL"/>
        </w:rPr>
        <w:t>A. C</w:t>
      </w:r>
      <w:r>
        <w:rPr>
          <w:rFonts w:cs="Times New Roman"/>
          <w:sz w:val="28"/>
          <w:szCs w:val="28"/>
          <w:lang w:val="nl-NL"/>
        </w:rPr>
        <w:t>ặ</w:t>
      </w:r>
      <w:r>
        <w:rPr>
          <w:rFonts w:cs="Times New Roman"/>
          <w:sz w:val="28"/>
          <w:szCs w:val="28"/>
          <w:lang w:val="nl-NL"/>
        </w:rPr>
        <w:t>p góc so le trong còn l</w:t>
      </w:r>
      <w:r>
        <w:rPr>
          <w:rFonts w:cs="Times New Roman"/>
          <w:sz w:val="28"/>
          <w:szCs w:val="28"/>
          <w:lang w:val="nl-NL"/>
        </w:rPr>
        <w:t>ạ</w:t>
      </w:r>
      <w:r>
        <w:rPr>
          <w:rFonts w:cs="Times New Roman"/>
          <w:sz w:val="28"/>
          <w:szCs w:val="28"/>
          <w:lang w:val="nl-NL"/>
        </w:rPr>
        <w:t>i b</w:t>
      </w:r>
      <w:r>
        <w:rPr>
          <w:rFonts w:cs="Times New Roman"/>
          <w:sz w:val="28"/>
          <w:szCs w:val="28"/>
          <w:lang w:val="nl-NL"/>
        </w:rPr>
        <w:t>ằ</w:t>
      </w:r>
      <w:r>
        <w:rPr>
          <w:rFonts w:cs="Times New Roman"/>
          <w:sz w:val="28"/>
          <w:szCs w:val="28"/>
          <w:lang w:val="nl-NL"/>
        </w:rPr>
        <w:t>ng nhau</w:t>
      </w:r>
    </w:p>
    <w:p w:rsidR="005B2E0C" w:rsidRDefault="00F54929">
      <w:pPr>
        <w:spacing w:before="120" w:line="240" w:lineRule="auto"/>
        <w:ind w:right="-1"/>
        <w:rPr>
          <w:rFonts w:cs="Times New Roman"/>
          <w:sz w:val="28"/>
          <w:szCs w:val="28"/>
          <w:lang w:val="nl-NL"/>
        </w:rPr>
      </w:pPr>
      <w:r>
        <w:rPr>
          <w:rFonts w:cs="Times New Roman"/>
          <w:sz w:val="28"/>
          <w:szCs w:val="28"/>
          <w:lang w:val="nl-NL"/>
        </w:rPr>
        <w:t>B. M</w:t>
      </w:r>
      <w:r>
        <w:rPr>
          <w:rFonts w:cs="Times New Roman"/>
          <w:sz w:val="28"/>
          <w:szCs w:val="28"/>
          <w:lang w:val="nl-NL"/>
        </w:rPr>
        <w:t>ỗ</w:t>
      </w:r>
      <w:r>
        <w:rPr>
          <w:rFonts w:cs="Times New Roman"/>
          <w:sz w:val="28"/>
          <w:szCs w:val="28"/>
          <w:lang w:val="nl-NL"/>
        </w:rPr>
        <w:t>i c</w:t>
      </w:r>
      <w:r>
        <w:rPr>
          <w:rFonts w:cs="Times New Roman"/>
          <w:sz w:val="28"/>
          <w:szCs w:val="28"/>
          <w:lang w:val="nl-NL"/>
        </w:rPr>
        <w:t>ặ</w:t>
      </w:r>
      <w:r>
        <w:rPr>
          <w:rFonts w:cs="Times New Roman"/>
          <w:sz w:val="28"/>
          <w:szCs w:val="28"/>
          <w:lang w:val="nl-NL"/>
        </w:rPr>
        <w:t>p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b</w:t>
      </w:r>
      <w:r>
        <w:rPr>
          <w:rFonts w:cs="Times New Roman"/>
          <w:sz w:val="28"/>
          <w:szCs w:val="28"/>
          <w:lang w:val="nl-NL"/>
        </w:rPr>
        <w:t>ằ</w:t>
      </w:r>
      <w:r>
        <w:rPr>
          <w:rFonts w:cs="Times New Roman"/>
          <w:sz w:val="28"/>
          <w:szCs w:val="28"/>
          <w:lang w:val="nl-NL"/>
        </w:rPr>
        <w:t>ng nhau.</w:t>
      </w:r>
    </w:p>
    <w:p w:rsidR="005B2E0C" w:rsidRDefault="00F54929">
      <w:pPr>
        <w:spacing w:before="120" w:line="240" w:lineRule="auto"/>
        <w:ind w:right="-1"/>
        <w:rPr>
          <w:rFonts w:cs="Times New Roman"/>
          <w:sz w:val="28"/>
          <w:szCs w:val="28"/>
          <w:lang w:val="nl-NL"/>
        </w:rPr>
      </w:pPr>
      <w:r>
        <w:rPr>
          <w:rFonts w:cs="Times New Roman"/>
          <w:sz w:val="28"/>
          <w:szCs w:val="28"/>
          <w:lang w:val="nl-NL"/>
        </w:rPr>
        <w:t>C. M</w:t>
      </w:r>
      <w:r>
        <w:rPr>
          <w:rFonts w:cs="Times New Roman"/>
          <w:sz w:val="28"/>
          <w:szCs w:val="28"/>
          <w:lang w:val="nl-NL"/>
        </w:rPr>
        <w:t>ỗ</w:t>
      </w:r>
      <w:r>
        <w:rPr>
          <w:rFonts w:cs="Times New Roman"/>
          <w:sz w:val="28"/>
          <w:szCs w:val="28"/>
          <w:lang w:val="nl-NL"/>
        </w:rPr>
        <w:t>i c</w:t>
      </w:r>
      <w:r>
        <w:rPr>
          <w:rFonts w:cs="Times New Roman"/>
          <w:sz w:val="28"/>
          <w:szCs w:val="28"/>
          <w:lang w:val="nl-NL"/>
        </w:rPr>
        <w:t>ặ</w:t>
      </w:r>
      <w:r>
        <w:rPr>
          <w:rFonts w:cs="Times New Roman"/>
          <w:sz w:val="28"/>
          <w:szCs w:val="28"/>
          <w:lang w:val="nl-NL"/>
        </w:rPr>
        <w:t>p góc trong cùng phía bù nhau.</w:t>
      </w:r>
    </w:p>
    <w:p w:rsidR="005B2E0C" w:rsidRDefault="00F54929">
      <w:pPr>
        <w:spacing w:before="120" w:line="240" w:lineRule="auto"/>
        <w:ind w:right="-1"/>
        <w:rPr>
          <w:rFonts w:cs="Times New Roman"/>
          <w:sz w:val="28"/>
          <w:szCs w:val="28"/>
          <w:lang w:val="nl-NL"/>
        </w:rPr>
      </w:pPr>
      <w:r>
        <w:rPr>
          <w:rFonts w:cs="Times New Roman"/>
          <w:sz w:val="28"/>
          <w:szCs w:val="28"/>
          <w:lang w:val="nl-NL"/>
        </w:rPr>
        <w:t>D. M</w:t>
      </w:r>
      <w:r>
        <w:rPr>
          <w:rFonts w:cs="Times New Roman"/>
          <w:sz w:val="28"/>
          <w:szCs w:val="28"/>
          <w:lang w:val="nl-NL"/>
        </w:rPr>
        <w:t>ỗ</w:t>
      </w:r>
      <w:r>
        <w:rPr>
          <w:rFonts w:cs="Times New Roman"/>
          <w:sz w:val="28"/>
          <w:szCs w:val="28"/>
          <w:lang w:val="nl-NL"/>
        </w:rPr>
        <w:t>i c</w:t>
      </w:r>
      <w:r>
        <w:rPr>
          <w:rFonts w:cs="Times New Roman"/>
          <w:sz w:val="28"/>
          <w:szCs w:val="28"/>
          <w:lang w:val="nl-NL"/>
        </w:rPr>
        <w:t>ặ</w:t>
      </w:r>
      <w:r>
        <w:rPr>
          <w:rFonts w:cs="Times New Roman"/>
          <w:sz w:val="28"/>
          <w:szCs w:val="28"/>
          <w:lang w:val="nl-NL"/>
        </w:rPr>
        <w:t>p góc trong cùng phía b</w:t>
      </w:r>
      <w:r>
        <w:rPr>
          <w:rFonts w:cs="Times New Roman"/>
          <w:sz w:val="28"/>
          <w:szCs w:val="28"/>
          <w:lang w:val="nl-NL"/>
        </w:rPr>
        <w:t>ằ</w:t>
      </w:r>
      <w:r>
        <w:rPr>
          <w:rFonts w:cs="Times New Roman"/>
          <w:sz w:val="28"/>
          <w:szCs w:val="28"/>
          <w:lang w:val="nl-NL"/>
        </w:rPr>
        <w:t xml:space="preserve">ng nhau.    </w:t>
      </w:r>
    </w:p>
    <w:p w:rsidR="005B2E0C" w:rsidRDefault="00F54929">
      <w:pPr>
        <w:spacing w:before="120" w:line="240" w:lineRule="auto"/>
        <w:ind w:right="-1"/>
        <w:rPr>
          <w:rFonts w:cs="Times New Roman"/>
          <w:sz w:val="28"/>
          <w:szCs w:val="28"/>
          <w:lang w:val="nl-NL"/>
        </w:rPr>
      </w:pPr>
      <w:r>
        <w:rPr>
          <w:rFonts w:cs="Times New Roman"/>
          <w:b/>
          <w:bCs/>
          <w:sz w:val="28"/>
          <w:szCs w:val="28"/>
          <w:lang w:val="nl-NL"/>
        </w:rPr>
        <w:t>Câu 3:</w:t>
      </w:r>
      <w:r>
        <w:rPr>
          <w:rFonts w:cs="Times New Roman"/>
          <w:sz w:val="28"/>
          <w:szCs w:val="28"/>
          <w:lang w:val="nl-NL"/>
        </w:rPr>
        <w:t xml:space="preserve"> Cho hình v</w:t>
      </w:r>
      <w:r>
        <w:rPr>
          <w:rFonts w:cs="Times New Roman"/>
          <w:sz w:val="28"/>
          <w:szCs w:val="28"/>
          <w:lang w:val="nl-NL"/>
        </w:rPr>
        <w:t>ẽ</w:t>
      </w:r>
      <w:r>
        <w:rPr>
          <w:rFonts w:cs="Times New Roman"/>
          <w:sz w:val="28"/>
          <w:szCs w:val="28"/>
          <w:lang w:val="nl-NL"/>
        </w:rPr>
        <w:t>:</w:t>
      </w:r>
    </w:p>
    <w:p w:rsidR="005B2E0C" w:rsidRDefault="00F54929">
      <w:pPr>
        <w:spacing w:before="120" w:line="240" w:lineRule="auto"/>
        <w:ind w:right="-1"/>
        <w:rPr>
          <w:rFonts w:cs="Times New Roman"/>
          <w:sz w:val="28"/>
          <w:szCs w:val="28"/>
          <w:lang w:val="nl-NL"/>
        </w:rPr>
      </w:pPr>
      <w:r>
        <w:rPr>
          <w:rFonts w:cs="Times New Roman"/>
          <w:noProof/>
          <w:sz w:val="28"/>
          <w:szCs w:val="28"/>
        </w:rPr>
        <w:lastRenderedPageBreak/>
        <w:drawing>
          <wp:inline distT="0" distB="0" distL="0" distR="0">
            <wp:extent cx="3596640" cy="2186940"/>
            <wp:effectExtent l="0" t="0" r="10160" b="101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34"/>
                    <a:stretch>
                      <a:fillRect/>
                    </a:stretch>
                  </pic:blipFill>
                  <pic:spPr>
                    <a:xfrm>
                      <a:off x="0" y="0"/>
                      <a:ext cx="3596952" cy="2187130"/>
                    </a:xfrm>
                    <a:prstGeom prst="rect">
                      <a:avLst/>
                    </a:prstGeom>
                  </pic:spPr>
                </pic:pic>
              </a:graphicData>
            </a:graphic>
          </wp:inline>
        </w:drawing>
      </w:r>
    </w:p>
    <w:p w:rsidR="005B2E0C" w:rsidRDefault="00F54929">
      <w:pPr>
        <w:spacing w:before="120" w:line="240" w:lineRule="auto"/>
        <w:ind w:right="-1"/>
        <w:rPr>
          <w:rFonts w:cs="Times New Roman"/>
          <w:bCs/>
          <w:sz w:val="28"/>
          <w:szCs w:val="28"/>
          <w:lang w:val="fr-FR"/>
        </w:rPr>
      </w:pPr>
      <w:r>
        <w:rPr>
          <w:rFonts w:cs="Times New Roman"/>
          <w:bCs/>
          <w:sz w:val="28"/>
          <w:szCs w:val="28"/>
          <w:lang w:val="fr-FR"/>
        </w:rPr>
        <w:t>Bi</w:t>
      </w:r>
      <w:r>
        <w:rPr>
          <w:rFonts w:cs="Times New Roman"/>
          <w:bCs/>
          <w:sz w:val="28"/>
          <w:szCs w:val="28"/>
          <w:lang w:val="fr-FR"/>
        </w:rPr>
        <w:t>ế</w:t>
      </w:r>
      <w:r>
        <w:rPr>
          <w:rFonts w:cs="Times New Roman"/>
          <w:bCs/>
          <w:sz w:val="28"/>
          <w:szCs w:val="28"/>
          <w:lang w:val="fr-FR"/>
        </w:rPr>
        <w:t xml:space="preserve">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Pr>
          <w:rFonts w:cs="Times New Roman"/>
          <w:bCs/>
          <w:sz w:val="28"/>
          <w:szCs w:val="28"/>
          <w:lang w:val="fr-FR"/>
        </w:rPr>
        <w:t>, câu tr</w:t>
      </w:r>
      <w:r>
        <w:rPr>
          <w:rFonts w:cs="Times New Roman"/>
          <w:bCs/>
          <w:sz w:val="28"/>
          <w:szCs w:val="28"/>
          <w:lang w:val="fr-FR"/>
        </w:rPr>
        <w:t>ả</w:t>
      </w:r>
      <w:r>
        <w:rPr>
          <w:rFonts w:cs="Times New Roman"/>
          <w:bCs/>
          <w:sz w:val="28"/>
          <w:szCs w:val="28"/>
          <w:lang w:val="fr-FR"/>
        </w:rPr>
        <w:t xml:space="preserve"> l</w:t>
      </w:r>
      <w:r>
        <w:rPr>
          <w:rFonts w:cs="Times New Roman"/>
          <w:bCs/>
          <w:sz w:val="28"/>
          <w:szCs w:val="28"/>
          <w:lang w:val="fr-FR"/>
        </w:rPr>
        <w:t>ờ</w:t>
      </w:r>
      <w:r>
        <w:rPr>
          <w:rFonts w:cs="Times New Roman"/>
          <w:bCs/>
          <w:sz w:val="28"/>
          <w:szCs w:val="28"/>
          <w:lang w:val="fr-FR"/>
        </w:rPr>
        <w:t>i đúng:</w:t>
      </w:r>
    </w:p>
    <w:p w:rsidR="005B2E0C" w:rsidRDefault="00F54929">
      <w:pPr>
        <w:spacing w:before="120" w:line="240" w:lineRule="auto"/>
        <w:ind w:right="-1"/>
        <w:rPr>
          <w:rFonts w:cs="Times New Roman"/>
          <w:bCs/>
          <w:sz w:val="28"/>
          <w:szCs w:val="28"/>
          <w:lang w:val="fr-FR"/>
        </w:rPr>
      </w:pPr>
      <w:r>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rsidR="005B2E0C" w:rsidRDefault="00F54929">
      <w:pPr>
        <w:spacing w:before="120" w:line="240" w:lineRule="auto"/>
        <w:ind w:right="-1"/>
        <w:rPr>
          <w:rFonts w:cs="Times New Roman"/>
          <w:bCs/>
          <w:sz w:val="28"/>
          <w:szCs w:val="28"/>
          <w:lang w:val="fr-FR"/>
        </w:rPr>
      </w:pPr>
      <w:r>
        <w:rPr>
          <w:rFonts w:cs="Times New Roman"/>
          <w:bCs/>
          <w:sz w:val="28"/>
          <w:szCs w:val="28"/>
          <w:lang w:val="fr-FR"/>
        </w:rPr>
        <w:t>B. AB // CD</w:t>
      </w:r>
    </w:p>
    <w:p w:rsidR="005B2E0C" w:rsidRDefault="00F54929">
      <w:pPr>
        <w:spacing w:before="120" w:line="240" w:lineRule="auto"/>
        <w:ind w:right="-1"/>
        <w:rPr>
          <w:rFonts w:cs="Times New Roman"/>
          <w:bCs/>
          <w:sz w:val="28"/>
          <w:szCs w:val="28"/>
          <w:lang w:val="fr-FR"/>
        </w:rPr>
      </w:pPr>
      <w:r>
        <w:rPr>
          <w:rFonts w:cs="Times New Roman"/>
          <w:bCs/>
          <w:sz w:val="28"/>
          <w:szCs w:val="28"/>
          <w:lang w:val="fr-FR"/>
        </w:rPr>
        <w:t>C. C</w:t>
      </w:r>
      <w:r>
        <w:rPr>
          <w:rFonts w:cs="Times New Roman"/>
          <w:bCs/>
          <w:sz w:val="28"/>
          <w:szCs w:val="28"/>
          <w:lang w:val="fr-FR"/>
        </w:rPr>
        <w:t>ả</w:t>
      </w:r>
      <w:r>
        <w:rPr>
          <w:rFonts w:cs="Times New Roman"/>
          <w:bCs/>
          <w:sz w:val="28"/>
          <w:szCs w:val="28"/>
          <w:lang w:val="fr-FR"/>
        </w:rPr>
        <w:t xml:space="preserve"> A, B đ</w:t>
      </w:r>
      <w:r>
        <w:rPr>
          <w:rFonts w:cs="Times New Roman"/>
          <w:bCs/>
          <w:sz w:val="28"/>
          <w:szCs w:val="28"/>
          <w:lang w:val="fr-FR"/>
        </w:rPr>
        <w:t>ề</w:t>
      </w:r>
      <w:r>
        <w:rPr>
          <w:rFonts w:cs="Times New Roman"/>
          <w:bCs/>
          <w:sz w:val="28"/>
          <w:szCs w:val="28"/>
          <w:lang w:val="fr-FR"/>
        </w:rPr>
        <w:t>u đúng</w:t>
      </w:r>
    </w:p>
    <w:p w:rsidR="005B2E0C" w:rsidRDefault="00F54929">
      <w:pPr>
        <w:spacing w:before="120" w:line="240" w:lineRule="auto"/>
        <w:ind w:right="-1"/>
        <w:rPr>
          <w:rFonts w:cs="Times New Roman"/>
          <w:sz w:val="28"/>
          <w:szCs w:val="28"/>
          <w:lang w:val="nl-NL"/>
        </w:rPr>
      </w:pPr>
      <w:r>
        <w:rPr>
          <w:rFonts w:cs="Times New Roman"/>
          <w:bCs/>
          <w:sz w:val="28"/>
          <w:szCs w:val="28"/>
          <w:lang w:val="fr-FR"/>
        </w:rPr>
        <w:t>D. C</w:t>
      </w:r>
      <w:r>
        <w:rPr>
          <w:rFonts w:cs="Times New Roman"/>
          <w:bCs/>
          <w:sz w:val="28"/>
          <w:szCs w:val="28"/>
          <w:lang w:val="fr-FR"/>
        </w:rPr>
        <w:t>ả</w:t>
      </w:r>
      <w:r>
        <w:rPr>
          <w:rFonts w:cs="Times New Roman"/>
          <w:bCs/>
          <w:sz w:val="28"/>
          <w:szCs w:val="28"/>
          <w:lang w:val="fr-FR"/>
        </w:rPr>
        <w:t xml:space="preserve"> A, B đ</w:t>
      </w:r>
      <w:r>
        <w:rPr>
          <w:rFonts w:cs="Times New Roman"/>
          <w:bCs/>
          <w:sz w:val="28"/>
          <w:szCs w:val="28"/>
          <w:lang w:val="fr-FR"/>
        </w:rPr>
        <w:t>ề</w:t>
      </w:r>
      <w:r>
        <w:rPr>
          <w:rFonts w:cs="Times New Roman"/>
          <w:bCs/>
          <w:sz w:val="28"/>
          <w:szCs w:val="28"/>
          <w:lang w:val="fr-FR"/>
        </w:rPr>
        <w:t>u sai.</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 xml:space="preserve">: </w:t>
      </w:r>
      <w:r>
        <w:rPr>
          <w:rFonts w:cs="Times New Roman"/>
          <w:sz w:val="28"/>
          <w:szCs w:val="28"/>
          <w:lang w:val="nl-NL"/>
        </w:rPr>
        <w:t>HS quan sát và chú ý l</w:t>
      </w:r>
      <w:r>
        <w:rPr>
          <w:rFonts w:cs="Times New Roman"/>
          <w:sz w:val="28"/>
          <w:szCs w:val="28"/>
          <w:lang w:val="nl-NL"/>
        </w:rPr>
        <w:t>ắ</w:t>
      </w:r>
      <w:r>
        <w:rPr>
          <w:rFonts w:cs="Times New Roman"/>
          <w:sz w:val="28"/>
          <w:szCs w:val="28"/>
          <w:lang w:val="nl-NL"/>
        </w:rPr>
        <w:t>ng nghe, th</w:t>
      </w:r>
      <w:r>
        <w:rPr>
          <w:rFonts w:cs="Times New Roman"/>
          <w:sz w:val="28"/>
          <w:szCs w:val="28"/>
          <w:lang w:val="nl-NL"/>
        </w:rPr>
        <w:t>ả</w:t>
      </w:r>
      <w:r>
        <w:rPr>
          <w:rFonts w:cs="Times New Roman"/>
          <w:sz w:val="28"/>
          <w:szCs w:val="28"/>
          <w:lang w:val="nl-NL"/>
        </w:rPr>
        <w:t>o lu</w:t>
      </w:r>
      <w:r>
        <w:rPr>
          <w:rFonts w:cs="Times New Roman"/>
          <w:sz w:val="28"/>
          <w:szCs w:val="28"/>
          <w:lang w:val="nl-NL"/>
        </w:rPr>
        <w:t>ậ</w:t>
      </w:r>
      <w:r>
        <w:rPr>
          <w:rFonts w:cs="Times New Roman"/>
          <w:sz w:val="28"/>
          <w:szCs w:val="28"/>
          <w:lang w:val="nl-NL"/>
        </w:rPr>
        <w:t>n nhóm đôi hoàn thành yêu c</w:t>
      </w:r>
      <w:r>
        <w:rPr>
          <w:rFonts w:cs="Times New Roman"/>
          <w:sz w:val="28"/>
          <w:szCs w:val="28"/>
          <w:lang w:val="nl-NL"/>
        </w:rPr>
        <w:t>ầ</w:t>
      </w:r>
      <w:r>
        <w:rPr>
          <w:rFonts w:cs="Times New Roman"/>
          <w:sz w:val="28"/>
          <w:szCs w:val="28"/>
          <w:lang w:val="nl-NL"/>
        </w:rPr>
        <w:t>u.</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3: Báo cáo, th</w:t>
      </w:r>
      <w:r>
        <w:rPr>
          <w:rFonts w:cs="Times New Roman"/>
          <w:b/>
          <w:sz w:val="28"/>
          <w:szCs w:val="28"/>
          <w:lang w:val="nl-NL"/>
        </w:rPr>
        <w:t>ả</w:t>
      </w:r>
      <w:r>
        <w:rPr>
          <w:rFonts w:cs="Times New Roman"/>
          <w:b/>
          <w:sz w:val="28"/>
          <w:szCs w:val="28"/>
          <w:lang w:val="nl-NL"/>
        </w:rPr>
        <w:t>o lu</w:t>
      </w:r>
      <w:r>
        <w:rPr>
          <w:rFonts w:cs="Times New Roman"/>
          <w:b/>
          <w:sz w:val="28"/>
          <w:szCs w:val="28"/>
          <w:lang w:val="nl-NL"/>
        </w:rPr>
        <w:t>ậ</w:t>
      </w:r>
      <w:r>
        <w:rPr>
          <w:rFonts w:cs="Times New Roman"/>
          <w:b/>
          <w:sz w:val="28"/>
          <w:szCs w:val="28"/>
          <w:lang w:val="nl-NL"/>
        </w:rPr>
        <w:t xml:space="preserve">n: </w:t>
      </w:r>
      <w:r>
        <w:rPr>
          <w:rFonts w:cs="Times New Roman"/>
          <w:sz w:val="28"/>
          <w:szCs w:val="28"/>
          <w:lang w:val="nl-NL"/>
        </w:rPr>
        <w:t>GV g</w:t>
      </w:r>
      <w:r>
        <w:rPr>
          <w:rFonts w:cs="Times New Roman"/>
          <w:sz w:val="28"/>
          <w:szCs w:val="28"/>
          <w:lang w:val="nl-NL"/>
        </w:rPr>
        <w:t>ọ</w:t>
      </w:r>
      <w:r>
        <w:rPr>
          <w:rFonts w:cs="Times New Roman"/>
          <w:sz w:val="28"/>
          <w:szCs w:val="28"/>
          <w:lang w:val="nl-NL"/>
        </w:rPr>
        <w:t>i m</w:t>
      </w:r>
      <w:r>
        <w:rPr>
          <w:rFonts w:cs="Times New Roman"/>
          <w:sz w:val="28"/>
          <w:szCs w:val="28"/>
          <w:lang w:val="nl-NL"/>
        </w:rPr>
        <w:t>ộ</w:t>
      </w:r>
      <w:r>
        <w:rPr>
          <w:rFonts w:cs="Times New Roman"/>
          <w:sz w:val="28"/>
          <w:szCs w:val="28"/>
          <w:lang w:val="nl-NL"/>
        </w:rPr>
        <w:t>t s</w:t>
      </w:r>
      <w:r>
        <w:rPr>
          <w:rFonts w:cs="Times New Roman"/>
          <w:sz w:val="28"/>
          <w:szCs w:val="28"/>
          <w:lang w:val="nl-NL"/>
        </w:rPr>
        <w:t>ố</w:t>
      </w:r>
      <w:r>
        <w:rPr>
          <w:rFonts w:cs="Times New Roman"/>
          <w:sz w:val="28"/>
          <w:szCs w:val="28"/>
          <w:lang w:val="nl-NL"/>
        </w:rPr>
        <w:t xml:space="preserve"> HS</w:t>
      </w:r>
      <w:r>
        <w:rPr>
          <w:rFonts w:cs="Times New Roman"/>
          <w:sz w:val="28"/>
          <w:szCs w:val="28"/>
          <w:lang w:val="nl-NL"/>
        </w:rPr>
        <w:t xml:space="preserve">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HS khác nh</w:t>
      </w:r>
      <w:r>
        <w:rPr>
          <w:rFonts w:cs="Times New Roman"/>
          <w:sz w:val="28"/>
          <w:szCs w:val="28"/>
          <w:lang w:val="nl-NL"/>
        </w:rPr>
        <w:t>ậ</w:t>
      </w:r>
      <w:r>
        <w:rPr>
          <w:rFonts w:cs="Times New Roman"/>
          <w:sz w:val="28"/>
          <w:szCs w:val="28"/>
          <w:lang w:val="nl-NL"/>
        </w:rPr>
        <w:t>n xét, b</w:t>
      </w:r>
      <w:r>
        <w:rPr>
          <w:rFonts w:cs="Times New Roman"/>
          <w:sz w:val="28"/>
          <w:szCs w:val="28"/>
          <w:lang w:val="nl-NL"/>
        </w:rPr>
        <w:t>ổ</w:t>
      </w:r>
      <w:r>
        <w:rPr>
          <w:rFonts w:cs="Times New Roman"/>
          <w:sz w:val="28"/>
          <w:szCs w:val="28"/>
          <w:lang w:val="nl-NL"/>
        </w:rPr>
        <w:t xml:space="preserve"> sung.</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4: K</w:t>
      </w:r>
      <w:r>
        <w:rPr>
          <w:rFonts w:cs="Times New Roman"/>
          <w:b/>
          <w:sz w:val="28"/>
          <w:szCs w:val="28"/>
          <w:lang w:val="nl-NL"/>
        </w:rPr>
        <w:t>ế</w:t>
      </w:r>
      <w:r>
        <w:rPr>
          <w:rFonts w:cs="Times New Roman"/>
          <w:b/>
          <w:sz w:val="28"/>
          <w:szCs w:val="28"/>
          <w:lang w:val="nl-NL"/>
        </w:rPr>
        <w:t>t lu</w:t>
      </w:r>
      <w:r>
        <w:rPr>
          <w:rFonts w:cs="Times New Roman"/>
          <w:b/>
          <w:sz w:val="28"/>
          <w:szCs w:val="28"/>
          <w:lang w:val="nl-NL"/>
        </w:rPr>
        <w:t>ậ</w:t>
      </w:r>
      <w:r>
        <w:rPr>
          <w:rFonts w:cs="Times New Roman"/>
          <w:b/>
          <w:sz w:val="28"/>
          <w:szCs w:val="28"/>
          <w:lang w:val="nl-NL"/>
        </w:rPr>
        <w:t>n, nh</w:t>
      </w:r>
      <w:r>
        <w:rPr>
          <w:rFonts w:cs="Times New Roman"/>
          <w:b/>
          <w:sz w:val="28"/>
          <w:szCs w:val="28"/>
          <w:lang w:val="nl-NL"/>
        </w:rPr>
        <w:t>ậ</w:t>
      </w:r>
      <w:r>
        <w:rPr>
          <w:rFonts w:cs="Times New Roman"/>
          <w:b/>
          <w:sz w:val="28"/>
          <w:szCs w:val="28"/>
          <w:lang w:val="nl-NL"/>
        </w:rPr>
        <w:t>n đ</w:t>
      </w:r>
      <w:r>
        <w:rPr>
          <w:rFonts w:cs="Times New Roman"/>
          <w:b/>
          <w:sz w:val="28"/>
          <w:szCs w:val="28"/>
          <w:lang w:val="nl-NL"/>
        </w:rPr>
        <w:t>ị</w:t>
      </w:r>
      <w:r>
        <w:rPr>
          <w:rFonts w:cs="Times New Roman"/>
          <w:b/>
          <w:sz w:val="28"/>
          <w:szCs w:val="28"/>
          <w:lang w:val="nl-NL"/>
        </w:rPr>
        <w:t xml:space="preserve">nh: </w:t>
      </w:r>
      <w:r>
        <w:rPr>
          <w:rFonts w:cs="Times New Roman"/>
          <w:sz w:val="28"/>
          <w:szCs w:val="28"/>
          <w:lang w:val="nl-NL"/>
        </w:rPr>
        <w:t>GV đánh giá k</w:t>
      </w:r>
      <w:r>
        <w:rPr>
          <w:rFonts w:cs="Times New Roman"/>
          <w:sz w:val="28"/>
          <w:szCs w:val="28"/>
          <w:lang w:val="nl-NL"/>
        </w:rPr>
        <w:t>ế</w:t>
      </w:r>
      <w:r>
        <w:rPr>
          <w:rFonts w:cs="Times New Roman"/>
          <w:sz w:val="28"/>
          <w:szCs w:val="28"/>
          <w:lang w:val="nl-NL"/>
        </w:rPr>
        <w:t>t qu</w:t>
      </w:r>
      <w:r>
        <w:rPr>
          <w:rFonts w:cs="Times New Roman"/>
          <w:sz w:val="28"/>
          <w:szCs w:val="28"/>
          <w:lang w:val="nl-NL"/>
        </w:rPr>
        <w:t>ả</w:t>
      </w:r>
      <w:r>
        <w:rPr>
          <w:rFonts w:cs="Times New Roman"/>
          <w:sz w:val="28"/>
          <w:szCs w:val="28"/>
          <w:lang w:val="nl-NL"/>
        </w:rPr>
        <w:t xml:space="preserve"> c</w:t>
      </w:r>
      <w:r>
        <w:rPr>
          <w:rFonts w:cs="Times New Roman"/>
          <w:sz w:val="28"/>
          <w:szCs w:val="28"/>
          <w:lang w:val="nl-NL"/>
        </w:rPr>
        <w:t>ủ</w:t>
      </w:r>
      <w:r>
        <w:rPr>
          <w:rFonts w:cs="Times New Roman"/>
          <w:sz w:val="28"/>
          <w:szCs w:val="28"/>
          <w:lang w:val="nl-NL"/>
        </w:rPr>
        <w:t>a HS, trên cơ s</w:t>
      </w:r>
      <w:r>
        <w:rPr>
          <w:rFonts w:cs="Times New Roman"/>
          <w:sz w:val="28"/>
          <w:szCs w:val="28"/>
          <w:lang w:val="nl-NL"/>
        </w:rPr>
        <w:t>ở</w:t>
      </w:r>
      <w:r>
        <w:rPr>
          <w:rFonts w:cs="Times New Roman"/>
          <w:sz w:val="28"/>
          <w:szCs w:val="28"/>
          <w:lang w:val="nl-NL"/>
        </w:rPr>
        <w:t xml:space="preserve"> đó d</w:t>
      </w:r>
      <w:r>
        <w:rPr>
          <w:rFonts w:cs="Times New Roman"/>
          <w:sz w:val="28"/>
          <w:szCs w:val="28"/>
          <w:lang w:val="nl-NL"/>
        </w:rPr>
        <w:t>ẫ</w:t>
      </w:r>
      <w:r>
        <w:rPr>
          <w:rFonts w:cs="Times New Roman"/>
          <w:sz w:val="28"/>
          <w:szCs w:val="28"/>
          <w:lang w:val="nl-NL"/>
        </w:rPr>
        <w:t>n d</w:t>
      </w:r>
      <w:r>
        <w:rPr>
          <w:rFonts w:cs="Times New Roman"/>
          <w:sz w:val="28"/>
          <w:szCs w:val="28"/>
          <w:lang w:val="nl-NL"/>
        </w:rPr>
        <w:t>ắ</w:t>
      </w:r>
      <w:r>
        <w:rPr>
          <w:rFonts w:cs="Times New Roman"/>
          <w:sz w:val="28"/>
          <w:szCs w:val="28"/>
          <w:lang w:val="nl-NL"/>
        </w:rPr>
        <w:t>t HS vào bài h</w:t>
      </w:r>
      <w:r>
        <w:rPr>
          <w:rFonts w:cs="Times New Roman"/>
          <w:sz w:val="28"/>
          <w:szCs w:val="28"/>
          <w:lang w:val="nl-NL"/>
        </w:rPr>
        <w:t>ọ</w:t>
      </w:r>
      <w:r>
        <w:rPr>
          <w:rFonts w:cs="Times New Roman"/>
          <w:sz w:val="28"/>
          <w:szCs w:val="28"/>
          <w:lang w:val="nl-NL"/>
        </w:rPr>
        <w:t>c Luy</w:t>
      </w:r>
      <w:r>
        <w:rPr>
          <w:rFonts w:cs="Times New Roman"/>
          <w:sz w:val="28"/>
          <w:szCs w:val="28"/>
          <w:lang w:val="nl-NL"/>
        </w:rPr>
        <w:t>ệ</w:t>
      </w:r>
      <w:r>
        <w:rPr>
          <w:rFonts w:cs="Times New Roman"/>
          <w:sz w:val="28"/>
          <w:szCs w:val="28"/>
          <w:lang w:val="nl-NL"/>
        </w:rPr>
        <w:t>n t</w:t>
      </w:r>
      <w:r>
        <w:rPr>
          <w:rFonts w:cs="Times New Roman"/>
          <w:sz w:val="28"/>
          <w:szCs w:val="28"/>
          <w:lang w:val="nl-NL"/>
        </w:rPr>
        <w:t>ậ</w:t>
      </w:r>
      <w:r>
        <w:rPr>
          <w:rFonts w:cs="Times New Roman"/>
          <w:sz w:val="28"/>
          <w:szCs w:val="28"/>
          <w:lang w:val="nl-NL"/>
        </w:rPr>
        <w:t>p chung.</w:t>
      </w:r>
    </w:p>
    <w:p w:rsidR="005B2E0C" w:rsidRDefault="00F54929">
      <w:pPr>
        <w:spacing w:before="120" w:line="240" w:lineRule="auto"/>
        <w:ind w:right="-1"/>
        <w:rPr>
          <w:rFonts w:cs="Times New Roman"/>
          <w:b/>
          <w:bCs/>
          <w:sz w:val="28"/>
          <w:szCs w:val="28"/>
          <w:lang w:val="nl-NL"/>
        </w:rPr>
      </w:pPr>
      <w:r>
        <w:rPr>
          <w:rFonts w:cs="Times New Roman"/>
          <w:b/>
          <w:bCs/>
          <w:sz w:val="28"/>
          <w:szCs w:val="28"/>
          <w:lang w:val="nl-NL"/>
        </w:rPr>
        <w:t>Đáp án:</w:t>
      </w:r>
    </w:p>
    <w:tbl>
      <w:tblPr>
        <w:tblStyle w:val="TableGrid"/>
        <w:tblW w:w="0" w:type="auto"/>
        <w:tblLook w:val="04A0" w:firstRow="1" w:lastRow="0" w:firstColumn="1" w:lastColumn="0" w:noHBand="0" w:noVBand="1"/>
      </w:tblPr>
      <w:tblGrid>
        <w:gridCol w:w="3238"/>
        <w:gridCol w:w="3238"/>
        <w:gridCol w:w="3238"/>
      </w:tblGrid>
      <w:tr w:rsidR="005B2E0C">
        <w:tc>
          <w:tcPr>
            <w:tcW w:w="3238"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1</w:t>
            </w:r>
          </w:p>
        </w:tc>
        <w:tc>
          <w:tcPr>
            <w:tcW w:w="3238"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2</w:t>
            </w:r>
          </w:p>
        </w:tc>
        <w:tc>
          <w:tcPr>
            <w:tcW w:w="3238"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3</w:t>
            </w:r>
          </w:p>
        </w:tc>
      </w:tr>
      <w:tr w:rsidR="005B2E0C">
        <w:tc>
          <w:tcPr>
            <w:tcW w:w="3238"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a) A</w:t>
            </w:r>
          </w:p>
          <w:p w:rsidR="005B2E0C" w:rsidRDefault="00F54929">
            <w:pPr>
              <w:spacing w:before="120" w:after="0" w:line="240" w:lineRule="auto"/>
              <w:ind w:right="-1"/>
              <w:rPr>
                <w:rFonts w:cs="Times New Roman"/>
                <w:sz w:val="28"/>
                <w:szCs w:val="28"/>
                <w:lang w:val="nl-NL"/>
              </w:rPr>
            </w:pPr>
            <w:r>
              <w:rPr>
                <w:rFonts w:cs="Times New Roman"/>
                <w:sz w:val="28"/>
                <w:szCs w:val="28"/>
                <w:lang w:val="nl-NL"/>
              </w:rPr>
              <w:t>b) D</w:t>
            </w:r>
          </w:p>
        </w:tc>
        <w:tc>
          <w:tcPr>
            <w:tcW w:w="3238"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D</w:t>
            </w:r>
          </w:p>
        </w:tc>
        <w:tc>
          <w:tcPr>
            <w:tcW w:w="3238"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C</w:t>
            </w:r>
          </w:p>
        </w:tc>
      </w:tr>
    </w:tbl>
    <w:p w:rsidR="005B2E0C" w:rsidRDefault="005B2E0C">
      <w:pPr>
        <w:spacing w:before="120" w:line="240" w:lineRule="auto"/>
        <w:ind w:right="-1"/>
        <w:rPr>
          <w:rFonts w:cs="Times New Roman"/>
          <w:sz w:val="28"/>
          <w:szCs w:val="28"/>
          <w:lang w:val="nl-NL"/>
        </w:rPr>
      </w:pPr>
    </w:p>
    <w:p w:rsidR="005B2E0C" w:rsidRDefault="00F54929">
      <w:pPr>
        <w:spacing w:before="120" w:line="240" w:lineRule="auto"/>
        <w:ind w:right="-1"/>
        <w:rPr>
          <w:rFonts w:cs="Times New Roman"/>
          <w:b/>
          <w:sz w:val="28"/>
          <w:szCs w:val="28"/>
          <w:lang w:val="nl-NL"/>
        </w:rPr>
      </w:pPr>
      <w:r>
        <w:rPr>
          <w:rFonts w:cs="Times New Roman"/>
          <w:b/>
          <w:sz w:val="28"/>
          <w:szCs w:val="28"/>
          <w:lang w:val="nl-NL"/>
        </w:rPr>
        <w:t>B.</w:t>
      </w:r>
      <w:r>
        <w:rPr>
          <w:rFonts w:cs="Times New Roman"/>
          <w:sz w:val="28"/>
          <w:szCs w:val="28"/>
          <w:lang w:val="nl-NL"/>
        </w:rPr>
        <w:t xml:space="preserve"> </w:t>
      </w:r>
      <w:r>
        <w:rPr>
          <w:rFonts w:cs="Times New Roman"/>
          <w:b/>
          <w:sz w:val="28"/>
          <w:szCs w:val="28"/>
          <w:lang w:val="nl-NL"/>
        </w:rPr>
        <w:t>HÌNH THÀNH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 M</w:t>
      </w:r>
      <w:r>
        <w:rPr>
          <w:rFonts w:cs="Times New Roman"/>
          <w:b/>
          <w:sz w:val="28"/>
          <w:szCs w:val="28"/>
          <w:lang w:val="nl-NL"/>
        </w:rPr>
        <w:t>Ớ</w:t>
      </w:r>
      <w:r>
        <w:rPr>
          <w:rFonts w:cs="Times New Roman"/>
          <w:b/>
          <w:sz w:val="28"/>
          <w:szCs w:val="28"/>
          <w:lang w:val="nl-NL"/>
        </w:rPr>
        <w:t>I</w:t>
      </w:r>
    </w:p>
    <w:p w:rsidR="005B2E0C" w:rsidRDefault="00F54929">
      <w:pPr>
        <w:spacing w:before="120" w:line="240" w:lineRule="auto"/>
        <w:ind w:right="-1"/>
        <w:rPr>
          <w:rFonts w:cs="Times New Roman"/>
          <w:b/>
          <w:sz w:val="28"/>
          <w:szCs w:val="28"/>
          <w:lang w:val="nl-NL"/>
        </w:rPr>
      </w:pPr>
      <w:r>
        <w:rPr>
          <w:rFonts w:cs="Times New Roman"/>
          <w:b/>
          <w:sz w:val="28"/>
          <w:szCs w:val="28"/>
          <w:lang w:val="nl-NL"/>
        </w:rPr>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1: Phân tích Ví d</w:t>
      </w:r>
      <w:r>
        <w:rPr>
          <w:rFonts w:cs="Times New Roman"/>
          <w:b/>
          <w:sz w:val="28"/>
          <w:szCs w:val="28"/>
          <w:lang w:val="nl-NL"/>
        </w:rPr>
        <w:t>ụ</w:t>
      </w:r>
      <w:r>
        <w:rPr>
          <w:rFonts w:cs="Times New Roman"/>
          <w:b/>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rPr>
      </w:pPr>
      <w:r>
        <w:rPr>
          <w:rFonts w:cs="Times New Roman"/>
          <w:sz w:val="28"/>
          <w:szCs w:val="28"/>
          <w:lang w:val="nl-NL"/>
        </w:rPr>
        <w:t>- S</w:t>
      </w:r>
      <w:r>
        <w:rPr>
          <w:rFonts w:cs="Times New Roman"/>
          <w:sz w:val="28"/>
          <w:szCs w:val="28"/>
          <w:lang w:val="nl-NL"/>
        </w:rPr>
        <w:t>ử</w:t>
      </w:r>
      <w:r>
        <w:rPr>
          <w:rFonts w:cs="Times New Roman"/>
          <w:sz w:val="28"/>
          <w:szCs w:val="28"/>
          <w:lang w:val="nl-NL"/>
        </w:rPr>
        <w:t xml:space="preserve"> d</w:t>
      </w:r>
      <w:r>
        <w:rPr>
          <w:rFonts w:cs="Times New Roman"/>
          <w:sz w:val="28"/>
          <w:szCs w:val="28"/>
          <w:lang w:val="nl-NL"/>
        </w:rPr>
        <w:t>ụ</w:t>
      </w:r>
      <w:r>
        <w:rPr>
          <w:rFonts w:cs="Times New Roman"/>
          <w:sz w:val="28"/>
          <w:szCs w:val="28"/>
          <w:lang w:val="nl-NL"/>
        </w:rPr>
        <w:t>ng d</w:t>
      </w:r>
      <w:r>
        <w:rPr>
          <w:rFonts w:cs="Times New Roman"/>
          <w:sz w:val="28"/>
          <w:szCs w:val="28"/>
          <w:lang w:val="nl-NL"/>
        </w:rPr>
        <w:t>ấ</w:t>
      </w:r>
      <w:r>
        <w:rPr>
          <w:rFonts w:cs="Times New Roman"/>
          <w:sz w:val="28"/>
          <w:szCs w:val="28"/>
          <w:lang w:val="nl-NL"/>
        </w:rPr>
        <w:t>u hi</w:t>
      </w:r>
      <w:r>
        <w:rPr>
          <w:rFonts w:cs="Times New Roman"/>
          <w:sz w:val="28"/>
          <w:szCs w:val="28"/>
          <w:lang w:val="nl-NL"/>
        </w:rPr>
        <w:t>ệ</w:t>
      </w:r>
      <w:r>
        <w:rPr>
          <w:rFonts w:cs="Times New Roman"/>
          <w:sz w:val="28"/>
          <w:szCs w:val="28"/>
          <w:lang w:val="nl-NL"/>
        </w:rPr>
        <w:t>u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gi</w:t>
      </w:r>
      <w:r>
        <w:rPr>
          <w:rFonts w:cs="Times New Roman"/>
          <w:sz w:val="28"/>
          <w:szCs w:val="28"/>
          <w:lang w:val="nl-NL"/>
        </w:rPr>
        <w:t>ả</w:t>
      </w:r>
      <w:r>
        <w:rPr>
          <w:rFonts w:cs="Times New Roman"/>
          <w:sz w:val="28"/>
          <w:szCs w:val="28"/>
          <w:lang w:val="nl-NL"/>
        </w:rPr>
        <w:t>i thích đư</w:t>
      </w:r>
      <w:r>
        <w:rPr>
          <w:rFonts w:cs="Times New Roman"/>
          <w:sz w:val="28"/>
          <w:szCs w:val="28"/>
          <w:lang w:val="nl-NL"/>
        </w:rPr>
        <w:t>ợ</w:t>
      </w:r>
      <w:r>
        <w:rPr>
          <w:rFonts w:cs="Times New Roman"/>
          <w:sz w:val="28"/>
          <w:szCs w:val="28"/>
          <w:lang w:val="nl-NL"/>
        </w:rPr>
        <w:t>c vì sao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i dung: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 xml:space="preserve"> </w:t>
      </w:r>
      <w:r>
        <w:rPr>
          <w:rFonts w:cs="Times New Roman"/>
          <w:sz w:val="28"/>
          <w:szCs w:val="28"/>
          <w:lang w:val="nl-NL"/>
        </w:rPr>
        <w:t>HS quan sát SGK đ</w:t>
      </w:r>
      <w:r>
        <w:rPr>
          <w:rFonts w:cs="Times New Roman"/>
          <w:sz w:val="28"/>
          <w:szCs w:val="28"/>
          <w:lang w:val="nl-NL"/>
        </w:rPr>
        <w:t>ể</w:t>
      </w:r>
      <w:r>
        <w:rPr>
          <w:rFonts w:cs="Times New Roman"/>
          <w:sz w:val="28"/>
          <w:szCs w:val="28"/>
          <w:lang w:val="nl-NL"/>
        </w:rPr>
        <w:t xml:space="preserve"> tìm hi</w:t>
      </w:r>
      <w:r>
        <w:rPr>
          <w:rFonts w:cs="Times New Roman"/>
          <w:sz w:val="28"/>
          <w:szCs w:val="28"/>
          <w:lang w:val="nl-NL"/>
        </w:rPr>
        <w:t>ể</w:t>
      </w:r>
      <w:r>
        <w:rPr>
          <w:rFonts w:cs="Times New Roman"/>
          <w:sz w:val="28"/>
          <w:szCs w:val="28"/>
          <w:lang w:val="nl-NL"/>
        </w:rPr>
        <w:t>u n</w:t>
      </w:r>
      <w:r>
        <w:rPr>
          <w:rFonts w:cs="Times New Roman"/>
          <w:sz w:val="28"/>
          <w:szCs w:val="28"/>
          <w:lang w:val="nl-NL"/>
        </w:rPr>
        <w:t>ộ</w:t>
      </w:r>
      <w:r>
        <w:rPr>
          <w:rFonts w:cs="Times New Roman"/>
          <w:sz w:val="28"/>
          <w:szCs w:val="28"/>
          <w:lang w:val="nl-NL"/>
        </w:rPr>
        <w:t>i dung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theo yêu c</w:t>
      </w:r>
      <w:r>
        <w:rPr>
          <w:rFonts w:cs="Times New Roman"/>
          <w:sz w:val="28"/>
          <w:szCs w:val="28"/>
          <w:lang w:val="nl-NL"/>
        </w:rPr>
        <w:t>ầ</w:t>
      </w:r>
      <w:r>
        <w:rPr>
          <w:rFonts w:cs="Times New Roman"/>
          <w:sz w:val="28"/>
          <w:szCs w:val="28"/>
          <w:lang w:val="nl-NL"/>
        </w:rPr>
        <w:t>u c</w:t>
      </w:r>
      <w:r>
        <w:rPr>
          <w:rFonts w:cs="Times New Roman"/>
          <w:sz w:val="28"/>
          <w:szCs w:val="28"/>
          <w:lang w:val="nl-NL"/>
        </w:rPr>
        <w:t>ủ</w:t>
      </w:r>
      <w:r>
        <w:rPr>
          <w:rFonts w:cs="Times New Roman"/>
          <w:sz w:val="28"/>
          <w:szCs w:val="28"/>
          <w:lang w:val="nl-NL"/>
        </w:rPr>
        <w:t>a GV, đ</w:t>
      </w:r>
      <w:r>
        <w:rPr>
          <w:rFonts w:cs="Times New Roman"/>
          <w:sz w:val="28"/>
          <w:szCs w:val="28"/>
          <w:lang w:val="nl-NL"/>
        </w:rPr>
        <w:t>ọ</w:t>
      </w:r>
      <w:r>
        <w:rPr>
          <w:rFonts w:cs="Times New Roman"/>
          <w:sz w:val="28"/>
          <w:szCs w:val="28"/>
          <w:lang w:val="nl-NL"/>
        </w:rPr>
        <w:t>c Ví d</w:t>
      </w:r>
      <w:r>
        <w:rPr>
          <w:rFonts w:cs="Times New Roman"/>
          <w:sz w:val="28"/>
          <w:szCs w:val="28"/>
          <w:lang w:val="nl-NL"/>
        </w:rPr>
        <w:t>ụ</w:t>
      </w:r>
      <w:r>
        <w:rPr>
          <w:rFonts w:cs="Times New Roman"/>
          <w:sz w:val="28"/>
          <w:szCs w:val="28"/>
          <w:lang w:val="nl-NL"/>
        </w:rPr>
        <w:t xml:space="preserve"> (SGK – tr50).</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hi</w:t>
      </w:r>
      <w:r>
        <w:rPr>
          <w:rFonts w:cs="Times New Roman"/>
          <w:sz w:val="28"/>
          <w:szCs w:val="28"/>
          <w:lang w:val="nl-NL"/>
        </w:rPr>
        <w:t>ể</w:t>
      </w:r>
      <w:r>
        <w:rPr>
          <w:rFonts w:cs="Times New Roman"/>
          <w:sz w:val="28"/>
          <w:szCs w:val="28"/>
          <w:lang w:val="nl-NL"/>
        </w:rPr>
        <w:t>u cách gi</w:t>
      </w:r>
      <w:r>
        <w:rPr>
          <w:rFonts w:cs="Times New Roman"/>
          <w:sz w:val="28"/>
          <w:szCs w:val="28"/>
          <w:lang w:val="nl-NL"/>
        </w:rPr>
        <w:t>ả</w:t>
      </w:r>
      <w:r>
        <w:rPr>
          <w:rFonts w:cs="Times New Roman"/>
          <w:sz w:val="28"/>
          <w:szCs w:val="28"/>
          <w:lang w:val="nl-NL"/>
        </w:rPr>
        <w:t>i thích hai đư</w:t>
      </w:r>
      <w:r>
        <w:rPr>
          <w:rFonts w:cs="Times New Roman"/>
          <w:sz w:val="28"/>
          <w:szCs w:val="28"/>
          <w:lang w:val="nl-NL"/>
        </w:rPr>
        <w:t>ờ</w:t>
      </w:r>
      <w:r>
        <w:rPr>
          <w:rFonts w:cs="Times New Roman"/>
          <w:sz w:val="28"/>
          <w:szCs w:val="28"/>
          <w:lang w:val="nl-NL"/>
        </w:rPr>
        <w:t>ng t</w:t>
      </w:r>
      <w:r>
        <w:rPr>
          <w:rFonts w:cs="Times New Roman"/>
          <w:sz w:val="28"/>
          <w:szCs w:val="28"/>
          <w:lang w:val="nl-NL"/>
        </w:rPr>
        <w:t>h</w:t>
      </w:r>
      <w:r>
        <w:rPr>
          <w:rFonts w:cs="Times New Roman"/>
          <w:sz w:val="28"/>
          <w:szCs w:val="28"/>
          <w:lang w:val="nl-NL"/>
        </w:rPr>
        <w:t>ẳ</w:t>
      </w:r>
      <w:r>
        <w:rPr>
          <w:rFonts w:cs="Times New Roman"/>
          <w:sz w:val="28"/>
          <w:szCs w:val="28"/>
          <w:lang w:val="nl-NL"/>
        </w:rPr>
        <w:t>ng song song nh</w:t>
      </w:r>
      <w:r>
        <w:rPr>
          <w:rFonts w:cs="Times New Roman"/>
          <w:sz w:val="28"/>
          <w:szCs w:val="28"/>
          <w:lang w:val="nl-NL"/>
        </w:rPr>
        <w:t>ờ</w:t>
      </w:r>
      <w:r>
        <w:rPr>
          <w:rFonts w:cs="Times New Roman"/>
          <w:sz w:val="28"/>
          <w:szCs w:val="28"/>
          <w:lang w:val="nl-NL"/>
        </w:rPr>
        <w:t xml:space="preserve"> d</w:t>
      </w:r>
      <w:r>
        <w:rPr>
          <w:rFonts w:cs="Times New Roman"/>
          <w:sz w:val="28"/>
          <w:szCs w:val="28"/>
          <w:lang w:val="nl-NL"/>
        </w:rPr>
        <w:t>ấ</w:t>
      </w:r>
      <w:r>
        <w:rPr>
          <w:rFonts w:cs="Times New Roman"/>
          <w:sz w:val="28"/>
          <w:szCs w:val="28"/>
          <w:lang w:val="nl-NL"/>
        </w:rPr>
        <w:t>u hi</w:t>
      </w:r>
      <w:r>
        <w:rPr>
          <w:rFonts w:cs="Times New Roman"/>
          <w:sz w:val="28"/>
          <w:szCs w:val="28"/>
          <w:lang w:val="nl-NL"/>
        </w:rPr>
        <w:t>ệ</w:t>
      </w:r>
      <w:r>
        <w:rPr>
          <w:rFonts w:cs="Times New Roman"/>
          <w:sz w:val="28"/>
          <w:szCs w:val="28"/>
          <w:lang w:val="nl-NL"/>
        </w:rPr>
        <w:t>u và bi</w:t>
      </w:r>
      <w:r>
        <w:rPr>
          <w:rFonts w:cs="Times New Roman"/>
          <w:sz w:val="28"/>
          <w:szCs w:val="28"/>
          <w:lang w:val="nl-NL"/>
        </w:rPr>
        <w:t>ế</w:t>
      </w:r>
      <w:r>
        <w:rPr>
          <w:rFonts w:cs="Times New Roman"/>
          <w:sz w:val="28"/>
          <w:szCs w:val="28"/>
          <w:lang w:val="nl-NL"/>
        </w:rPr>
        <w:t>t cách trình bày.</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lastRenderedPageBreak/>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w:t>
      </w:r>
    </w:p>
    <w:tbl>
      <w:tblPr>
        <w:tblStyle w:val="TableGrid"/>
        <w:tblW w:w="9606" w:type="dxa"/>
        <w:tblLook w:val="04A0" w:firstRow="1" w:lastRow="0" w:firstColumn="1" w:lastColumn="0" w:noHBand="0" w:noVBand="1"/>
      </w:tblPr>
      <w:tblGrid>
        <w:gridCol w:w="5211"/>
        <w:gridCol w:w="4395"/>
      </w:tblGrid>
      <w:tr w:rsidR="005B2E0C">
        <w:tc>
          <w:tcPr>
            <w:tcW w:w="5211"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HĐ C</w:t>
            </w:r>
            <w:r>
              <w:rPr>
                <w:rFonts w:cs="Times New Roman"/>
                <w:b/>
                <w:sz w:val="28"/>
                <w:szCs w:val="28"/>
                <w:lang w:val="nl-NL"/>
              </w:rPr>
              <w:t>Ủ</w:t>
            </w:r>
            <w:r>
              <w:rPr>
                <w:rFonts w:cs="Times New Roman"/>
                <w:b/>
                <w:sz w:val="28"/>
                <w:szCs w:val="28"/>
                <w:lang w:val="nl-NL"/>
              </w:rPr>
              <w:t>A GV VÀ HS</w:t>
            </w:r>
          </w:p>
        </w:tc>
        <w:tc>
          <w:tcPr>
            <w:tcW w:w="4395"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M D</w:t>
            </w:r>
            <w:r>
              <w:rPr>
                <w:rFonts w:cs="Times New Roman"/>
                <w:b/>
                <w:sz w:val="28"/>
                <w:szCs w:val="28"/>
                <w:lang w:val="nl-NL"/>
              </w:rPr>
              <w:t>Ự</w:t>
            </w:r>
            <w:r>
              <w:rPr>
                <w:rFonts w:cs="Times New Roman"/>
                <w:b/>
                <w:sz w:val="28"/>
                <w:szCs w:val="28"/>
                <w:lang w:val="nl-NL"/>
              </w:rPr>
              <w:t xml:space="preserve"> KI</w:t>
            </w:r>
            <w:r>
              <w:rPr>
                <w:rFonts w:cs="Times New Roman"/>
                <w:b/>
                <w:sz w:val="28"/>
                <w:szCs w:val="28"/>
                <w:lang w:val="nl-NL"/>
              </w:rPr>
              <w:t>Ế</w:t>
            </w:r>
            <w:r>
              <w:rPr>
                <w:rFonts w:cs="Times New Roman"/>
                <w:b/>
                <w:sz w:val="28"/>
                <w:szCs w:val="28"/>
                <w:lang w:val="nl-NL"/>
              </w:rPr>
              <w:t>N</w:t>
            </w:r>
          </w:p>
        </w:tc>
      </w:tr>
      <w:tr w:rsidR="005B2E0C">
        <w:tc>
          <w:tcPr>
            <w:tcW w:w="5211"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after="0" w:line="240" w:lineRule="auto"/>
              <w:ind w:right="-1"/>
              <w:rPr>
                <w:rFonts w:cs="Times New Roman"/>
                <w:sz w:val="28"/>
                <w:szCs w:val="28"/>
              </w:rPr>
            </w:pPr>
            <w:r>
              <w:rPr>
                <w:rFonts w:cs="Times New Roman"/>
                <w:sz w:val="28"/>
                <w:szCs w:val="28"/>
              </w:rPr>
              <w:t>- GV yêu c</w:t>
            </w:r>
            <w:r>
              <w:rPr>
                <w:rFonts w:cs="Times New Roman"/>
                <w:sz w:val="28"/>
                <w:szCs w:val="28"/>
              </w:rPr>
              <w:t>ầ</w:t>
            </w:r>
            <w:r>
              <w:rPr>
                <w:rFonts w:cs="Times New Roman"/>
                <w:sz w:val="28"/>
                <w:szCs w:val="28"/>
              </w:rPr>
              <w:t>u HS đ</w:t>
            </w:r>
            <w:r>
              <w:rPr>
                <w:rFonts w:cs="Times New Roman"/>
                <w:sz w:val="28"/>
                <w:szCs w:val="28"/>
              </w:rPr>
              <w:t>ọ</w:t>
            </w:r>
            <w:r>
              <w:rPr>
                <w:rFonts w:cs="Times New Roman"/>
                <w:sz w:val="28"/>
                <w:szCs w:val="28"/>
              </w:rPr>
              <w:t>c SGK, quan sát và gi</w:t>
            </w:r>
            <w:r>
              <w:rPr>
                <w:rFonts w:cs="Times New Roman"/>
                <w:sz w:val="28"/>
                <w:szCs w:val="28"/>
              </w:rPr>
              <w:t>ả</w:t>
            </w:r>
            <w:r>
              <w:rPr>
                <w:rFonts w:cs="Times New Roman"/>
                <w:sz w:val="28"/>
                <w:szCs w:val="28"/>
              </w:rPr>
              <w:t>i thích đư</w:t>
            </w:r>
            <w:r>
              <w:rPr>
                <w:rFonts w:cs="Times New Roman"/>
                <w:sz w:val="28"/>
                <w:szCs w:val="28"/>
              </w:rPr>
              <w:t>ợ</w:t>
            </w:r>
            <w:r>
              <w:rPr>
                <w:rFonts w:cs="Times New Roman"/>
                <w:sz w:val="28"/>
                <w:szCs w:val="28"/>
              </w:rPr>
              <w:t>c cách làm bài t</w:t>
            </w:r>
            <w:r>
              <w:rPr>
                <w:rFonts w:cs="Times New Roman"/>
                <w:sz w:val="28"/>
                <w:szCs w:val="28"/>
              </w:rPr>
              <w:t>ậ</w:t>
            </w:r>
            <w:r>
              <w:rPr>
                <w:rFonts w:cs="Times New Roman"/>
                <w:sz w:val="28"/>
                <w:szCs w:val="28"/>
              </w:rPr>
              <w:t>p.</w:t>
            </w:r>
          </w:p>
          <w:p w:rsidR="005B2E0C" w:rsidRDefault="00F54929">
            <w:pPr>
              <w:spacing w:after="0" w:line="240" w:lineRule="auto"/>
              <w:ind w:right="-1"/>
              <w:rPr>
                <w:rFonts w:cs="Times New Roman"/>
                <w:sz w:val="28"/>
                <w:szCs w:val="28"/>
              </w:rPr>
            </w:pPr>
            <w:r>
              <w:rPr>
                <w:rFonts w:cs="Times New Roman"/>
                <w:sz w:val="28"/>
                <w:szCs w:val="28"/>
              </w:rPr>
              <w:t>- GV có th</w:t>
            </w:r>
            <w:r>
              <w:rPr>
                <w:rFonts w:cs="Times New Roman"/>
                <w:sz w:val="28"/>
                <w:szCs w:val="28"/>
              </w:rPr>
              <w:t>ể</w:t>
            </w:r>
            <w:r>
              <w:rPr>
                <w:rFonts w:cs="Times New Roman"/>
                <w:sz w:val="28"/>
                <w:szCs w:val="28"/>
              </w:rPr>
              <w:t xml:space="preserve"> h</w:t>
            </w:r>
            <w:r>
              <w:rPr>
                <w:rFonts w:cs="Times New Roman"/>
                <w:sz w:val="28"/>
                <w:szCs w:val="28"/>
              </w:rPr>
              <w:t>ỏ</w:t>
            </w:r>
            <w:r>
              <w:rPr>
                <w:rFonts w:cs="Times New Roman"/>
                <w:sz w:val="28"/>
                <w:szCs w:val="28"/>
              </w:rPr>
              <w:t xml:space="preserve">i thêm, </w:t>
            </w:r>
            <w:r>
              <w:rPr>
                <w:rFonts w:cs="Times New Roman"/>
                <w:i/>
                <w:iCs/>
                <w:sz w:val="28"/>
                <w:szCs w:val="28"/>
              </w:rPr>
              <w:t>t</w:t>
            </w:r>
            <w:r>
              <w:rPr>
                <w:rFonts w:cs="Times New Roman"/>
                <w:i/>
                <w:iCs/>
                <w:sz w:val="28"/>
                <w:szCs w:val="28"/>
              </w:rPr>
              <w:t>ừ</w:t>
            </w:r>
            <w:r>
              <w:rPr>
                <w:rFonts w:cs="Times New Roman"/>
                <w:i/>
                <w:iCs/>
                <w:sz w:val="28"/>
                <w:szCs w:val="28"/>
              </w:rPr>
              <w:t xml:space="preserve"> hình </w:t>
            </w:r>
            <w:r>
              <w:rPr>
                <w:rFonts w:cs="Times New Roman"/>
                <w:i/>
                <w:iCs/>
                <w:sz w:val="28"/>
                <w:szCs w:val="28"/>
              </w:rPr>
              <w:t>ả</w:t>
            </w:r>
            <w:r>
              <w:rPr>
                <w:rFonts w:cs="Times New Roman"/>
                <w:i/>
                <w:iCs/>
                <w:sz w:val="28"/>
                <w:szCs w:val="28"/>
              </w:rPr>
              <w:t>nh có th</w:t>
            </w:r>
            <w:r>
              <w:rPr>
                <w:rFonts w:cs="Times New Roman"/>
                <w:i/>
                <w:iCs/>
                <w:sz w:val="28"/>
                <w:szCs w:val="28"/>
              </w:rPr>
              <w:t>ể</w:t>
            </w:r>
            <w:r>
              <w:rPr>
                <w:rFonts w:cs="Times New Roman"/>
                <w:i/>
                <w:iCs/>
                <w:sz w:val="28"/>
                <w:szCs w:val="28"/>
              </w:rPr>
              <w:t xml:space="preserve"> có c</w:t>
            </w:r>
            <w:r>
              <w:rPr>
                <w:rFonts w:cs="Times New Roman"/>
                <w:i/>
                <w:iCs/>
                <w:sz w:val="28"/>
                <w:szCs w:val="28"/>
              </w:rPr>
              <w:t>ặ</w:t>
            </w:r>
            <w:r>
              <w:rPr>
                <w:rFonts w:cs="Times New Roman"/>
                <w:i/>
                <w:iCs/>
                <w:sz w:val="28"/>
                <w:szCs w:val="28"/>
              </w:rPr>
              <w:t>p</w:t>
            </w:r>
            <w:r>
              <w:rPr>
                <w:rFonts w:cs="Times New Roman"/>
                <w:i/>
                <w:iCs/>
                <w:sz w:val="28"/>
                <w:szCs w:val="28"/>
              </w:rPr>
              <w:t xml:space="preserve">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ng nào song song n</w:t>
            </w:r>
            <w:r>
              <w:rPr>
                <w:rFonts w:cs="Times New Roman"/>
                <w:i/>
                <w:iCs/>
                <w:sz w:val="28"/>
                <w:szCs w:val="28"/>
              </w:rPr>
              <w:t>ữ</w:t>
            </w:r>
            <w:r>
              <w:rPr>
                <w:rFonts w:cs="Times New Roman"/>
                <w:i/>
                <w:iCs/>
                <w:sz w:val="28"/>
                <w:szCs w:val="28"/>
              </w:rPr>
              <w:t>a?</w:t>
            </w:r>
          </w:p>
          <w:p w:rsidR="005B2E0C" w:rsidRDefault="00F54929">
            <w:pPr>
              <w:spacing w:after="0" w:line="240" w:lineRule="auto"/>
              <w:ind w:right="-1"/>
              <w:rPr>
                <w:rFonts w:cs="Times New Roman"/>
                <w:sz w:val="28"/>
                <w:szCs w:val="28"/>
              </w:rPr>
            </w:pPr>
            <w:r>
              <w:rPr>
                <w:rFonts w:cs="Times New Roman"/>
                <w:sz w:val="28"/>
                <w:szCs w:val="28"/>
              </w:rPr>
              <w:t>(MN // AB do có hai góc so le trong b</w:t>
            </w:r>
            <w:r>
              <w:rPr>
                <w:rFonts w:cs="Times New Roman"/>
                <w:sz w:val="28"/>
                <w:szCs w:val="28"/>
              </w:rPr>
              <w:t>ằ</w:t>
            </w:r>
            <w:r>
              <w:rPr>
                <w:rFonts w:cs="Times New Roman"/>
                <w:sz w:val="28"/>
                <w:szCs w:val="28"/>
              </w:rPr>
              <w:t>ng nhau là BAN và MAN).</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t>- HS theo dõi SGK, chú ý nghe, ti</w:t>
            </w:r>
            <w:r>
              <w:rPr>
                <w:rFonts w:cs="Times New Roman"/>
                <w:sz w:val="28"/>
                <w:szCs w:val="28"/>
              </w:rPr>
              <w:t>ế</w:t>
            </w:r>
            <w:r>
              <w:rPr>
                <w:rFonts w:cs="Times New Roman"/>
                <w:sz w:val="28"/>
                <w:szCs w:val="28"/>
              </w:rPr>
              <w:t>p nh</w:t>
            </w:r>
            <w:r>
              <w:rPr>
                <w:rFonts w:cs="Times New Roman"/>
                <w:sz w:val="28"/>
                <w:szCs w:val="28"/>
              </w:rPr>
              <w:t>ậ</w:t>
            </w:r>
            <w:r>
              <w:rPr>
                <w:rFonts w:cs="Times New Roman"/>
                <w:sz w:val="28"/>
                <w:szCs w:val="28"/>
              </w:rPr>
              <w:t>n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suy nghĩ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 câu h</w:t>
            </w:r>
            <w:r>
              <w:rPr>
                <w:rFonts w:cs="Times New Roman"/>
                <w:sz w:val="28"/>
                <w:szCs w:val="28"/>
              </w:rPr>
              <w:t>ỏ</w:t>
            </w:r>
            <w:r>
              <w:rPr>
                <w:rFonts w:cs="Times New Roman"/>
                <w:sz w:val="28"/>
                <w:szCs w:val="28"/>
              </w:rPr>
              <w:t>i.</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lê</w:t>
            </w:r>
            <w:r>
              <w:rPr>
                <w:rFonts w:cs="Times New Roman"/>
                <w:sz w:val="28"/>
                <w:szCs w:val="28"/>
              </w:rPr>
              <w:t>n b</w:t>
            </w:r>
            <w:r>
              <w:rPr>
                <w:rFonts w:cs="Times New Roman"/>
                <w:sz w:val="28"/>
                <w:szCs w:val="28"/>
              </w:rPr>
              <w:t>ả</w:t>
            </w:r>
            <w:r>
              <w:rPr>
                <w:rFonts w:cs="Times New Roman"/>
                <w:sz w:val="28"/>
                <w:szCs w:val="28"/>
              </w:rPr>
              <w:t>ng trình bày</w:t>
            </w:r>
          </w:p>
          <w:p w:rsidR="005B2E0C" w:rsidRDefault="00F54929">
            <w:pPr>
              <w:spacing w:after="0" w:line="240" w:lineRule="auto"/>
              <w:ind w:right="-1"/>
              <w:rPr>
                <w:rFonts w:cs="Times New Roman"/>
                <w:sz w:val="28"/>
                <w:szCs w:val="28"/>
              </w:rPr>
            </w:pPr>
            <w:r>
              <w:rPr>
                <w:rFonts w:cs="Times New Roman"/>
                <w:sz w:val="28"/>
                <w:szCs w:val="28"/>
              </w:rPr>
              <w:t>- M</w:t>
            </w:r>
            <w:r>
              <w:rPr>
                <w:rFonts w:cs="Times New Roman"/>
                <w:sz w:val="28"/>
                <w:szCs w:val="28"/>
              </w:rPr>
              <w:t>ộ</w:t>
            </w:r>
            <w:r>
              <w:rPr>
                <w:rFonts w:cs="Times New Roman"/>
                <w:sz w:val="28"/>
                <w:szCs w:val="28"/>
              </w:rPr>
              <w:t>t s</w:t>
            </w:r>
            <w:r>
              <w:rPr>
                <w:rFonts w:cs="Times New Roman"/>
                <w:sz w:val="28"/>
                <w:szCs w:val="28"/>
              </w:rPr>
              <w:t>ố</w:t>
            </w:r>
            <w:r>
              <w:rPr>
                <w:rFonts w:cs="Times New Roman"/>
                <w:sz w:val="28"/>
                <w:szCs w:val="28"/>
              </w:rPr>
              <w:t xml:space="preserve"> HS khác nh</w:t>
            </w:r>
            <w:r>
              <w:rPr>
                <w:rFonts w:cs="Times New Roman"/>
                <w:sz w:val="28"/>
                <w:szCs w:val="28"/>
              </w:rPr>
              <w:t>ậ</w:t>
            </w:r>
            <w:r>
              <w:rPr>
                <w:rFonts w:cs="Times New Roman"/>
                <w:sz w:val="28"/>
                <w:szCs w:val="28"/>
              </w:rPr>
              <w:t>n xét, b</w:t>
            </w:r>
            <w:r>
              <w:rPr>
                <w:rFonts w:cs="Times New Roman"/>
                <w:sz w:val="28"/>
                <w:szCs w:val="28"/>
              </w:rPr>
              <w:t>ổ</w:t>
            </w:r>
            <w:r>
              <w:rPr>
                <w:rFonts w:cs="Times New Roman"/>
                <w:sz w:val="28"/>
                <w:szCs w:val="28"/>
              </w:rPr>
              <w:t xml:space="preserve"> sung cho b</w:t>
            </w:r>
            <w:r>
              <w:rPr>
                <w:rFonts w:cs="Times New Roman"/>
                <w:sz w:val="28"/>
                <w:szCs w:val="28"/>
              </w:rPr>
              <w:t>ạ</w:t>
            </w:r>
            <w:r>
              <w:rPr>
                <w:rFonts w:cs="Times New Roman"/>
                <w:sz w:val="28"/>
                <w:szCs w:val="28"/>
              </w:rPr>
              <w:t xml:space="preserve">n. </w:t>
            </w:r>
          </w:p>
          <w:p w:rsidR="005B2E0C" w:rsidRDefault="00F54929">
            <w:pPr>
              <w:tabs>
                <w:tab w:val="left" w:pos="567"/>
                <w:tab w:val="left" w:pos="1134"/>
              </w:tabs>
              <w:spacing w:before="120" w:after="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4: K</w:t>
            </w:r>
            <w:r>
              <w:rPr>
                <w:rFonts w:cs="Times New Roman"/>
                <w:b/>
                <w:sz w:val="28"/>
                <w:szCs w:val="28"/>
              </w:rPr>
              <w:t>ế</w:t>
            </w:r>
            <w:r>
              <w:rPr>
                <w:rFonts w:cs="Times New Roman"/>
                <w:b/>
                <w:sz w:val="28"/>
                <w:szCs w:val="28"/>
              </w:rPr>
              <w:t>t lu</w:t>
            </w:r>
            <w:r>
              <w:rPr>
                <w:rFonts w:cs="Times New Roman"/>
                <w:b/>
                <w:sz w:val="28"/>
                <w:szCs w:val="28"/>
              </w:rPr>
              <w:t>ậ</w:t>
            </w:r>
            <w:r>
              <w:rPr>
                <w:rFonts w:cs="Times New Roman"/>
                <w:b/>
                <w:sz w:val="28"/>
                <w:szCs w:val="28"/>
              </w:rPr>
              <w:t>n, nh</w:t>
            </w:r>
            <w:r>
              <w:rPr>
                <w:rFonts w:cs="Times New Roman"/>
                <w:b/>
                <w:sz w:val="28"/>
                <w:szCs w:val="28"/>
              </w:rPr>
              <w:t>ậ</w:t>
            </w:r>
            <w:r>
              <w:rPr>
                <w:rFonts w:cs="Times New Roman"/>
                <w:b/>
                <w:sz w:val="28"/>
                <w:szCs w:val="28"/>
              </w:rPr>
              <w:t>n đ</w:t>
            </w:r>
            <w:r>
              <w:rPr>
                <w:rFonts w:cs="Times New Roman"/>
                <w:b/>
                <w:sz w:val="28"/>
                <w:szCs w:val="28"/>
              </w:rPr>
              <w:t>ị</w:t>
            </w:r>
            <w:r>
              <w:rPr>
                <w:rFonts w:cs="Times New Roman"/>
                <w:b/>
                <w:sz w:val="28"/>
                <w:szCs w:val="28"/>
              </w:rPr>
              <w:t xml:space="preserve">nh: </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GV nh</w:t>
            </w:r>
            <w:r>
              <w:rPr>
                <w:rFonts w:cs="Times New Roman"/>
                <w:bCs/>
                <w:sz w:val="28"/>
                <w:szCs w:val="28"/>
                <w:lang w:val="nl-NL"/>
              </w:rPr>
              <w:t>ậ</w:t>
            </w:r>
            <w:r>
              <w:rPr>
                <w:rFonts w:cs="Times New Roman"/>
                <w:bCs/>
                <w:sz w:val="28"/>
                <w:szCs w:val="28"/>
                <w:lang w:val="nl-NL"/>
              </w:rPr>
              <w:t>n xét, lưu ý l</w:t>
            </w:r>
            <w:r>
              <w:rPr>
                <w:rFonts w:cs="Times New Roman"/>
                <w:bCs/>
                <w:sz w:val="28"/>
                <w:szCs w:val="28"/>
                <w:lang w:val="nl-NL"/>
              </w:rPr>
              <w:t>ạ</w:t>
            </w:r>
            <w:r>
              <w:rPr>
                <w:rFonts w:cs="Times New Roman"/>
                <w:bCs/>
                <w:sz w:val="28"/>
                <w:szCs w:val="28"/>
                <w:lang w:val="nl-NL"/>
              </w:rPr>
              <w:t>i v</w:t>
            </w:r>
            <w:r>
              <w:rPr>
                <w:rFonts w:cs="Times New Roman"/>
                <w:bCs/>
                <w:sz w:val="28"/>
                <w:szCs w:val="28"/>
                <w:lang w:val="nl-NL"/>
              </w:rPr>
              <w:t>ề</w:t>
            </w:r>
            <w:r>
              <w:rPr>
                <w:rFonts w:cs="Times New Roman"/>
                <w:bCs/>
                <w:sz w:val="28"/>
                <w:szCs w:val="28"/>
                <w:lang w:val="nl-NL"/>
              </w:rPr>
              <w:t xml:space="preserve"> cách ch</w:t>
            </w:r>
            <w:r>
              <w:rPr>
                <w:rFonts w:cs="Times New Roman"/>
                <w:bCs/>
                <w:sz w:val="28"/>
                <w:szCs w:val="28"/>
                <w:lang w:val="nl-NL"/>
              </w:rPr>
              <w:t>ỉ</w:t>
            </w:r>
            <w:r>
              <w:rPr>
                <w:rFonts w:cs="Times New Roman"/>
                <w:bCs/>
                <w:sz w:val="28"/>
                <w:szCs w:val="28"/>
                <w:lang w:val="nl-NL"/>
              </w:rPr>
              <w:t xml:space="preserve"> ra hai đư</w:t>
            </w:r>
            <w:r>
              <w:rPr>
                <w:rFonts w:cs="Times New Roman"/>
                <w:bCs/>
                <w:sz w:val="28"/>
                <w:szCs w:val="28"/>
                <w:lang w:val="nl-NL"/>
              </w:rPr>
              <w:t>ờ</w:t>
            </w:r>
            <w:r>
              <w:rPr>
                <w:rFonts w:cs="Times New Roman"/>
                <w:bCs/>
                <w:sz w:val="28"/>
                <w:szCs w:val="28"/>
                <w:lang w:val="nl-NL"/>
              </w:rPr>
              <w:t>ng th</w:t>
            </w:r>
            <w:r>
              <w:rPr>
                <w:rFonts w:cs="Times New Roman"/>
                <w:bCs/>
                <w:sz w:val="28"/>
                <w:szCs w:val="28"/>
                <w:lang w:val="nl-NL"/>
              </w:rPr>
              <w:t>ẳ</w:t>
            </w:r>
            <w:r>
              <w:rPr>
                <w:rFonts w:cs="Times New Roman"/>
                <w:bCs/>
                <w:sz w:val="28"/>
                <w:szCs w:val="28"/>
                <w:lang w:val="nl-NL"/>
              </w:rPr>
              <w:t>ng song song s</w:t>
            </w:r>
            <w:r>
              <w:rPr>
                <w:rFonts w:cs="Times New Roman"/>
                <w:bCs/>
                <w:sz w:val="28"/>
                <w:szCs w:val="28"/>
                <w:lang w:val="nl-NL"/>
              </w:rPr>
              <w:t>ử</w:t>
            </w:r>
            <w:r>
              <w:rPr>
                <w:rFonts w:cs="Times New Roman"/>
                <w:bCs/>
                <w:sz w:val="28"/>
                <w:szCs w:val="28"/>
                <w:lang w:val="nl-NL"/>
              </w:rPr>
              <w:t xml:space="preserve"> d</w:t>
            </w:r>
            <w:r>
              <w:rPr>
                <w:rFonts w:cs="Times New Roman"/>
                <w:bCs/>
                <w:sz w:val="28"/>
                <w:szCs w:val="28"/>
                <w:lang w:val="nl-NL"/>
              </w:rPr>
              <w:t>ụ</w:t>
            </w:r>
            <w:r>
              <w:rPr>
                <w:rFonts w:cs="Times New Roman"/>
                <w:bCs/>
                <w:sz w:val="28"/>
                <w:szCs w:val="28"/>
                <w:lang w:val="nl-NL"/>
              </w:rPr>
              <w:t>ng d</w:t>
            </w:r>
            <w:r>
              <w:rPr>
                <w:rFonts w:cs="Times New Roman"/>
                <w:bCs/>
                <w:sz w:val="28"/>
                <w:szCs w:val="28"/>
                <w:lang w:val="nl-NL"/>
              </w:rPr>
              <w:t>ấ</w:t>
            </w:r>
            <w:r>
              <w:rPr>
                <w:rFonts w:cs="Times New Roman"/>
                <w:bCs/>
                <w:sz w:val="28"/>
                <w:szCs w:val="28"/>
                <w:lang w:val="nl-NL"/>
              </w:rPr>
              <w:t>u hi</w:t>
            </w:r>
            <w:r>
              <w:rPr>
                <w:rFonts w:cs="Times New Roman"/>
                <w:bCs/>
                <w:sz w:val="28"/>
                <w:szCs w:val="28"/>
                <w:lang w:val="nl-NL"/>
              </w:rPr>
              <w:t>ệ</w:t>
            </w:r>
            <w:r>
              <w:rPr>
                <w:rFonts w:cs="Times New Roman"/>
                <w:bCs/>
                <w:sz w:val="28"/>
                <w:szCs w:val="28"/>
                <w:lang w:val="nl-NL"/>
              </w:rPr>
              <w:t>u nh</w:t>
            </w:r>
            <w:r>
              <w:rPr>
                <w:rFonts w:cs="Times New Roman"/>
                <w:bCs/>
                <w:sz w:val="28"/>
                <w:szCs w:val="28"/>
                <w:lang w:val="nl-NL"/>
              </w:rPr>
              <w:t>ậ</w:t>
            </w:r>
            <w:r>
              <w:rPr>
                <w:rFonts w:cs="Times New Roman"/>
                <w:bCs/>
                <w:sz w:val="28"/>
                <w:szCs w:val="28"/>
                <w:lang w:val="nl-NL"/>
              </w:rPr>
              <w:t>n bi</w:t>
            </w:r>
            <w:r>
              <w:rPr>
                <w:rFonts w:cs="Times New Roman"/>
                <w:bCs/>
                <w:sz w:val="28"/>
                <w:szCs w:val="28"/>
                <w:lang w:val="nl-NL"/>
              </w:rPr>
              <w:t>ế</w:t>
            </w:r>
            <w:r>
              <w:rPr>
                <w:rFonts w:cs="Times New Roman"/>
                <w:bCs/>
                <w:sz w:val="28"/>
                <w:szCs w:val="28"/>
                <w:lang w:val="nl-NL"/>
              </w:rPr>
              <w:t>t.</w:t>
            </w:r>
          </w:p>
        </w:tc>
        <w:tc>
          <w:tcPr>
            <w:tcW w:w="4395" w:type="dxa"/>
          </w:tcPr>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Ví d</w:t>
            </w:r>
            <w:r>
              <w:rPr>
                <w:rFonts w:cs="Times New Roman"/>
                <w:b/>
                <w:sz w:val="28"/>
                <w:szCs w:val="28"/>
                <w:lang w:val="nl-NL"/>
              </w:rPr>
              <w:t>ụ</w:t>
            </w:r>
            <w:r>
              <w:rPr>
                <w:rFonts w:cs="Times New Roman"/>
                <w:b/>
                <w:sz w:val="28"/>
                <w:szCs w:val="28"/>
                <w:lang w:val="nl-NL"/>
              </w:rPr>
              <w:t xml:space="preserve"> (SGK – tr50)</w:t>
            </w:r>
          </w:p>
        </w:tc>
      </w:tr>
    </w:tbl>
    <w:p w:rsidR="005B2E0C" w:rsidRDefault="00F54929">
      <w:pPr>
        <w:spacing w:before="120" w:line="240" w:lineRule="auto"/>
        <w:ind w:right="-1"/>
        <w:rPr>
          <w:rFonts w:cs="Times New Roman"/>
          <w:b/>
          <w:sz w:val="28"/>
          <w:szCs w:val="28"/>
          <w:lang w:val="fr-FR"/>
        </w:rPr>
      </w:pPr>
      <w:r>
        <w:rPr>
          <w:rFonts w:cs="Times New Roman"/>
          <w:b/>
          <w:sz w:val="28"/>
          <w:szCs w:val="28"/>
          <w:lang w:val="fr-FR"/>
        </w:rPr>
        <w:t>C.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LUY</w:t>
      </w:r>
      <w:r>
        <w:rPr>
          <w:rFonts w:cs="Times New Roman"/>
          <w:b/>
          <w:sz w:val="28"/>
          <w:szCs w:val="28"/>
          <w:lang w:val="fr-FR"/>
        </w:rPr>
        <w:t>Ệ</w:t>
      </w:r>
      <w:r>
        <w:rPr>
          <w:rFonts w:cs="Times New Roman"/>
          <w:b/>
          <w:sz w:val="28"/>
          <w:szCs w:val="28"/>
          <w:lang w:val="fr-FR"/>
        </w:rPr>
        <w:t>N T</w:t>
      </w:r>
      <w:r>
        <w:rPr>
          <w:rFonts w:cs="Times New Roman"/>
          <w:b/>
          <w:sz w:val="28"/>
          <w:szCs w:val="28"/>
          <w:lang w:val="fr-FR"/>
        </w:rPr>
        <w:t>Ậ</w:t>
      </w:r>
      <w:r>
        <w:rPr>
          <w:rFonts w:cs="Times New Roman"/>
          <w:b/>
          <w:sz w:val="28"/>
          <w:szCs w:val="28"/>
          <w:lang w:val="fr-FR"/>
        </w:rPr>
        <w:t>P</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a) M</w:t>
      </w:r>
      <w:r>
        <w:rPr>
          <w:rFonts w:eastAsia="Calibri" w:cs="Times New Roman"/>
          <w:b/>
          <w:color w:val="000000"/>
          <w:sz w:val="28"/>
          <w:szCs w:val="28"/>
          <w:lang w:val="fr-FR"/>
        </w:rPr>
        <w:t>ụ</w:t>
      </w:r>
      <w:r>
        <w:rPr>
          <w:rFonts w:eastAsia="Calibri" w:cs="Times New Roman"/>
          <w:b/>
          <w:color w:val="000000"/>
          <w:sz w:val="28"/>
          <w:szCs w:val="28"/>
          <w:lang w:val="fr-FR"/>
        </w:rPr>
        <w:t>c tiêu:</w:t>
      </w:r>
      <w:r>
        <w:rPr>
          <w:rFonts w:eastAsia="Calibri" w:cs="Times New Roman"/>
          <w:color w:val="000000"/>
          <w:sz w:val="28"/>
          <w:szCs w:val="28"/>
          <w:lang w:val="fr-FR"/>
        </w:rPr>
        <w:t xml:space="preserve"> H</w:t>
      </w:r>
      <w:r>
        <w:rPr>
          <w:rFonts w:eastAsia="Calibri" w:cs="Times New Roman"/>
          <w:color w:val="000000"/>
          <w:sz w:val="28"/>
          <w:szCs w:val="28"/>
          <w:lang w:val="fr-FR"/>
        </w:rPr>
        <w:t>ọ</w:t>
      </w:r>
      <w:r>
        <w:rPr>
          <w:rFonts w:eastAsia="Calibri" w:cs="Times New Roman"/>
          <w:color w:val="000000"/>
          <w:sz w:val="28"/>
          <w:szCs w:val="28"/>
          <w:lang w:val="fr-FR"/>
        </w:rPr>
        <w:t>c sinh c</w:t>
      </w:r>
      <w:r>
        <w:rPr>
          <w:rFonts w:eastAsia="Calibri" w:cs="Times New Roman"/>
          <w:color w:val="000000"/>
          <w:sz w:val="28"/>
          <w:szCs w:val="28"/>
          <w:lang w:val="fr-FR"/>
        </w:rPr>
        <w:t>ủ</w:t>
      </w:r>
      <w:r>
        <w:rPr>
          <w:rFonts w:eastAsia="Calibri" w:cs="Times New Roman"/>
          <w:color w:val="000000"/>
          <w:sz w:val="28"/>
          <w:szCs w:val="28"/>
          <w:lang w:val="fr-FR"/>
        </w:rPr>
        <w:t>ng c</w:t>
      </w:r>
      <w:r>
        <w:rPr>
          <w:rFonts w:eastAsia="Calibri" w:cs="Times New Roman"/>
          <w:color w:val="000000"/>
          <w:sz w:val="28"/>
          <w:szCs w:val="28"/>
          <w:lang w:val="fr-FR"/>
        </w:rPr>
        <w:t>ố</w:t>
      </w:r>
      <w:r>
        <w:rPr>
          <w:rFonts w:eastAsia="Calibri" w:cs="Times New Roman"/>
          <w:color w:val="000000"/>
          <w:sz w:val="28"/>
          <w:szCs w:val="28"/>
          <w:lang w:val="fr-FR"/>
        </w:rPr>
        <w:t xml:space="preserve"> l</w:t>
      </w:r>
      <w:r>
        <w:rPr>
          <w:rFonts w:eastAsia="Calibri" w:cs="Times New Roman"/>
          <w:color w:val="000000"/>
          <w:sz w:val="28"/>
          <w:szCs w:val="28"/>
          <w:lang w:val="fr-FR"/>
        </w:rPr>
        <w:t>ạ</w:t>
      </w:r>
      <w:r>
        <w:rPr>
          <w:rFonts w:eastAsia="Calibri" w:cs="Times New Roman"/>
          <w:color w:val="000000"/>
          <w:sz w:val="28"/>
          <w:szCs w:val="28"/>
          <w:lang w:val="fr-FR"/>
        </w:rPr>
        <w:t>i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đã h</w:t>
      </w:r>
      <w:r>
        <w:rPr>
          <w:rFonts w:eastAsia="Calibri" w:cs="Times New Roman"/>
          <w:color w:val="000000"/>
          <w:sz w:val="28"/>
          <w:szCs w:val="28"/>
          <w:lang w:val="fr-FR"/>
        </w:rPr>
        <w:t>ọ</w:t>
      </w:r>
      <w:r>
        <w:rPr>
          <w:rFonts w:eastAsia="Calibri" w:cs="Times New Roman"/>
          <w:color w:val="000000"/>
          <w:sz w:val="28"/>
          <w:szCs w:val="28"/>
          <w:lang w:val="fr-FR"/>
        </w:rPr>
        <w:t>c v</w:t>
      </w:r>
      <w:r>
        <w:rPr>
          <w:rFonts w:eastAsia="Calibri" w:cs="Times New Roman"/>
          <w:color w:val="000000"/>
          <w:sz w:val="28"/>
          <w:szCs w:val="28"/>
          <w:lang w:val="fr-FR"/>
        </w:rPr>
        <w:t>ề</w:t>
      </w:r>
      <w:r>
        <w:rPr>
          <w:rFonts w:eastAsia="Calibri" w:cs="Times New Roman"/>
          <w:color w:val="000000"/>
          <w:sz w:val="28"/>
          <w:szCs w:val="28"/>
          <w:lang w:val="fr-FR"/>
        </w:rPr>
        <w:t xml:space="preserve"> d</w:t>
      </w:r>
      <w:r>
        <w:rPr>
          <w:rFonts w:eastAsia="Calibri" w:cs="Times New Roman"/>
          <w:color w:val="000000"/>
          <w:sz w:val="28"/>
          <w:szCs w:val="28"/>
          <w:lang w:val="fr-FR"/>
        </w:rPr>
        <w:t>ấ</w:t>
      </w:r>
      <w:r>
        <w:rPr>
          <w:rFonts w:eastAsia="Calibri" w:cs="Times New Roman"/>
          <w:color w:val="000000"/>
          <w:sz w:val="28"/>
          <w:szCs w:val="28"/>
          <w:lang w:val="fr-FR"/>
        </w:rPr>
        <w:t>u hi</w:t>
      </w:r>
      <w:r>
        <w:rPr>
          <w:rFonts w:eastAsia="Calibri" w:cs="Times New Roman"/>
          <w:color w:val="000000"/>
          <w:sz w:val="28"/>
          <w:szCs w:val="28"/>
          <w:lang w:val="fr-FR"/>
        </w:rPr>
        <w:t>ệ</w:t>
      </w:r>
      <w:r>
        <w:rPr>
          <w:rFonts w:eastAsia="Calibri" w:cs="Times New Roman"/>
          <w:color w:val="000000"/>
          <w:sz w:val="28"/>
          <w:szCs w:val="28"/>
          <w:lang w:val="fr-FR"/>
        </w:rPr>
        <w:t>u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 các góc t</w:t>
      </w:r>
      <w:r>
        <w:rPr>
          <w:rFonts w:eastAsia="Calibri" w:cs="Times New Roman"/>
          <w:color w:val="000000"/>
          <w:sz w:val="28"/>
          <w:szCs w:val="28"/>
          <w:lang w:val="fr-FR"/>
        </w:rPr>
        <w:t>ạ</w:t>
      </w:r>
      <w:r>
        <w:rPr>
          <w:rFonts w:eastAsia="Calibri" w:cs="Times New Roman"/>
          <w:color w:val="000000"/>
          <w:sz w:val="28"/>
          <w:szCs w:val="28"/>
          <w:lang w:val="fr-FR"/>
        </w:rPr>
        <w:t>o b</w:t>
      </w:r>
      <w:r>
        <w:rPr>
          <w:rFonts w:eastAsia="Calibri" w:cs="Times New Roman"/>
          <w:color w:val="000000"/>
          <w:sz w:val="28"/>
          <w:szCs w:val="28"/>
          <w:lang w:val="fr-FR"/>
        </w:rPr>
        <w:t>ở</w:t>
      </w:r>
      <w:r>
        <w:rPr>
          <w:rFonts w:eastAsia="Calibri" w:cs="Times New Roman"/>
          <w:color w:val="000000"/>
          <w:sz w:val="28"/>
          <w:szCs w:val="28"/>
          <w:lang w:val="fr-FR"/>
        </w:rPr>
        <w:t>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c</w:t>
      </w:r>
      <w:r>
        <w:rPr>
          <w:rFonts w:eastAsia="Calibri" w:cs="Times New Roman"/>
          <w:color w:val="000000"/>
          <w:sz w:val="28"/>
          <w:szCs w:val="28"/>
          <w:lang w:val="fr-FR"/>
        </w:rPr>
        <w:t>ắ</w:t>
      </w:r>
      <w:r>
        <w:rPr>
          <w:rFonts w:eastAsia="Calibri" w:cs="Times New Roman"/>
          <w:color w:val="000000"/>
          <w:sz w:val="28"/>
          <w:szCs w:val="28"/>
          <w:lang w:val="fr-FR"/>
        </w:rPr>
        <w:t>t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hai góc k</w:t>
      </w:r>
      <w:r>
        <w:rPr>
          <w:rFonts w:eastAsia="Calibri" w:cs="Times New Roman"/>
          <w:color w:val="000000"/>
          <w:sz w:val="28"/>
          <w:szCs w:val="28"/>
          <w:lang w:val="fr-FR"/>
        </w:rPr>
        <w:t>ề</w:t>
      </w:r>
      <w:r>
        <w:rPr>
          <w:rFonts w:eastAsia="Calibri" w:cs="Times New Roman"/>
          <w:color w:val="000000"/>
          <w:sz w:val="28"/>
          <w:szCs w:val="28"/>
          <w:lang w:val="fr-FR"/>
        </w:rPr>
        <w:t xml:space="preserve"> bù, hai góc đ</w:t>
      </w:r>
      <w:r>
        <w:rPr>
          <w:rFonts w:eastAsia="Calibri" w:cs="Times New Roman"/>
          <w:color w:val="000000"/>
          <w:sz w:val="28"/>
          <w:szCs w:val="28"/>
          <w:lang w:val="fr-FR"/>
        </w:rPr>
        <w:t>ố</w:t>
      </w:r>
      <w:r>
        <w:rPr>
          <w:rFonts w:eastAsia="Calibri" w:cs="Times New Roman"/>
          <w:color w:val="000000"/>
          <w:sz w:val="28"/>
          <w:szCs w:val="28"/>
          <w:lang w:val="fr-FR"/>
        </w:rPr>
        <w:t>i đ</w:t>
      </w:r>
      <w:r>
        <w:rPr>
          <w:rFonts w:eastAsia="Calibri" w:cs="Times New Roman"/>
          <w:color w:val="000000"/>
          <w:sz w:val="28"/>
          <w:szCs w:val="28"/>
          <w:lang w:val="fr-FR"/>
        </w:rPr>
        <w:t>ỉ</w:t>
      </w:r>
      <w:r>
        <w:rPr>
          <w:rFonts w:eastAsia="Calibri" w:cs="Times New Roman"/>
          <w:color w:val="000000"/>
          <w:sz w:val="28"/>
          <w:szCs w:val="28"/>
          <w:lang w:val="fr-FR"/>
        </w:rPr>
        <w:t>nh.</w:t>
      </w:r>
    </w:p>
    <w:p w:rsidR="005B2E0C" w:rsidRDefault="00F54929">
      <w:pPr>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b) N</w:t>
      </w:r>
      <w:r>
        <w:rPr>
          <w:rFonts w:eastAsia="Calibri" w:cs="Times New Roman"/>
          <w:b/>
          <w:color w:val="000000"/>
          <w:sz w:val="28"/>
          <w:szCs w:val="28"/>
          <w:lang w:val="fr-FR"/>
        </w:rPr>
        <w:t>ộ</w:t>
      </w:r>
      <w:r>
        <w:rPr>
          <w:rFonts w:eastAsia="Calibri" w:cs="Times New Roman"/>
          <w:b/>
          <w:color w:val="000000"/>
          <w:sz w:val="28"/>
          <w:szCs w:val="28"/>
          <w:lang w:val="fr-FR"/>
        </w:rPr>
        <w:t xml:space="preserve">i dung: </w:t>
      </w:r>
      <w:r>
        <w:rPr>
          <w:rFonts w:eastAsia="Calibri" w:cs="Times New Roman"/>
          <w:color w:val="000000"/>
          <w:sz w:val="28"/>
          <w:szCs w:val="28"/>
          <w:lang w:val="fr-FR"/>
        </w:rPr>
        <w:t>HS v</w:t>
      </w:r>
      <w:r>
        <w:rPr>
          <w:rFonts w:eastAsia="Calibri" w:cs="Times New Roman"/>
          <w:color w:val="000000"/>
          <w:sz w:val="28"/>
          <w:szCs w:val="28"/>
          <w:lang w:val="fr-FR"/>
        </w:rPr>
        <w:t>ậ</w:t>
      </w:r>
      <w:r>
        <w:rPr>
          <w:rFonts w:eastAsia="Calibri" w:cs="Times New Roman"/>
          <w:color w:val="000000"/>
          <w:sz w:val="28"/>
          <w:szCs w:val="28"/>
          <w:lang w:val="fr-FR"/>
        </w:rPr>
        <w:t>n d</w:t>
      </w:r>
      <w:r>
        <w:rPr>
          <w:rFonts w:eastAsia="Calibri" w:cs="Times New Roman"/>
          <w:color w:val="000000"/>
          <w:sz w:val="28"/>
          <w:szCs w:val="28"/>
          <w:lang w:val="fr-FR"/>
        </w:rPr>
        <w:t>ụ</w:t>
      </w:r>
      <w:r>
        <w:rPr>
          <w:rFonts w:eastAsia="Calibri" w:cs="Times New Roman"/>
          <w:color w:val="000000"/>
          <w:sz w:val="28"/>
          <w:szCs w:val="28"/>
          <w:lang w:val="fr-FR"/>
        </w:rPr>
        <w:t>ng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làm các bài Bài 3.12, 3.13 (SGK – tr50).</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c) S</w:t>
      </w:r>
      <w:r>
        <w:rPr>
          <w:rFonts w:eastAsia="Calibri" w:cs="Times New Roman"/>
          <w:b/>
          <w:color w:val="000000"/>
          <w:sz w:val="28"/>
          <w:szCs w:val="28"/>
          <w:lang w:val="fr-FR"/>
        </w:rPr>
        <w:t>ả</w:t>
      </w:r>
      <w:r>
        <w:rPr>
          <w:rFonts w:eastAsia="Calibri" w:cs="Times New Roman"/>
          <w:b/>
          <w:color w:val="000000"/>
          <w:sz w:val="28"/>
          <w:szCs w:val="28"/>
          <w:lang w:val="fr-FR"/>
        </w:rPr>
        <w:t>n ph</w:t>
      </w:r>
      <w:r>
        <w:rPr>
          <w:rFonts w:eastAsia="Calibri" w:cs="Times New Roman"/>
          <w:b/>
          <w:color w:val="000000"/>
          <w:sz w:val="28"/>
          <w:szCs w:val="28"/>
          <w:lang w:val="fr-FR"/>
        </w:rPr>
        <w:t>ẩ</w:t>
      </w:r>
      <w:r>
        <w:rPr>
          <w:rFonts w:eastAsia="Calibri" w:cs="Times New Roman"/>
          <w:b/>
          <w:color w:val="000000"/>
          <w:sz w:val="28"/>
          <w:szCs w:val="28"/>
          <w:lang w:val="fr-FR"/>
        </w:rPr>
        <w:t>m h</w:t>
      </w:r>
      <w:r>
        <w:rPr>
          <w:rFonts w:eastAsia="Calibri" w:cs="Times New Roman"/>
          <w:b/>
          <w:color w:val="000000"/>
          <w:sz w:val="28"/>
          <w:szCs w:val="28"/>
          <w:lang w:val="fr-FR"/>
        </w:rPr>
        <w:t>ọ</w:t>
      </w:r>
      <w:r>
        <w:rPr>
          <w:rFonts w:eastAsia="Calibri" w:cs="Times New Roman"/>
          <w:b/>
          <w:color w:val="000000"/>
          <w:sz w:val="28"/>
          <w:szCs w:val="28"/>
          <w:lang w:val="fr-FR"/>
        </w:rPr>
        <w:t>c t</w:t>
      </w:r>
      <w:r>
        <w:rPr>
          <w:rFonts w:eastAsia="Calibri" w:cs="Times New Roman"/>
          <w:b/>
          <w:color w:val="000000"/>
          <w:sz w:val="28"/>
          <w:szCs w:val="28"/>
          <w:lang w:val="fr-FR"/>
        </w:rPr>
        <w:t>ậ</w:t>
      </w:r>
      <w:r>
        <w:rPr>
          <w:rFonts w:eastAsia="Calibri" w:cs="Times New Roman"/>
          <w:b/>
          <w:color w:val="000000"/>
          <w:sz w:val="28"/>
          <w:szCs w:val="28"/>
          <w:lang w:val="fr-FR"/>
        </w:rPr>
        <w:t xml:space="preserve">p: </w:t>
      </w:r>
      <w:r>
        <w:rPr>
          <w:rFonts w:eastAsia="Calibri" w:cs="Times New Roman"/>
          <w:color w:val="000000"/>
          <w:sz w:val="28"/>
          <w:szCs w:val="28"/>
          <w:lang w:val="fr-FR"/>
        </w:rPr>
        <w:t>HS gi</w:t>
      </w:r>
      <w:r>
        <w:rPr>
          <w:rFonts w:eastAsia="Calibri" w:cs="Times New Roman"/>
          <w:color w:val="000000"/>
          <w:sz w:val="28"/>
          <w:szCs w:val="28"/>
          <w:lang w:val="fr-FR"/>
        </w:rPr>
        <w:t>ả</w:t>
      </w:r>
      <w:r>
        <w:rPr>
          <w:rFonts w:eastAsia="Calibri" w:cs="Times New Roman"/>
          <w:color w:val="000000"/>
          <w:sz w:val="28"/>
          <w:szCs w:val="28"/>
          <w:lang w:val="fr-FR"/>
        </w:rPr>
        <w:t>i đư</w:t>
      </w:r>
      <w:r>
        <w:rPr>
          <w:rFonts w:eastAsia="Calibri" w:cs="Times New Roman"/>
          <w:color w:val="000000"/>
          <w:sz w:val="28"/>
          <w:szCs w:val="28"/>
          <w:lang w:val="fr-FR"/>
        </w:rPr>
        <w:t>ợ</w:t>
      </w:r>
      <w:r>
        <w:rPr>
          <w:rFonts w:eastAsia="Calibri" w:cs="Times New Roman"/>
          <w:color w:val="000000"/>
          <w:sz w:val="28"/>
          <w:szCs w:val="28"/>
          <w:lang w:val="fr-FR"/>
        </w:rPr>
        <w:t>c bài v</w:t>
      </w:r>
      <w:r>
        <w:rPr>
          <w:rFonts w:eastAsia="Calibri" w:cs="Times New Roman"/>
          <w:color w:val="000000"/>
          <w:sz w:val="28"/>
          <w:szCs w:val="28"/>
          <w:lang w:val="fr-FR"/>
        </w:rPr>
        <w:t>ề</w:t>
      </w:r>
      <w:r>
        <w:rPr>
          <w:rFonts w:eastAsia="Calibri" w:cs="Times New Roman"/>
          <w:color w:val="000000"/>
          <w:sz w:val="28"/>
          <w:szCs w:val="28"/>
          <w:lang w:val="fr-FR"/>
        </w:rPr>
        <w:t xml:space="preserve"> xác đ</w:t>
      </w:r>
      <w:r>
        <w:rPr>
          <w:rFonts w:eastAsia="Calibri" w:cs="Times New Roman"/>
          <w:color w:val="000000"/>
          <w:sz w:val="28"/>
          <w:szCs w:val="28"/>
          <w:lang w:val="fr-FR"/>
        </w:rPr>
        <w:t>ị</w:t>
      </w:r>
      <w:r>
        <w:rPr>
          <w:rFonts w:eastAsia="Calibri" w:cs="Times New Roman"/>
          <w:color w:val="000000"/>
          <w:sz w:val="28"/>
          <w:szCs w:val="28"/>
          <w:lang w:val="fr-FR"/>
        </w:rPr>
        <w:t>nh góc so le trong, đ</w:t>
      </w:r>
      <w:r>
        <w:rPr>
          <w:rFonts w:eastAsia="Calibri" w:cs="Times New Roman"/>
          <w:color w:val="000000"/>
          <w:sz w:val="28"/>
          <w:szCs w:val="28"/>
          <w:lang w:val="fr-FR"/>
        </w:rPr>
        <w:t>ồ</w:t>
      </w:r>
      <w:r>
        <w:rPr>
          <w:rFonts w:eastAsia="Calibri" w:cs="Times New Roman"/>
          <w:color w:val="000000"/>
          <w:sz w:val="28"/>
          <w:szCs w:val="28"/>
          <w:lang w:val="fr-FR"/>
        </w:rPr>
        <w:t>ng v</w:t>
      </w:r>
      <w:r>
        <w:rPr>
          <w:rFonts w:eastAsia="Calibri" w:cs="Times New Roman"/>
          <w:color w:val="000000"/>
          <w:sz w:val="28"/>
          <w:szCs w:val="28"/>
          <w:lang w:val="fr-FR"/>
        </w:rPr>
        <w:t>ị</w:t>
      </w:r>
      <w:r>
        <w:rPr>
          <w:rFonts w:eastAsia="Calibri" w:cs="Times New Roman"/>
          <w:color w:val="000000"/>
          <w:sz w:val="28"/>
          <w:szCs w:val="28"/>
          <w:lang w:val="fr-FR"/>
        </w:rPr>
        <w:t>, trong cùng phía, gi</w:t>
      </w:r>
      <w:r>
        <w:rPr>
          <w:rFonts w:eastAsia="Calibri" w:cs="Times New Roman"/>
          <w:color w:val="000000"/>
          <w:sz w:val="28"/>
          <w:szCs w:val="28"/>
          <w:lang w:val="fr-FR"/>
        </w:rPr>
        <w:t>ả</w:t>
      </w:r>
      <w:r>
        <w:rPr>
          <w:rFonts w:eastAsia="Calibri" w:cs="Times New Roman"/>
          <w:color w:val="000000"/>
          <w:sz w:val="28"/>
          <w:szCs w:val="28"/>
          <w:lang w:val="fr-FR"/>
        </w:rPr>
        <w:t>i thích đư</w:t>
      </w:r>
      <w:r>
        <w:rPr>
          <w:rFonts w:eastAsia="Calibri" w:cs="Times New Roman"/>
          <w:color w:val="000000"/>
          <w:sz w:val="28"/>
          <w:szCs w:val="28"/>
          <w:lang w:val="fr-FR"/>
        </w:rPr>
        <w:t>ợ</w:t>
      </w:r>
      <w:r>
        <w:rPr>
          <w:rFonts w:eastAsia="Calibri" w:cs="Times New Roman"/>
          <w:color w:val="000000"/>
          <w:sz w:val="28"/>
          <w:szCs w:val="28"/>
          <w:lang w:val="fr-FR"/>
        </w:rPr>
        <w:t>c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d) T</w:t>
      </w:r>
      <w:r>
        <w:rPr>
          <w:rFonts w:eastAsia="Calibri" w:cs="Times New Roman"/>
          <w:b/>
          <w:color w:val="000000"/>
          <w:sz w:val="28"/>
          <w:szCs w:val="28"/>
          <w:lang w:val="fr-FR"/>
        </w:rPr>
        <w:t>ổ</w:t>
      </w:r>
      <w:r>
        <w:rPr>
          <w:rFonts w:eastAsia="Calibri" w:cs="Times New Roman"/>
          <w:b/>
          <w:color w:val="000000"/>
          <w:sz w:val="28"/>
          <w:szCs w:val="28"/>
          <w:lang w:val="fr-FR"/>
        </w:rPr>
        <w:t xml:space="preserve"> ch</w:t>
      </w:r>
      <w:r>
        <w:rPr>
          <w:rFonts w:eastAsia="Calibri" w:cs="Times New Roman"/>
          <w:b/>
          <w:color w:val="000000"/>
          <w:sz w:val="28"/>
          <w:szCs w:val="28"/>
          <w:lang w:val="fr-FR"/>
        </w:rPr>
        <w:t>ứ</w:t>
      </w:r>
      <w:r>
        <w:rPr>
          <w:rFonts w:eastAsia="Calibri" w:cs="Times New Roman"/>
          <w:b/>
          <w:color w:val="000000"/>
          <w:sz w:val="28"/>
          <w:szCs w:val="28"/>
          <w:lang w:val="fr-FR"/>
        </w:rPr>
        <w:t>c th</w:t>
      </w:r>
      <w:r>
        <w:rPr>
          <w:rFonts w:eastAsia="Calibri" w:cs="Times New Roman"/>
          <w:b/>
          <w:color w:val="000000"/>
          <w:sz w:val="28"/>
          <w:szCs w:val="28"/>
          <w:lang w:val="fr-FR"/>
        </w:rPr>
        <w:t>ự</w:t>
      </w:r>
      <w:r>
        <w:rPr>
          <w:rFonts w:eastAsia="Calibri" w:cs="Times New Roman"/>
          <w:b/>
          <w:color w:val="000000"/>
          <w:sz w:val="28"/>
          <w:szCs w:val="28"/>
          <w:lang w:val="fr-FR"/>
        </w:rPr>
        <w:t>c hi</w:t>
      </w:r>
      <w:r>
        <w:rPr>
          <w:rFonts w:eastAsia="Calibri" w:cs="Times New Roman"/>
          <w:b/>
          <w:color w:val="000000"/>
          <w:sz w:val="28"/>
          <w:szCs w:val="28"/>
          <w:lang w:val="fr-FR"/>
        </w:rPr>
        <w:t>ệ</w:t>
      </w:r>
      <w:r>
        <w:rPr>
          <w:rFonts w:eastAsia="Calibri" w:cs="Times New Roman"/>
          <w:b/>
          <w:color w:val="000000"/>
          <w:sz w:val="28"/>
          <w:szCs w:val="28"/>
          <w:lang w:val="fr-FR"/>
        </w:rPr>
        <w:t xml:space="preserve">n: </w:t>
      </w:r>
    </w:p>
    <w:p w:rsidR="005B2E0C" w:rsidRDefault="00F54929">
      <w:pPr>
        <w:tabs>
          <w:tab w:val="left" w:pos="567"/>
          <w:tab w:val="left" w:pos="1134"/>
        </w:tabs>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1: Chuy</w:t>
      </w:r>
      <w:r>
        <w:rPr>
          <w:rFonts w:eastAsia="Calibri" w:cs="Times New Roman"/>
          <w:b/>
          <w:color w:val="000000"/>
          <w:sz w:val="28"/>
          <w:szCs w:val="28"/>
          <w:lang w:val="nl-NL"/>
        </w:rPr>
        <w:t>ể</w:t>
      </w:r>
      <w:r>
        <w:rPr>
          <w:rFonts w:eastAsia="Calibri" w:cs="Times New Roman"/>
          <w:b/>
          <w:color w:val="000000"/>
          <w:sz w:val="28"/>
          <w:szCs w:val="28"/>
          <w:lang w:val="nl-NL"/>
        </w:rPr>
        <w:t>n giao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w:t>
      </w:r>
      <w:r>
        <w:rPr>
          <w:rFonts w:eastAsia="Calibri" w:cs="Times New Roman"/>
          <w:color w:val="000000"/>
          <w:sz w:val="28"/>
          <w:szCs w:val="28"/>
          <w:lang w:val="nl-NL"/>
        </w:rPr>
        <w:t xml:space="preserve">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ng h</w:t>
      </w:r>
      <w:r>
        <w:rPr>
          <w:rFonts w:eastAsia="Calibri" w:cs="Times New Roman"/>
          <w:color w:val="000000"/>
          <w:sz w:val="28"/>
          <w:szCs w:val="28"/>
          <w:lang w:val="fr-FR"/>
        </w:rPr>
        <w:t>ợ</w:t>
      </w:r>
      <w:r>
        <w:rPr>
          <w:rFonts w:eastAsia="Calibri" w:cs="Times New Roman"/>
          <w:color w:val="000000"/>
          <w:sz w:val="28"/>
          <w:szCs w:val="28"/>
          <w:lang w:val="fr-FR"/>
        </w:rPr>
        <w:t>p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c</w:t>
      </w:r>
      <w:r>
        <w:rPr>
          <w:rFonts w:eastAsia="Calibri" w:cs="Times New Roman"/>
          <w:color w:val="000000"/>
          <w:sz w:val="28"/>
          <w:szCs w:val="28"/>
          <w:lang w:val="fr-FR"/>
        </w:rPr>
        <w:t>ầ</w:t>
      </w:r>
      <w:r>
        <w:rPr>
          <w:rFonts w:eastAsia="Calibri" w:cs="Times New Roman"/>
          <w:color w:val="000000"/>
          <w:sz w:val="28"/>
          <w:szCs w:val="28"/>
          <w:lang w:val="fr-FR"/>
        </w:rPr>
        <w:t>n ghi nh</w:t>
      </w:r>
      <w:r>
        <w:rPr>
          <w:rFonts w:eastAsia="Calibri" w:cs="Times New Roman"/>
          <w:color w:val="000000"/>
          <w:sz w:val="28"/>
          <w:szCs w:val="28"/>
          <w:lang w:val="fr-FR"/>
        </w:rPr>
        <w:t>ớ</w:t>
      </w:r>
      <w:r>
        <w:rPr>
          <w:rFonts w:eastAsia="Calibri" w:cs="Times New Roman"/>
          <w:color w:val="000000"/>
          <w:sz w:val="28"/>
          <w:szCs w:val="28"/>
          <w:lang w:val="fr-FR"/>
        </w:rPr>
        <w:t xml:space="preserve"> cho HS.</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 xml:space="preserve"> ch</w:t>
      </w:r>
      <w:r>
        <w:rPr>
          <w:rFonts w:eastAsia="Calibri" w:cs="Times New Roman"/>
          <w:color w:val="000000"/>
          <w:sz w:val="28"/>
          <w:szCs w:val="28"/>
          <w:lang w:val="fr-FR"/>
        </w:rPr>
        <w:t>ứ</w:t>
      </w:r>
      <w:r>
        <w:rPr>
          <w:rFonts w:eastAsia="Calibri" w:cs="Times New Roman"/>
          <w:color w:val="000000"/>
          <w:sz w:val="28"/>
          <w:szCs w:val="28"/>
          <w:lang w:val="fr-FR"/>
        </w:rPr>
        <w:t>c cho HS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n</w:t>
      </w:r>
      <w:r>
        <w:rPr>
          <w:rFonts w:eastAsia="Calibri" w:cs="Times New Roman"/>
          <w:color w:val="000000"/>
          <w:sz w:val="28"/>
          <w:szCs w:val="28"/>
          <w:lang w:val="fr-FR"/>
        </w:rPr>
        <w:t xml:space="preserve">g theo nhóm đôi làm </w:t>
      </w:r>
      <w:r>
        <w:rPr>
          <w:rFonts w:eastAsia="Calibri" w:cs="Times New Roman"/>
          <w:b/>
          <w:bCs/>
          <w:color w:val="000000"/>
          <w:sz w:val="28"/>
          <w:szCs w:val="28"/>
          <w:lang w:val="fr-FR"/>
        </w:rPr>
        <w:t>Bài 3.12, 3.13</w:t>
      </w:r>
      <w:r>
        <w:rPr>
          <w:rFonts w:eastAsia="Calibri" w:cs="Times New Roman"/>
          <w:color w:val="000000"/>
          <w:sz w:val="28"/>
          <w:szCs w:val="28"/>
          <w:lang w:val="fr-FR"/>
        </w:rPr>
        <w:t xml:space="preserve"> (SGK – tr50).</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2: Th</w:t>
      </w:r>
      <w:r>
        <w:rPr>
          <w:rFonts w:eastAsia="Calibri" w:cs="Times New Roman"/>
          <w:b/>
          <w:color w:val="000000"/>
          <w:sz w:val="28"/>
          <w:szCs w:val="28"/>
          <w:lang w:val="nl-NL"/>
        </w:rPr>
        <w:t>ự</w:t>
      </w:r>
      <w:r>
        <w:rPr>
          <w:rFonts w:eastAsia="Calibri" w:cs="Times New Roman"/>
          <w:b/>
          <w:color w:val="000000"/>
          <w:sz w:val="28"/>
          <w:szCs w:val="28"/>
          <w:lang w:val="nl-NL"/>
        </w:rPr>
        <w:t>c hi</w:t>
      </w:r>
      <w:r>
        <w:rPr>
          <w:rFonts w:eastAsia="Calibri" w:cs="Times New Roman"/>
          <w:b/>
          <w:color w:val="000000"/>
          <w:sz w:val="28"/>
          <w:szCs w:val="28"/>
          <w:lang w:val="nl-NL"/>
        </w:rPr>
        <w:t>ệ</w:t>
      </w:r>
      <w:r>
        <w:rPr>
          <w:rFonts w:eastAsia="Calibri" w:cs="Times New Roman"/>
          <w:b/>
          <w:color w:val="000000"/>
          <w:sz w:val="28"/>
          <w:szCs w:val="28"/>
          <w:lang w:val="nl-NL"/>
        </w:rPr>
        <w:t>n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 xml:space="preserve">: </w:t>
      </w:r>
      <w:r>
        <w:rPr>
          <w:rFonts w:eastAsia="Calibri" w:cs="Times New Roman"/>
          <w:color w:val="000000"/>
          <w:sz w:val="28"/>
          <w:szCs w:val="28"/>
          <w:lang w:val="nl-NL"/>
        </w:rPr>
        <w:t>HS quan sát và chú ý l</w:t>
      </w:r>
      <w:r>
        <w:rPr>
          <w:rFonts w:eastAsia="Calibri" w:cs="Times New Roman"/>
          <w:color w:val="000000"/>
          <w:sz w:val="28"/>
          <w:szCs w:val="28"/>
          <w:lang w:val="nl-NL"/>
        </w:rPr>
        <w:t>ắ</w:t>
      </w:r>
      <w:r>
        <w:rPr>
          <w:rFonts w:eastAsia="Calibri" w:cs="Times New Roman"/>
          <w:color w:val="000000"/>
          <w:sz w:val="28"/>
          <w:szCs w:val="28"/>
          <w:lang w:val="nl-NL"/>
        </w:rPr>
        <w:t>ng nghe, th</w:t>
      </w:r>
      <w:r>
        <w:rPr>
          <w:rFonts w:eastAsia="Calibri" w:cs="Times New Roman"/>
          <w:color w:val="000000"/>
          <w:sz w:val="28"/>
          <w:szCs w:val="28"/>
          <w:lang w:val="nl-NL"/>
        </w:rPr>
        <w:t>ả</w:t>
      </w:r>
      <w:r>
        <w:rPr>
          <w:rFonts w:eastAsia="Calibri" w:cs="Times New Roman"/>
          <w:color w:val="000000"/>
          <w:sz w:val="28"/>
          <w:szCs w:val="28"/>
          <w:lang w:val="nl-NL"/>
        </w:rPr>
        <w:t>o lu</w:t>
      </w:r>
      <w:r>
        <w:rPr>
          <w:rFonts w:eastAsia="Calibri" w:cs="Times New Roman"/>
          <w:color w:val="000000"/>
          <w:sz w:val="28"/>
          <w:szCs w:val="28"/>
          <w:lang w:val="nl-NL"/>
        </w:rPr>
        <w:t>ậ</w:t>
      </w:r>
      <w:r>
        <w:rPr>
          <w:rFonts w:eastAsia="Calibri" w:cs="Times New Roman"/>
          <w:color w:val="000000"/>
          <w:sz w:val="28"/>
          <w:szCs w:val="28"/>
          <w:lang w:val="nl-NL"/>
        </w:rPr>
        <w:t>n nhóm 2, hoàn thành các bài t</w:t>
      </w:r>
      <w:r>
        <w:rPr>
          <w:rFonts w:eastAsia="Calibri" w:cs="Times New Roman"/>
          <w:color w:val="000000"/>
          <w:sz w:val="28"/>
          <w:szCs w:val="28"/>
          <w:lang w:val="nl-NL"/>
        </w:rPr>
        <w:t>ậ</w:t>
      </w:r>
      <w:r>
        <w:rPr>
          <w:rFonts w:eastAsia="Calibri" w:cs="Times New Roman"/>
          <w:color w:val="000000"/>
          <w:sz w:val="28"/>
          <w:szCs w:val="28"/>
          <w:lang w:val="nl-NL"/>
        </w:rPr>
        <w:t>p GV yêu c</w:t>
      </w:r>
      <w:r>
        <w:rPr>
          <w:rFonts w:eastAsia="Calibri" w:cs="Times New Roman"/>
          <w:color w:val="000000"/>
          <w:sz w:val="28"/>
          <w:szCs w:val="28"/>
          <w:lang w:val="nl-NL"/>
        </w:rPr>
        <w:t>ầ</w:t>
      </w:r>
      <w:r>
        <w:rPr>
          <w:rFonts w:eastAsia="Calibri" w:cs="Times New Roman"/>
          <w:color w:val="000000"/>
          <w:sz w:val="28"/>
          <w:szCs w:val="28"/>
          <w:lang w:val="nl-NL"/>
        </w:rPr>
        <w:t>u.</w:t>
      </w:r>
    </w:p>
    <w:p w:rsidR="005B2E0C" w:rsidRDefault="00F54929">
      <w:pPr>
        <w:spacing w:before="120" w:line="240" w:lineRule="auto"/>
        <w:jc w:val="both"/>
        <w:rPr>
          <w:rFonts w:eastAsia="Calibri" w:cs="Times New Roman"/>
          <w:color w:val="000000"/>
          <w:sz w:val="28"/>
          <w:szCs w:val="28"/>
          <w:lang w:val="nl-NL"/>
        </w:rPr>
      </w:pPr>
      <w:r>
        <w:rPr>
          <w:rFonts w:eastAsia="Calibri" w:cs="Times New Roman"/>
          <w:color w:val="000000"/>
          <w:sz w:val="28"/>
          <w:szCs w:val="28"/>
          <w:lang w:val="nl-NL"/>
        </w:rPr>
        <w:t>- GV quan sát và h</w:t>
      </w:r>
      <w:r>
        <w:rPr>
          <w:rFonts w:eastAsia="Calibri" w:cs="Times New Roman"/>
          <w:color w:val="000000"/>
          <w:sz w:val="28"/>
          <w:szCs w:val="28"/>
          <w:lang w:val="nl-NL"/>
        </w:rPr>
        <w:t>ỗ</w:t>
      </w:r>
      <w:r>
        <w:rPr>
          <w:rFonts w:eastAsia="Calibri" w:cs="Times New Roman"/>
          <w:color w:val="000000"/>
          <w:sz w:val="28"/>
          <w:szCs w:val="28"/>
          <w:lang w:val="nl-NL"/>
        </w:rPr>
        <w:t xml:space="preserve"> tr</w:t>
      </w:r>
      <w:r>
        <w:rPr>
          <w:rFonts w:eastAsia="Calibri" w:cs="Times New Roman"/>
          <w:color w:val="000000"/>
          <w:sz w:val="28"/>
          <w:szCs w:val="28"/>
          <w:lang w:val="nl-NL"/>
        </w:rPr>
        <w:t>ợ</w:t>
      </w:r>
      <w:r>
        <w:rPr>
          <w:rFonts w:eastAsia="Calibri" w:cs="Times New Roman"/>
          <w:color w:val="000000"/>
          <w:sz w:val="28"/>
          <w:szCs w:val="28"/>
          <w:lang w:val="nl-NL"/>
        </w:rPr>
        <w:t>.</w:t>
      </w:r>
    </w:p>
    <w:p w:rsidR="005B2E0C" w:rsidRDefault="00F54929">
      <w:pPr>
        <w:spacing w:before="120" w:line="240" w:lineRule="auto"/>
        <w:jc w:val="both"/>
        <w:rPr>
          <w:rFonts w:eastAsia="Calibri" w:cs="Times New Roman"/>
          <w:b/>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3: Báo cáo, th</w:t>
      </w:r>
      <w:r>
        <w:rPr>
          <w:rFonts w:eastAsia="Calibri" w:cs="Times New Roman"/>
          <w:b/>
          <w:color w:val="000000"/>
          <w:sz w:val="28"/>
          <w:szCs w:val="28"/>
          <w:lang w:val="nl-NL"/>
        </w:rPr>
        <w:t>ả</w:t>
      </w:r>
      <w:r>
        <w:rPr>
          <w:rFonts w:eastAsia="Calibri" w:cs="Times New Roman"/>
          <w:b/>
          <w:color w:val="000000"/>
          <w:sz w:val="28"/>
          <w:szCs w:val="28"/>
          <w:lang w:val="nl-NL"/>
        </w:rPr>
        <w:t>o lu</w:t>
      </w:r>
      <w:r>
        <w:rPr>
          <w:rFonts w:eastAsia="Calibri" w:cs="Times New Roman"/>
          <w:b/>
          <w:color w:val="000000"/>
          <w:sz w:val="28"/>
          <w:szCs w:val="28"/>
          <w:lang w:val="nl-NL"/>
        </w:rPr>
        <w:t>ậ</w:t>
      </w:r>
      <w:r>
        <w:rPr>
          <w:rFonts w:eastAsia="Calibri" w:cs="Times New Roman"/>
          <w:b/>
          <w:color w:val="000000"/>
          <w:sz w:val="28"/>
          <w:szCs w:val="28"/>
          <w:lang w:val="nl-NL"/>
        </w:rPr>
        <w:t xml:space="preserve">n: </w:t>
      </w:r>
    </w:p>
    <w:p w:rsidR="005B2E0C" w:rsidRDefault="00F54929">
      <w:pPr>
        <w:spacing w:before="120" w:line="240" w:lineRule="auto"/>
        <w:jc w:val="both"/>
        <w:rPr>
          <w:rFonts w:eastAsia="Calibri" w:cs="Times New Roman"/>
          <w:b/>
          <w:color w:val="000000"/>
          <w:sz w:val="28"/>
          <w:szCs w:val="28"/>
          <w:lang w:val="nl-NL"/>
        </w:rPr>
      </w:pPr>
      <w:r>
        <w:rPr>
          <w:rFonts w:eastAsia="Calibri" w:cs="Times New Roman"/>
          <w:bCs/>
          <w:color w:val="000000"/>
          <w:sz w:val="28"/>
          <w:szCs w:val="28"/>
          <w:lang w:val="nl-NL"/>
        </w:rPr>
        <w:lastRenderedPageBreak/>
        <w:t>Đ</w:t>
      </w:r>
      <w:r>
        <w:rPr>
          <w:rFonts w:eastAsia="Calibri" w:cs="Times New Roman"/>
          <w:bCs/>
          <w:color w:val="000000"/>
          <w:sz w:val="28"/>
          <w:szCs w:val="28"/>
          <w:lang w:val="nl-NL"/>
        </w:rPr>
        <w:t>ạ</w:t>
      </w:r>
      <w:r>
        <w:rPr>
          <w:rFonts w:eastAsia="Calibri" w:cs="Times New Roman"/>
          <w:bCs/>
          <w:color w:val="000000"/>
          <w:sz w:val="28"/>
          <w:szCs w:val="28"/>
          <w:lang w:val="nl-NL"/>
        </w:rPr>
        <w:t>i di</w:t>
      </w:r>
      <w:r>
        <w:rPr>
          <w:rFonts w:eastAsia="Calibri" w:cs="Times New Roman"/>
          <w:bCs/>
          <w:color w:val="000000"/>
          <w:sz w:val="28"/>
          <w:szCs w:val="28"/>
          <w:lang w:val="nl-NL"/>
        </w:rPr>
        <w:t>ệ</w:t>
      </w:r>
      <w:r>
        <w:rPr>
          <w:rFonts w:eastAsia="Calibri" w:cs="Times New Roman"/>
          <w:bCs/>
          <w:color w:val="000000"/>
          <w:sz w:val="28"/>
          <w:szCs w:val="28"/>
          <w:lang w:val="nl-NL"/>
        </w:rPr>
        <w:t>n nhóm trình bày bài</w:t>
      </w:r>
      <w:r>
        <w:rPr>
          <w:rFonts w:eastAsia="Calibri" w:cs="Times New Roman"/>
          <w:bCs/>
          <w:color w:val="000000"/>
          <w:sz w:val="28"/>
          <w:szCs w:val="28"/>
          <w:lang w:val="fr-FR"/>
        </w:rPr>
        <w:t>. Các</w:t>
      </w:r>
      <w:r>
        <w:rPr>
          <w:rFonts w:eastAsia="Calibri" w:cs="Times New Roman"/>
          <w:color w:val="000000"/>
          <w:sz w:val="28"/>
          <w:szCs w:val="28"/>
          <w:lang w:val="fr-FR"/>
        </w:rPr>
        <w:t xml:space="preserve"> HS khác chú ý ch</w:t>
      </w:r>
      <w:r>
        <w:rPr>
          <w:rFonts w:eastAsia="Calibri" w:cs="Times New Roman"/>
          <w:color w:val="000000"/>
          <w:sz w:val="28"/>
          <w:szCs w:val="28"/>
          <w:lang w:val="fr-FR"/>
        </w:rPr>
        <w:t>ữ</w:t>
      </w:r>
      <w:r>
        <w:rPr>
          <w:rFonts w:eastAsia="Calibri" w:cs="Times New Roman"/>
          <w:color w:val="000000"/>
          <w:sz w:val="28"/>
          <w:szCs w:val="28"/>
          <w:lang w:val="fr-FR"/>
        </w:rPr>
        <w:t>a bài, theo dõi nh</w:t>
      </w:r>
      <w:r>
        <w:rPr>
          <w:rFonts w:eastAsia="Calibri" w:cs="Times New Roman"/>
          <w:color w:val="000000"/>
          <w:sz w:val="28"/>
          <w:szCs w:val="28"/>
          <w:lang w:val="fr-FR"/>
        </w:rPr>
        <w:t>ậ</w:t>
      </w:r>
      <w:r>
        <w:rPr>
          <w:rFonts w:eastAsia="Calibri" w:cs="Times New Roman"/>
          <w:color w:val="000000"/>
          <w:sz w:val="28"/>
          <w:szCs w:val="28"/>
          <w:lang w:val="fr-FR"/>
        </w:rPr>
        <w:t>n xét bài các nhóm trên b</w:t>
      </w:r>
      <w:r>
        <w:rPr>
          <w:rFonts w:eastAsia="Calibri" w:cs="Times New Roman"/>
          <w:color w:val="000000"/>
          <w:sz w:val="28"/>
          <w:szCs w:val="28"/>
          <w:lang w:val="fr-FR"/>
        </w:rPr>
        <w:t>ả</w:t>
      </w:r>
      <w:r>
        <w:rPr>
          <w:rFonts w:eastAsia="Calibri" w:cs="Times New Roman"/>
          <w:color w:val="000000"/>
          <w:sz w:val="28"/>
          <w:szCs w:val="28"/>
          <w:lang w:val="fr-FR"/>
        </w:rPr>
        <w:t>ng.</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4: K</w:t>
      </w:r>
      <w:r>
        <w:rPr>
          <w:rFonts w:eastAsia="Calibri" w:cs="Times New Roman"/>
          <w:b/>
          <w:color w:val="000000"/>
          <w:sz w:val="28"/>
          <w:szCs w:val="28"/>
          <w:lang w:val="nl-NL"/>
        </w:rPr>
        <w:t>ế</w:t>
      </w:r>
      <w:r>
        <w:rPr>
          <w:rFonts w:eastAsia="Calibri" w:cs="Times New Roman"/>
          <w:b/>
          <w:color w:val="000000"/>
          <w:sz w:val="28"/>
          <w:szCs w:val="28"/>
          <w:lang w:val="nl-NL"/>
        </w:rPr>
        <w:t>t lu</w:t>
      </w:r>
      <w:r>
        <w:rPr>
          <w:rFonts w:eastAsia="Calibri" w:cs="Times New Roman"/>
          <w:b/>
          <w:color w:val="000000"/>
          <w:sz w:val="28"/>
          <w:szCs w:val="28"/>
          <w:lang w:val="nl-NL"/>
        </w:rPr>
        <w:t>ậ</w:t>
      </w:r>
      <w:r>
        <w:rPr>
          <w:rFonts w:eastAsia="Calibri" w:cs="Times New Roman"/>
          <w:b/>
          <w:color w:val="000000"/>
          <w:sz w:val="28"/>
          <w:szCs w:val="28"/>
          <w:lang w:val="nl-NL"/>
        </w:rPr>
        <w:t>n, nh</w:t>
      </w:r>
      <w:r>
        <w:rPr>
          <w:rFonts w:eastAsia="Calibri" w:cs="Times New Roman"/>
          <w:b/>
          <w:color w:val="000000"/>
          <w:sz w:val="28"/>
          <w:szCs w:val="28"/>
          <w:lang w:val="nl-NL"/>
        </w:rPr>
        <w:t>ậ</w:t>
      </w:r>
      <w:r>
        <w:rPr>
          <w:rFonts w:eastAsia="Calibri" w:cs="Times New Roman"/>
          <w:b/>
          <w:color w:val="000000"/>
          <w:sz w:val="28"/>
          <w:szCs w:val="28"/>
          <w:lang w:val="nl-NL"/>
        </w:rPr>
        <w:t>n đ</w:t>
      </w:r>
      <w:r>
        <w:rPr>
          <w:rFonts w:eastAsia="Calibri" w:cs="Times New Roman"/>
          <w:b/>
          <w:color w:val="000000"/>
          <w:sz w:val="28"/>
          <w:szCs w:val="28"/>
          <w:lang w:val="nl-NL"/>
        </w:rPr>
        <w:t>ị</w:t>
      </w:r>
      <w:r>
        <w:rPr>
          <w:rFonts w:eastAsia="Calibri" w:cs="Times New Roman"/>
          <w:b/>
          <w:color w:val="000000"/>
          <w:sz w:val="28"/>
          <w:szCs w:val="28"/>
          <w:lang w:val="nl-NL"/>
        </w:rPr>
        <w:t xml:space="preserve">nh: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ch</w:t>
      </w:r>
      <w:r>
        <w:rPr>
          <w:rFonts w:eastAsia="Calibri" w:cs="Times New Roman"/>
          <w:color w:val="000000"/>
          <w:sz w:val="28"/>
          <w:szCs w:val="28"/>
          <w:lang w:val="fr-FR"/>
        </w:rPr>
        <w:t>ữ</w:t>
      </w:r>
      <w:r>
        <w:rPr>
          <w:rFonts w:eastAsia="Calibri" w:cs="Times New Roman"/>
          <w:color w:val="000000"/>
          <w:sz w:val="28"/>
          <w:szCs w:val="28"/>
          <w:lang w:val="fr-FR"/>
        </w:rPr>
        <w:t>a bài, ch</w:t>
      </w:r>
      <w:r>
        <w:rPr>
          <w:rFonts w:eastAsia="Calibri" w:cs="Times New Roman"/>
          <w:color w:val="000000"/>
          <w:sz w:val="28"/>
          <w:szCs w:val="28"/>
          <w:lang w:val="fr-FR"/>
        </w:rPr>
        <w:t>ố</w:t>
      </w:r>
      <w:r>
        <w:rPr>
          <w:rFonts w:eastAsia="Calibri" w:cs="Times New Roman"/>
          <w:color w:val="000000"/>
          <w:sz w:val="28"/>
          <w:szCs w:val="28"/>
          <w:lang w:val="fr-FR"/>
        </w:rPr>
        <w:t>t đáp án, tuyên dương các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ng t</w:t>
      </w:r>
      <w:r>
        <w:rPr>
          <w:rFonts w:eastAsia="Calibri" w:cs="Times New Roman"/>
          <w:color w:val="000000"/>
          <w:sz w:val="28"/>
          <w:szCs w:val="28"/>
          <w:lang w:val="fr-FR"/>
        </w:rPr>
        <w:t>ố</w:t>
      </w:r>
      <w:r>
        <w:rPr>
          <w:rFonts w:eastAsia="Calibri" w:cs="Times New Roman"/>
          <w:color w:val="000000"/>
          <w:sz w:val="28"/>
          <w:szCs w:val="28"/>
          <w:lang w:val="fr-FR"/>
        </w:rPr>
        <w:t>t, nhanh và chính xác.</w:t>
      </w:r>
    </w:p>
    <w:p w:rsidR="005B2E0C" w:rsidRDefault="00F54929">
      <w:pPr>
        <w:tabs>
          <w:tab w:val="left" w:pos="567"/>
          <w:tab w:val="left" w:pos="1134"/>
        </w:tabs>
        <w:spacing w:before="120" w:line="240" w:lineRule="auto"/>
        <w:jc w:val="both"/>
        <w:rPr>
          <w:rFonts w:eastAsia="Calibri" w:cs="Times New Roman"/>
          <w:b/>
          <w:color w:val="000000"/>
          <w:sz w:val="28"/>
          <w:szCs w:val="28"/>
          <w:u w:val="single"/>
          <w:lang w:val="fr-FR"/>
        </w:rPr>
      </w:pPr>
      <w:r>
        <w:rPr>
          <w:rFonts w:eastAsia="Calibri" w:cs="Times New Roman"/>
          <w:b/>
          <w:color w:val="000000"/>
          <w:sz w:val="28"/>
          <w:szCs w:val="28"/>
          <w:u w:val="single"/>
          <w:lang w:val="fr-FR"/>
        </w:rPr>
        <w:t>K</w:t>
      </w:r>
      <w:r>
        <w:rPr>
          <w:rFonts w:eastAsia="Calibri" w:cs="Times New Roman"/>
          <w:b/>
          <w:color w:val="000000"/>
          <w:sz w:val="28"/>
          <w:szCs w:val="28"/>
          <w:u w:val="single"/>
          <w:lang w:val="fr-FR"/>
        </w:rPr>
        <w:t>ế</w:t>
      </w:r>
      <w:r>
        <w:rPr>
          <w:rFonts w:eastAsia="Calibri" w:cs="Times New Roman"/>
          <w:b/>
          <w:color w:val="000000"/>
          <w:sz w:val="28"/>
          <w:szCs w:val="28"/>
          <w:u w:val="single"/>
          <w:lang w:val="fr-FR"/>
        </w:rPr>
        <w:t>t qu</w:t>
      </w:r>
      <w:r>
        <w:rPr>
          <w:rFonts w:eastAsia="Calibri" w:cs="Times New Roman"/>
          <w:b/>
          <w:color w:val="000000"/>
          <w:sz w:val="28"/>
          <w:szCs w:val="28"/>
          <w:u w:val="single"/>
          <w:lang w:val="fr-FR"/>
        </w:rPr>
        <w:t>ả</w:t>
      </w:r>
      <w:r>
        <w:rPr>
          <w:rFonts w:eastAsia="Calibri" w:cs="Times New Roman"/>
          <w:b/>
          <w:color w:val="000000"/>
          <w:sz w:val="28"/>
          <w:szCs w:val="28"/>
          <w:u w:val="single"/>
          <w:lang w:val="fr-FR"/>
        </w:rPr>
        <w:t xml:space="preserve">: </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Bài 3.12:</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a) Góc </w:t>
      </w:r>
      <w:r>
        <w:rPr>
          <w:rFonts w:eastAsia="Calibri" w:cs="Times New Roman"/>
          <w:bCs/>
          <w:color w:val="000000"/>
          <w:sz w:val="28"/>
          <w:szCs w:val="28"/>
          <w:lang w:val="fr-FR"/>
        </w:rPr>
        <w:t>ở</w:t>
      </w:r>
      <w:r>
        <w:rPr>
          <w:rFonts w:eastAsia="Calibri" w:cs="Times New Roman"/>
          <w:bCs/>
          <w:color w:val="000000"/>
          <w:sz w:val="28"/>
          <w:szCs w:val="28"/>
          <w:lang w:val="fr-FR"/>
        </w:rPr>
        <w:t xml:space="preserve"> v</w:t>
      </w:r>
      <w:r>
        <w:rPr>
          <w:rFonts w:eastAsia="Calibri" w:cs="Times New Roman"/>
          <w:bCs/>
          <w:color w:val="000000"/>
          <w:sz w:val="28"/>
          <w:szCs w:val="28"/>
          <w:lang w:val="fr-FR"/>
        </w:rPr>
        <w:t>ị</w:t>
      </w:r>
      <w:r>
        <w:rPr>
          <w:rFonts w:eastAsia="Calibri" w:cs="Times New Roman"/>
          <w:bCs/>
          <w:color w:val="000000"/>
          <w:sz w:val="28"/>
          <w:szCs w:val="28"/>
          <w:lang w:val="fr-FR"/>
        </w:rPr>
        <w:t xml:space="preserve"> trí so le trong v</w:t>
      </w:r>
      <w:r>
        <w:rPr>
          <w:rFonts w:eastAsia="Calibri" w:cs="Times New Roman"/>
          <w:bCs/>
          <w:color w:val="000000"/>
          <w:sz w:val="28"/>
          <w:szCs w:val="28"/>
          <w:lang w:val="fr-FR"/>
        </w:rPr>
        <w:t>ớ</w:t>
      </w:r>
      <w:r>
        <w:rPr>
          <w:rFonts w:eastAsia="Calibri" w:cs="Times New Roman"/>
          <w:bCs/>
          <w:color w:val="000000"/>
          <w:sz w:val="28"/>
          <w:szCs w:val="28"/>
          <w:lang w:val="fr-FR"/>
        </w:rPr>
        <w:t>i góc FIP là góc IPQ,</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Góc </w:t>
      </w:r>
      <w:r>
        <w:rPr>
          <w:rFonts w:eastAsia="Calibri" w:cs="Times New Roman"/>
          <w:bCs/>
          <w:color w:val="000000"/>
          <w:sz w:val="28"/>
          <w:szCs w:val="28"/>
          <w:lang w:val="fr-FR"/>
        </w:rPr>
        <w:t>ở</w:t>
      </w:r>
      <w:r>
        <w:rPr>
          <w:rFonts w:eastAsia="Calibri" w:cs="Times New Roman"/>
          <w:bCs/>
          <w:color w:val="000000"/>
          <w:sz w:val="28"/>
          <w:szCs w:val="28"/>
          <w:lang w:val="fr-FR"/>
        </w:rPr>
        <w:t xml:space="preserve"> v</w:t>
      </w:r>
      <w:r>
        <w:rPr>
          <w:rFonts w:eastAsia="Calibri" w:cs="Times New Roman"/>
          <w:bCs/>
          <w:color w:val="000000"/>
          <w:sz w:val="28"/>
          <w:szCs w:val="28"/>
          <w:lang w:val="fr-FR"/>
        </w:rPr>
        <w:t>ị</w:t>
      </w:r>
      <w:r>
        <w:rPr>
          <w:rFonts w:eastAsia="Calibri" w:cs="Times New Roman"/>
          <w:bCs/>
          <w:color w:val="000000"/>
          <w:sz w:val="28"/>
          <w:szCs w:val="28"/>
          <w:lang w:val="fr-FR"/>
        </w:rPr>
        <w:t xml:space="preserve"> trí so le trong v</w:t>
      </w:r>
      <w:r>
        <w:rPr>
          <w:rFonts w:eastAsia="Calibri" w:cs="Times New Roman"/>
          <w:bCs/>
          <w:color w:val="000000"/>
          <w:sz w:val="28"/>
          <w:szCs w:val="28"/>
          <w:lang w:val="fr-FR"/>
        </w:rPr>
        <w:t>ớ</w:t>
      </w:r>
      <w:r>
        <w:rPr>
          <w:rFonts w:eastAsia="Calibri" w:cs="Times New Roman"/>
          <w:bCs/>
          <w:color w:val="000000"/>
          <w:sz w:val="28"/>
          <w:szCs w:val="28"/>
          <w:lang w:val="fr-FR"/>
        </w:rPr>
        <w:t>i góc NMI là góc MIE,</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b) Góc </w:t>
      </w:r>
      <w:r>
        <w:rPr>
          <w:rFonts w:eastAsia="Calibri" w:cs="Times New Roman"/>
          <w:bCs/>
          <w:color w:val="000000"/>
          <w:sz w:val="28"/>
          <w:szCs w:val="28"/>
          <w:lang w:val="fr-FR"/>
        </w:rPr>
        <w:t>ở</w:t>
      </w:r>
      <w:r>
        <w:rPr>
          <w:rFonts w:eastAsia="Calibri" w:cs="Times New Roman"/>
          <w:bCs/>
          <w:color w:val="000000"/>
          <w:sz w:val="28"/>
          <w:szCs w:val="28"/>
          <w:lang w:val="fr-FR"/>
        </w:rPr>
        <w:t xml:space="preserve"> v</w:t>
      </w:r>
      <w:r>
        <w:rPr>
          <w:rFonts w:eastAsia="Calibri" w:cs="Times New Roman"/>
          <w:bCs/>
          <w:color w:val="000000"/>
          <w:sz w:val="28"/>
          <w:szCs w:val="28"/>
          <w:lang w:val="fr-FR"/>
        </w:rPr>
        <w:t>ị</w:t>
      </w:r>
      <w:r>
        <w:rPr>
          <w:rFonts w:eastAsia="Calibri" w:cs="Times New Roman"/>
          <w:bCs/>
          <w:color w:val="000000"/>
          <w:sz w:val="28"/>
          <w:szCs w:val="28"/>
          <w:lang w:val="fr-FR"/>
        </w:rPr>
        <w:t xml:space="preserve"> trí đ</w:t>
      </w:r>
      <w:r>
        <w:rPr>
          <w:rFonts w:eastAsia="Calibri" w:cs="Times New Roman"/>
          <w:bCs/>
          <w:color w:val="000000"/>
          <w:sz w:val="28"/>
          <w:szCs w:val="28"/>
          <w:lang w:val="fr-FR"/>
        </w:rPr>
        <w:t>ồ</w:t>
      </w:r>
      <w:r>
        <w:rPr>
          <w:rFonts w:eastAsia="Calibri" w:cs="Times New Roman"/>
          <w:bCs/>
          <w:color w:val="000000"/>
          <w:sz w:val="28"/>
          <w:szCs w:val="28"/>
          <w:lang w:val="fr-FR"/>
        </w:rPr>
        <w:t>ng v</w:t>
      </w:r>
      <w:r>
        <w:rPr>
          <w:rFonts w:eastAsia="Calibri" w:cs="Times New Roman"/>
          <w:bCs/>
          <w:color w:val="000000"/>
          <w:sz w:val="28"/>
          <w:szCs w:val="28"/>
          <w:lang w:val="fr-FR"/>
        </w:rPr>
        <w:t>ị</w:t>
      </w:r>
      <w:r>
        <w:rPr>
          <w:rFonts w:eastAsia="Calibri" w:cs="Times New Roman"/>
          <w:bCs/>
          <w:color w:val="000000"/>
          <w:sz w:val="28"/>
          <w:szCs w:val="28"/>
          <w:lang w:val="fr-FR"/>
        </w:rPr>
        <w:t xml:space="preserve"> v</w:t>
      </w:r>
      <w:r>
        <w:rPr>
          <w:rFonts w:eastAsia="Calibri" w:cs="Times New Roman"/>
          <w:bCs/>
          <w:color w:val="000000"/>
          <w:sz w:val="28"/>
          <w:szCs w:val="28"/>
          <w:lang w:val="fr-FR"/>
        </w:rPr>
        <w:t>ớ</w:t>
      </w:r>
      <w:r>
        <w:rPr>
          <w:rFonts w:eastAsia="Calibri" w:cs="Times New Roman"/>
          <w:bCs/>
          <w:color w:val="000000"/>
          <w:sz w:val="28"/>
          <w:szCs w:val="28"/>
          <w:lang w:val="fr-FR"/>
        </w:rPr>
        <w:t>i góc EQP là góc MEI ;</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Góc </w:t>
      </w:r>
      <w:r>
        <w:rPr>
          <w:rFonts w:eastAsia="Calibri" w:cs="Times New Roman"/>
          <w:bCs/>
          <w:color w:val="000000"/>
          <w:sz w:val="28"/>
          <w:szCs w:val="28"/>
          <w:lang w:val="fr-FR"/>
        </w:rPr>
        <w:t>ở</w:t>
      </w:r>
      <w:r>
        <w:rPr>
          <w:rFonts w:eastAsia="Calibri" w:cs="Times New Roman"/>
          <w:bCs/>
          <w:color w:val="000000"/>
          <w:sz w:val="28"/>
          <w:szCs w:val="28"/>
          <w:lang w:val="fr-FR"/>
        </w:rPr>
        <w:t xml:space="preserve"> v</w:t>
      </w:r>
      <w:r>
        <w:rPr>
          <w:rFonts w:eastAsia="Calibri" w:cs="Times New Roman"/>
          <w:bCs/>
          <w:color w:val="000000"/>
          <w:sz w:val="28"/>
          <w:szCs w:val="28"/>
          <w:lang w:val="fr-FR"/>
        </w:rPr>
        <w:t>ị</w:t>
      </w:r>
      <w:r>
        <w:rPr>
          <w:rFonts w:eastAsia="Calibri" w:cs="Times New Roman"/>
          <w:bCs/>
          <w:color w:val="000000"/>
          <w:sz w:val="28"/>
          <w:szCs w:val="28"/>
          <w:lang w:val="fr-FR"/>
        </w:rPr>
        <w:t xml:space="preserve"> trí đ</w:t>
      </w:r>
      <w:r>
        <w:rPr>
          <w:rFonts w:eastAsia="Calibri" w:cs="Times New Roman"/>
          <w:bCs/>
          <w:color w:val="000000"/>
          <w:sz w:val="28"/>
          <w:szCs w:val="28"/>
          <w:lang w:val="fr-FR"/>
        </w:rPr>
        <w:t>ồ</w:t>
      </w:r>
      <w:r>
        <w:rPr>
          <w:rFonts w:eastAsia="Calibri" w:cs="Times New Roman"/>
          <w:bCs/>
          <w:color w:val="000000"/>
          <w:sz w:val="28"/>
          <w:szCs w:val="28"/>
          <w:lang w:val="fr-FR"/>
        </w:rPr>
        <w:t>ng v</w:t>
      </w:r>
      <w:r>
        <w:rPr>
          <w:rFonts w:eastAsia="Calibri" w:cs="Times New Roman"/>
          <w:bCs/>
          <w:color w:val="000000"/>
          <w:sz w:val="28"/>
          <w:szCs w:val="28"/>
          <w:lang w:val="fr-FR"/>
        </w:rPr>
        <w:t>ị</w:t>
      </w:r>
      <w:r>
        <w:rPr>
          <w:rFonts w:eastAsia="Calibri" w:cs="Times New Roman"/>
          <w:bCs/>
          <w:color w:val="000000"/>
          <w:sz w:val="28"/>
          <w:szCs w:val="28"/>
          <w:lang w:val="fr-FR"/>
        </w:rPr>
        <w:t xml:space="preserve"> v</w:t>
      </w:r>
      <w:r>
        <w:rPr>
          <w:rFonts w:eastAsia="Calibri" w:cs="Times New Roman"/>
          <w:bCs/>
          <w:color w:val="000000"/>
          <w:sz w:val="28"/>
          <w:szCs w:val="28"/>
          <w:lang w:val="fr-FR"/>
        </w:rPr>
        <w:t>ớ</w:t>
      </w:r>
      <w:r>
        <w:rPr>
          <w:rFonts w:eastAsia="Calibri" w:cs="Times New Roman"/>
          <w:bCs/>
          <w:color w:val="000000"/>
          <w:sz w:val="28"/>
          <w:szCs w:val="28"/>
          <w:lang w:val="fr-FR"/>
        </w:rPr>
        <w:t>i góc IFP là góc MNF.</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 xml:space="preserve">Bài 3.13. </w:t>
      </w:r>
      <w:r>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Pr>
          <w:rFonts w:eastAsia="Calibri" w:cs="Times New Roman"/>
          <w:bCs/>
          <w:color w:val="000000"/>
          <w:sz w:val="28"/>
          <w:szCs w:val="28"/>
          <w:lang w:val="fr-FR"/>
        </w:rPr>
        <w:t xml:space="preserve">, mà hai góc này </w:t>
      </w:r>
      <w:r>
        <w:rPr>
          <w:rFonts w:eastAsia="Calibri" w:cs="Times New Roman"/>
          <w:bCs/>
          <w:color w:val="000000"/>
          <w:sz w:val="28"/>
          <w:szCs w:val="28"/>
          <w:lang w:val="fr-FR"/>
        </w:rPr>
        <w:t>ở</w:t>
      </w:r>
      <w:r>
        <w:rPr>
          <w:rFonts w:eastAsia="Calibri" w:cs="Times New Roman"/>
          <w:bCs/>
          <w:color w:val="000000"/>
          <w:sz w:val="28"/>
          <w:szCs w:val="28"/>
          <w:lang w:val="fr-FR"/>
        </w:rPr>
        <w:t xml:space="preserve"> v</w:t>
      </w:r>
      <w:r>
        <w:rPr>
          <w:rFonts w:eastAsia="Calibri" w:cs="Times New Roman"/>
          <w:bCs/>
          <w:color w:val="000000"/>
          <w:sz w:val="28"/>
          <w:szCs w:val="28"/>
          <w:lang w:val="fr-FR"/>
        </w:rPr>
        <w:t>ị</w:t>
      </w:r>
      <w:r>
        <w:rPr>
          <w:rFonts w:eastAsia="Calibri" w:cs="Times New Roman"/>
          <w:bCs/>
          <w:color w:val="000000"/>
          <w:sz w:val="28"/>
          <w:szCs w:val="28"/>
          <w:lang w:val="fr-FR"/>
        </w:rPr>
        <w:t xml:space="preserve"> trí đ</w:t>
      </w:r>
      <w:r>
        <w:rPr>
          <w:rFonts w:eastAsia="Calibri" w:cs="Times New Roman"/>
          <w:bCs/>
          <w:color w:val="000000"/>
          <w:sz w:val="28"/>
          <w:szCs w:val="28"/>
          <w:lang w:val="fr-FR"/>
        </w:rPr>
        <w:t>ồ</w:t>
      </w:r>
      <w:r>
        <w:rPr>
          <w:rFonts w:eastAsia="Calibri" w:cs="Times New Roman"/>
          <w:bCs/>
          <w:color w:val="000000"/>
          <w:sz w:val="28"/>
          <w:szCs w:val="28"/>
          <w:lang w:val="fr-FR"/>
        </w:rPr>
        <w:t>ng v</w:t>
      </w:r>
      <w:r>
        <w:rPr>
          <w:rFonts w:eastAsia="Calibri" w:cs="Times New Roman"/>
          <w:bCs/>
          <w:color w:val="000000"/>
          <w:sz w:val="28"/>
          <w:szCs w:val="28"/>
          <w:lang w:val="fr-FR"/>
        </w:rPr>
        <w:t>ị</w:t>
      </w:r>
      <w:r>
        <w:rPr>
          <w:rFonts w:eastAsia="Calibri" w:cs="Times New Roman"/>
          <w:bCs/>
          <w:color w:val="000000"/>
          <w:sz w:val="28"/>
          <w:szCs w:val="28"/>
          <w:lang w:val="fr-FR"/>
        </w:rPr>
        <w:t>, suy ra Ax // By (d</w:t>
      </w:r>
      <w:r>
        <w:rPr>
          <w:rFonts w:eastAsia="Calibri" w:cs="Times New Roman"/>
          <w:bCs/>
          <w:color w:val="000000"/>
          <w:sz w:val="28"/>
          <w:szCs w:val="28"/>
          <w:lang w:val="fr-FR"/>
        </w:rPr>
        <w:t>ấ</w:t>
      </w:r>
      <w:r>
        <w:rPr>
          <w:rFonts w:eastAsia="Calibri" w:cs="Times New Roman"/>
          <w:bCs/>
          <w:color w:val="000000"/>
          <w:sz w:val="28"/>
          <w:szCs w:val="28"/>
          <w:lang w:val="fr-FR"/>
        </w:rPr>
        <w:t>u hi</w:t>
      </w:r>
      <w:r>
        <w:rPr>
          <w:rFonts w:eastAsia="Calibri" w:cs="Times New Roman"/>
          <w:bCs/>
          <w:color w:val="000000"/>
          <w:sz w:val="28"/>
          <w:szCs w:val="28"/>
          <w:lang w:val="fr-FR"/>
        </w:rPr>
        <w:t>ệ</w:t>
      </w:r>
      <w:r>
        <w:rPr>
          <w:rFonts w:eastAsia="Calibri" w:cs="Times New Roman"/>
          <w:bCs/>
          <w:color w:val="000000"/>
          <w:sz w:val="28"/>
          <w:szCs w:val="28"/>
          <w:lang w:val="fr-FR"/>
        </w:rPr>
        <w:t>u nh</w:t>
      </w:r>
      <w:r>
        <w:rPr>
          <w:rFonts w:eastAsia="Calibri" w:cs="Times New Roman"/>
          <w:bCs/>
          <w:color w:val="000000"/>
          <w:sz w:val="28"/>
          <w:szCs w:val="28"/>
          <w:lang w:val="fr-FR"/>
        </w:rPr>
        <w:t>ậ</w:t>
      </w:r>
      <w:r>
        <w:rPr>
          <w:rFonts w:eastAsia="Calibri" w:cs="Times New Roman"/>
          <w:bCs/>
          <w:color w:val="000000"/>
          <w:sz w:val="28"/>
          <w:szCs w:val="28"/>
          <w:lang w:val="fr-FR"/>
        </w:rPr>
        <w:t>n bi</w:t>
      </w:r>
      <w:r>
        <w:rPr>
          <w:rFonts w:eastAsia="Calibri" w:cs="Times New Roman"/>
          <w:bCs/>
          <w:color w:val="000000"/>
          <w:sz w:val="28"/>
          <w:szCs w:val="28"/>
          <w:lang w:val="fr-FR"/>
        </w:rPr>
        <w:t>ế</w:t>
      </w:r>
      <w:r>
        <w:rPr>
          <w:rFonts w:eastAsia="Calibri" w:cs="Times New Roman"/>
          <w:bCs/>
          <w:color w:val="000000"/>
          <w:sz w:val="28"/>
          <w:szCs w:val="28"/>
          <w:lang w:val="fr-FR"/>
        </w:rPr>
        <w:t>t hai đư</w:t>
      </w:r>
      <w:r>
        <w:rPr>
          <w:rFonts w:eastAsia="Calibri" w:cs="Times New Roman"/>
          <w:bCs/>
          <w:color w:val="000000"/>
          <w:sz w:val="28"/>
          <w:szCs w:val="28"/>
          <w:lang w:val="fr-FR"/>
        </w:rPr>
        <w:t>ờ</w:t>
      </w:r>
      <w:r>
        <w:rPr>
          <w:rFonts w:eastAsia="Calibri" w:cs="Times New Roman"/>
          <w:bCs/>
          <w:color w:val="000000"/>
          <w:sz w:val="28"/>
          <w:szCs w:val="28"/>
          <w:lang w:val="fr-FR"/>
        </w:rPr>
        <w:t>ng th</w:t>
      </w:r>
      <w:r>
        <w:rPr>
          <w:rFonts w:eastAsia="Calibri" w:cs="Times New Roman"/>
          <w:bCs/>
          <w:color w:val="000000"/>
          <w:sz w:val="28"/>
          <w:szCs w:val="28"/>
          <w:lang w:val="fr-FR"/>
        </w:rPr>
        <w:t>ẳ</w:t>
      </w:r>
      <w:r>
        <w:rPr>
          <w:rFonts w:eastAsia="Calibri" w:cs="Times New Roman"/>
          <w:bCs/>
          <w:color w:val="000000"/>
          <w:sz w:val="28"/>
          <w:szCs w:val="28"/>
          <w:lang w:val="fr-FR"/>
        </w:rPr>
        <w:t xml:space="preserve">ng </w:t>
      </w:r>
      <w:r>
        <w:rPr>
          <w:rFonts w:eastAsia="Calibri" w:cs="Times New Roman"/>
          <w:bCs/>
          <w:color w:val="000000"/>
          <w:sz w:val="28"/>
          <w:szCs w:val="28"/>
          <w:lang w:val="fr-FR"/>
        </w:rPr>
        <w:t>song song).</w:t>
      </w:r>
    </w:p>
    <w:p w:rsidR="005B2E0C" w:rsidRDefault="00F54929">
      <w:pPr>
        <w:spacing w:before="120" w:line="240" w:lineRule="auto"/>
        <w:ind w:right="-1"/>
        <w:rPr>
          <w:rFonts w:cs="Times New Roman"/>
          <w:b/>
          <w:sz w:val="28"/>
          <w:szCs w:val="28"/>
          <w:lang w:val="fr-FR"/>
        </w:rPr>
      </w:pPr>
      <w:r>
        <w:rPr>
          <w:rFonts w:cs="Times New Roman"/>
          <w:b/>
          <w:sz w:val="28"/>
          <w:szCs w:val="28"/>
          <w:lang w:val="fr-FR"/>
        </w:rPr>
        <w:t>D.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V</w:t>
      </w:r>
      <w:r>
        <w:rPr>
          <w:rFonts w:cs="Times New Roman"/>
          <w:b/>
          <w:sz w:val="28"/>
          <w:szCs w:val="28"/>
          <w:lang w:val="fr-FR"/>
        </w:rPr>
        <w:t>Ậ</w:t>
      </w:r>
      <w:r>
        <w:rPr>
          <w:rFonts w:cs="Times New Roman"/>
          <w:b/>
          <w:sz w:val="28"/>
          <w:szCs w:val="28"/>
          <w:lang w:val="fr-FR"/>
        </w:rPr>
        <w:t>N D</w:t>
      </w:r>
      <w:r>
        <w:rPr>
          <w:rFonts w:cs="Times New Roman"/>
          <w:b/>
          <w:sz w:val="28"/>
          <w:szCs w:val="28"/>
          <w:lang w:val="fr-FR"/>
        </w:rPr>
        <w:t>Ụ</w:t>
      </w:r>
      <w:r>
        <w:rPr>
          <w:rFonts w:cs="Times New Roman"/>
          <w:b/>
          <w:sz w:val="28"/>
          <w:szCs w:val="28"/>
          <w:lang w:val="fr-FR"/>
        </w:rPr>
        <w:t>NG</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a) M</w:t>
      </w:r>
      <w:r>
        <w:rPr>
          <w:rFonts w:cs="Times New Roman"/>
          <w:b/>
          <w:sz w:val="28"/>
          <w:szCs w:val="28"/>
          <w:lang w:val="fr-FR"/>
        </w:rPr>
        <w:t>ụ</w:t>
      </w:r>
      <w:r>
        <w:rPr>
          <w:rFonts w:cs="Times New Roman"/>
          <w:b/>
          <w:sz w:val="28"/>
          <w:szCs w:val="28"/>
          <w:lang w:val="fr-FR"/>
        </w:rPr>
        <w:t>c tiêu:</w:t>
      </w:r>
      <w:r>
        <w:rPr>
          <w:rFonts w:cs="Times New Roman"/>
          <w:sz w:val="28"/>
          <w:szCs w:val="28"/>
          <w:lang w:val="fr-FR"/>
        </w:rPr>
        <w:t xml:space="preserve"> </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sz w:val="28"/>
          <w:szCs w:val="28"/>
          <w:lang w:val="fr-FR"/>
        </w:rPr>
        <w:t>- H</w:t>
      </w:r>
      <w:r>
        <w:rPr>
          <w:rFonts w:cs="Times New Roman"/>
          <w:sz w:val="28"/>
          <w:szCs w:val="28"/>
          <w:lang w:val="fr-FR"/>
        </w:rPr>
        <w:t>ọ</w:t>
      </w:r>
      <w:r>
        <w:rPr>
          <w:rFonts w:cs="Times New Roman"/>
          <w:sz w:val="28"/>
          <w:szCs w:val="28"/>
          <w:lang w:val="fr-FR"/>
        </w:rPr>
        <w:t>c sinh th</w:t>
      </w:r>
      <w:r>
        <w:rPr>
          <w:rFonts w:cs="Times New Roman"/>
          <w:sz w:val="28"/>
          <w:szCs w:val="28"/>
          <w:lang w:val="fr-FR"/>
        </w:rPr>
        <w:t>ự</w:t>
      </w:r>
      <w:r>
        <w:rPr>
          <w:rFonts w:cs="Times New Roman"/>
          <w:sz w:val="28"/>
          <w:szCs w:val="28"/>
          <w:lang w:val="fr-FR"/>
        </w:rPr>
        <w:t>c hi</w:t>
      </w:r>
      <w:r>
        <w:rPr>
          <w:rFonts w:cs="Times New Roman"/>
          <w:sz w:val="28"/>
          <w:szCs w:val="28"/>
          <w:lang w:val="fr-FR"/>
        </w:rPr>
        <w:t>ệ</w:t>
      </w:r>
      <w:r>
        <w:rPr>
          <w:rFonts w:cs="Times New Roman"/>
          <w:sz w:val="28"/>
          <w:szCs w:val="28"/>
          <w:lang w:val="fr-FR"/>
        </w:rPr>
        <w:t>n làm bài t</w:t>
      </w:r>
      <w:r>
        <w:rPr>
          <w:rFonts w:cs="Times New Roman"/>
          <w:sz w:val="28"/>
          <w:szCs w:val="28"/>
          <w:lang w:val="fr-FR"/>
        </w:rPr>
        <w:t>ậ</w:t>
      </w:r>
      <w:r>
        <w:rPr>
          <w:rFonts w:cs="Times New Roman"/>
          <w:sz w:val="28"/>
          <w:szCs w:val="28"/>
          <w:lang w:val="fr-FR"/>
        </w:rPr>
        <w:t>p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đ</w:t>
      </w:r>
      <w:r>
        <w:rPr>
          <w:rFonts w:cs="Times New Roman"/>
          <w:sz w:val="28"/>
          <w:szCs w:val="28"/>
          <w:lang w:val="fr-FR"/>
        </w:rPr>
        <w:t>ể</w:t>
      </w:r>
      <w:r>
        <w:rPr>
          <w:rFonts w:cs="Times New Roman"/>
          <w:sz w:val="28"/>
          <w:szCs w:val="28"/>
          <w:lang w:val="fr-FR"/>
        </w:rPr>
        <w:t xml:space="preserve"> n</w:t>
      </w:r>
      <w:r>
        <w:rPr>
          <w:rFonts w:cs="Times New Roman"/>
          <w:sz w:val="28"/>
          <w:szCs w:val="28"/>
          <w:lang w:val="fr-FR"/>
        </w:rPr>
        <w:t>ắ</w:t>
      </w:r>
      <w:r>
        <w:rPr>
          <w:rFonts w:cs="Times New Roman"/>
          <w:sz w:val="28"/>
          <w:szCs w:val="28"/>
          <w:lang w:val="fr-FR"/>
        </w:rPr>
        <w:t>m v</w:t>
      </w:r>
      <w:r>
        <w:rPr>
          <w:rFonts w:cs="Times New Roman"/>
          <w:sz w:val="28"/>
          <w:szCs w:val="28"/>
          <w:lang w:val="fr-FR"/>
        </w:rPr>
        <w:t>ữ</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 N</w:t>
      </w:r>
      <w:r>
        <w:rPr>
          <w:rFonts w:cs="Times New Roman"/>
          <w:b/>
          <w:sz w:val="28"/>
          <w:szCs w:val="28"/>
          <w:lang w:val="fr-FR"/>
        </w:rPr>
        <w:t>ộ</w:t>
      </w:r>
      <w:r>
        <w:rPr>
          <w:rFonts w:cs="Times New Roman"/>
          <w:b/>
          <w:sz w:val="28"/>
          <w:szCs w:val="28"/>
          <w:lang w:val="fr-FR"/>
        </w:rPr>
        <w:t xml:space="preserve">i dung: </w:t>
      </w:r>
      <w:r>
        <w:rPr>
          <w:rFonts w:cs="Times New Roman"/>
          <w:sz w:val="28"/>
          <w:szCs w:val="28"/>
          <w:lang w:val="fr-FR"/>
        </w:rPr>
        <w:t>HS s</w:t>
      </w:r>
      <w:r>
        <w:rPr>
          <w:rFonts w:cs="Times New Roman"/>
          <w:sz w:val="28"/>
          <w:szCs w:val="28"/>
          <w:lang w:val="fr-FR"/>
        </w:rPr>
        <w:t>ử</w:t>
      </w:r>
      <w:r>
        <w:rPr>
          <w:rFonts w:cs="Times New Roman"/>
          <w:sz w:val="28"/>
          <w:szCs w:val="28"/>
          <w:lang w:val="fr-FR"/>
        </w:rPr>
        <w:t xml:space="preserve"> d</w:t>
      </w:r>
      <w:r>
        <w:rPr>
          <w:rFonts w:cs="Times New Roman"/>
          <w:sz w:val="28"/>
          <w:szCs w:val="28"/>
          <w:lang w:val="fr-FR"/>
        </w:rPr>
        <w:t>ụ</w:t>
      </w:r>
      <w:r>
        <w:rPr>
          <w:rFonts w:cs="Times New Roman"/>
          <w:sz w:val="28"/>
          <w:szCs w:val="28"/>
          <w:lang w:val="fr-FR"/>
        </w:rPr>
        <w:t>ng SGK và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đ</w:t>
      </w:r>
      <w:r>
        <w:rPr>
          <w:rFonts w:cs="Times New Roman"/>
          <w:sz w:val="28"/>
          <w:szCs w:val="28"/>
          <w:lang w:val="fr-FR"/>
        </w:rPr>
        <w:t>ể</w:t>
      </w:r>
      <w:r>
        <w:rPr>
          <w:rFonts w:cs="Times New Roman"/>
          <w:sz w:val="28"/>
          <w:szCs w:val="28"/>
          <w:lang w:val="fr-FR"/>
        </w:rPr>
        <w:t xml:space="preserve"> làm bài t</w:t>
      </w:r>
      <w:r>
        <w:rPr>
          <w:rFonts w:cs="Times New Roman"/>
          <w:sz w:val="28"/>
          <w:szCs w:val="28"/>
          <w:lang w:val="fr-FR"/>
        </w:rPr>
        <w:t>ậ</w:t>
      </w:r>
      <w:r>
        <w:rPr>
          <w:rFonts w:cs="Times New Roman"/>
          <w:sz w:val="28"/>
          <w:szCs w:val="28"/>
          <w:lang w:val="fr-FR"/>
        </w:rPr>
        <w:t xml:space="preserve">p </w:t>
      </w:r>
      <w:r>
        <w:rPr>
          <w:rFonts w:cs="Times New Roman"/>
          <w:b/>
          <w:sz w:val="28"/>
          <w:szCs w:val="28"/>
          <w:lang w:val="fr-FR"/>
        </w:rPr>
        <w:t>Bài 3.15</w:t>
      </w:r>
      <w:r>
        <w:rPr>
          <w:rFonts w:cs="Times New Roman"/>
          <w:sz w:val="28"/>
          <w:szCs w:val="28"/>
          <w:lang w:val="fr-FR"/>
        </w:rPr>
        <w:t xml:space="preserve"> </w:t>
      </w:r>
      <w:r>
        <w:rPr>
          <w:rFonts w:cs="Times New Roman"/>
          <w:sz w:val="28"/>
          <w:szCs w:val="28"/>
        </w:rPr>
        <w:t>(SGK -tr50).</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c) S</w:t>
      </w:r>
      <w:r>
        <w:rPr>
          <w:rFonts w:cs="Times New Roman"/>
          <w:b/>
          <w:sz w:val="28"/>
          <w:szCs w:val="28"/>
          <w:lang w:val="fr-FR"/>
        </w:rPr>
        <w:t>ả</w:t>
      </w:r>
      <w:r>
        <w:rPr>
          <w:rFonts w:cs="Times New Roman"/>
          <w:b/>
          <w:sz w:val="28"/>
          <w:szCs w:val="28"/>
          <w:lang w:val="fr-FR"/>
        </w:rPr>
        <w:t>n ph</w:t>
      </w:r>
      <w:r>
        <w:rPr>
          <w:rFonts w:cs="Times New Roman"/>
          <w:b/>
          <w:sz w:val="28"/>
          <w:szCs w:val="28"/>
          <w:lang w:val="fr-FR"/>
        </w:rPr>
        <w:t>ẩ</w:t>
      </w:r>
      <w:r>
        <w:rPr>
          <w:rFonts w:cs="Times New Roman"/>
          <w:b/>
          <w:sz w:val="28"/>
          <w:szCs w:val="28"/>
          <w:lang w:val="fr-FR"/>
        </w:rPr>
        <w:t xml:space="preserve">m: </w:t>
      </w:r>
      <w:r>
        <w:rPr>
          <w:rFonts w:cs="Times New Roman"/>
          <w:sz w:val="28"/>
          <w:szCs w:val="28"/>
          <w:lang w:val="fr-FR"/>
        </w:rPr>
        <w:t>HS ch</w:t>
      </w:r>
      <w:r>
        <w:rPr>
          <w:rFonts w:cs="Times New Roman"/>
          <w:sz w:val="28"/>
          <w:szCs w:val="28"/>
          <w:lang w:val="fr-FR"/>
        </w:rPr>
        <w:t>ỉ</w:t>
      </w:r>
      <w:r>
        <w:rPr>
          <w:rFonts w:cs="Times New Roman"/>
          <w:sz w:val="28"/>
          <w:szCs w:val="28"/>
          <w:lang w:val="fr-FR"/>
        </w:rPr>
        <w:t xml:space="preserve"> ra đư</w:t>
      </w:r>
      <w:r>
        <w:rPr>
          <w:rFonts w:cs="Times New Roman"/>
          <w:sz w:val="28"/>
          <w:szCs w:val="28"/>
          <w:lang w:val="fr-FR"/>
        </w:rPr>
        <w:t>ợ</w:t>
      </w:r>
      <w:r>
        <w:rPr>
          <w:rFonts w:cs="Times New Roman"/>
          <w:sz w:val="28"/>
          <w:szCs w:val="28"/>
          <w:lang w:val="fr-FR"/>
        </w:rPr>
        <w:t>c hai đư</w:t>
      </w:r>
      <w:r>
        <w:rPr>
          <w:rFonts w:cs="Times New Roman"/>
          <w:sz w:val="28"/>
          <w:szCs w:val="28"/>
          <w:lang w:val="fr-FR"/>
        </w:rPr>
        <w:t>ờ</w:t>
      </w:r>
      <w:r>
        <w:rPr>
          <w:rFonts w:cs="Times New Roman"/>
          <w:sz w:val="28"/>
          <w:szCs w:val="28"/>
          <w:lang w:val="fr-FR"/>
        </w:rPr>
        <w:t>ng th</w:t>
      </w:r>
      <w:r>
        <w:rPr>
          <w:rFonts w:cs="Times New Roman"/>
          <w:sz w:val="28"/>
          <w:szCs w:val="28"/>
          <w:lang w:val="fr-FR"/>
        </w:rPr>
        <w:t>ẳ</w:t>
      </w:r>
      <w:r>
        <w:rPr>
          <w:rFonts w:cs="Times New Roman"/>
          <w:sz w:val="28"/>
          <w:szCs w:val="28"/>
          <w:lang w:val="fr-FR"/>
        </w:rPr>
        <w:t xml:space="preserve">ng song </w:t>
      </w:r>
      <w:r>
        <w:rPr>
          <w:rFonts w:cs="Times New Roman"/>
          <w:sz w:val="28"/>
          <w:szCs w:val="28"/>
          <w:lang w:val="fr-FR"/>
        </w:rPr>
        <w:t>song.</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d) T</w:t>
      </w:r>
      <w:r>
        <w:rPr>
          <w:rFonts w:cs="Times New Roman"/>
          <w:b/>
          <w:sz w:val="28"/>
          <w:szCs w:val="28"/>
          <w:lang w:val="fr-FR"/>
        </w:rPr>
        <w:t>ổ</w:t>
      </w:r>
      <w:r>
        <w:rPr>
          <w:rFonts w:cs="Times New Roman"/>
          <w:b/>
          <w:sz w:val="28"/>
          <w:szCs w:val="28"/>
          <w:lang w:val="fr-FR"/>
        </w:rPr>
        <w:t xml:space="preserve"> ch</w:t>
      </w:r>
      <w:r>
        <w:rPr>
          <w:rFonts w:cs="Times New Roman"/>
          <w:b/>
          <w:sz w:val="28"/>
          <w:szCs w:val="28"/>
          <w:lang w:val="fr-FR"/>
        </w:rPr>
        <w:t>ứ</w:t>
      </w:r>
      <w:r>
        <w:rPr>
          <w:rFonts w:cs="Times New Roman"/>
          <w:b/>
          <w:sz w:val="28"/>
          <w:szCs w:val="28"/>
          <w:lang w:val="fr-FR"/>
        </w:rPr>
        <w:t>c th</w:t>
      </w:r>
      <w:r>
        <w:rPr>
          <w:rFonts w:cs="Times New Roman"/>
          <w:b/>
          <w:sz w:val="28"/>
          <w:szCs w:val="28"/>
          <w:lang w:val="fr-FR"/>
        </w:rPr>
        <w:t>ự</w:t>
      </w:r>
      <w:r>
        <w:rPr>
          <w:rFonts w:cs="Times New Roman"/>
          <w:b/>
          <w:sz w:val="28"/>
          <w:szCs w:val="28"/>
          <w:lang w:val="fr-FR"/>
        </w:rPr>
        <w:t>c hi</w:t>
      </w:r>
      <w:r>
        <w:rPr>
          <w:rFonts w:cs="Times New Roman"/>
          <w:b/>
          <w:sz w:val="28"/>
          <w:szCs w:val="28"/>
          <w:lang w:val="fr-FR"/>
        </w:rPr>
        <w:t>ệ</w:t>
      </w:r>
      <w:r>
        <w:rPr>
          <w:rFonts w:cs="Times New Roman"/>
          <w:b/>
          <w:sz w:val="28"/>
          <w:szCs w:val="28"/>
          <w:lang w:val="fr-FR"/>
        </w:rPr>
        <w:t xml:space="preserve">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Bư</w:t>
      </w:r>
      <w:r>
        <w:rPr>
          <w:rFonts w:cs="Times New Roman"/>
          <w:b/>
          <w:sz w:val="28"/>
          <w:szCs w:val="28"/>
          <w:lang w:val="fr-FR"/>
        </w:rPr>
        <w:t>ớ</w:t>
      </w:r>
      <w:r>
        <w:rPr>
          <w:rFonts w:cs="Times New Roman"/>
          <w:b/>
          <w:sz w:val="28"/>
          <w:szCs w:val="28"/>
          <w:lang w:val="fr-FR"/>
        </w:rPr>
        <w:t>c 1: Chuy</w:t>
      </w:r>
      <w:r>
        <w:rPr>
          <w:rFonts w:cs="Times New Roman"/>
          <w:b/>
          <w:sz w:val="28"/>
          <w:szCs w:val="28"/>
          <w:lang w:val="fr-FR"/>
        </w:rPr>
        <w:t>ể</w:t>
      </w:r>
      <w:r>
        <w:rPr>
          <w:rFonts w:cs="Times New Roman"/>
          <w:b/>
          <w:sz w:val="28"/>
          <w:szCs w:val="28"/>
          <w:lang w:val="fr-FR"/>
        </w:rPr>
        <w:t>n giao nhi</w:t>
      </w:r>
      <w:r>
        <w:rPr>
          <w:rFonts w:cs="Times New Roman"/>
          <w:b/>
          <w:sz w:val="28"/>
          <w:szCs w:val="28"/>
          <w:lang w:val="fr-FR"/>
        </w:rPr>
        <w:t>ệ</w:t>
      </w:r>
      <w:r>
        <w:rPr>
          <w:rFonts w:cs="Times New Roman"/>
          <w:b/>
          <w:sz w:val="28"/>
          <w:szCs w:val="28"/>
          <w:lang w:val="fr-FR"/>
        </w:rPr>
        <w:t>m v</w:t>
      </w:r>
      <w:r>
        <w:rPr>
          <w:rFonts w:cs="Times New Roman"/>
          <w:b/>
          <w:sz w:val="28"/>
          <w:szCs w:val="28"/>
          <w:lang w:val="fr-FR"/>
        </w:rPr>
        <w:t>ụ</w:t>
      </w:r>
    </w:p>
    <w:p w:rsidR="005B2E0C" w:rsidRDefault="00F54929">
      <w:pPr>
        <w:pStyle w:val="NoSpacing"/>
        <w:spacing w:line="240" w:lineRule="auto"/>
        <w:ind w:right="-1"/>
        <w:rPr>
          <w:szCs w:val="28"/>
        </w:rPr>
      </w:pPr>
      <w:r>
        <w:rPr>
          <w:szCs w:val="28"/>
          <w:lang w:val="fr-FR"/>
        </w:rPr>
        <w:t>- GV yêu c</w:t>
      </w:r>
      <w:r>
        <w:rPr>
          <w:szCs w:val="28"/>
          <w:lang w:val="fr-FR"/>
        </w:rPr>
        <w:t>ầ</w:t>
      </w:r>
      <w:r>
        <w:rPr>
          <w:szCs w:val="28"/>
          <w:lang w:val="fr-FR"/>
        </w:rPr>
        <w:t>u HS ho</w:t>
      </w:r>
      <w:r>
        <w:rPr>
          <w:szCs w:val="28"/>
          <w:lang w:val="fr-FR"/>
        </w:rPr>
        <w:t>ạ</w:t>
      </w:r>
      <w:r>
        <w:rPr>
          <w:szCs w:val="28"/>
          <w:lang w:val="fr-FR"/>
        </w:rPr>
        <w:t>t đ</w:t>
      </w:r>
      <w:r>
        <w:rPr>
          <w:szCs w:val="28"/>
          <w:lang w:val="fr-FR"/>
        </w:rPr>
        <w:t>ộ</w:t>
      </w:r>
      <w:r>
        <w:rPr>
          <w:szCs w:val="28"/>
          <w:lang w:val="fr-FR"/>
        </w:rPr>
        <w:t>ng hoàn thành bài t</w:t>
      </w:r>
      <w:r>
        <w:rPr>
          <w:szCs w:val="28"/>
          <w:lang w:val="fr-FR"/>
        </w:rPr>
        <w:t>ậ</w:t>
      </w:r>
      <w:r>
        <w:rPr>
          <w:szCs w:val="28"/>
          <w:lang w:val="fr-FR"/>
        </w:rPr>
        <w:t xml:space="preserve">p </w:t>
      </w:r>
      <w:r>
        <w:rPr>
          <w:b/>
          <w:color w:val="auto"/>
          <w:szCs w:val="28"/>
          <w:lang w:val="fr-FR"/>
        </w:rPr>
        <w:t>Bài 3.15</w:t>
      </w:r>
      <w:r>
        <w:rPr>
          <w:szCs w:val="28"/>
          <w:lang w:val="fr-FR"/>
        </w:rPr>
        <w:t xml:space="preserve"> </w:t>
      </w:r>
      <w:r>
        <w:rPr>
          <w:szCs w:val="28"/>
        </w:rPr>
        <w:t>(SGK -tr50), hư</w:t>
      </w:r>
      <w:r>
        <w:rPr>
          <w:szCs w:val="28"/>
        </w:rPr>
        <w:t>ớ</w:t>
      </w:r>
      <w:r>
        <w:rPr>
          <w:szCs w:val="28"/>
        </w:rPr>
        <w:t>ng d</w:t>
      </w:r>
      <w:r>
        <w:rPr>
          <w:szCs w:val="28"/>
        </w:rPr>
        <w:t>ẫ</w:t>
      </w:r>
      <w:r>
        <w:rPr>
          <w:szCs w:val="28"/>
        </w:rPr>
        <w:t>n HS đ</w:t>
      </w:r>
      <w:r>
        <w:rPr>
          <w:szCs w:val="28"/>
        </w:rPr>
        <w:t>ể</w:t>
      </w:r>
      <w:r>
        <w:rPr>
          <w:szCs w:val="28"/>
        </w:rPr>
        <w:t xml:space="preserve"> v</w:t>
      </w:r>
      <w:r>
        <w:rPr>
          <w:szCs w:val="28"/>
        </w:rPr>
        <w:t>ề</w:t>
      </w:r>
      <w:r>
        <w:rPr>
          <w:szCs w:val="28"/>
        </w:rPr>
        <w:t xml:space="preserve"> nhà làm </w:t>
      </w:r>
      <w:r>
        <w:rPr>
          <w:b/>
          <w:bCs/>
          <w:szCs w:val="28"/>
        </w:rPr>
        <w:t>Bài 3.16.</w:t>
      </w:r>
    </w:p>
    <w:p w:rsidR="005B2E0C" w:rsidRDefault="00F54929">
      <w:pPr>
        <w:spacing w:line="240" w:lineRule="auto"/>
        <w:ind w:right="-1"/>
        <w:rPr>
          <w:rFonts w:cs="Times New Roman"/>
          <w:b/>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p>
    <w:p w:rsidR="005B2E0C" w:rsidRDefault="00F54929">
      <w:pPr>
        <w:spacing w:line="240" w:lineRule="auto"/>
        <w:ind w:right="-1"/>
        <w:rPr>
          <w:rFonts w:cs="Times New Roman"/>
          <w:bCs/>
          <w:sz w:val="28"/>
          <w:szCs w:val="28"/>
          <w:lang w:val="nl-NL"/>
        </w:rPr>
      </w:pPr>
      <w:r>
        <w:rPr>
          <w:rFonts w:cs="Times New Roman"/>
          <w:bCs/>
          <w:sz w:val="28"/>
          <w:szCs w:val="28"/>
          <w:lang w:val="nl-NL"/>
        </w:rPr>
        <w:t>- HS suy nghĩ tr</w:t>
      </w:r>
      <w:r>
        <w:rPr>
          <w:rFonts w:cs="Times New Roman"/>
          <w:bCs/>
          <w:sz w:val="28"/>
          <w:szCs w:val="28"/>
          <w:lang w:val="nl-NL"/>
        </w:rPr>
        <w:t>ả</w:t>
      </w:r>
      <w:r>
        <w:rPr>
          <w:rFonts w:cs="Times New Roman"/>
          <w:bCs/>
          <w:sz w:val="28"/>
          <w:szCs w:val="28"/>
          <w:lang w:val="nl-NL"/>
        </w:rPr>
        <w:t xml:space="preserve"> l</w:t>
      </w:r>
      <w:r>
        <w:rPr>
          <w:rFonts w:cs="Times New Roman"/>
          <w:bCs/>
          <w:sz w:val="28"/>
          <w:szCs w:val="28"/>
          <w:lang w:val="nl-NL"/>
        </w:rPr>
        <w:t>ờ</w:t>
      </w:r>
      <w:r>
        <w:rPr>
          <w:rFonts w:cs="Times New Roman"/>
          <w:bCs/>
          <w:sz w:val="28"/>
          <w:szCs w:val="28"/>
          <w:lang w:val="nl-NL"/>
        </w:rPr>
        <w:t>i bài t</w:t>
      </w:r>
      <w:r>
        <w:rPr>
          <w:rFonts w:cs="Times New Roman"/>
          <w:bCs/>
          <w:sz w:val="28"/>
          <w:szCs w:val="28"/>
          <w:lang w:val="nl-NL"/>
        </w:rPr>
        <w:t>ậ</w:t>
      </w:r>
      <w:r>
        <w:rPr>
          <w:rFonts w:cs="Times New Roman"/>
          <w:bCs/>
          <w:sz w:val="28"/>
          <w:szCs w:val="28"/>
          <w:lang w:val="nl-NL"/>
        </w:rPr>
        <w:t>p.</w:t>
      </w:r>
    </w:p>
    <w:p w:rsidR="005B2E0C" w:rsidRDefault="00F54929">
      <w:pPr>
        <w:spacing w:line="240" w:lineRule="auto"/>
        <w:rPr>
          <w:rFonts w:cs="Times New Roman"/>
          <w:sz w:val="28"/>
          <w:szCs w:val="28"/>
          <w:lang w:val="fr-FR"/>
        </w:rPr>
      </w:pPr>
      <w:r>
        <w:rPr>
          <w:rFonts w:cs="Times New Roman"/>
          <w:sz w:val="28"/>
          <w:szCs w:val="28"/>
          <w:lang w:val="fr-FR"/>
        </w:rPr>
        <w:t>- GV đi</w:t>
      </w:r>
      <w:r>
        <w:rPr>
          <w:rFonts w:cs="Times New Roman"/>
          <w:sz w:val="28"/>
          <w:szCs w:val="28"/>
          <w:lang w:val="fr-FR"/>
        </w:rPr>
        <w:t>ề</w:t>
      </w:r>
      <w:r>
        <w:rPr>
          <w:rFonts w:cs="Times New Roman"/>
          <w:sz w:val="28"/>
          <w:szCs w:val="28"/>
          <w:lang w:val="fr-FR"/>
        </w:rPr>
        <w:t>u hành, quan sát, h</w:t>
      </w:r>
      <w:r>
        <w:rPr>
          <w:rFonts w:cs="Times New Roman"/>
          <w:sz w:val="28"/>
          <w:szCs w:val="28"/>
          <w:lang w:val="fr-FR"/>
        </w:rPr>
        <w:t>ỗ</w:t>
      </w:r>
      <w:r>
        <w:rPr>
          <w:rFonts w:cs="Times New Roman"/>
          <w:sz w:val="28"/>
          <w:szCs w:val="28"/>
          <w:lang w:val="fr-FR"/>
        </w:rPr>
        <w:t xml:space="preserve"> tr</w:t>
      </w:r>
      <w:r>
        <w:rPr>
          <w:rFonts w:cs="Times New Roman"/>
          <w:sz w:val="28"/>
          <w:szCs w:val="28"/>
          <w:lang w:val="fr-FR"/>
        </w:rPr>
        <w:t>ợ</w:t>
      </w:r>
      <w:r>
        <w:rPr>
          <w:rFonts w:cs="Times New Roman"/>
          <w:sz w:val="28"/>
          <w:szCs w:val="28"/>
          <w:lang w:val="fr-FR"/>
        </w:rPr>
        <w:t>.</w:t>
      </w:r>
    </w:p>
    <w:p w:rsidR="005B2E0C" w:rsidRDefault="00F54929">
      <w:pPr>
        <w:pStyle w:val="NoSpacing"/>
        <w:spacing w:line="240" w:lineRule="auto"/>
        <w:ind w:right="-1"/>
        <w:rPr>
          <w:b/>
          <w:bCs/>
          <w:szCs w:val="28"/>
          <w:lang w:val="fr-FR"/>
        </w:rPr>
      </w:pPr>
      <w:r>
        <w:rPr>
          <w:b/>
          <w:bCs/>
          <w:szCs w:val="28"/>
          <w:lang w:val="fr-FR"/>
        </w:rPr>
        <w:t>Bư</w:t>
      </w:r>
      <w:r>
        <w:rPr>
          <w:b/>
          <w:bCs/>
          <w:szCs w:val="28"/>
          <w:lang w:val="fr-FR"/>
        </w:rPr>
        <w:t>ớ</w:t>
      </w:r>
      <w:r>
        <w:rPr>
          <w:b/>
          <w:bCs/>
          <w:szCs w:val="28"/>
          <w:lang w:val="fr-FR"/>
        </w:rPr>
        <w:t>c 3: Báo cáo, th</w:t>
      </w:r>
      <w:r>
        <w:rPr>
          <w:b/>
          <w:bCs/>
          <w:szCs w:val="28"/>
          <w:lang w:val="fr-FR"/>
        </w:rPr>
        <w:t>ả</w:t>
      </w:r>
      <w:r>
        <w:rPr>
          <w:b/>
          <w:bCs/>
          <w:szCs w:val="28"/>
          <w:lang w:val="fr-FR"/>
        </w:rPr>
        <w:t>o lu</w:t>
      </w:r>
      <w:r>
        <w:rPr>
          <w:b/>
          <w:bCs/>
          <w:szCs w:val="28"/>
          <w:lang w:val="fr-FR"/>
        </w:rPr>
        <w:t>ậ</w:t>
      </w:r>
      <w:r>
        <w:rPr>
          <w:b/>
          <w:bCs/>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- 1 ho</w:t>
      </w:r>
      <w:r>
        <w:rPr>
          <w:rFonts w:cs="Times New Roman"/>
          <w:sz w:val="28"/>
          <w:szCs w:val="28"/>
          <w:lang w:val="fr-FR"/>
        </w:rPr>
        <w:t>ặ</w:t>
      </w:r>
      <w:r>
        <w:rPr>
          <w:rFonts w:cs="Times New Roman"/>
          <w:sz w:val="28"/>
          <w:szCs w:val="28"/>
          <w:lang w:val="fr-FR"/>
        </w:rPr>
        <w:t>c 2 h</w:t>
      </w:r>
      <w:r>
        <w:rPr>
          <w:rFonts w:cs="Times New Roman"/>
          <w:sz w:val="28"/>
          <w:szCs w:val="28"/>
          <w:lang w:val="fr-FR"/>
        </w:rPr>
        <w:t>ọ</w:t>
      </w:r>
      <w:r>
        <w:rPr>
          <w:rFonts w:cs="Times New Roman"/>
          <w:sz w:val="28"/>
          <w:szCs w:val="28"/>
          <w:lang w:val="fr-FR"/>
        </w:rPr>
        <w:t>c sinh lên b</w:t>
      </w:r>
      <w:r>
        <w:rPr>
          <w:rFonts w:cs="Times New Roman"/>
          <w:sz w:val="28"/>
          <w:szCs w:val="28"/>
          <w:lang w:val="fr-FR"/>
        </w:rPr>
        <w:t>ả</w:t>
      </w:r>
      <w:r>
        <w:rPr>
          <w:rFonts w:cs="Times New Roman"/>
          <w:sz w:val="28"/>
          <w:szCs w:val="28"/>
          <w:lang w:val="fr-FR"/>
        </w:rPr>
        <w:t>ng trình bày bài, các HS còn l</w:t>
      </w:r>
      <w:r>
        <w:rPr>
          <w:rFonts w:cs="Times New Roman"/>
          <w:sz w:val="28"/>
          <w:szCs w:val="28"/>
          <w:lang w:val="fr-FR"/>
        </w:rPr>
        <w:t>ạ</w:t>
      </w:r>
      <w:r>
        <w:rPr>
          <w:rFonts w:cs="Times New Roman"/>
          <w:sz w:val="28"/>
          <w:szCs w:val="28"/>
          <w:lang w:val="fr-FR"/>
        </w:rPr>
        <w:t>i chú ý l</w:t>
      </w:r>
      <w:r>
        <w:rPr>
          <w:rFonts w:cs="Times New Roman"/>
          <w:sz w:val="28"/>
          <w:szCs w:val="28"/>
          <w:lang w:val="fr-FR"/>
        </w:rPr>
        <w:t>ắ</w:t>
      </w:r>
      <w:r>
        <w:rPr>
          <w:rFonts w:cs="Times New Roman"/>
          <w:sz w:val="28"/>
          <w:szCs w:val="28"/>
          <w:lang w:val="fr-FR"/>
        </w:rPr>
        <w:t>ng nghe, nh</w:t>
      </w:r>
      <w:r>
        <w:rPr>
          <w:rFonts w:cs="Times New Roman"/>
          <w:sz w:val="28"/>
          <w:szCs w:val="28"/>
          <w:lang w:val="fr-FR"/>
        </w:rPr>
        <w:t>ậ</w:t>
      </w:r>
      <w:r>
        <w:rPr>
          <w:rFonts w:cs="Times New Roman"/>
          <w:sz w:val="28"/>
          <w:szCs w:val="28"/>
          <w:lang w:val="fr-FR"/>
        </w:rPr>
        <w:t xml:space="preserve">n xét. </w:t>
      </w:r>
    </w:p>
    <w:p w:rsidR="005B2E0C" w:rsidRDefault="00F54929">
      <w:pPr>
        <w:spacing w:line="240" w:lineRule="auto"/>
        <w:rPr>
          <w:rFonts w:cs="Times New Roman"/>
          <w:b/>
          <w:bCs/>
          <w:sz w:val="28"/>
          <w:szCs w:val="28"/>
          <w:lang w:val="fr-FR"/>
        </w:rPr>
      </w:pPr>
      <w:r>
        <w:rPr>
          <w:rFonts w:cs="Times New Roman"/>
          <w:b/>
          <w:bCs/>
          <w:sz w:val="28"/>
          <w:szCs w:val="28"/>
          <w:lang w:val="fr-FR"/>
        </w:rPr>
        <w:t>Bư</w:t>
      </w:r>
      <w:r>
        <w:rPr>
          <w:rFonts w:cs="Times New Roman"/>
          <w:b/>
          <w:bCs/>
          <w:sz w:val="28"/>
          <w:szCs w:val="28"/>
          <w:lang w:val="fr-FR"/>
        </w:rPr>
        <w:t>ớ</w:t>
      </w:r>
      <w:r>
        <w:rPr>
          <w:rFonts w:cs="Times New Roman"/>
          <w:b/>
          <w:bCs/>
          <w:sz w:val="28"/>
          <w:szCs w:val="28"/>
          <w:lang w:val="fr-FR"/>
        </w:rPr>
        <w:t>c 4: K</w:t>
      </w:r>
      <w:r>
        <w:rPr>
          <w:rFonts w:cs="Times New Roman"/>
          <w:b/>
          <w:bCs/>
          <w:sz w:val="28"/>
          <w:szCs w:val="28"/>
          <w:lang w:val="fr-FR"/>
        </w:rPr>
        <w:t>ế</w:t>
      </w:r>
      <w:r>
        <w:rPr>
          <w:rFonts w:cs="Times New Roman"/>
          <w:b/>
          <w:bCs/>
          <w:sz w:val="28"/>
          <w:szCs w:val="28"/>
          <w:lang w:val="fr-FR"/>
        </w:rPr>
        <w:t>t lu</w:t>
      </w:r>
      <w:r>
        <w:rPr>
          <w:rFonts w:cs="Times New Roman"/>
          <w:b/>
          <w:bCs/>
          <w:sz w:val="28"/>
          <w:szCs w:val="28"/>
          <w:lang w:val="fr-FR"/>
        </w:rPr>
        <w:t>ậ</w:t>
      </w:r>
      <w:r>
        <w:rPr>
          <w:rFonts w:cs="Times New Roman"/>
          <w:b/>
          <w:bCs/>
          <w:sz w:val="28"/>
          <w:szCs w:val="28"/>
          <w:lang w:val="fr-FR"/>
        </w:rPr>
        <w:t>n, nh</w:t>
      </w:r>
      <w:r>
        <w:rPr>
          <w:rFonts w:cs="Times New Roman"/>
          <w:b/>
          <w:bCs/>
          <w:sz w:val="28"/>
          <w:szCs w:val="28"/>
          <w:lang w:val="fr-FR"/>
        </w:rPr>
        <w:t>ậ</w:t>
      </w:r>
      <w:r>
        <w:rPr>
          <w:rFonts w:cs="Times New Roman"/>
          <w:b/>
          <w:bCs/>
          <w:sz w:val="28"/>
          <w:szCs w:val="28"/>
          <w:lang w:val="fr-FR"/>
        </w:rPr>
        <w:t>n đ</w:t>
      </w:r>
      <w:r>
        <w:rPr>
          <w:rFonts w:cs="Times New Roman"/>
          <w:b/>
          <w:bCs/>
          <w:sz w:val="28"/>
          <w:szCs w:val="28"/>
          <w:lang w:val="fr-FR"/>
        </w:rPr>
        <w:t>ị</w:t>
      </w:r>
      <w:r>
        <w:rPr>
          <w:rFonts w:cs="Times New Roman"/>
          <w:b/>
          <w:bCs/>
          <w:sz w:val="28"/>
          <w:szCs w:val="28"/>
          <w:lang w:val="fr-FR"/>
        </w:rPr>
        <w:t>nh</w:t>
      </w:r>
    </w:p>
    <w:p w:rsidR="005B2E0C" w:rsidRDefault="00F54929">
      <w:pPr>
        <w:pStyle w:val="NoSpacing"/>
        <w:spacing w:line="240" w:lineRule="auto"/>
        <w:ind w:right="-1"/>
        <w:rPr>
          <w:szCs w:val="28"/>
          <w:lang w:val="fr-FR"/>
        </w:rPr>
      </w:pPr>
      <w:r>
        <w:rPr>
          <w:szCs w:val="28"/>
          <w:lang w:val="fr-FR"/>
        </w:rPr>
        <w:t>- GV nh</w:t>
      </w:r>
      <w:r>
        <w:rPr>
          <w:szCs w:val="28"/>
          <w:lang w:val="fr-FR"/>
        </w:rPr>
        <w:t>ậ</w:t>
      </w:r>
      <w:r>
        <w:rPr>
          <w:szCs w:val="28"/>
          <w:lang w:val="fr-FR"/>
        </w:rPr>
        <w:t>n xét, đánh giá, đưa ra đáp án đúng, chú ý các l</w:t>
      </w:r>
      <w:r>
        <w:rPr>
          <w:szCs w:val="28"/>
          <w:lang w:val="fr-FR"/>
        </w:rPr>
        <w:t>ỗ</w:t>
      </w:r>
      <w:r>
        <w:rPr>
          <w:szCs w:val="28"/>
          <w:lang w:val="fr-FR"/>
        </w:rPr>
        <w:t>i sai c</w:t>
      </w:r>
      <w:r>
        <w:rPr>
          <w:szCs w:val="28"/>
          <w:lang w:val="fr-FR"/>
        </w:rPr>
        <w:t>ủ</w:t>
      </w:r>
      <w:r>
        <w:rPr>
          <w:szCs w:val="28"/>
          <w:lang w:val="fr-FR"/>
        </w:rPr>
        <w:t>a h</w:t>
      </w:r>
      <w:r>
        <w:rPr>
          <w:szCs w:val="28"/>
          <w:lang w:val="fr-FR"/>
        </w:rPr>
        <w:t>ọ</w:t>
      </w:r>
      <w:r>
        <w:rPr>
          <w:szCs w:val="28"/>
          <w:lang w:val="fr-FR"/>
        </w:rPr>
        <w:t>c sinh hay m</w:t>
      </w:r>
      <w:r>
        <w:rPr>
          <w:szCs w:val="28"/>
          <w:lang w:val="fr-FR"/>
        </w:rPr>
        <w:t>ắ</w:t>
      </w:r>
      <w:r>
        <w:rPr>
          <w:szCs w:val="28"/>
          <w:lang w:val="fr-FR"/>
        </w:rPr>
        <w:t>c ph</w:t>
      </w:r>
      <w:r>
        <w:rPr>
          <w:szCs w:val="28"/>
          <w:lang w:val="fr-FR"/>
        </w:rPr>
        <w:t>ả</w:t>
      </w:r>
      <w:r>
        <w:rPr>
          <w:szCs w:val="28"/>
          <w:lang w:val="fr-FR"/>
        </w:rPr>
        <w:t>i.</w:t>
      </w:r>
    </w:p>
    <w:p w:rsidR="005B2E0C" w:rsidRDefault="00F54929">
      <w:pPr>
        <w:spacing w:line="240" w:lineRule="auto"/>
        <w:rPr>
          <w:rFonts w:cs="Times New Roman"/>
          <w:b/>
          <w:bCs/>
          <w:sz w:val="28"/>
          <w:szCs w:val="28"/>
          <w:lang w:val="fr-FR"/>
        </w:rPr>
      </w:pPr>
      <w:r>
        <w:rPr>
          <w:rFonts w:cs="Times New Roman"/>
          <w:b/>
          <w:bCs/>
          <w:sz w:val="28"/>
          <w:szCs w:val="28"/>
          <w:lang w:val="fr-FR"/>
        </w:rPr>
        <w:t>Đáp án:</w:t>
      </w:r>
    </w:p>
    <w:p w:rsidR="005B2E0C" w:rsidRDefault="00F54929">
      <w:pPr>
        <w:spacing w:line="240" w:lineRule="auto"/>
        <w:rPr>
          <w:rFonts w:cs="Times New Roman"/>
          <w:b/>
          <w:bCs/>
          <w:sz w:val="28"/>
          <w:szCs w:val="28"/>
          <w:lang w:val="fr-FR"/>
        </w:rPr>
      </w:pPr>
      <w:r>
        <w:rPr>
          <w:rFonts w:cs="Times New Roman"/>
          <w:b/>
          <w:bCs/>
          <w:sz w:val="28"/>
          <w:szCs w:val="28"/>
          <w:lang w:val="fr-FR"/>
        </w:rPr>
        <w:t xml:space="preserve">Bài 3.15: </w:t>
      </w:r>
    </w:p>
    <w:p w:rsidR="005B2E0C" w:rsidRDefault="00F54929">
      <w:pPr>
        <w:spacing w:line="240" w:lineRule="auto"/>
        <w:rPr>
          <w:rFonts w:cs="Times New Roman"/>
          <w:sz w:val="28"/>
          <w:szCs w:val="28"/>
          <w:lang w:val="fr-FR"/>
        </w:rPr>
      </w:pPr>
      <w:r>
        <w:rPr>
          <w:rFonts w:cs="Times New Roman"/>
          <w:sz w:val="28"/>
          <w:szCs w:val="28"/>
          <w:lang w:val="fr-FR"/>
        </w:rPr>
        <w:t>Ta có</w:t>
      </w:r>
      <w:r>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Pr>
          <w:rFonts w:cs="Times New Roman"/>
          <w:sz w:val="28"/>
          <w:szCs w:val="28"/>
          <w:lang w:val="fr-FR"/>
        </w:rPr>
        <w:t xml:space="preserve">, mà hai góc này </w:t>
      </w:r>
      <w:r>
        <w:rPr>
          <w:rFonts w:cs="Times New Roman"/>
          <w:sz w:val="28"/>
          <w:szCs w:val="28"/>
          <w:lang w:val="fr-FR"/>
        </w:rPr>
        <w:t>ở</w:t>
      </w:r>
      <w:r>
        <w:rPr>
          <w:rFonts w:cs="Times New Roman"/>
          <w:sz w:val="28"/>
          <w:szCs w:val="28"/>
          <w:lang w:val="fr-FR"/>
        </w:rPr>
        <w:t xml:space="preserve"> v</w:t>
      </w:r>
      <w:r>
        <w:rPr>
          <w:rFonts w:cs="Times New Roman"/>
          <w:sz w:val="28"/>
          <w:szCs w:val="28"/>
          <w:lang w:val="fr-FR"/>
        </w:rPr>
        <w:t>ị</w:t>
      </w:r>
      <w:r>
        <w:rPr>
          <w:rFonts w:cs="Times New Roman"/>
          <w:sz w:val="28"/>
          <w:szCs w:val="28"/>
          <w:lang w:val="fr-FR"/>
        </w:rPr>
        <w:t xml:space="preserve"> trí so le trong, suy ra MN // QP (d</w:t>
      </w:r>
      <w:r>
        <w:rPr>
          <w:rFonts w:cs="Times New Roman"/>
          <w:sz w:val="28"/>
          <w:szCs w:val="28"/>
          <w:lang w:val="fr-FR"/>
        </w:rPr>
        <w:t>ấ</w:t>
      </w:r>
      <w:r>
        <w:rPr>
          <w:rFonts w:cs="Times New Roman"/>
          <w:sz w:val="28"/>
          <w:szCs w:val="28"/>
          <w:lang w:val="fr-FR"/>
        </w:rPr>
        <w:t>u hi</w:t>
      </w:r>
      <w:r>
        <w:rPr>
          <w:rFonts w:cs="Times New Roman"/>
          <w:sz w:val="28"/>
          <w:szCs w:val="28"/>
          <w:lang w:val="fr-FR"/>
        </w:rPr>
        <w:t>ệ</w:t>
      </w:r>
      <w:r>
        <w:rPr>
          <w:rFonts w:cs="Times New Roman"/>
          <w:sz w:val="28"/>
          <w:szCs w:val="28"/>
          <w:lang w:val="fr-FR"/>
        </w:rPr>
        <w:t>u nh</w:t>
      </w:r>
      <w:r>
        <w:rPr>
          <w:rFonts w:cs="Times New Roman"/>
          <w:sz w:val="28"/>
          <w:szCs w:val="28"/>
          <w:lang w:val="fr-FR"/>
        </w:rPr>
        <w:t>ậ</w:t>
      </w:r>
      <w:r>
        <w:rPr>
          <w:rFonts w:cs="Times New Roman"/>
          <w:sz w:val="28"/>
          <w:szCs w:val="28"/>
          <w:lang w:val="fr-FR"/>
        </w:rPr>
        <w:t>n bi</w:t>
      </w:r>
      <w:r>
        <w:rPr>
          <w:rFonts w:cs="Times New Roman"/>
          <w:sz w:val="28"/>
          <w:szCs w:val="28"/>
          <w:lang w:val="fr-FR"/>
        </w:rPr>
        <w:t>ế</w:t>
      </w:r>
      <w:r>
        <w:rPr>
          <w:rFonts w:cs="Times New Roman"/>
          <w:sz w:val="28"/>
          <w:szCs w:val="28"/>
          <w:lang w:val="fr-FR"/>
        </w:rPr>
        <w:t>t hai đư</w:t>
      </w:r>
      <w:r>
        <w:rPr>
          <w:rFonts w:cs="Times New Roman"/>
          <w:sz w:val="28"/>
          <w:szCs w:val="28"/>
          <w:lang w:val="fr-FR"/>
        </w:rPr>
        <w:t>ờ</w:t>
      </w:r>
      <w:r>
        <w:rPr>
          <w:rFonts w:cs="Times New Roman"/>
          <w:sz w:val="28"/>
          <w:szCs w:val="28"/>
          <w:lang w:val="fr-FR"/>
        </w:rPr>
        <w:t>ng th</w:t>
      </w:r>
      <w:r>
        <w:rPr>
          <w:rFonts w:cs="Times New Roman"/>
          <w:sz w:val="28"/>
          <w:szCs w:val="28"/>
          <w:lang w:val="fr-FR"/>
        </w:rPr>
        <w:t>ẳ</w:t>
      </w:r>
      <w:r>
        <w:rPr>
          <w:rFonts w:cs="Times New Roman"/>
          <w:sz w:val="28"/>
          <w:szCs w:val="28"/>
          <w:lang w:val="fr-FR"/>
        </w:rPr>
        <w:t>ng song song).</w:t>
      </w:r>
    </w:p>
    <w:p w:rsidR="005B2E0C" w:rsidRDefault="00F54929">
      <w:pPr>
        <w:spacing w:line="240" w:lineRule="auto"/>
        <w:rPr>
          <w:rFonts w:cs="Times New Roman"/>
          <w:b/>
          <w:bCs/>
          <w:sz w:val="28"/>
          <w:szCs w:val="28"/>
          <w:lang w:val="fr-FR"/>
        </w:rPr>
      </w:pPr>
      <w:r>
        <w:rPr>
          <w:rFonts w:cs="Times New Roman"/>
          <w:b/>
          <w:bCs/>
          <w:sz w:val="28"/>
          <w:szCs w:val="28"/>
          <w:lang w:val="fr-FR"/>
        </w:rPr>
        <w:lastRenderedPageBreak/>
        <w:t>Bài 3.16:</w:t>
      </w:r>
    </w:p>
    <w:p w:rsidR="005B2E0C" w:rsidRDefault="00F54929">
      <w:pPr>
        <w:spacing w:line="240" w:lineRule="auto"/>
        <w:jc w:val="center"/>
        <w:rPr>
          <w:rFonts w:cs="Times New Roman"/>
          <w:sz w:val="28"/>
          <w:szCs w:val="28"/>
          <w:lang w:val="fr-FR"/>
        </w:rPr>
      </w:pPr>
      <w:r>
        <w:rPr>
          <w:rFonts w:cs="Times New Roman"/>
          <w:b/>
          <w:bCs/>
          <w:noProof/>
          <w:sz w:val="28"/>
          <w:szCs w:val="28"/>
        </w:rPr>
        <w:drawing>
          <wp:inline distT="0" distB="0" distL="0" distR="0">
            <wp:extent cx="2385060" cy="229362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385267" cy="2293819"/>
                    </a:xfrm>
                    <a:prstGeom prst="rect">
                      <a:avLst/>
                    </a:prstGeom>
                    <a:noFill/>
                    <a:ln>
                      <a:noFill/>
                    </a:ln>
                  </pic:spPr>
                </pic:pic>
              </a:graphicData>
            </a:graphic>
          </wp:inline>
        </w:drawing>
      </w:r>
    </w:p>
    <w:p w:rsidR="005B2E0C" w:rsidRDefault="00F54929">
      <w:pPr>
        <w:spacing w:line="240" w:lineRule="auto"/>
        <w:rPr>
          <w:rFonts w:cs="Times New Roman"/>
          <w:sz w:val="28"/>
          <w:szCs w:val="28"/>
          <w:lang w:val="fr-FR"/>
        </w:rPr>
      </w:pPr>
      <w:r>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Pr>
          <w:rFonts w:cs="Times New Roman"/>
          <w:sz w:val="28"/>
          <w:szCs w:val="28"/>
          <w:lang w:val="fr-FR"/>
        </w:rPr>
        <w:t xml:space="preserve">, mà hai góc </w:t>
      </w:r>
      <w:r>
        <w:rPr>
          <w:rFonts w:cs="Times New Roman"/>
          <w:sz w:val="28"/>
          <w:szCs w:val="28"/>
          <w:lang w:val="fr-FR"/>
        </w:rPr>
        <w:t>ở</w:t>
      </w:r>
      <w:r>
        <w:rPr>
          <w:rFonts w:cs="Times New Roman"/>
          <w:sz w:val="28"/>
          <w:szCs w:val="28"/>
          <w:lang w:val="fr-FR"/>
        </w:rPr>
        <w:t xml:space="preserve"> v</w:t>
      </w:r>
      <w:r>
        <w:rPr>
          <w:rFonts w:cs="Times New Roman"/>
          <w:sz w:val="28"/>
          <w:szCs w:val="28"/>
          <w:lang w:val="fr-FR"/>
        </w:rPr>
        <w:t>ị</w:t>
      </w:r>
      <w:r>
        <w:rPr>
          <w:rFonts w:cs="Times New Roman"/>
          <w:sz w:val="28"/>
          <w:szCs w:val="28"/>
          <w:lang w:val="fr-FR"/>
        </w:rPr>
        <w:t xml:space="preserve"> trí so le trong, suy ra Ax // By.</w:t>
      </w:r>
    </w:p>
    <w:p w:rsidR="005B2E0C" w:rsidRDefault="00F54929">
      <w:pPr>
        <w:spacing w:before="120" w:line="240" w:lineRule="auto"/>
        <w:ind w:right="-1"/>
        <w:rPr>
          <w:rFonts w:cs="Times New Roman"/>
          <w:b/>
          <w:sz w:val="28"/>
          <w:szCs w:val="28"/>
          <w:lang w:val="fr-FR"/>
        </w:rPr>
      </w:pPr>
      <w:r>
        <w:rPr>
          <w:rFonts w:cs="Times New Roman"/>
          <w:b/>
          <w:sz w:val="28"/>
          <w:szCs w:val="28"/>
          <w:lang w:val="fr-FR"/>
        </w:rPr>
        <w:t>* HƯ</w:t>
      </w:r>
      <w:r>
        <w:rPr>
          <w:rFonts w:cs="Times New Roman"/>
          <w:b/>
          <w:sz w:val="28"/>
          <w:szCs w:val="28"/>
          <w:lang w:val="fr-FR"/>
        </w:rPr>
        <w:t>Ớ</w:t>
      </w:r>
      <w:r>
        <w:rPr>
          <w:rFonts w:cs="Times New Roman"/>
          <w:b/>
          <w:sz w:val="28"/>
          <w:szCs w:val="28"/>
          <w:lang w:val="fr-FR"/>
        </w:rPr>
        <w:t>NG D</w:t>
      </w:r>
      <w:r>
        <w:rPr>
          <w:rFonts w:cs="Times New Roman"/>
          <w:b/>
          <w:sz w:val="28"/>
          <w:szCs w:val="28"/>
          <w:lang w:val="fr-FR"/>
        </w:rPr>
        <w:t>Ẫ</w:t>
      </w:r>
      <w:r>
        <w:rPr>
          <w:rFonts w:cs="Times New Roman"/>
          <w:b/>
          <w:sz w:val="28"/>
          <w:szCs w:val="28"/>
          <w:lang w:val="fr-FR"/>
        </w:rPr>
        <w:t>N V</w:t>
      </w:r>
      <w:r>
        <w:rPr>
          <w:rFonts w:cs="Times New Roman"/>
          <w:b/>
          <w:sz w:val="28"/>
          <w:szCs w:val="28"/>
          <w:lang w:val="fr-FR"/>
        </w:rPr>
        <w:t>Ề</w:t>
      </w:r>
      <w:r>
        <w:rPr>
          <w:rFonts w:cs="Times New Roman"/>
          <w:b/>
          <w:sz w:val="28"/>
          <w:szCs w:val="28"/>
          <w:lang w:val="fr-FR"/>
        </w:rPr>
        <w:t xml:space="preserve"> NHÀ</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Ghi nh</w:t>
      </w:r>
      <w:r>
        <w:rPr>
          <w:rFonts w:cs="Times New Roman"/>
          <w:szCs w:val="28"/>
          <w:lang w:val="pt-BR"/>
        </w:rPr>
        <w:t>ớ</w:t>
      </w:r>
      <w:r>
        <w:rPr>
          <w:rFonts w:cs="Times New Roman"/>
          <w:szCs w:val="28"/>
          <w:lang w:val="pt-BR"/>
        </w:rPr>
        <w:t xml:space="preserve"> ki</w:t>
      </w:r>
      <w:r>
        <w:rPr>
          <w:rFonts w:cs="Times New Roman"/>
          <w:szCs w:val="28"/>
          <w:lang w:val="pt-BR"/>
        </w:rPr>
        <w:t>ế</w:t>
      </w:r>
      <w:r>
        <w:rPr>
          <w:rFonts w:cs="Times New Roman"/>
          <w:szCs w:val="28"/>
          <w:lang w:val="pt-BR"/>
        </w:rPr>
        <w:t>n th</w:t>
      </w:r>
      <w:r>
        <w:rPr>
          <w:rFonts w:cs="Times New Roman"/>
          <w:szCs w:val="28"/>
          <w:lang w:val="pt-BR"/>
        </w:rPr>
        <w:t>ứ</w:t>
      </w:r>
      <w:r>
        <w:rPr>
          <w:rFonts w:cs="Times New Roman"/>
          <w:szCs w:val="28"/>
          <w:lang w:val="pt-BR"/>
        </w:rPr>
        <w:t>c trong bà</w:t>
      </w:r>
      <w:r>
        <w:rPr>
          <w:rFonts w:cs="Times New Roman"/>
          <w:szCs w:val="28"/>
          <w:lang w:val="pt-BR"/>
        </w:rPr>
        <w:t xml:space="preserve">i. </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Hoàn thành các bài t</w:t>
      </w:r>
      <w:r>
        <w:rPr>
          <w:rFonts w:cs="Times New Roman"/>
          <w:szCs w:val="28"/>
          <w:lang w:val="pt-BR"/>
        </w:rPr>
        <w:t>ậ</w:t>
      </w:r>
      <w:r>
        <w:rPr>
          <w:rFonts w:cs="Times New Roman"/>
          <w:szCs w:val="28"/>
          <w:lang w:val="pt-BR"/>
        </w:rPr>
        <w:t>p trong SBT, các bài t</w:t>
      </w:r>
      <w:r>
        <w:rPr>
          <w:rFonts w:cs="Times New Roman"/>
          <w:szCs w:val="28"/>
          <w:lang w:val="pt-BR"/>
        </w:rPr>
        <w:t>ậ</w:t>
      </w:r>
      <w:r>
        <w:rPr>
          <w:rFonts w:cs="Times New Roman"/>
          <w:szCs w:val="28"/>
          <w:lang w:val="pt-BR"/>
        </w:rPr>
        <w:t>p còn l</w:t>
      </w:r>
      <w:r>
        <w:rPr>
          <w:rFonts w:cs="Times New Roman"/>
          <w:szCs w:val="28"/>
          <w:lang w:val="pt-BR"/>
        </w:rPr>
        <w:t>ạ</w:t>
      </w:r>
      <w:r>
        <w:rPr>
          <w:rFonts w:cs="Times New Roman"/>
          <w:szCs w:val="28"/>
          <w:lang w:val="pt-BR"/>
        </w:rPr>
        <w:t>i c</w:t>
      </w:r>
      <w:r>
        <w:rPr>
          <w:rFonts w:cs="Times New Roman"/>
          <w:szCs w:val="28"/>
          <w:lang w:val="pt-BR"/>
        </w:rPr>
        <w:t>ủ</w:t>
      </w:r>
      <w:r>
        <w:rPr>
          <w:rFonts w:cs="Times New Roman"/>
          <w:szCs w:val="28"/>
          <w:lang w:val="pt-BR"/>
        </w:rPr>
        <w:t>a SGK.</w:t>
      </w:r>
    </w:p>
    <w:p w:rsidR="005B2E0C" w:rsidRDefault="00F54929">
      <w:pPr>
        <w:pStyle w:val="ListParagraph"/>
        <w:numPr>
          <w:ilvl w:val="0"/>
          <w:numId w:val="5"/>
        </w:numPr>
        <w:spacing w:before="120" w:line="240" w:lineRule="auto"/>
        <w:ind w:right="-1"/>
        <w:rPr>
          <w:rFonts w:cs="Times New Roman"/>
          <w:szCs w:val="28"/>
        </w:rPr>
      </w:pPr>
      <w:r>
        <w:rPr>
          <w:rFonts w:cs="Times New Roman"/>
          <w:szCs w:val="28"/>
        </w:rPr>
        <w:t>Chu</w:t>
      </w:r>
      <w:r>
        <w:rPr>
          <w:rFonts w:cs="Times New Roman"/>
          <w:szCs w:val="28"/>
        </w:rPr>
        <w:t>ẩ</w:t>
      </w:r>
      <w:r>
        <w:rPr>
          <w:rFonts w:cs="Times New Roman"/>
          <w:szCs w:val="28"/>
        </w:rPr>
        <w:t>n b</w:t>
      </w:r>
      <w:r>
        <w:rPr>
          <w:rFonts w:cs="Times New Roman"/>
          <w:szCs w:val="28"/>
        </w:rPr>
        <w:t>ị</w:t>
      </w:r>
      <w:r>
        <w:rPr>
          <w:rFonts w:cs="Times New Roman"/>
          <w:szCs w:val="28"/>
        </w:rPr>
        <w:t xml:space="preserve"> bài m</w:t>
      </w:r>
      <w:r>
        <w:rPr>
          <w:rFonts w:cs="Times New Roman"/>
          <w:szCs w:val="28"/>
        </w:rPr>
        <w:t>ớ</w:t>
      </w:r>
      <w:r>
        <w:rPr>
          <w:rFonts w:cs="Times New Roman"/>
          <w:szCs w:val="28"/>
        </w:rPr>
        <w:t>i “Tiên đ</w:t>
      </w:r>
      <w:r>
        <w:rPr>
          <w:rFonts w:cs="Times New Roman"/>
          <w:szCs w:val="28"/>
        </w:rPr>
        <w:t>ề</w:t>
      </w:r>
      <w:r>
        <w:rPr>
          <w:rFonts w:cs="Times New Roman"/>
          <w:szCs w:val="28"/>
        </w:rPr>
        <w:t xml:space="preserve"> Euclid. Tính ch</w:t>
      </w:r>
      <w:r>
        <w:rPr>
          <w:rFonts w:cs="Times New Roman"/>
          <w:szCs w:val="28"/>
        </w:rPr>
        <w:t>ấ</w:t>
      </w:r>
      <w:r>
        <w:rPr>
          <w:rFonts w:cs="Times New Roman"/>
          <w:szCs w:val="28"/>
        </w:rPr>
        <w:t>t hai đư</w:t>
      </w:r>
      <w:r>
        <w:rPr>
          <w:rFonts w:cs="Times New Roman"/>
          <w:szCs w:val="28"/>
        </w:rPr>
        <w:t>ờ</w:t>
      </w:r>
      <w:r>
        <w:rPr>
          <w:rFonts w:cs="Times New Roman"/>
          <w:szCs w:val="28"/>
        </w:rPr>
        <w:t>ng th</w:t>
      </w:r>
      <w:r>
        <w:rPr>
          <w:rFonts w:cs="Times New Roman"/>
          <w:szCs w:val="28"/>
        </w:rPr>
        <w:t>ẳ</w:t>
      </w:r>
      <w:r>
        <w:rPr>
          <w:rFonts w:cs="Times New Roman"/>
          <w:szCs w:val="28"/>
        </w:rPr>
        <w:t>ng song song”.</w:t>
      </w:r>
    </w:p>
    <w:p w:rsidR="005B2E0C" w:rsidRDefault="00F54929">
      <w:pPr>
        <w:spacing w:line="240" w:lineRule="auto"/>
        <w:rPr>
          <w:rFonts w:cs="Times New Roman"/>
          <w:sz w:val="28"/>
          <w:szCs w:val="28"/>
        </w:rPr>
      </w:pPr>
      <w:r>
        <w:rPr>
          <w:rFonts w:cs="Times New Roman"/>
          <w:sz w:val="28"/>
          <w:szCs w:val="28"/>
        </w:rPr>
        <w:br w:type="page"/>
      </w:r>
    </w:p>
    <w:p w:rsidR="005B2E0C" w:rsidRDefault="00F54929">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lastRenderedPageBreak/>
        <w:t>Ngày soạn: .../.../...</w:t>
      </w:r>
    </w:p>
    <w:p w:rsidR="005B2E0C" w:rsidRDefault="00F54929">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Ngày dạy: .../.../...</w:t>
      </w:r>
    </w:p>
    <w:p w:rsidR="005B2E0C" w:rsidRDefault="00F54929">
      <w:pPr>
        <w:pStyle w:val="Heading2"/>
        <w:spacing w:line="240" w:lineRule="auto"/>
        <w:jc w:val="center"/>
        <w:rPr>
          <w:rFonts w:ascii="Times New Roman" w:hAnsi="Times New Roman" w:cs="Times New Roman"/>
          <w:b/>
          <w:color w:val="000000" w:themeColor="text1"/>
          <w:sz w:val="28"/>
          <w:szCs w:val="28"/>
          <w:lang w:val="nl-NL"/>
        </w:rPr>
      </w:pPr>
      <w:bookmarkStart w:id="4" w:name="_Toc105684320"/>
      <w:r>
        <w:rPr>
          <w:rFonts w:ascii="Times New Roman" w:hAnsi="Times New Roman" w:cs="Times New Roman"/>
          <w:b/>
          <w:color w:val="000000" w:themeColor="text1"/>
          <w:sz w:val="28"/>
          <w:szCs w:val="28"/>
          <w:lang w:val="nl-NL"/>
        </w:rPr>
        <w:t>BÀI 10: TIÊN Đ</w:t>
      </w:r>
      <w:r>
        <w:rPr>
          <w:rFonts w:ascii="Times New Roman" w:hAnsi="Times New Roman" w:cs="Times New Roman"/>
          <w:b/>
          <w:color w:val="000000" w:themeColor="text1"/>
          <w:sz w:val="28"/>
          <w:szCs w:val="28"/>
          <w:lang w:val="nl-NL"/>
        </w:rPr>
        <w:t>Ề</w:t>
      </w:r>
      <w:r>
        <w:rPr>
          <w:rFonts w:ascii="Times New Roman" w:hAnsi="Times New Roman" w:cs="Times New Roman"/>
          <w:b/>
          <w:color w:val="000000" w:themeColor="text1"/>
          <w:sz w:val="28"/>
          <w:szCs w:val="28"/>
          <w:lang w:val="nl-NL"/>
        </w:rPr>
        <w:t xml:space="preserve"> EUCLID. TÍNH CH</w:t>
      </w:r>
      <w:r>
        <w:rPr>
          <w:rFonts w:ascii="Times New Roman" w:hAnsi="Times New Roman" w:cs="Times New Roman"/>
          <w:b/>
          <w:color w:val="000000" w:themeColor="text1"/>
          <w:sz w:val="28"/>
          <w:szCs w:val="28"/>
          <w:lang w:val="nl-NL"/>
        </w:rPr>
        <w:t>Ấ</w:t>
      </w:r>
      <w:r>
        <w:rPr>
          <w:rFonts w:ascii="Times New Roman" w:hAnsi="Times New Roman" w:cs="Times New Roman"/>
          <w:b/>
          <w:color w:val="000000" w:themeColor="text1"/>
          <w:sz w:val="28"/>
          <w:szCs w:val="28"/>
          <w:lang w:val="nl-NL"/>
        </w:rPr>
        <w:t>T C</w:t>
      </w:r>
      <w:r>
        <w:rPr>
          <w:rFonts w:ascii="Times New Roman" w:hAnsi="Times New Roman" w:cs="Times New Roman"/>
          <w:b/>
          <w:color w:val="000000" w:themeColor="text1"/>
          <w:sz w:val="28"/>
          <w:szCs w:val="28"/>
          <w:lang w:val="nl-NL"/>
        </w:rPr>
        <w:t>Ủ</w:t>
      </w:r>
      <w:r>
        <w:rPr>
          <w:rFonts w:ascii="Times New Roman" w:hAnsi="Times New Roman" w:cs="Times New Roman"/>
          <w:b/>
          <w:color w:val="000000" w:themeColor="text1"/>
          <w:sz w:val="28"/>
          <w:szCs w:val="28"/>
          <w:lang w:val="nl-NL"/>
        </w:rPr>
        <w:t>A HAI ĐƯ</w:t>
      </w:r>
      <w:r>
        <w:rPr>
          <w:rFonts w:ascii="Times New Roman" w:hAnsi="Times New Roman" w:cs="Times New Roman"/>
          <w:b/>
          <w:color w:val="000000" w:themeColor="text1"/>
          <w:sz w:val="28"/>
          <w:szCs w:val="28"/>
          <w:lang w:val="nl-NL"/>
        </w:rPr>
        <w:t>Ờ</w:t>
      </w:r>
      <w:r>
        <w:rPr>
          <w:rFonts w:ascii="Times New Roman" w:hAnsi="Times New Roman" w:cs="Times New Roman"/>
          <w:b/>
          <w:color w:val="000000" w:themeColor="text1"/>
          <w:sz w:val="28"/>
          <w:szCs w:val="28"/>
          <w:lang w:val="nl-NL"/>
        </w:rPr>
        <w:t>NG TH</w:t>
      </w:r>
      <w:r>
        <w:rPr>
          <w:rFonts w:ascii="Times New Roman" w:hAnsi="Times New Roman" w:cs="Times New Roman"/>
          <w:b/>
          <w:color w:val="000000" w:themeColor="text1"/>
          <w:sz w:val="28"/>
          <w:szCs w:val="28"/>
          <w:lang w:val="nl-NL"/>
        </w:rPr>
        <w:t>Ẳ</w:t>
      </w:r>
      <w:r>
        <w:rPr>
          <w:rFonts w:ascii="Times New Roman" w:hAnsi="Times New Roman" w:cs="Times New Roman"/>
          <w:b/>
          <w:color w:val="000000" w:themeColor="text1"/>
          <w:sz w:val="28"/>
          <w:szCs w:val="28"/>
          <w:lang w:val="nl-NL"/>
        </w:rPr>
        <w:t>NG SONG SONG</w:t>
      </w:r>
      <w:bookmarkEnd w:id="4"/>
    </w:p>
    <w:p w:rsidR="005B2E0C" w:rsidRDefault="00F54929">
      <w:pPr>
        <w:tabs>
          <w:tab w:val="center" w:pos="5400"/>
          <w:tab w:val="left" w:pos="7169"/>
        </w:tabs>
        <w:spacing w:before="240" w:line="240" w:lineRule="auto"/>
        <w:ind w:right="-1"/>
        <w:rPr>
          <w:rFonts w:cs="Times New Roman"/>
          <w:sz w:val="28"/>
          <w:szCs w:val="28"/>
          <w:lang w:val="nl-NL"/>
        </w:rPr>
      </w:pPr>
      <w:r>
        <w:rPr>
          <w:rFonts w:cs="Times New Roman"/>
          <w:b/>
          <w:sz w:val="28"/>
          <w:szCs w:val="28"/>
          <w:lang w:val="nl-NL"/>
        </w:rPr>
        <w:t>I.</w:t>
      </w:r>
      <w:r>
        <w:rPr>
          <w:rFonts w:cs="Times New Roman"/>
          <w:sz w:val="28"/>
          <w:szCs w:val="28"/>
          <w:lang w:val="nl-NL"/>
        </w:rPr>
        <w:t xml:space="preserve"> </w:t>
      </w:r>
      <w:r>
        <w:rPr>
          <w:rFonts w:cs="Times New Roman"/>
          <w:b/>
          <w:sz w:val="28"/>
          <w:szCs w:val="28"/>
          <w:lang w:val="nl-NL"/>
        </w:rPr>
        <w:t>M</w:t>
      </w:r>
      <w:r>
        <w:rPr>
          <w:rFonts w:cs="Times New Roman"/>
          <w:b/>
          <w:sz w:val="28"/>
          <w:szCs w:val="28"/>
          <w:lang w:val="nl-NL"/>
        </w:rPr>
        <w:t>Ụ</w:t>
      </w:r>
      <w:r>
        <w:rPr>
          <w:rFonts w:cs="Times New Roman"/>
          <w:b/>
          <w:sz w:val="28"/>
          <w:szCs w:val="28"/>
          <w:lang w:val="nl-NL"/>
        </w:rPr>
        <w:t>C</w:t>
      </w:r>
      <w:r>
        <w:rPr>
          <w:rFonts w:cs="Times New Roman"/>
          <w:b/>
          <w:sz w:val="28"/>
          <w:szCs w:val="28"/>
          <w:lang w:val="nl-NL"/>
        </w:rPr>
        <w:t xml:space="preserve"> TIÊU</w:t>
      </w:r>
      <w:r>
        <w:rPr>
          <w:rFonts w:cs="Times New Roman"/>
          <w:sz w:val="28"/>
          <w:szCs w:val="28"/>
          <w:lang w:val="nl-NL"/>
        </w:rPr>
        <w:t>:</w:t>
      </w:r>
    </w:p>
    <w:p w:rsidR="005B2E0C" w:rsidRDefault="00F54929">
      <w:pPr>
        <w:tabs>
          <w:tab w:val="center" w:pos="5400"/>
          <w:tab w:val="left" w:pos="7169"/>
        </w:tabs>
        <w:spacing w:before="120" w:line="240" w:lineRule="auto"/>
        <w:ind w:right="-1"/>
        <w:rPr>
          <w:rFonts w:cs="Times New Roman"/>
          <w:sz w:val="28"/>
          <w:szCs w:val="28"/>
          <w:lang w:val="nl-NL"/>
        </w:rPr>
      </w:pPr>
      <w:r>
        <w:rPr>
          <w:rFonts w:cs="Times New Roman"/>
          <w:b/>
          <w:sz w:val="28"/>
          <w:szCs w:val="28"/>
          <w:lang w:val="nl-NL"/>
        </w:rPr>
        <w:t>1.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w:t>
      </w:r>
      <w:r>
        <w:rPr>
          <w:rFonts w:cs="Times New Roman"/>
          <w:b/>
          <w:i/>
          <w:sz w:val="28"/>
          <w:szCs w:val="28"/>
          <w:lang w:val="nl-NL"/>
        </w:rPr>
        <w:t xml:space="preserve">  </w:t>
      </w:r>
      <w:r>
        <w:rPr>
          <w:rFonts w:cs="Times New Roman"/>
          <w:sz w:val="28"/>
          <w:szCs w:val="28"/>
          <w:lang w:val="nl-NL"/>
        </w:rPr>
        <w:t>H</w:t>
      </w:r>
      <w:r>
        <w:rPr>
          <w:rFonts w:cs="Times New Roman"/>
          <w:sz w:val="28"/>
          <w:szCs w:val="28"/>
          <w:lang w:val="nl-NL"/>
        </w:rPr>
        <w:t>ọ</w:t>
      </w:r>
      <w:r>
        <w:rPr>
          <w:rFonts w:cs="Times New Roman"/>
          <w:sz w:val="28"/>
          <w:szCs w:val="28"/>
          <w:lang w:val="nl-NL"/>
        </w:rPr>
        <w:t>c xong bài này, HS đ</w:t>
      </w:r>
      <w:r>
        <w:rPr>
          <w:rFonts w:cs="Times New Roman"/>
          <w:sz w:val="28"/>
          <w:szCs w:val="28"/>
          <w:lang w:val="nl-NL"/>
        </w:rPr>
        <w:t>ạ</w:t>
      </w:r>
      <w:r>
        <w:rPr>
          <w:rFonts w:cs="Times New Roman"/>
          <w:sz w:val="28"/>
          <w:szCs w:val="28"/>
          <w:lang w:val="nl-NL"/>
        </w:rPr>
        <w:t>t các yêu c</w:t>
      </w:r>
      <w:r>
        <w:rPr>
          <w:rFonts w:cs="Times New Roman"/>
          <w:sz w:val="28"/>
          <w:szCs w:val="28"/>
          <w:lang w:val="nl-NL"/>
        </w:rPr>
        <w:t>ầ</w:t>
      </w:r>
      <w:r>
        <w:rPr>
          <w:rFonts w:cs="Times New Roman"/>
          <w:sz w:val="28"/>
          <w:szCs w:val="28"/>
          <w:lang w:val="nl-NL"/>
        </w:rPr>
        <w:t>u sau:</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Tiên đ</w:t>
      </w:r>
      <w:r>
        <w:rPr>
          <w:rFonts w:cs="Times New Roman"/>
          <w:szCs w:val="28"/>
          <w:lang w:val="nl-NL"/>
        </w:rPr>
        <w:t>ề</w:t>
      </w:r>
      <w:r>
        <w:rPr>
          <w:rFonts w:cs="Times New Roman"/>
          <w:szCs w:val="28"/>
          <w:lang w:val="nl-NL"/>
        </w:rPr>
        <w:t xml:space="preserve"> Euclid v</w:t>
      </w:r>
      <w:r>
        <w:rPr>
          <w:rFonts w:cs="Times New Roman"/>
          <w:szCs w:val="28"/>
          <w:lang w:val="nl-NL"/>
        </w:rPr>
        <w:t>ề</w:t>
      </w:r>
      <w:r>
        <w:rPr>
          <w:rFonts w:cs="Times New Roman"/>
          <w:szCs w:val="28"/>
          <w:lang w:val="nl-NL"/>
        </w:rPr>
        <w:t xml:space="preserve">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 song song.</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Mô t</w:t>
      </w:r>
      <w:r>
        <w:rPr>
          <w:rFonts w:cs="Times New Roman"/>
          <w:szCs w:val="28"/>
          <w:lang w:val="nl-NL"/>
        </w:rPr>
        <w:t>ả</w:t>
      </w:r>
      <w:r>
        <w:rPr>
          <w:rFonts w:cs="Times New Roman"/>
          <w:szCs w:val="28"/>
          <w:lang w:val="nl-NL"/>
        </w:rPr>
        <w:t xml:space="preserve"> m</w:t>
      </w:r>
      <w:r>
        <w:rPr>
          <w:rFonts w:cs="Times New Roman"/>
          <w:szCs w:val="28"/>
          <w:lang w:val="nl-NL"/>
        </w:rPr>
        <w:t>ộ</w:t>
      </w:r>
      <w:r>
        <w:rPr>
          <w:rFonts w:cs="Times New Roman"/>
          <w:szCs w:val="28"/>
          <w:lang w:val="nl-NL"/>
        </w:rPr>
        <w:t>t s</w:t>
      </w:r>
      <w:r>
        <w:rPr>
          <w:rFonts w:cs="Times New Roman"/>
          <w:szCs w:val="28"/>
          <w:lang w:val="nl-NL"/>
        </w:rPr>
        <w:t>ố</w:t>
      </w:r>
      <w:r>
        <w:rPr>
          <w:rFonts w:cs="Times New Roman"/>
          <w:szCs w:val="28"/>
          <w:lang w:val="nl-NL"/>
        </w:rPr>
        <w:t xml:space="preserve"> tính ch</w:t>
      </w:r>
      <w:r>
        <w:rPr>
          <w:rFonts w:cs="Times New Roman"/>
          <w:szCs w:val="28"/>
          <w:lang w:val="nl-NL"/>
        </w:rPr>
        <w:t>ấ</w:t>
      </w:r>
      <w:r>
        <w:rPr>
          <w:rFonts w:cs="Times New Roman"/>
          <w:szCs w:val="28"/>
          <w:lang w:val="nl-NL"/>
        </w:rPr>
        <w:t>t c</w:t>
      </w:r>
      <w:r>
        <w:rPr>
          <w:rFonts w:cs="Times New Roman"/>
          <w:szCs w:val="28"/>
          <w:lang w:val="nl-NL"/>
        </w:rPr>
        <w:t>ủ</w:t>
      </w:r>
      <w:r>
        <w:rPr>
          <w:rFonts w:cs="Times New Roman"/>
          <w:szCs w:val="28"/>
          <w:lang w:val="nl-NL"/>
        </w:rPr>
        <w:t>a hai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 song song.</w:t>
      </w:r>
    </w:p>
    <w:p w:rsidR="005B2E0C" w:rsidRDefault="00F54929">
      <w:pPr>
        <w:tabs>
          <w:tab w:val="center" w:pos="5400"/>
          <w:tab w:val="left" w:pos="7169"/>
        </w:tabs>
        <w:spacing w:before="120" w:line="240" w:lineRule="auto"/>
        <w:ind w:right="-1"/>
        <w:rPr>
          <w:rFonts w:cs="Times New Roman"/>
          <w:b/>
          <w:sz w:val="28"/>
          <w:szCs w:val="28"/>
          <w:lang w:val="nl-NL"/>
        </w:rPr>
      </w:pPr>
      <w:r>
        <w:rPr>
          <w:rFonts w:cs="Times New Roman"/>
          <w:b/>
          <w:sz w:val="28"/>
          <w:szCs w:val="28"/>
          <w:lang w:val="nl-NL"/>
        </w:rPr>
        <w:t>2. Năng l</w:t>
      </w:r>
      <w:r>
        <w:rPr>
          <w:rFonts w:cs="Times New Roman"/>
          <w:b/>
          <w:sz w:val="28"/>
          <w:szCs w:val="28"/>
          <w:lang w:val="nl-NL"/>
        </w:rPr>
        <w:t>ự</w:t>
      </w:r>
      <w:r>
        <w:rPr>
          <w:rFonts w:cs="Times New Roman"/>
          <w:b/>
          <w:sz w:val="28"/>
          <w:szCs w:val="28"/>
          <w:lang w:val="nl-NL"/>
        </w:rPr>
        <w:t xml:space="preserve">c </w:t>
      </w:r>
    </w:p>
    <w:p w:rsidR="005B2E0C" w:rsidRDefault="00F54929">
      <w:pPr>
        <w:pStyle w:val="NoSpacing"/>
        <w:spacing w:line="240" w:lineRule="auto"/>
        <w:ind w:right="-1"/>
        <w:rPr>
          <w:b/>
          <w:i/>
          <w:szCs w:val="28"/>
          <w:lang w:val="nl-NL"/>
        </w:rPr>
      </w:pPr>
      <w:r>
        <w:rPr>
          <w:b/>
          <w:i/>
          <w:szCs w:val="28"/>
          <w:lang w:val="nl-NL"/>
        </w:rPr>
        <w:t xml:space="preserve"> - Năng l</w:t>
      </w:r>
      <w:r>
        <w:rPr>
          <w:b/>
          <w:i/>
          <w:szCs w:val="28"/>
          <w:lang w:val="nl-NL"/>
        </w:rPr>
        <w:t>ự</w:t>
      </w:r>
      <w:r>
        <w:rPr>
          <w:b/>
          <w:i/>
          <w:szCs w:val="28"/>
          <w:lang w:val="nl-NL"/>
        </w:rPr>
        <w:t>c chung:</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tự chủ và tự học trong tìm tòi khám phá</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 xml:space="preserve">Năng </w:t>
      </w:r>
      <w:r>
        <w:rPr>
          <w:rFonts w:ascii="Times New Roman" w:hAnsi="Times New Roman"/>
          <w:sz w:val="28"/>
          <w:szCs w:val="28"/>
          <w:lang w:val="nl-NL"/>
        </w:rPr>
        <w:t>lực giao tiếp và hợp tác trong trình bày, thảo luận và làm việc nhóm</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giải quyết vấn đề và sáng tạo trong thực hành, vận dụng.</w:t>
      </w:r>
    </w:p>
    <w:p w:rsidR="005B2E0C" w:rsidRDefault="00F54929">
      <w:pPr>
        <w:pStyle w:val="Heade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b/>
          <w:sz w:val="28"/>
          <w:szCs w:val="28"/>
          <w:lang w:val="nl-NL"/>
        </w:rPr>
        <w:t xml:space="preserve">Năng lực riêng: </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 xml:space="preserve">Tư duy và lập luận toán học: So sánh, phân tích dữ liệu tìm ra mối liên hệ giữa các đối tượng đã cho và </w:t>
      </w:r>
      <w:r>
        <w:rPr>
          <w:rFonts w:ascii="Times New Roman" w:hAnsi="Times New Roman"/>
          <w:sz w:val="28"/>
          <w:szCs w:val="28"/>
          <w:lang w:val="nl-NL"/>
        </w:rPr>
        <w:t>nội dung bài học tiên đề Euclid, từ đó có thể áp dụng kiến thức đã học để giải quyết các bài toán tính toán, bài toán suy luận ở mức độ đơn giản.</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Sử dụng công cụ, phương tiện học toán: vẽ hình theo yêu cầu bài học.</w:t>
      </w:r>
    </w:p>
    <w:p w:rsidR="005B2E0C" w:rsidRDefault="00F54929">
      <w:pPr>
        <w:pStyle w:val="Heade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b/>
          <w:sz w:val="28"/>
          <w:szCs w:val="28"/>
          <w:lang w:val="nl-NL"/>
        </w:rPr>
        <w:t>3. Phẩm chất</w:t>
      </w:r>
    </w:p>
    <w:p w:rsidR="005B2E0C" w:rsidRDefault="00F54929">
      <w:pPr>
        <w:pStyle w:val="NoSpacing"/>
        <w:numPr>
          <w:ilvl w:val="0"/>
          <w:numId w:val="4"/>
        </w:numPr>
        <w:spacing w:line="240" w:lineRule="auto"/>
        <w:ind w:right="-1"/>
        <w:rPr>
          <w:szCs w:val="28"/>
        </w:rPr>
      </w:pPr>
      <w:r>
        <w:rPr>
          <w:szCs w:val="28"/>
          <w:lang w:val="da-DK"/>
        </w:rPr>
        <w:t>Có</w:t>
      </w:r>
      <w:r>
        <w:rPr>
          <w:i/>
          <w:szCs w:val="28"/>
          <w:lang w:val="da-DK"/>
        </w:rPr>
        <w:t xml:space="preserve"> </w:t>
      </w:r>
      <w:r>
        <w:rPr>
          <w:szCs w:val="28"/>
          <w:lang w:val="vi-VN"/>
        </w:rPr>
        <w:t>ý th</w:t>
      </w:r>
      <w:r>
        <w:rPr>
          <w:szCs w:val="28"/>
          <w:lang w:val="vi-VN"/>
        </w:rPr>
        <w:t>ứ</w:t>
      </w:r>
      <w:r>
        <w:rPr>
          <w:szCs w:val="28"/>
          <w:lang w:val="vi-VN"/>
        </w:rPr>
        <w:t xml:space="preserve">c </w:t>
      </w:r>
      <w:r>
        <w:rPr>
          <w:szCs w:val="28"/>
        </w:rPr>
        <w:t>h</w:t>
      </w:r>
      <w:r>
        <w:rPr>
          <w:szCs w:val="28"/>
        </w:rPr>
        <w:t>ọ</w:t>
      </w:r>
      <w:r>
        <w:rPr>
          <w:szCs w:val="28"/>
        </w:rPr>
        <w:t>c t</w:t>
      </w:r>
      <w:r>
        <w:rPr>
          <w:szCs w:val="28"/>
        </w:rPr>
        <w:t>ậ</w:t>
      </w:r>
      <w:r>
        <w:rPr>
          <w:szCs w:val="28"/>
        </w:rPr>
        <w:t>p</w:t>
      </w:r>
      <w:r>
        <w:rPr>
          <w:szCs w:val="28"/>
          <w:lang w:val="vi-VN"/>
        </w:rPr>
        <w:t>, ý th</w:t>
      </w:r>
      <w:r>
        <w:rPr>
          <w:szCs w:val="28"/>
          <w:lang w:val="vi-VN"/>
        </w:rPr>
        <w:t>ứ</w:t>
      </w:r>
      <w:r>
        <w:rPr>
          <w:szCs w:val="28"/>
          <w:lang w:val="vi-VN"/>
        </w:rPr>
        <w:t>c tì</w:t>
      </w:r>
      <w:r>
        <w:rPr>
          <w:szCs w:val="28"/>
          <w:lang w:val="vi-VN"/>
        </w:rPr>
        <w:t>m tòi, khám phá và sáng t</w:t>
      </w:r>
      <w:r>
        <w:rPr>
          <w:szCs w:val="28"/>
          <w:lang w:val="vi-VN"/>
        </w:rPr>
        <w:t>ạ</w:t>
      </w:r>
      <w:r>
        <w:rPr>
          <w:szCs w:val="28"/>
        </w:rPr>
        <w:t>o, có ý th</w:t>
      </w:r>
      <w:r>
        <w:rPr>
          <w:szCs w:val="28"/>
        </w:rPr>
        <w:t>ứ</w:t>
      </w:r>
      <w:r>
        <w:rPr>
          <w:szCs w:val="28"/>
        </w:rPr>
        <w:t>c làm vi</w:t>
      </w:r>
      <w:r>
        <w:rPr>
          <w:szCs w:val="28"/>
        </w:rPr>
        <w:t>ệ</w:t>
      </w:r>
      <w:r>
        <w:rPr>
          <w:szCs w:val="28"/>
        </w:rPr>
        <w:t>c nhóm, tôn tr</w:t>
      </w:r>
      <w:r>
        <w:rPr>
          <w:szCs w:val="28"/>
        </w:rPr>
        <w:t>ọ</w:t>
      </w:r>
      <w:r>
        <w:rPr>
          <w:szCs w:val="28"/>
        </w:rPr>
        <w:t>ng ý ki</w:t>
      </w:r>
      <w:r>
        <w:rPr>
          <w:szCs w:val="28"/>
        </w:rPr>
        <w:t>ế</w:t>
      </w:r>
      <w:r>
        <w:rPr>
          <w:szCs w:val="28"/>
        </w:rPr>
        <w:t>n các thành viên khi h</w:t>
      </w:r>
      <w:r>
        <w:rPr>
          <w:szCs w:val="28"/>
        </w:rPr>
        <w:t>ợ</w:t>
      </w:r>
      <w:r>
        <w:rPr>
          <w:szCs w:val="28"/>
        </w:rPr>
        <w:t>p tác.</w:t>
      </w:r>
    </w:p>
    <w:p w:rsidR="005B2E0C" w:rsidRDefault="00F54929">
      <w:pPr>
        <w:pStyle w:val="ListParagraph"/>
        <w:numPr>
          <w:ilvl w:val="0"/>
          <w:numId w:val="4"/>
        </w:numPr>
        <w:spacing w:line="240" w:lineRule="auto"/>
        <w:ind w:right="-1"/>
        <w:rPr>
          <w:rFonts w:cs="Times New Roman"/>
          <w:szCs w:val="28"/>
        </w:rPr>
      </w:pPr>
      <w:r>
        <w:rPr>
          <w:rFonts w:cs="Times New Roman"/>
          <w:szCs w:val="28"/>
        </w:rPr>
        <w:t>Chăm ch</w:t>
      </w:r>
      <w:r>
        <w:rPr>
          <w:rFonts w:cs="Times New Roman"/>
          <w:szCs w:val="28"/>
        </w:rPr>
        <w:t>ỉ</w:t>
      </w:r>
      <w:r>
        <w:rPr>
          <w:rFonts w:cs="Times New Roman"/>
          <w:szCs w:val="28"/>
        </w:rPr>
        <w:t xml:space="preserve"> tích c</w:t>
      </w:r>
      <w:r>
        <w:rPr>
          <w:rFonts w:cs="Times New Roman"/>
          <w:szCs w:val="28"/>
        </w:rPr>
        <w:t>ự</w:t>
      </w:r>
      <w:r>
        <w:rPr>
          <w:rFonts w:cs="Times New Roman"/>
          <w:szCs w:val="28"/>
        </w:rPr>
        <w:t>c xây d</w:t>
      </w:r>
      <w:r>
        <w:rPr>
          <w:rFonts w:cs="Times New Roman"/>
          <w:szCs w:val="28"/>
        </w:rPr>
        <w:t>ự</w:t>
      </w:r>
      <w:r>
        <w:rPr>
          <w:rFonts w:cs="Times New Roman"/>
          <w:szCs w:val="28"/>
        </w:rPr>
        <w:t>ng bài, có trách nhi</w:t>
      </w:r>
      <w:r>
        <w:rPr>
          <w:rFonts w:cs="Times New Roman"/>
          <w:szCs w:val="28"/>
        </w:rPr>
        <w:t>ệ</w:t>
      </w:r>
      <w:r>
        <w:rPr>
          <w:rFonts w:cs="Times New Roman"/>
          <w:szCs w:val="28"/>
        </w:rPr>
        <w:t>m, ch</w:t>
      </w:r>
      <w:r>
        <w:rPr>
          <w:rFonts w:cs="Times New Roman"/>
          <w:szCs w:val="28"/>
        </w:rPr>
        <w:t>ủ</w:t>
      </w:r>
      <w:r>
        <w:rPr>
          <w:rFonts w:cs="Times New Roman"/>
          <w:szCs w:val="28"/>
        </w:rPr>
        <w:t xml:space="preserve"> đ</w:t>
      </w:r>
      <w:r>
        <w:rPr>
          <w:rFonts w:cs="Times New Roman"/>
          <w:szCs w:val="28"/>
        </w:rPr>
        <w:t>ộ</w:t>
      </w:r>
      <w:r>
        <w:rPr>
          <w:rFonts w:cs="Times New Roman"/>
          <w:szCs w:val="28"/>
        </w:rPr>
        <w:t>ng chi</w:t>
      </w:r>
      <w:r>
        <w:rPr>
          <w:rFonts w:cs="Times New Roman"/>
          <w:szCs w:val="28"/>
        </w:rPr>
        <w:t>ế</w:t>
      </w:r>
      <w:r>
        <w:rPr>
          <w:rFonts w:cs="Times New Roman"/>
          <w:szCs w:val="28"/>
        </w:rPr>
        <w:t>m lĩnh ki</w:t>
      </w:r>
      <w:r>
        <w:rPr>
          <w:rFonts w:cs="Times New Roman"/>
          <w:szCs w:val="28"/>
        </w:rPr>
        <w:t>ế</w:t>
      </w:r>
      <w:r>
        <w:rPr>
          <w:rFonts w:cs="Times New Roman"/>
          <w:szCs w:val="28"/>
        </w:rPr>
        <w:t>n th</w:t>
      </w:r>
      <w:r>
        <w:rPr>
          <w:rFonts w:cs="Times New Roman"/>
          <w:szCs w:val="28"/>
        </w:rPr>
        <w:t>ứ</w:t>
      </w:r>
      <w:r>
        <w:rPr>
          <w:rFonts w:cs="Times New Roman"/>
          <w:szCs w:val="28"/>
        </w:rPr>
        <w:t>c theo s</w:t>
      </w:r>
      <w:r>
        <w:rPr>
          <w:rFonts w:cs="Times New Roman"/>
          <w:szCs w:val="28"/>
        </w:rPr>
        <w:t>ự</w:t>
      </w:r>
      <w:r>
        <w:rPr>
          <w:rFonts w:cs="Times New Roman"/>
          <w:szCs w:val="28"/>
        </w:rPr>
        <w:t xml:space="preserve"> hư</w:t>
      </w:r>
      <w:r>
        <w:rPr>
          <w:rFonts w:cs="Times New Roman"/>
          <w:szCs w:val="28"/>
        </w:rPr>
        <w:t>ớ</w:t>
      </w:r>
      <w:r>
        <w:rPr>
          <w:rFonts w:cs="Times New Roman"/>
          <w:szCs w:val="28"/>
        </w:rPr>
        <w:t>ng d</w:t>
      </w:r>
      <w:r>
        <w:rPr>
          <w:rFonts w:cs="Times New Roman"/>
          <w:szCs w:val="28"/>
        </w:rPr>
        <w:t>ẫ</w:t>
      </w:r>
      <w:r>
        <w:rPr>
          <w:rFonts w:cs="Times New Roman"/>
          <w:szCs w:val="28"/>
        </w:rPr>
        <w:t>n c</w:t>
      </w:r>
      <w:r>
        <w:rPr>
          <w:rFonts w:cs="Times New Roman"/>
          <w:szCs w:val="28"/>
        </w:rPr>
        <w:t>ủ</w:t>
      </w:r>
      <w:r>
        <w:rPr>
          <w:rFonts w:cs="Times New Roman"/>
          <w:szCs w:val="28"/>
        </w:rPr>
        <w:t>a GV.</w:t>
      </w:r>
    </w:p>
    <w:p w:rsidR="005B2E0C" w:rsidRDefault="00F54929">
      <w:pPr>
        <w:pStyle w:val="ListParagraph"/>
        <w:numPr>
          <w:ilvl w:val="0"/>
          <w:numId w:val="4"/>
        </w:numPr>
        <w:spacing w:line="240" w:lineRule="auto"/>
        <w:ind w:right="-1"/>
        <w:rPr>
          <w:rFonts w:cs="Times New Roman"/>
          <w:szCs w:val="28"/>
        </w:rPr>
      </w:pPr>
      <w:r>
        <w:rPr>
          <w:rFonts w:cs="Times New Roman"/>
          <w:szCs w:val="28"/>
        </w:rPr>
        <w:t>Hình thành tư duy logic, l</w:t>
      </w:r>
      <w:r>
        <w:rPr>
          <w:rFonts w:cs="Times New Roman"/>
          <w:szCs w:val="28"/>
        </w:rPr>
        <w:t>ậ</w:t>
      </w:r>
      <w:r>
        <w:rPr>
          <w:rFonts w:cs="Times New Roman"/>
          <w:szCs w:val="28"/>
        </w:rPr>
        <w:t>p lu</w:t>
      </w:r>
      <w:r>
        <w:rPr>
          <w:rFonts w:cs="Times New Roman"/>
          <w:szCs w:val="28"/>
        </w:rPr>
        <w:t>ậ</w:t>
      </w:r>
      <w:r>
        <w:rPr>
          <w:rFonts w:cs="Times New Roman"/>
          <w:szCs w:val="28"/>
        </w:rPr>
        <w:t>n ch</w:t>
      </w:r>
      <w:r>
        <w:rPr>
          <w:rFonts w:cs="Times New Roman"/>
          <w:szCs w:val="28"/>
        </w:rPr>
        <w:t>ặ</w:t>
      </w:r>
      <w:r>
        <w:rPr>
          <w:rFonts w:cs="Times New Roman"/>
          <w:szCs w:val="28"/>
        </w:rPr>
        <w:t>t ch</w:t>
      </w:r>
      <w:r>
        <w:rPr>
          <w:rFonts w:cs="Times New Roman"/>
          <w:szCs w:val="28"/>
        </w:rPr>
        <w:t>ẽ</w:t>
      </w:r>
      <w:r>
        <w:rPr>
          <w:rFonts w:cs="Times New Roman"/>
          <w:szCs w:val="28"/>
        </w:rPr>
        <w:t>, và linh h</w:t>
      </w:r>
      <w:r>
        <w:rPr>
          <w:rFonts w:cs="Times New Roman"/>
          <w:szCs w:val="28"/>
        </w:rPr>
        <w:t>o</w:t>
      </w:r>
      <w:r>
        <w:rPr>
          <w:rFonts w:cs="Times New Roman"/>
          <w:szCs w:val="28"/>
        </w:rPr>
        <w:t>ạ</w:t>
      </w:r>
      <w:r>
        <w:rPr>
          <w:rFonts w:cs="Times New Roman"/>
          <w:szCs w:val="28"/>
        </w:rPr>
        <w:t>t trong quá trình suy nghĩ.</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II. THI</w:t>
      </w:r>
      <w:r>
        <w:rPr>
          <w:rFonts w:cs="Times New Roman"/>
          <w:b/>
          <w:sz w:val="28"/>
          <w:szCs w:val="28"/>
          <w:lang w:val="nl-NL"/>
        </w:rPr>
        <w:t>Ế</w:t>
      </w:r>
      <w:r>
        <w:rPr>
          <w:rFonts w:cs="Times New Roman"/>
          <w:b/>
          <w:sz w:val="28"/>
          <w:szCs w:val="28"/>
          <w:lang w:val="nl-NL"/>
        </w:rPr>
        <w:t>T B</w:t>
      </w:r>
      <w:r>
        <w:rPr>
          <w:rFonts w:cs="Times New Roman"/>
          <w:b/>
          <w:sz w:val="28"/>
          <w:szCs w:val="28"/>
          <w:lang w:val="nl-NL"/>
        </w:rPr>
        <w:t>Ị</w:t>
      </w:r>
      <w:r>
        <w:rPr>
          <w:rFonts w:cs="Times New Roman"/>
          <w:b/>
          <w:sz w:val="28"/>
          <w:szCs w:val="28"/>
          <w:lang w:val="nl-NL"/>
        </w:rPr>
        <w:t xml:space="preserve">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 VÀ H</w:t>
      </w:r>
      <w:r>
        <w:rPr>
          <w:rFonts w:cs="Times New Roman"/>
          <w:b/>
          <w:sz w:val="28"/>
          <w:szCs w:val="28"/>
          <w:lang w:val="nl-NL"/>
        </w:rPr>
        <w:t>Ọ</w:t>
      </w:r>
      <w:r>
        <w:rPr>
          <w:rFonts w:cs="Times New Roman"/>
          <w:b/>
          <w:sz w:val="28"/>
          <w:szCs w:val="28"/>
          <w:lang w:val="nl-NL"/>
        </w:rPr>
        <w:t>C LI</w:t>
      </w:r>
      <w:r>
        <w:rPr>
          <w:rFonts w:cs="Times New Roman"/>
          <w:b/>
          <w:sz w:val="28"/>
          <w:szCs w:val="28"/>
          <w:lang w:val="nl-NL"/>
        </w:rPr>
        <w:t>Ệ</w:t>
      </w:r>
      <w:r>
        <w:rPr>
          <w:rFonts w:cs="Times New Roman"/>
          <w:b/>
          <w:sz w:val="28"/>
          <w:szCs w:val="28"/>
          <w:lang w:val="nl-NL"/>
        </w:rPr>
        <w:t>U</w:t>
      </w:r>
      <w:r>
        <w:rPr>
          <w:rFonts w:cs="Times New Roman"/>
          <w:sz w:val="28"/>
          <w:szCs w:val="28"/>
          <w:lang w:val="nl-NL"/>
        </w:rPr>
        <w:t xml:space="preserve"> </w:t>
      </w:r>
    </w:p>
    <w:p w:rsidR="005B2E0C" w:rsidRDefault="00F54929">
      <w:pPr>
        <w:pStyle w:val="NoSpacing"/>
        <w:spacing w:line="240" w:lineRule="auto"/>
        <w:ind w:right="-1"/>
        <w:rPr>
          <w:szCs w:val="28"/>
          <w:lang w:val="nl-NL"/>
        </w:rPr>
      </w:pPr>
      <w:r>
        <w:rPr>
          <w:b/>
          <w:szCs w:val="28"/>
          <w:lang w:val="nl-NL"/>
        </w:rPr>
        <w:t>1. Đ</w:t>
      </w:r>
      <w:r>
        <w:rPr>
          <w:b/>
          <w:szCs w:val="28"/>
          <w:lang w:val="nl-NL"/>
        </w:rPr>
        <w:t>ố</w:t>
      </w:r>
      <w:r>
        <w:rPr>
          <w:b/>
          <w:szCs w:val="28"/>
          <w:lang w:val="nl-NL"/>
        </w:rPr>
        <w:t>i v</w:t>
      </w:r>
      <w:r>
        <w:rPr>
          <w:b/>
          <w:szCs w:val="28"/>
          <w:lang w:val="nl-NL"/>
        </w:rPr>
        <w:t>ớ</w:t>
      </w:r>
      <w:r>
        <w:rPr>
          <w:b/>
          <w:szCs w:val="28"/>
          <w:lang w:val="nl-NL"/>
        </w:rPr>
        <w:t xml:space="preserve">i GV:  </w:t>
      </w:r>
      <w:r>
        <w:rPr>
          <w:szCs w:val="28"/>
          <w:lang w:val="nl-NL"/>
        </w:rPr>
        <w:t>SGK, Tài li</w:t>
      </w:r>
      <w:r>
        <w:rPr>
          <w:szCs w:val="28"/>
          <w:lang w:val="nl-NL"/>
        </w:rPr>
        <w:t>ệ</w:t>
      </w:r>
      <w:r>
        <w:rPr>
          <w:szCs w:val="28"/>
          <w:lang w:val="nl-NL"/>
        </w:rPr>
        <w:t>u gi</w:t>
      </w:r>
      <w:r>
        <w:rPr>
          <w:szCs w:val="28"/>
          <w:lang w:val="nl-NL"/>
        </w:rPr>
        <w:t>ả</w:t>
      </w:r>
      <w:r>
        <w:rPr>
          <w:szCs w:val="28"/>
          <w:lang w:val="nl-NL"/>
        </w:rPr>
        <w:t>ng d</w:t>
      </w:r>
      <w:r>
        <w:rPr>
          <w:szCs w:val="28"/>
          <w:lang w:val="nl-NL"/>
        </w:rPr>
        <w:t>ạ</w:t>
      </w:r>
      <w:r>
        <w:rPr>
          <w:szCs w:val="28"/>
          <w:lang w:val="nl-NL"/>
        </w:rPr>
        <w:t>y, giáo án PPT,</w:t>
      </w:r>
      <w:r>
        <w:rPr>
          <w:b/>
          <w:szCs w:val="28"/>
          <w:lang w:val="nl-NL"/>
        </w:rPr>
        <w:t xml:space="preserve"> </w:t>
      </w:r>
      <w:r>
        <w:rPr>
          <w:szCs w:val="28"/>
          <w:lang w:val="nl-NL"/>
        </w:rPr>
        <w:t>thư</w:t>
      </w:r>
      <w:r>
        <w:rPr>
          <w:szCs w:val="28"/>
          <w:lang w:val="nl-NL"/>
        </w:rPr>
        <w:t>ớ</w:t>
      </w:r>
      <w:r>
        <w:rPr>
          <w:szCs w:val="28"/>
          <w:lang w:val="nl-NL"/>
        </w:rPr>
        <w:t>c th</w:t>
      </w:r>
      <w:r>
        <w:rPr>
          <w:szCs w:val="28"/>
          <w:lang w:val="nl-NL"/>
        </w:rPr>
        <w:t>ẳ</w:t>
      </w:r>
      <w:r>
        <w:rPr>
          <w:szCs w:val="28"/>
          <w:lang w:val="nl-NL"/>
        </w:rPr>
        <w:t>ng có chia kho</w:t>
      </w:r>
      <w:r>
        <w:rPr>
          <w:szCs w:val="28"/>
          <w:lang w:val="nl-NL"/>
        </w:rPr>
        <w:t>ả</w:t>
      </w:r>
      <w:r>
        <w:rPr>
          <w:szCs w:val="28"/>
          <w:lang w:val="nl-NL"/>
        </w:rPr>
        <w:t>ng.</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2. Đ</w:t>
      </w:r>
      <w:r>
        <w:rPr>
          <w:rFonts w:cs="Times New Roman"/>
          <w:b/>
          <w:sz w:val="28"/>
          <w:szCs w:val="28"/>
          <w:lang w:val="nl-NL"/>
        </w:rPr>
        <w:t>ố</w:t>
      </w:r>
      <w:r>
        <w:rPr>
          <w:rFonts w:cs="Times New Roman"/>
          <w:b/>
          <w:sz w:val="28"/>
          <w:szCs w:val="28"/>
          <w:lang w:val="nl-NL"/>
        </w:rPr>
        <w:t>i v</w:t>
      </w:r>
      <w:r>
        <w:rPr>
          <w:rFonts w:cs="Times New Roman"/>
          <w:b/>
          <w:sz w:val="28"/>
          <w:szCs w:val="28"/>
          <w:lang w:val="nl-NL"/>
        </w:rPr>
        <w:t>ớ</w:t>
      </w:r>
      <w:r>
        <w:rPr>
          <w:rFonts w:cs="Times New Roman"/>
          <w:b/>
          <w:sz w:val="28"/>
          <w:szCs w:val="28"/>
          <w:lang w:val="nl-NL"/>
        </w:rPr>
        <w:t>i HS</w:t>
      </w:r>
      <w:r>
        <w:rPr>
          <w:rFonts w:cs="Times New Roman"/>
          <w:sz w:val="28"/>
          <w:szCs w:val="28"/>
          <w:lang w:val="nl-NL"/>
        </w:rPr>
        <w:t>: SGK, SBT, v</w:t>
      </w:r>
      <w:r>
        <w:rPr>
          <w:rFonts w:cs="Times New Roman"/>
          <w:sz w:val="28"/>
          <w:szCs w:val="28"/>
          <w:lang w:val="nl-NL"/>
        </w:rPr>
        <w:t>ở</w:t>
      </w:r>
      <w:r>
        <w:rPr>
          <w:rFonts w:cs="Times New Roman"/>
          <w:sz w:val="28"/>
          <w:szCs w:val="28"/>
          <w:lang w:val="nl-NL"/>
        </w:rPr>
        <w:t xml:space="preserve"> ghi, gi</w:t>
      </w:r>
      <w:r>
        <w:rPr>
          <w:rFonts w:cs="Times New Roman"/>
          <w:sz w:val="28"/>
          <w:szCs w:val="28"/>
          <w:lang w:val="nl-NL"/>
        </w:rPr>
        <w:t>ấ</w:t>
      </w:r>
      <w:r>
        <w:rPr>
          <w:rFonts w:cs="Times New Roman"/>
          <w:sz w:val="28"/>
          <w:szCs w:val="28"/>
          <w:lang w:val="nl-NL"/>
        </w:rPr>
        <w:t>y nháp, đ</w:t>
      </w:r>
      <w:r>
        <w:rPr>
          <w:rFonts w:cs="Times New Roman"/>
          <w:sz w:val="28"/>
          <w:szCs w:val="28"/>
          <w:lang w:val="nl-NL"/>
        </w:rPr>
        <w:t>ồ</w:t>
      </w:r>
      <w:r>
        <w:rPr>
          <w:rFonts w:cs="Times New Roman"/>
          <w:sz w:val="28"/>
          <w:szCs w:val="28"/>
          <w:lang w:val="nl-NL"/>
        </w:rPr>
        <w:t xml:space="preserve"> dùng h</w:t>
      </w:r>
      <w:r>
        <w:rPr>
          <w:rFonts w:cs="Times New Roman"/>
          <w:sz w:val="28"/>
          <w:szCs w:val="28"/>
          <w:lang w:val="nl-NL"/>
        </w:rPr>
        <w:t>ọ</w:t>
      </w:r>
      <w:r>
        <w:rPr>
          <w:rFonts w:cs="Times New Roman"/>
          <w:sz w:val="28"/>
          <w:szCs w:val="28"/>
          <w:lang w:val="nl-NL"/>
        </w:rPr>
        <w:t>c t</w:t>
      </w:r>
      <w:r>
        <w:rPr>
          <w:rFonts w:cs="Times New Roman"/>
          <w:sz w:val="28"/>
          <w:szCs w:val="28"/>
          <w:lang w:val="nl-NL"/>
        </w:rPr>
        <w:t>ậ</w:t>
      </w:r>
      <w:r>
        <w:rPr>
          <w:rFonts w:cs="Times New Roman"/>
          <w:sz w:val="28"/>
          <w:szCs w:val="28"/>
          <w:lang w:val="nl-NL"/>
        </w:rPr>
        <w:t>p (bút, thư</w:t>
      </w:r>
      <w:r>
        <w:rPr>
          <w:rFonts w:cs="Times New Roman"/>
          <w:sz w:val="28"/>
          <w:szCs w:val="28"/>
          <w:lang w:val="nl-NL"/>
        </w:rPr>
        <w:t>ớ</w:t>
      </w:r>
      <w:r>
        <w:rPr>
          <w:rFonts w:cs="Times New Roman"/>
          <w:sz w:val="28"/>
          <w:szCs w:val="28"/>
          <w:lang w:val="nl-NL"/>
        </w:rPr>
        <w:t>c...), b</w:t>
      </w:r>
      <w:r>
        <w:rPr>
          <w:rFonts w:cs="Times New Roman"/>
          <w:sz w:val="28"/>
          <w:szCs w:val="28"/>
          <w:lang w:val="nl-NL"/>
        </w:rPr>
        <w:t>ả</w:t>
      </w:r>
      <w:r>
        <w:rPr>
          <w:rFonts w:cs="Times New Roman"/>
          <w:sz w:val="28"/>
          <w:szCs w:val="28"/>
          <w:lang w:val="nl-NL"/>
        </w:rPr>
        <w:t>ng nhóm, bút vi</w:t>
      </w:r>
      <w:r>
        <w:rPr>
          <w:rFonts w:cs="Times New Roman"/>
          <w:sz w:val="28"/>
          <w:szCs w:val="28"/>
          <w:lang w:val="nl-NL"/>
        </w:rPr>
        <w:t>ế</w:t>
      </w:r>
      <w:r>
        <w:rPr>
          <w:rFonts w:cs="Times New Roman"/>
          <w:sz w:val="28"/>
          <w:szCs w:val="28"/>
          <w:lang w:val="nl-NL"/>
        </w:rPr>
        <w:t>t b</w:t>
      </w:r>
      <w:r>
        <w:rPr>
          <w:rFonts w:cs="Times New Roman"/>
          <w:sz w:val="28"/>
          <w:szCs w:val="28"/>
          <w:lang w:val="nl-NL"/>
        </w:rPr>
        <w:t>ả</w:t>
      </w:r>
      <w:r>
        <w:rPr>
          <w:rFonts w:cs="Times New Roman"/>
          <w:sz w:val="28"/>
          <w:szCs w:val="28"/>
          <w:lang w:val="nl-NL"/>
        </w:rPr>
        <w:t>ng nhóm.</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III. TI</w:t>
      </w:r>
      <w:r>
        <w:rPr>
          <w:rFonts w:cs="Times New Roman"/>
          <w:b/>
          <w:sz w:val="28"/>
          <w:szCs w:val="28"/>
          <w:lang w:val="nl-NL"/>
        </w:rPr>
        <w:t>Ế</w:t>
      </w:r>
      <w:r>
        <w:rPr>
          <w:rFonts w:cs="Times New Roman"/>
          <w:b/>
          <w:sz w:val="28"/>
          <w:szCs w:val="28"/>
          <w:lang w:val="nl-NL"/>
        </w:rPr>
        <w:t>N TRÌNH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w:t>
      </w:r>
    </w:p>
    <w:p w:rsidR="005B2E0C" w:rsidRDefault="00F54929">
      <w:pPr>
        <w:spacing w:before="120" w:line="240" w:lineRule="auto"/>
        <w:ind w:right="-1"/>
        <w:rPr>
          <w:rFonts w:cs="Times New Roman"/>
          <w:b/>
          <w:sz w:val="28"/>
          <w:szCs w:val="28"/>
          <w:lang w:val="nl-NL"/>
        </w:rPr>
      </w:pPr>
      <w:r>
        <w:rPr>
          <w:rFonts w:cs="Times New Roman"/>
          <w:b/>
          <w:sz w:val="28"/>
          <w:szCs w:val="28"/>
          <w:lang w:val="nl-NL"/>
        </w:rPr>
        <w:t>A. 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KH</w:t>
      </w:r>
      <w:r>
        <w:rPr>
          <w:rFonts w:cs="Times New Roman"/>
          <w:b/>
          <w:sz w:val="28"/>
          <w:szCs w:val="28"/>
          <w:lang w:val="nl-NL"/>
        </w:rPr>
        <w:t>Ở</w:t>
      </w:r>
      <w:r>
        <w:rPr>
          <w:rFonts w:cs="Times New Roman"/>
          <w:b/>
          <w:sz w:val="28"/>
          <w:szCs w:val="28"/>
          <w:lang w:val="nl-NL"/>
        </w:rPr>
        <w:t>I Đ</w:t>
      </w:r>
      <w:r>
        <w:rPr>
          <w:rFonts w:cs="Times New Roman"/>
          <w:b/>
          <w:sz w:val="28"/>
          <w:szCs w:val="28"/>
          <w:lang w:val="nl-NL"/>
        </w:rPr>
        <w:t>Ộ</w:t>
      </w:r>
      <w:r>
        <w:rPr>
          <w:rFonts w:cs="Times New Roman"/>
          <w:b/>
          <w:sz w:val="28"/>
          <w:szCs w:val="28"/>
          <w:lang w:val="nl-NL"/>
        </w:rPr>
        <w:t>NG (M</w:t>
      </w:r>
      <w:r>
        <w:rPr>
          <w:rFonts w:cs="Times New Roman"/>
          <w:b/>
          <w:sz w:val="28"/>
          <w:szCs w:val="28"/>
          <w:lang w:val="nl-NL"/>
        </w:rPr>
        <w:t>Ở</w:t>
      </w:r>
      <w:r>
        <w:rPr>
          <w:rFonts w:cs="Times New Roman"/>
          <w:b/>
          <w:sz w:val="28"/>
          <w:szCs w:val="28"/>
          <w:lang w:val="nl-NL"/>
        </w:rPr>
        <w:t xml:space="preserve"> Đ</w:t>
      </w:r>
      <w:r>
        <w:rPr>
          <w:rFonts w:cs="Times New Roman"/>
          <w:b/>
          <w:sz w:val="28"/>
          <w:szCs w:val="28"/>
          <w:lang w:val="nl-NL"/>
        </w:rPr>
        <w:t>Ầ</w:t>
      </w:r>
      <w:r>
        <w:rPr>
          <w:rFonts w:cs="Times New Roman"/>
          <w:b/>
          <w:sz w:val="28"/>
          <w:szCs w:val="28"/>
          <w:lang w:val="nl-NL"/>
        </w:rPr>
        <w:t>U)</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lang w:val="nl-NL"/>
        </w:rPr>
        <w:t>- T</w:t>
      </w:r>
      <w:r>
        <w:rPr>
          <w:rFonts w:cs="Times New Roman"/>
          <w:sz w:val="28"/>
          <w:szCs w:val="28"/>
          <w:lang w:val="nl-NL"/>
        </w:rPr>
        <w:t>ạ</w:t>
      </w:r>
      <w:r>
        <w:rPr>
          <w:rFonts w:cs="Times New Roman"/>
          <w:sz w:val="28"/>
          <w:szCs w:val="28"/>
          <w:lang w:val="nl-NL"/>
        </w:rPr>
        <w:t>o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bài h</w:t>
      </w:r>
      <w:r>
        <w:rPr>
          <w:rFonts w:cs="Times New Roman"/>
          <w:sz w:val="28"/>
          <w:szCs w:val="28"/>
          <w:lang w:val="nl-NL"/>
        </w:rPr>
        <w:t>ọ</w:t>
      </w:r>
      <w:r>
        <w:rPr>
          <w:rFonts w:cs="Times New Roman"/>
          <w:sz w:val="28"/>
          <w:szCs w:val="28"/>
          <w:lang w:val="nl-NL"/>
        </w:rPr>
        <w:t>c, t</w:t>
      </w:r>
      <w:r>
        <w:rPr>
          <w:rFonts w:cs="Times New Roman"/>
          <w:sz w:val="28"/>
          <w:szCs w:val="28"/>
          <w:lang w:val="nl-NL"/>
        </w:rPr>
        <w:t>ạ</w:t>
      </w:r>
      <w:r>
        <w:rPr>
          <w:rFonts w:cs="Times New Roman"/>
          <w:sz w:val="28"/>
          <w:szCs w:val="28"/>
          <w:lang w:val="nl-NL"/>
        </w:rPr>
        <w:t>o h</w:t>
      </w:r>
      <w:r>
        <w:rPr>
          <w:rFonts w:cs="Times New Roman"/>
          <w:sz w:val="28"/>
          <w:szCs w:val="28"/>
          <w:lang w:val="nl-NL"/>
        </w:rPr>
        <w:t>ứ</w:t>
      </w:r>
      <w:r>
        <w:rPr>
          <w:rFonts w:cs="Times New Roman"/>
          <w:sz w:val="28"/>
          <w:szCs w:val="28"/>
          <w:lang w:val="nl-NL"/>
        </w:rPr>
        <w:t>ng thú cho HS.</w:t>
      </w:r>
    </w:p>
    <w:p w:rsidR="005B2E0C" w:rsidRDefault="00F54929">
      <w:pPr>
        <w:spacing w:line="240" w:lineRule="auto"/>
        <w:ind w:right="-1"/>
        <w:rPr>
          <w:rFonts w:cs="Times New Roman"/>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 xml:space="preserve">i dung: </w:t>
      </w:r>
      <w:r>
        <w:rPr>
          <w:rFonts w:cs="Times New Roman"/>
          <w:sz w:val="28"/>
          <w:szCs w:val="28"/>
          <w:lang w:val="nl-NL"/>
        </w:rPr>
        <w:t>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suy nghĩ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i.</w:t>
      </w:r>
    </w:p>
    <w:p w:rsidR="005B2E0C" w:rsidRDefault="00F54929">
      <w:pPr>
        <w:spacing w:line="240" w:lineRule="auto"/>
        <w:ind w:right="-1"/>
        <w:rPr>
          <w:rFonts w:cs="Times New Roman"/>
          <w:sz w:val="28"/>
          <w:szCs w:val="28"/>
          <w:lang w:val="nl-NL"/>
        </w:rPr>
      </w:pPr>
      <w:r>
        <w:rPr>
          <w:rFonts w:cs="Times New Roman"/>
          <w:b/>
          <w:sz w:val="28"/>
          <w:szCs w:val="28"/>
          <w:lang w:val="nl-NL"/>
        </w:rPr>
        <w:lastRenderedPageBreak/>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đư</w:t>
      </w:r>
      <w:r>
        <w:rPr>
          <w:rFonts w:cs="Times New Roman"/>
          <w:sz w:val="28"/>
          <w:szCs w:val="28"/>
          <w:lang w:val="nl-NL"/>
        </w:rPr>
        <w:t>ợ</w:t>
      </w:r>
      <w:r>
        <w:rPr>
          <w:rFonts w:cs="Times New Roman"/>
          <w:sz w:val="28"/>
          <w:szCs w:val="28"/>
          <w:lang w:val="nl-NL"/>
        </w:rPr>
        <w:t>c câu h</w:t>
      </w:r>
      <w:r>
        <w:rPr>
          <w:rFonts w:cs="Times New Roman"/>
          <w:sz w:val="28"/>
          <w:szCs w:val="28"/>
          <w:lang w:val="nl-NL"/>
        </w:rPr>
        <w:t>ỏ</w:t>
      </w:r>
      <w:r>
        <w:rPr>
          <w:rFonts w:cs="Times New Roman"/>
          <w:sz w:val="28"/>
          <w:szCs w:val="28"/>
          <w:lang w:val="nl-NL"/>
        </w:rPr>
        <w:t>i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bư</w:t>
      </w:r>
      <w:r>
        <w:rPr>
          <w:rFonts w:cs="Times New Roman"/>
          <w:sz w:val="28"/>
          <w:szCs w:val="28"/>
          <w:lang w:val="nl-NL"/>
        </w:rPr>
        <w:t>ớ</w:t>
      </w:r>
      <w:r>
        <w:rPr>
          <w:rFonts w:cs="Times New Roman"/>
          <w:sz w:val="28"/>
          <w:szCs w:val="28"/>
          <w:lang w:val="nl-NL"/>
        </w:rPr>
        <w:t>c đ</w:t>
      </w:r>
      <w:r>
        <w:rPr>
          <w:rFonts w:cs="Times New Roman"/>
          <w:sz w:val="28"/>
          <w:szCs w:val="28"/>
          <w:lang w:val="nl-NL"/>
        </w:rPr>
        <w:t>ầ</w:t>
      </w:r>
      <w:r>
        <w:rPr>
          <w:rFonts w:cs="Times New Roman"/>
          <w:sz w:val="28"/>
          <w:szCs w:val="28"/>
          <w:lang w:val="nl-NL"/>
        </w:rPr>
        <w:t xml:space="preserve">u có hình dung </w:t>
      </w:r>
      <w:r>
        <w:rPr>
          <w:rFonts w:cs="Times New Roman"/>
          <w:sz w:val="28"/>
          <w:szCs w:val="28"/>
          <w:lang w:val="nl-NL"/>
        </w:rPr>
        <w:t>v</w:t>
      </w:r>
      <w:r>
        <w:rPr>
          <w:rFonts w:cs="Times New Roman"/>
          <w:sz w:val="28"/>
          <w:szCs w:val="28"/>
          <w:lang w:val="nl-NL"/>
        </w:rPr>
        <w:t>ề</w:t>
      </w:r>
      <w:r>
        <w:rPr>
          <w:rFonts w:cs="Times New Roman"/>
          <w:sz w:val="28"/>
          <w:szCs w:val="28"/>
          <w:lang w:val="nl-NL"/>
        </w:rPr>
        <w:t xml:space="preserve"> tiên đ</w:t>
      </w:r>
      <w:r>
        <w:rPr>
          <w:rFonts w:cs="Times New Roman"/>
          <w:sz w:val="28"/>
          <w:szCs w:val="28"/>
          <w:lang w:val="nl-NL"/>
        </w:rPr>
        <w:t>ề</w:t>
      </w:r>
      <w:r>
        <w:rPr>
          <w:rFonts w:cs="Times New Roman"/>
          <w:sz w:val="28"/>
          <w:szCs w:val="28"/>
          <w:lang w:val="nl-NL"/>
        </w:rPr>
        <w:t xml:space="preserve"> Euclid.</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 xml:space="preserve">n: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1: Chuy</w:t>
      </w:r>
      <w:r>
        <w:rPr>
          <w:rFonts w:cs="Times New Roman"/>
          <w:b/>
          <w:sz w:val="28"/>
          <w:szCs w:val="28"/>
          <w:lang w:val="nl-NL"/>
        </w:rPr>
        <w:t>ể</w:t>
      </w:r>
      <w:r>
        <w:rPr>
          <w:rFonts w:cs="Times New Roman"/>
          <w:b/>
          <w:sz w:val="28"/>
          <w:szCs w:val="28"/>
          <w:lang w:val="nl-NL"/>
        </w:rPr>
        <w:t>n giao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w:t>
      </w:r>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sz w:val="28"/>
          <w:szCs w:val="28"/>
          <w:lang w:val="nl-NL"/>
        </w:rPr>
        <w:t>- GV yêu c</w:t>
      </w:r>
      <w:r>
        <w:rPr>
          <w:rFonts w:cs="Times New Roman"/>
          <w:sz w:val="28"/>
          <w:szCs w:val="28"/>
          <w:lang w:val="nl-NL"/>
        </w:rPr>
        <w:t>ầ</w:t>
      </w:r>
      <w:r>
        <w:rPr>
          <w:rFonts w:cs="Times New Roman"/>
          <w:sz w:val="28"/>
          <w:szCs w:val="28"/>
          <w:lang w:val="nl-NL"/>
        </w:rPr>
        <w:t>u 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quan sát ph</w:t>
      </w:r>
      <w:r>
        <w:rPr>
          <w:rFonts w:cs="Times New Roman"/>
          <w:sz w:val="28"/>
          <w:szCs w:val="28"/>
          <w:lang w:val="nl-NL"/>
        </w:rPr>
        <w:t>ầ</w:t>
      </w:r>
      <w:r>
        <w:rPr>
          <w:rFonts w:cs="Times New Roman"/>
          <w:sz w:val="28"/>
          <w:szCs w:val="28"/>
          <w:lang w:val="nl-NL"/>
        </w:rPr>
        <w:t>n trình chi</w:t>
      </w:r>
      <w:r>
        <w:rPr>
          <w:rFonts w:cs="Times New Roman"/>
          <w:sz w:val="28"/>
          <w:szCs w:val="28"/>
          <w:lang w:val="nl-NL"/>
        </w:rPr>
        <w:t>ế</w:t>
      </w:r>
      <w:r>
        <w:rPr>
          <w:rFonts w:cs="Times New Roman"/>
          <w:sz w:val="28"/>
          <w:szCs w:val="28"/>
          <w:lang w:val="nl-NL"/>
        </w:rPr>
        <w:t>u c</w:t>
      </w:r>
      <w:r>
        <w:rPr>
          <w:rFonts w:cs="Times New Roman"/>
          <w:sz w:val="28"/>
          <w:szCs w:val="28"/>
          <w:lang w:val="nl-NL"/>
        </w:rPr>
        <w:t>ủ</w:t>
      </w:r>
      <w:r>
        <w:rPr>
          <w:rFonts w:cs="Times New Roman"/>
          <w:sz w:val="28"/>
          <w:szCs w:val="28"/>
          <w:lang w:val="nl-NL"/>
        </w:rPr>
        <w:t>a GV.</w:t>
      </w:r>
    </w:p>
    <w:p w:rsidR="005B2E0C" w:rsidRDefault="00F54929">
      <w:pPr>
        <w:spacing w:before="120" w:line="240" w:lineRule="auto"/>
        <w:ind w:right="-1"/>
        <w:rPr>
          <w:rFonts w:cs="Times New Roman"/>
          <w:sz w:val="28"/>
          <w:szCs w:val="28"/>
          <w:lang w:val="nl-NL"/>
        </w:rPr>
      </w:pPr>
      <w:r>
        <w:rPr>
          <w:rFonts w:cs="Times New Roman"/>
          <w:sz w:val="28"/>
          <w:szCs w:val="28"/>
          <w:lang w:val="nl-NL"/>
        </w:rPr>
        <w:t>Qua đi</w:t>
      </w:r>
      <w:r>
        <w:rPr>
          <w:rFonts w:cs="Times New Roman"/>
          <w:sz w:val="28"/>
          <w:szCs w:val="28"/>
          <w:lang w:val="nl-NL"/>
        </w:rPr>
        <w:t>ể</w:t>
      </w:r>
      <w:r>
        <w:rPr>
          <w:rFonts w:cs="Times New Roman"/>
          <w:sz w:val="28"/>
          <w:szCs w:val="28"/>
          <w:lang w:val="nl-NL"/>
        </w:rPr>
        <w:t>m M n</w:t>
      </w:r>
      <w:r>
        <w:rPr>
          <w:rFonts w:cs="Times New Roman"/>
          <w:sz w:val="28"/>
          <w:szCs w:val="28"/>
          <w:lang w:val="nl-NL"/>
        </w:rPr>
        <w:t>ằ</w:t>
      </w:r>
      <w:r>
        <w:rPr>
          <w:rFonts w:cs="Times New Roman"/>
          <w:sz w:val="28"/>
          <w:szCs w:val="28"/>
          <w:lang w:val="nl-NL"/>
        </w:rPr>
        <w:t>m ngoài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a, chúng ta đã bi</w:t>
      </w:r>
      <w:r>
        <w:rPr>
          <w:rFonts w:cs="Times New Roman"/>
          <w:sz w:val="28"/>
          <w:szCs w:val="28"/>
          <w:lang w:val="nl-NL"/>
        </w:rPr>
        <w:t>ế</w:t>
      </w:r>
      <w:r>
        <w:rPr>
          <w:rFonts w:cs="Times New Roman"/>
          <w:sz w:val="28"/>
          <w:szCs w:val="28"/>
          <w:lang w:val="nl-NL"/>
        </w:rPr>
        <w:t>t cách v</w:t>
      </w:r>
      <w:r>
        <w:rPr>
          <w:rFonts w:cs="Times New Roman"/>
          <w:sz w:val="28"/>
          <w:szCs w:val="28"/>
          <w:lang w:val="nl-NL"/>
        </w:rPr>
        <w:t>ẽ</w:t>
      </w:r>
      <w:r>
        <w:rPr>
          <w:rFonts w:cs="Times New Roman"/>
          <w:sz w:val="28"/>
          <w:szCs w:val="28"/>
          <w:lang w:val="nl-NL"/>
        </w:rPr>
        <w:t xml:space="preserve">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b đi qua đi</w:t>
      </w:r>
      <w:r>
        <w:rPr>
          <w:rFonts w:cs="Times New Roman"/>
          <w:sz w:val="28"/>
          <w:szCs w:val="28"/>
          <w:lang w:val="nl-NL"/>
        </w:rPr>
        <w:t>ể</w:t>
      </w:r>
      <w:r>
        <w:rPr>
          <w:rFonts w:cs="Times New Roman"/>
          <w:sz w:val="28"/>
          <w:szCs w:val="28"/>
          <w:lang w:val="nl-NL"/>
        </w:rPr>
        <w:t>m M và song song v</w:t>
      </w:r>
      <w:r>
        <w:rPr>
          <w:rFonts w:cs="Times New Roman"/>
          <w:sz w:val="28"/>
          <w:szCs w:val="28"/>
          <w:lang w:val="nl-NL"/>
        </w:rPr>
        <w:t>ớ</w:t>
      </w:r>
      <w:r>
        <w:rPr>
          <w:rFonts w:cs="Times New Roman"/>
          <w:sz w:val="28"/>
          <w:szCs w:val="28"/>
          <w:lang w:val="nl-NL"/>
        </w:rPr>
        <w:t xml:space="preserve">i </w:t>
      </w:r>
      <w:r>
        <w:rPr>
          <w:rFonts w:cs="Times New Roman"/>
          <w:sz w:val="28"/>
          <w:szCs w:val="28"/>
          <w:lang w:val="nl-NL"/>
        </w:rPr>
        <w:t>a. V</w:t>
      </w:r>
      <w:r>
        <w:rPr>
          <w:rFonts w:cs="Times New Roman"/>
          <w:sz w:val="28"/>
          <w:szCs w:val="28"/>
          <w:lang w:val="nl-NL"/>
        </w:rPr>
        <w:t>ậ</w:t>
      </w:r>
      <w:r>
        <w:rPr>
          <w:rFonts w:cs="Times New Roman"/>
          <w:sz w:val="28"/>
          <w:szCs w:val="28"/>
          <w:lang w:val="nl-NL"/>
        </w:rPr>
        <w:t>y có th</w:t>
      </w:r>
      <w:r>
        <w:rPr>
          <w:rFonts w:cs="Times New Roman"/>
          <w:sz w:val="28"/>
          <w:szCs w:val="28"/>
          <w:lang w:val="nl-NL"/>
        </w:rPr>
        <w:t>ể</w:t>
      </w:r>
      <w:r>
        <w:rPr>
          <w:rFonts w:cs="Times New Roman"/>
          <w:sz w:val="28"/>
          <w:szCs w:val="28"/>
          <w:lang w:val="nl-NL"/>
        </w:rPr>
        <w:t xml:space="preserve"> v</w:t>
      </w:r>
      <w:r>
        <w:rPr>
          <w:rFonts w:cs="Times New Roman"/>
          <w:sz w:val="28"/>
          <w:szCs w:val="28"/>
          <w:lang w:val="nl-NL"/>
        </w:rPr>
        <w:t>ẽ</w:t>
      </w:r>
      <w:r>
        <w:rPr>
          <w:rFonts w:cs="Times New Roman"/>
          <w:sz w:val="28"/>
          <w:szCs w:val="28"/>
          <w:lang w:val="nl-NL"/>
        </w:rPr>
        <w:t xml:space="preserve"> đư</w:t>
      </w:r>
      <w:r>
        <w:rPr>
          <w:rFonts w:cs="Times New Roman"/>
          <w:sz w:val="28"/>
          <w:szCs w:val="28"/>
          <w:lang w:val="nl-NL"/>
        </w:rPr>
        <w:t>ợ</w:t>
      </w:r>
      <w:r>
        <w:rPr>
          <w:rFonts w:cs="Times New Roman"/>
          <w:sz w:val="28"/>
          <w:szCs w:val="28"/>
          <w:lang w:val="nl-NL"/>
        </w:rPr>
        <w:t>c bao nhiêu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b như v</w:t>
      </w:r>
      <w:r>
        <w:rPr>
          <w:rFonts w:cs="Times New Roman"/>
          <w:sz w:val="28"/>
          <w:szCs w:val="28"/>
          <w:lang w:val="nl-NL"/>
        </w:rPr>
        <w:t>ậ</w:t>
      </w:r>
      <w:r>
        <w:rPr>
          <w:rFonts w:cs="Times New Roman"/>
          <w:sz w:val="28"/>
          <w:szCs w:val="28"/>
          <w:lang w:val="nl-NL"/>
        </w:rPr>
        <w:t>y?</w:t>
      </w:r>
    </w:p>
    <w:p w:rsidR="005B2E0C" w:rsidRDefault="00F54929">
      <w:pPr>
        <w:spacing w:before="120" w:line="240" w:lineRule="auto"/>
        <w:ind w:right="-1"/>
        <w:jc w:val="center"/>
        <w:rPr>
          <w:rFonts w:cs="Times New Roman"/>
          <w:sz w:val="28"/>
          <w:szCs w:val="28"/>
          <w:lang w:val="nl-NL"/>
        </w:rPr>
      </w:pPr>
      <w:r>
        <w:rPr>
          <w:rFonts w:cs="Times New Roman"/>
          <w:noProof/>
          <w:sz w:val="28"/>
          <w:szCs w:val="28"/>
        </w:rPr>
        <w:drawing>
          <wp:inline distT="0" distB="0" distL="0" distR="0">
            <wp:extent cx="1996440" cy="1356360"/>
            <wp:effectExtent l="0" t="0" r="1016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6"/>
                    <a:stretch>
                      <a:fillRect/>
                    </a:stretch>
                  </pic:blipFill>
                  <pic:spPr>
                    <a:xfrm>
                      <a:off x="0" y="0"/>
                      <a:ext cx="1996613" cy="1356478"/>
                    </a:xfrm>
                    <a:prstGeom prst="rect">
                      <a:avLst/>
                    </a:prstGeom>
                  </pic:spPr>
                </pic:pic>
              </a:graphicData>
            </a:graphic>
          </wp:inline>
        </w:drawing>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 xml:space="preserve">: </w:t>
      </w:r>
      <w:r>
        <w:rPr>
          <w:rFonts w:cs="Times New Roman"/>
          <w:sz w:val="28"/>
          <w:szCs w:val="28"/>
          <w:lang w:val="nl-NL"/>
        </w:rPr>
        <w:t>HS quan sát và chú ý l</w:t>
      </w:r>
      <w:r>
        <w:rPr>
          <w:rFonts w:cs="Times New Roman"/>
          <w:sz w:val="28"/>
          <w:szCs w:val="28"/>
          <w:lang w:val="nl-NL"/>
        </w:rPr>
        <w:t>ắ</w:t>
      </w:r>
      <w:r>
        <w:rPr>
          <w:rFonts w:cs="Times New Roman"/>
          <w:sz w:val="28"/>
          <w:szCs w:val="28"/>
          <w:lang w:val="nl-NL"/>
        </w:rPr>
        <w:t>ng nghe, hoàn thành yêu c</w:t>
      </w:r>
      <w:r>
        <w:rPr>
          <w:rFonts w:cs="Times New Roman"/>
          <w:sz w:val="28"/>
          <w:szCs w:val="28"/>
          <w:lang w:val="nl-NL"/>
        </w:rPr>
        <w:t>ầ</w:t>
      </w:r>
      <w:r>
        <w:rPr>
          <w:rFonts w:cs="Times New Roman"/>
          <w:sz w:val="28"/>
          <w:szCs w:val="28"/>
          <w:lang w:val="nl-NL"/>
        </w:rPr>
        <w:t>u.</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3: Báo cáo, th</w:t>
      </w:r>
      <w:r>
        <w:rPr>
          <w:rFonts w:cs="Times New Roman"/>
          <w:b/>
          <w:sz w:val="28"/>
          <w:szCs w:val="28"/>
          <w:lang w:val="nl-NL"/>
        </w:rPr>
        <w:t>ả</w:t>
      </w:r>
      <w:r>
        <w:rPr>
          <w:rFonts w:cs="Times New Roman"/>
          <w:b/>
          <w:sz w:val="28"/>
          <w:szCs w:val="28"/>
          <w:lang w:val="nl-NL"/>
        </w:rPr>
        <w:t>o lu</w:t>
      </w:r>
      <w:r>
        <w:rPr>
          <w:rFonts w:cs="Times New Roman"/>
          <w:b/>
          <w:sz w:val="28"/>
          <w:szCs w:val="28"/>
          <w:lang w:val="nl-NL"/>
        </w:rPr>
        <w:t>ậ</w:t>
      </w:r>
      <w:r>
        <w:rPr>
          <w:rFonts w:cs="Times New Roman"/>
          <w:b/>
          <w:sz w:val="28"/>
          <w:szCs w:val="28"/>
          <w:lang w:val="nl-NL"/>
        </w:rPr>
        <w:t xml:space="preserve">n: </w:t>
      </w:r>
      <w:r>
        <w:rPr>
          <w:rFonts w:cs="Times New Roman"/>
          <w:sz w:val="28"/>
          <w:szCs w:val="28"/>
          <w:lang w:val="nl-NL"/>
        </w:rPr>
        <w:t>GV g</w:t>
      </w:r>
      <w:r>
        <w:rPr>
          <w:rFonts w:cs="Times New Roman"/>
          <w:sz w:val="28"/>
          <w:szCs w:val="28"/>
          <w:lang w:val="nl-NL"/>
        </w:rPr>
        <w:t>ọ</w:t>
      </w:r>
      <w:r>
        <w:rPr>
          <w:rFonts w:cs="Times New Roman"/>
          <w:sz w:val="28"/>
          <w:szCs w:val="28"/>
          <w:lang w:val="nl-NL"/>
        </w:rPr>
        <w:t>i m</w:t>
      </w:r>
      <w:r>
        <w:rPr>
          <w:rFonts w:cs="Times New Roman"/>
          <w:sz w:val="28"/>
          <w:szCs w:val="28"/>
          <w:lang w:val="nl-NL"/>
        </w:rPr>
        <w:t>ộ</w:t>
      </w:r>
      <w:r>
        <w:rPr>
          <w:rFonts w:cs="Times New Roman"/>
          <w:sz w:val="28"/>
          <w:szCs w:val="28"/>
          <w:lang w:val="nl-NL"/>
        </w:rPr>
        <w:t>t s</w:t>
      </w:r>
      <w:r>
        <w:rPr>
          <w:rFonts w:cs="Times New Roman"/>
          <w:sz w:val="28"/>
          <w:szCs w:val="28"/>
          <w:lang w:val="nl-NL"/>
        </w:rPr>
        <w:t>ố</w:t>
      </w:r>
      <w:r>
        <w:rPr>
          <w:rFonts w:cs="Times New Roman"/>
          <w:sz w:val="28"/>
          <w:szCs w:val="28"/>
          <w:lang w:val="nl-NL"/>
        </w:rPr>
        <w:t xml:space="preserve">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HS khác nh</w:t>
      </w:r>
      <w:r>
        <w:rPr>
          <w:rFonts w:cs="Times New Roman"/>
          <w:sz w:val="28"/>
          <w:szCs w:val="28"/>
          <w:lang w:val="nl-NL"/>
        </w:rPr>
        <w:t>ậ</w:t>
      </w:r>
      <w:r>
        <w:rPr>
          <w:rFonts w:cs="Times New Roman"/>
          <w:sz w:val="28"/>
          <w:szCs w:val="28"/>
          <w:lang w:val="nl-NL"/>
        </w:rPr>
        <w:t>n xét, b</w:t>
      </w:r>
      <w:r>
        <w:rPr>
          <w:rFonts w:cs="Times New Roman"/>
          <w:sz w:val="28"/>
          <w:szCs w:val="28"/>
          <w:lang w:val="nl-NL"/>
        </w:rPr>
        <w:t>ổ</w:t>
      </w:r>
      <w:r>
        <w:rPr>
          <w:rFonts w:cs="Times New Roman"/>
          <w:sz w:val="28"/>
          <w:szCs w:val="28"/>
          <w:lang w:val="nl-NL"/>
        </w:rPr>
        <w:t xml:space="preserve"> sung.</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4: K</w:t>
      </w:r>
      <w:r>
        <w:rPr>
          <w:rFonts w:cs="Times New Roman"/>
          <w:b/>
          <w:sz w:val="28"/>
          <w:szCs w:val="28"/>
          <w:lang w:val="nl-NL"/>
        </w:rPr>
        <w:t>ế</w:t>
      </w:r>
      <w:r>
        <w:rPr>
          <w:rFonts w:cs="Times New Roman"/>
          <w:b/>
          <w:sz w:val="28"/>
          <w:szCs w:val="28"/>
          <w:lang w:val="nl-NL"/>
        </w:rPr>
        <w:t>t lu</w:t>
      </w:r>
      <w:r>
        <w:rPr>
          <w:rFonts w:cs="Times New Roman"/>
          <w:b/>
          <w:sz w:val="28"/>
          <w:szCs w:val="28"/>
          <w:lang w:val="nl-NL"/>
        </w:rPr>
        <w:t>ậ</w:t>
      </w:r>
      <w:r>
        <w:rPr>
          <w:rFonts w:cs="Times New Roman"/>
          <w:b/>
          <w:sz w:val="28"/>
          <w:szCs w:val="28"/>
          <w:lang w:val="nl-NL"/>
        </w:rPr>
        <w:t>n, nh</w:t>
      </w:r>
      <w:r>
        <w:rPr>
          <w:rFonts w:cs="Times New Roman"/>
          <w:b/>
          <w:sz w:val="28"/>
          <w:szCs w:val="28"/>
          <w:lang w:val="nl-NL"/>
        </w:rPr>
        <w:t>ậ</w:t>
      </w:r>
      <w:r>
        <w:rPr>
          <w:rFonts w:cs="Times New Roman"/>
          <w:b/>
          <w:sz w:val="28"/>
          <w:szCs w:val="28"/>
          <w:lang w:val="nl-NL"/>
        </w:rPr>
        <w:t>n đ</w:t>
      </w:r>
      <w:r>
        <w:rPr>
          <w:rFonts w:cs="Times New Roman"/>
          <w:b/>
          <w:sz w:val="28"/>
          <w:szCs w:val="28"/>
          <w:lang w:val="nl-NL"/>
        </w:rPr>
        <w:t>ị</w:t>
      </w:r>
      <w:r>
        <w:rPr>
          <w:rFonts w:cs="Times New Roman"/>
          <w:b/>
          <w:sz w:val="28"/>
          <w:szCs w:val="28"/>
          <w:lang w:val="nl-NL"/>
        </w:rPr>
        <w:t xml:space="preserve">nh: </w:t>
      </w:r>
      <w:r>
        <w:rPr>
          <w:rFonts w:cs="Times New Roman"/>
          <w:sz w:val="28"/>
          <w:szCs w:val="28"/>
          <w:lang w:val="nl-NL"/>
        </w:rPr>
        <w:t>GV đánh g</w:t>
      </w:r>
      <w:r>
        <w:rPr>
          <w:rFonts w:cs="Times New Roman"/>
          <w:sz w:val="28"/>
          <w:szCs w:val="28"/>
          <w:lang w:val="nl-NL"/>
        </w:rPr>
        <w:t>iá k</w:t>
      </w:r>
      <w:r>
        <w:rPr>
          <w:rFonts w:cs="Times New Roman"/>
          <w:sz w:val="28"/>
          <w:szCs w:val="28"/>
          <w:lang w:val="nl-NL"/>
        </w:rPr>
        <w:t>ế</w:t>
      </w:r>
      <w:r>
        <w:rPr>
          <w:rFonts w:cs="Times New Roman"/>
          <w:sz w:val="28"/>
          <w:szCs w:val="28"/>
          <w:lang w:val="nl-NL"/>
        </w:rPr>
        <w:t>t qu</w:t>
      </w:r>
      <w:r>
        <w:rPr>
          <w:rFonts w:cs="Times New Roman"/>
          <w:sz w:val="28"/>
          <w:szCs w:val="28"/>
          <w:lang w:val="nl-NL"/>
        </w:rPr>
        <w:t>ả</w:t>
      </w:r>
      <w:r>
        <w:rPr>
          <w:rFonts w:cs="Times New Roman"/>
          <w:sz w:val="28"/>
          <w:szCs w:val="28"/>
          <w:lang w:val="nl-NL"/>
        </w:rPr>
        <w:t xml:space="preserve"> c</w:t>
      </w:r>
      <w:r>
        <w:rPr>
          <w:rFonts w:cs="Times New Roman"/>
          <w:sz w:val="28"/>
          <w:szCs w:val="28"/>
          <w:lang w:val="nl-NL"/>
        </w:rPr>
        <w:t>ủ</w:t>
      </w:r>
      <w:r>
        <w:rPr>
          <w:rFonts w:cs="Times New Roman"/>
          <w:sz w:val="28"/>
          <w:szCs w:val="28"/>
          <w:lang w:val="nl-NL"/>
        </w:rPr>
        <w:t>a HS, trên cơ s</w:t>
      </w:r>
      <w:r>
        <w:rPr>
          <w:rFonts w:cs="Times New Roman"/>
          <w:sz w:val="28"/>
          <w:szCs w:val="28"/>
          <w:lang w:val="nl-NL"/>
        </w:rPr>
        <w:t>ở</w:t>
      </w:r>
      <w:r>
        <w:rPr>
          <w:rFonts w:cs="Times New Roman"/>
          <w:sz w:val="28"/>
          <w:szCs w:val="28"/>
          <w:lang w:val="nl-NL"/>
        </w:rPr>
        <w:t xml:space="preserve"> đó d</w:t>
      </w:r>
      <w:r>
        <w:rPr>
          <w:rFonts w:cs="Times New Roman"/>
          <w:sz w:val="28"/>
          <w:szCs w:val="28"/>
          <w:lang w:val="nl-NL"/>
        </w:rPr>
        <w:t>ẫ</w:t>
      </w:r>
      <w:r>
        <w:rPr>
          <w:rFonts w:cs="Times New Roman"/>
          <w:sz w:val="28"/>
          <w:szCs w:val="28"/>
          <w:lang w:val="nl-NL"/>
        </w:rPr>
        <w:t>n d</w:t>
      </w:r>
      <w:r>
        <w:rPr>
          <w:rFonts w:cs="Times New Roman"/>
          <w:sz w:val="28"/>
          <w:szCs w:val="28"/>
          <w:lang w:val="nl-NL"/>
        </w:rPr>
        <w:t>ắ</w:t>
      </w:r>
      <w:r>
        <w:rPr>
          <w:rFonts w:cs="Times New Roman"/>
          <w:sz w:val="28"/>
          <w:szCs w:val="28"/>
          <w:lang w:val="nl-NL"/>
        </w:rPr>
        <w:t>t HS vào bài h</w:t>
      </w:r>
      <w:r>
        <w:rPr>
          <w:rFonts w:cs="Times New Roman"/>
          <w:sz w:val="28"/>
          <w:szCs w:val="28"/>
          <w:lang w:val="nl-NL"/>
        </w:rPr>
        <w:t>ọ</w:t>
      </w:r>
      <w:r>
        <w:rPr>
          <w:rFonts w:cs="Times New Roman"/>
          <w:sz w:val="28"/>
          <w:szCs w:val="28"/>
          <w:lang w:val="nl-NL"/>
        </w:rPr>
        <w:t>c m</w:t>
      </w:r>
      <w:r>
        <w:rPr>
          <w:rFonts w:cs="Times New Roman"/>
          <w:sz w:val="28"/>
          <w:szCs w:val="28"/>
          <w:lang w:val="nl-NL"/>
        </w:rPr>
        <w:t>ớ</w:t>
      </w:r>
      <w:r>
        <w:rPr>
          <w:rFonts w:cs="Times New Roman"/>
          <w:sz w:val="28"/>
          <w:szCs w:val="28"/>
          <w:lang w:val="nl-NL"/>
        </w:rPr>
        <w:t>i: “Tiên đ</w:t>
      </w:r>
      <w:r>
        <w:rPr>
          <w:rFonts w:cs="Times New Roman"/>
          <w:sz w:val="28"/>
          <w:szCs w:val="28"/>
          <w:lang w:val="nl-NL"/>
        </w:rPr>
        <w:t>ề</w:t>
      </w:r>
      <w:r>
        <w:rPr>
          <w:rFonts w:cs="Times New Roman"/>
          <w:sz w:val="28"/>
          <w:szCs w:val="28"/>
          <w:lang w:val="nl-NL"/>
        </w:rPr>
        <w:t xml:space="preserve"> Euclid. Tính ch</w:t>
      </w:r>
      <w:r>
        <w:rPr>
          <w:rFonts w:cs="Times New Roman"/>
          <w:sz w:val="28"/>
          <w:szCs w:val="28"/>
          <w:lang w:val="nl-NL"/>
        </w:rPr>
        <w:t>ấ</w:t>
      </w:r>
      <w:r>
        <w:rPr>
          <w:rFonts w:cs="Times New Roman"/>
          <w:sz w:val="28"/>
          <w:szCs w:val="28"/>
          <w:lang w:val="nl-NL"/>
        </w:rPr>
        <w:t>t c</w:t>
      </w:r>
      <w:r>
        <w:rPr>
          <w:rFonts w:cs="Times New Roman"/>
          <w:sz w:val="28"/>
          <w:szCs w:val="28"/>
          <w:lang w:val="nl-NL"/>
        </w:rPr>
        <w:t>ủ</w:t>
      </w:r>
      <w:r>
        <w:rPr>
          <w:rFonts w:cs="Times New Roman"/>
          <w:sz w:val="28"/>
          <w:szCs w:val="28"/>
          <w:lang w:val="nl-NL"/>
        </w:rPr>
        <w:t>a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w:t>
      </w:r>
    </w:p>
    <w:p w:rsidR="005B2E0C" w:rsidRDefault="00F54929">
      <w:pPr>
        <w:spacing w:before="120" w:line="240" w:lineRule="auto"/>
        <w:ind w:right="-1"/>
        <w:rPr>
          <w:rFonts w:cs="Times New Roman"/>
          <w:b/>
          <w:sz w:val="28"/>
          <w:szCs w:val="28"/>
          <w:lang w:val="nl-NL"/>
        </w:rPr>
      </w:pPr>
      <w:r>
        <w:rPr>
          <w:rFonts w:cs="Times New Roman"/>
          <w:b/>
          <w:sz w:val="28"/>
          <w:szCs w:val="28"/>
          <w:lang w:val="nl-NL"/>
        </w:rPr>
        <w:t>B.</w:t>
      </w:r>
      <w:r>
        <w:rPr>
          <w:rFonts w:cs="Times New Roman"/>
          <w:sz w:val="28"/>
          <w:szCs w:val="28"/>
          <w:lang w:val="nl-NL"/>
        </w:rPr>
        <w:t xml:space="preserve"> </w:t>
      </w:r>
      <w:r>
        <w:rPr>
          <w:rFonts w:cs="Times New Roman"/>
          <w:b/>
          <w:sz w:val="28"/>
          <w:szCs w:val="28"/>
          <w:lang w:val="nl-NL"/>
        </w:rPr>
        <w:t>HÌNH THÀNH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 M</w:t>
      </w:r>
      <w:r>
        <w:rPr>
          <w:rFonts w:cs="Times New Roman"/>
          <w:b/>
          <w:sz w:val="28"/>
          <w:szCs w:val="28"/>
          <w:lang w:val="nl-NL"/>
        </w:rPr>
        <w:t>Ớ</w:t>
      </w:r>
      <w:r>
        <w:rPr>
          <w:rFonts w:cs="Times New Roman"/>
          <w:b/>
          <w:sz w:val="28"/>
          <w:szCs w:val="28"/>
          <w:lang w:val="nl-NL"/>
        </w:rPr>
        <w:t>I</w:t>
      </w:r>
    </w:p>
    <w:p w:rsidR="005B2E0C" w:rsidRDefault="00F54929">
      <w:pPr>
        <w:spacing w:before="120" w:line="240" w:lineRule="auto"/>
        <w:ind w:right="-1"/>
        <w:rPr>
          <w:rFonts w:cs="Times New Roman"/>
          <w:b/>
          <w:sz w:val="28"/>
          <w:szCs w:val="28"/>
          <w:lang w:val="nl-NL"/>
        </w:rPr>
      </w:pPr>
      <w:r>
        <w:rPr>
          <w:rFonts w:cs="Times New Roman"/>
          <w:b/>
          <w:sz w:val="28"/>
          <w:szCs w:val="28"/>
          <w:lang w:val="nl-NL"/>
        </w:rPr>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1: Tiên đ</w:t>
      </w:r>
      <w:r>
        <w:rPr>
          <w:rFonts w:cs="Times New Roman"/>
          <w:b/>
          <w:sz w:val="28"/>
          <w:szCs w:val="28"/>
          <w:lang w:val="nl-NL"/>
        </w:rPr>
        <w:t>ề</w:t>
      </w:r>
      <w:r>
        <w:rPr>
          <w:rFonts w:cs="Times New Roman"/>
          <w:b/>
          <w:sz w:val="28"/>
          <w:szCs w:val="28"/>
          <w:lang w:val="nl-NL"/>
        </w:rPr>
        <w:t xml:space="preserve"> Euclid v</w:t>
      </w:r>
      <w:r>
        <w:rPr>
          <w:rFonts w:cs="Times New Roman"/>
          <w:b/>
          <w:sz w:val="28"/>
          <w:szCs w:val="28"/>
          <w:lang w:val="nl-NL"/>
        </w:rPr>
        <w:t>ề</w:t>
      </w:r>
      <w:r>
        <w:rPr>
          <w:rFonts w:cs="Times New Roman"/>
          <w:b/>
          <w:sz w:val="28"/>
          <w:szCs w:val="28"/>
          <w:lang w:val="nl-NL"/>
        </w:rPr>
        <w:t xml:space="preserve"> đư</w:t>
      </w:r>
      <w:r>
        <w:rPr>
          <w:rFonts w:cs="Times New Roman"/>
          <w:b/>
          <w:sz w:val="28"/>
          <w:szCs w:val="28"/>
          <w:lang w:val="nl-NL"/>
        </w:rPr>
        <w:t>ờ</w:t>
      </w:r>
      <w:r>
        <w:rPr>
          <w:rFonts w:cs="Times New Roman"/>
          <w:b/>
          <w:sz w:val="28"/>
          <w:szCs w:val="28"/>
          <w:lang w:val="nl-NL"/>
        </w:rPr>
        <w:t>ng th</w:t>
      </w:r>
      <w:r>
        <w:rPr>
          <w:rFonts w:cs="Times New Roman"/>
          <w:b/>
          <w:sz w:val="28"/>
          <w:szCs w:val="28"/>
          <w:lang w:val="nl-NL"/>
        </w:rPr>
        <w:t>ẳ</w:t>
      </w:r>
      <w:r>
        <w:rPr>
          <w:rFonts w:cs="Times New Roman"/>
          <w:b/>
          <w:sz w:val="28"/>
          <w:szCs w:val="28"/>
          <w:lang w:val="nl-NL"/>
        </w:rPr>
        <w:t>ng song song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lang w:val="nl-NL"/>
        </w:rPr>
        <w:t>-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tiên đ</w:t>
      </w:r>
      <w:r>
        <w:rPr>
          <w:rFonts w:cs="Times New Roman"/>
          <w:sz w:val="28"/>
          <w:szCs w:val="28"/>
          <w:lang w:val="nl-NL"/>
        </w:rPr>
        <w:t>ề</w:t>
      </w:r>
      <w:r>
        <w:rPr>
          <w:rFonts w:cs="Times New Roman"/>
          <w:sz w:val="28"/>
          <w:szCs w:val="28"/>
          <w:lang w:val="nl-NL"/>
        </w:rPr>
        <w:t xml:space="preserve"> Euclid.</w:t>
      </w:r>
    </w:p>
    <w:p w:rsidR="005B2E0C" w:rsidRDefault="00F54929">
      <w:pPr>
        <w:tabs>
          <w:tab w:val="left" w:pos="567"/>
          <w:tab w:val="left" w:pos="1134"/>
        </w:tabs>
        <w:spacing w:before="120" w:line="240" w:lineRule="auto"/>
        <w:ind w:right="-1"/>
        <w:rPr>
          <w:rFonts w:cs="Times New Roman"/>
          <w:sz w:val="28"/>
          <w:szCs w:val="28"/>
        </w:rPr>
      </w:pPr>
      <w:r>
        <w:rPr>
          <w:rFonts w:cs="Times New Roman"/>
          <w:sz w:val="28"/>
          <w:szCs w:val="28"/>
          <w:lang w:val="nl-NL"/>
        </w:rPr>
        <w:t>- HS tìm hi</w:t>
      </w:r>
      <w:r>
        <w:rPr>
          <w:rFonts w:cs="Times New Roman"/>
          <w:sz w:val="28"/>
          <w:szCs w:val="28"/>
          <w:lang w:val="nl-NL"/>
        </w:rPr>
        <w:t>ể</w:t>
      </w:r>
      <w:r>
        <w:rPr>
          <w:rFonts w:cs="Times New Roman"/>
          <w:sz w:val="28"/>
          <w:szCs w:val="28"/>
          <w:lang w:val="nl-NL"/>
        </w:rPr>
        <w:t>u</w:t>
      </w:r>
      <w:r>
        <w:rPr>
          <w:rFonts w:cs="Times New Roman"/>
          <w:sz w:val="28"/>
          <w:szCs w:val="28"/>
          <w:lang w:val="nl-NL"/>
        </w:rPr>
        <w:t xml:space="preserve"> v</w:t>
      </w:r>
      <w:r>
        <w:rPr>
          <w:rFonts w:cs="Times New Roman"/>
          <w:sz w:val="28"/>
          <w:szCs w:val="28"/>
          <w:lang w:val="nl-NL"/>
        </w:rPr>
        <w:t>ề</w:t>
      </w:r>
      <w:r>
        <w:rPr>
          <w:rFonts w:cs="Times New Roman"/>
          <w:sz w:val="28"/>
          <w:szCs w:val="28"/>
          <w:lang w:val="nl-NL"/>
        </w:rPr>
        <w:t xml:space="preserve"> s</w:t>
      </w:r>
      <w:r>
        <w:rPr>
          <w:rFonts w:cs="Times New Roman"/>
          <w:sz w:val="28"/>
          <w:szCs w:val="28"/>
          <w:lang w:val="nl-NL"/>
        </w:rPr>
        <w:t>ử</w:t>
      </w:r>
      <w:r>
        <w:rPr>
          <w:rFonts w:cs="Times New Roman"/>
          <w:sz w:val="28"/>
          <w:szCs w:val="28"/>
          <w:lang w:val="nl-NL"/>
        </w:rPr>
        <w:t xml:space="preserve"> d</w:t>
      </w:r>
      <w:r>
        <w:rPr>
          <w:rFonts w:cs="Times New Roman"/>
          <w:sz w:val="28"/>
          <w:szCs w:val="28"/>
          <w:lang w:val="nl-NL"/>
        </w:rPr>
        <w:t>ụ</w:t>
      </w:r>
      <w:r>
        <w:rPr>
          <w:rFonts w:cs="Times New Roman"/>
          <w:sz w:val="28"/>
          <w:szCs w:val="28"/>
          <w:lang w:val="nl-NL"/>
        </w:rPr>
        <w:t>ng tiên đ</w:t>
      </w:r>
      <w:r>
        <w:rPr>
          <w:rFonts w:cs="Times New Roman"/>
          <w:sz w:val="28"/>
          <w:szCs w:val="28"/>
          <w:lang w:val="nl-NL"/>
        </w:rPr>
        <w:t>ề</w:t>
      </w:r>
      <w:r>
        <w:rPr>
          <w:rFonts w:cs="Times New Roman"/>
          <w:sz w:val="28"/>
          <w:szCs w:val="28"/>
          <w:lang w:val="nl-NL"/>
        </w:rPr>
        <w:t xml:space="preserve"> Euclid đ</w:t>
      </w:r>
      <w:r>
        <w:rPr>
          <w:rFonts w:cs="Times New Roman"/>
          <w:sz w:val="28"/>
          <w:szCs w:val="28"/>
          <w:lang w:val="nl-NL"/>
        </w:rPr>
        <w:t>ể</w:t>
      </w:r>
      <w:r>
        <w:rPr>
          <w:rFonts w:cs="Times New Roman"/>
          <w:sz w:val="28"/>
          <w:szCs w:val="28"/>
          <w:lang w:val="nl-NL"/>
        </w:rPr>
        <w:t xml:space="preserve"> ch</w:t>
      </w:r>
      <w:r>
        <w:rPr>
          <w:rFonts w:cs="Times New Roman"/>
          <w:sz w:val="28"/>
          <w:szCs w:val="28"/>
          <w:lang w:val="nl-NL"/>
        </w:rPr>
        <w:t>ứ</w:t>
      </w:r>
      <w:r>
        <w:rPr>
          <w:rFonts w:cs="Times New Roman"/>
          <w:sz w:val="28"/>
          <w:szCs w:val="28"/>
          <w:lang w:val="nl-NL"/>
        </w:rPr>
        <w:t>ng t</w:t>
      </w:r>
      <w:r>
        <w:rPr>
          <w:rFonts w:cs="Times New Roman"/>
          <w:sz w:val="28"/>
          <w:szCs w:val="28"/>
          <w:lang w:val="nl-NL"/>
        </w:rPr>
        <w:t>ỏ</w:t>
      </w:r>
      <w:r>
        <w:rPr>
          <w:rFonts w:cs="Times New Roman"/>
          <w:sz w:val="28"/>
          <w:szCs w:val="28"/>
          <w:lang w:val="nl-NL"/>
        </w:rPr>
        <w:t xml:space="preserve"> m</w:t>
      </w:r>
      <w:r>
        <w:rPr>
          <w:rFonts w:cs="Times New Roman"/>
          <w:sz w:val="28"/>
          <w:szCs w:val="28"/>
          <w:lang w:val="nl-NL"/>
        </w:rPr>
        <w:t>ộ</w:t>
      </w:r>
      <w:r>
        <w:rPr>
          <w:rFonts w:cs="Times New Roman"/>
          <w:sz w:val="28"/>
          <w:szCs w:val="28"/>
          <w:lang w:val="nl-NL"/>
        </w:rPr>
        <w:t>t trong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thì nó cũng c</w:t>
      </w:r>
      <w:r>
        <w:rPr>
          <w:rFonts w:cs="Times New Roman"/>
          <w:sz w:val="28"/>
          <w:szCs w:val="28"/>
          <w:lang w:val="nl-NL"/>
        </w:rPr>
        <w:t>ắ</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còn l</w:t>
      </w:r>
      <w:r>
        <w:rPr>
          <w:rFonts w:cs="Times New Roman"/>
          <w:sz w:val="28"/>
          <w:szCs w:val="28"/>
          <w:lang w:val="nl-NL"/>
        </w:rPr>
        <w:t>ạ</w:t>
      </w:r>
      <w:r>
        <w:rPr>
          <w:rFonts w:cs="Times New Roman"/>
          <w:sz w:val="28"/>
          <w:szCs w:val="28"/>
          <w:lang w:val="nl-NL"/>
        </w:rPr>
        <w:t>i.</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i dung: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 xml:space="preserve"> </w:t>
      </w:r>
      <w:r>
        <w:rPr>
          <w:rFonts w:cs="Times New Roman"/>
          <w:sz w:val="28"/>
          <w:szCs w:val="28"/>
          <w:lang w:val="nl-NL"/>
        </w:rPr>
        <w:t>HS quan sát SGK,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i, làm HĐ 1, đ</w:t>
      </w:r>
      <w:r>
        <w:rPr>
          <w:rFonts w:cs="Times New Roman"/>
          <w:sz w:val="28"/>
          <w:szCs w:val="28"/>
          <w:lang w:val="nl-NL"/>
        </w:rPr>
        <w:t>ọ</w:t>
      </w:r>
      <w:r>
        <w:rPr>
          <w:rFonts w:cs="Times New Roman"/>
          <w:sz w:val="28"/>
          <w:szCs w:val="28"/>
          <w:lang w:val="nl-NL"/>
        </w:rPr>
        <w:t>c suy lu</w:t>
      </w:r>
      <w:r>
        <w:rPr>
          <w:rFonts w:cs="Times New Roman"/>
          <w:sz w:val="28"/>
          <w:szCs w:val="28"/>
          <w:lang w:val="nl-NL"/>
        </w:rPr>
        <w:t>ậ</w:t>
      </w:r>
      <w:r>
        <w:rPr>
          <w:rFonts w:cs="Times New Roman"/>
          <w:sz w:val="28"/>
          <w:szCs w:val="28"/>
          <w:lang w:val="nl-NL"/>
        </w:rPr>
        <w:t>n các n</w:t>
      </w:r>
      <w:r>
        <w:rPr>
          <w:rFonts w:cs="Times New Roman"/>
          <w:sz w:val="28"/>
          <w:szCs w:val="28"/>
          <w:lang w:val="nl-NL"/>
        </w:rPr>
        <w:t>ộ</w:t>
      </w:r>
      <w:r>
        <w:rPr>
          <w:rFonts w:cs="Times New Roman"/>
          <w:sz w:val="28"/>
          <w:szCs w:val="28"/>
          <w:lang w:val="nl-NL"/>
        </w:rPr>
        <w:t>i dung đư</w:t>
      </w:r>
      <w:r>
        <w:rPr>
          <w:rFonts w:cs="Times New Roman"/>
          <w:sz w:val="28"/>
          <w:szCs w:val="28"/>
          <w:lang w:val="nl-NL"/>
        </w:rPr>
        <w:t>ợ</w:t>
      </w:r>
      <w:r>
        <w:rPr>
          <w:rFonts w:cs="Times New Roman"/>
          <w:sz w:val="28"/>
          <w:szCs w:val="28"/>
          <w:lang w:val="nl-NL"/>
        </w:rPr>
        <w:t>c đưa ra, làm Luy</w:t>
      </w:r>
      <w:r>
        <w:rPr>
          <w:rFonts w:cs="Times New Roman"/>
          <w:sz w:val="28"/>
          <w:szCs w:val="28"/>
          <w:lang w:val="nl-NL"/>
        </w:rPr>
        <w:t>ệ</w:t>
      </w:r>
      <w:r>
        <w:rPr>
          <w:rFonts w:cs="Times New Roman"/>
          <w:sz w:val="28"/>
          <w:szCs w:val="28"/>
          <w:lang w:val="nl-NL"/>
        </w:rPr>
        <w:t>n t</w:t>
      </w:r>
      <w:r>
        <w:rPr>
          <w:rFonts w:cs="Times New Roman"/>
          <w:sz w:val="28"/>
          <w:szCs w:val="28"/>
          <w:lang w:val="nl-NL"/>
        </w:rPr>
        <w:t>ậ</w:t>
      </w:r>
      <w:r>
        <w:rPr>
          <w:rFonts w:cs="Times New Roman"/>
          <w:sz w:val="28"/>
          <w:szCs w:val="28"/>
          <w:lang w:val="nl-NL"/>
        </w:rPr>
        <w:t>p 1.</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 xml:space="preserve">HS hình thành </w:t>
      </w:r>
      <w:r>
        <w:rPr>
          <w:rFonts w:cs="Times New Roman"/>
          <w:sz w:val="28"/>
          <w:szCs w:val="28"/>
          <w:lang w:val="nl-NL"/>
        </w:rPr>
        <w:t>đư</w:t>
      </w:r>
      <w:r>
        <w:rPr>
          <w:rFonts w:cs="Times New Roman"/>
          <w:sz w:val="28"/>
          <w:szCs w:val="28"/>
          <w:lang w:val="nl-NL"/>
        </w:rPr>
        <w:t>ợ</w:t>
      </w:r>
      <w:r>
        <w:rPr>
          <w:rFonts w:cs="Times New Roman"/>
          <w:sz w:val="28"/>
          <w:szCs w:val="28"/>
          <w:lang w:val="nl-NL"/>
        </w:rPr>
        <w:t>c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v</w:t>
      </w:r>
      <w:r>
        <w:rPr>
          <w:rFonts w:cs="Times New Roman"/>
          <w:sz w:val="28"/>
          <w:szCs w:val="28"/>
          <w:lang w:val="nl-NL"/>
        </w:rPr>
        <w:t>ề</w:t>
      </w:r>
      <w:r>
        <w:rPr>
          <w:rFonts w:cs="Times New Roman"/>
          <w:sz w:val="28"/>
          <w:szCs w:val="28"/>
          <w:lang w:val="nl-NL"/>
        </w:rPr>
        <w:t xml:space="preserve"> Tiên đ</w:t>
      </w:r>
      <w:r>
        <w:rPr>
          <w:rFonts w:cs="Times New Roman"/>
          <w:sz w:val="28"/>
          <w:szCs w:val="28"/>
          <w:lang w:val="nl-NL"/>
        </w:rPr>
        <w:t>ề</w:t>
      </w:r>
      <w:r>
        <w:rPr>
          <w:rFonts w:cs="Times New Roman"/>
          <w:sz w:val="28"/>
          <w:szCs w:val="28"/>
          <w:lang w:val="nl-NL"/>
        </w:rPr>
        <w:t xml:space="preserve"> Euclid, ch</w:t>
      </w:r>
      <w:r>
        <w:rPr>
          <w:rFonts w:cs="Times New Roman"/>
          <w:sz w:val="28"/>
          <w:szCs w:val="28"/>
          <w:lang w:val="nl-NL"/>
        </w:rPr>
        <w:t>ỉ</w:t>
      </w:r>
      <w:r>
        <w:rPr>
          <w:rFonts w:cs="Times New Roman"/>
          <w:sz w:val="28"/>
          <w:szCs w:val="28"/>
          <w:lang w:val="nl-NL"/>
        </w:rPr>
        <w:t xml:space="preserve"> ra đư</w:t>
      </w:r>
      <w:r>
        <w:rPr>
          <w:rFonts w:cs="Times New Roman"/>
          <w:sz w:val="28"/>
          <w:szCs w:val="28"/>
          <w:lang w:val="nl-NL"/>
        </w:rPr>
        <w:t>ợ</w:t>
      </w:r>
      <w:r>
        <w:rPr>
          <w:rFonts w:cs="Times New Roman"/>
          <w:sz w:val="28"/>
          <w:szCs w:val="28"/>
          <w:lang w:val="nl-NL"/>
        </w:rPr>
        <w:t>c tính ch</w:t>
      </w:r>
      <w:r>
        <w:rPr>
          <w:rFonts w:cs="Times New Roman"/>
          <w:sz w:val="28"/>
          <w:szCs w:val="28"/>
          <w:lang w:val="nl-NL"/>
        </w:rPr>
        <w:t>ấ</w:t>
      </w:r>
      <w:r>
        <w:rPr>
          <w:rFonts w:cs="Times New Roman"/>
          <w:sz w:val="28"/>
          <w:szCs w:val="28"/>
          <w:lang w:val="nl-NL"/>
        </w:rPr>
        <w:t>t c</w:t>
      </w:r>
      <w:r>
        <w:rPr>
          <w:rFonts w:cs="Times New Roman"/>
          <w:sz w:val="28"/>
          <w:szCs w:val="28"/>
          <w:lang w:val="nl-NL"/>
        </w:rPr>
        <w:t>ủ</w:t>
      </w:r>
      <w:r>
        <w:rPr>
          <w:rFonts w:cs="Times New Roman"/>
          <w:sz w:val="28"/>
          <w:szCs w:val="28"/>
          <w:lang w:val="nl-NL"/>
        </w:rPr>
        <w:t>a các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có áp d</w:t>
      </w:r>
      <w:r>
        <w:rPr>
          <w:rFonts w:cs="Times New Roman"/>
          <w:sz w:val="28"/>
          <w:szCs w:val="28"/>
          <w:lang w:val="nl-NL"/>
        </w:rPr>
        <w:t>ụ</w:t>
      </w:r>
      <w:r>
        <w:rPr>
          <w:rFonts w:cs="Times New Roman"/>
          <w:sz w:val="28"/>
          <w:szCs w:val="28"/>
          <w:lang w:val="nl-NL"/>
        </w:rPr>
        <w:t>ng tiên đ</w:t>
      </w:r>
      <w:r>
        <w:rPr>
          <w:rFonts w:cs="Times New Roman"/>
          <w:sz w:val="28"/>
          <w:szCs w:val="28"/>
          <w:lang w:val="nl-NL"/>
        </w:rPr>
        <w:t>ề</w:t>
      </w:r>
      <w:r>
        <w:rPr>
          <w:rFonts w:cs="Times New Roman"/>
          <w:sz w:val="28"/>
          <w:szCs w:val="28"/>
          <w:lang w:val="nl-NL"/>
        </w:rPr>
        <w:t xml:space="preserve"> Euclid.</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w:t>
      </w:r>
    </w:p>
    <w:tbl>
      <w:tblPr>
        <w:tblStyle w:val="TableGrid"/>
        <w:tblW w:w="9606" w:type="dxa"/>
        <w:tblLook w:val="04A0" w:firstRow="1" w:lastRow="0" w:firstColumn="1" w:lastColumn="0" w:noHBand="0" w:noVBand="1"/>
      </w:tblPr>
      <w:tblGrid>
        <w:gridCol w:w="5211"/>
        <w:gridCol w:w="4395"/>
      </w:tblGrid>
      <w:tr w:rsidR="005B2E0C">
        <w:tc>
          <w:tcPr>
            <w:tcW w:w="5211"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HĐ C</w:t>
            </w:r>
            <w:r>
              <w:rPr>
                <w:rFonts w:cs="Times New Roman"/>
                <w:b/>
                <w:sz w:val="28"/>
                <w:szCs w:val="28"/>
                <w:lang w:val="nl-NL"/>
              </w:rPr>
              <w:t>Ủ</w:t>
            </w:r>
            <w:r>
              <w:rPr>
                <w:rFonts w:cs="Times New Roman"/>
                <w:b/>
                <w:sz w:val="28"/>
                <w:szCs w:val="28"/>
                <w:lang w:val="nl-NL"/>
              </w:rPr>
              <w:t>A GV VÀ HS</w:t>
            </w:r>
          </w:p>
        </w:tc>
        <w:tc>
          <w:tcPr>
            <w:tcW w:w="4395"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M D</w:t>
            </w:r>
            <w:r>
              <w:rPr>
                <w:rFonts w:cs="Times New Roman"/>
                <w:b/>
                <w:sz w:val="28"/>
                <w:szCs w:val="28"/>
                <w:lang w:val="nl-NL"/>
              </w:rPr>
              <w:t>Ự</w:t>
            </w:r>
            <w:r>
              <w:rPr>
                <w:rFonts w:cs="Times New Roman"/>
                <w:b/>
                <w:sz w:val="28"/>
                <w:szCs w:val="28"/>
                <w:lang w:val="nl-NL"/>
              </w:rPr>
              <w:t xml:space="preserve"> KI</w:t>
            </w:r>
            <w:r>
              <w:rPr>
                <w:rFonts w:cs="Times New Roman"/>
                <w:b/>
                <w:sz w:val="28"/>
                <w:szCs w:val="28"/>
                <w:lang w:val="nl-NL"/>
              </w:rPr>
              <w:t>Ế</w:t>
            </w:r>
            <w:r>
              <w:rPr>
                <w:rFonts w:cs="Times New Roman"/>
                <w:b/>
                <w:sz w:val="28"/>
                <w:szCs w:val="28"/>
                <w:lang w:val="nl-NL"/>
              </w:rPr>
              <w:t>N</w:t>
            </w:r>
          </w:p>
        </w:tc>
      </w:tr>
      <w:tr w:rsidR="005B2E0C">
        <w:tc>
          <w:tcPr>
            <w:tcW w:w="5211"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after="0" w:line="240" w:lineRule="auto"/>
              <w:ind w:right="-1"/>
              <w:rPr>
                <w:rFonts w:cs="Times New Roman"/>
                <w:sz w:val="28"/>
                <w:szCs w:val="28"/>
              </w:rPr>
            </w:pPr>
            <w:r>
              <w:rPr>
                <w:rFonts w:cs="Times New Roman"/>
                <w:sz w:val="28"/>
                <w:szCs w:val="28"/>
              </w:rPr>
              <w:t xml:space="preserve">- GV cho HS làm theo nhóm đôi </w:t>
            </w:r>
            <w:r>
              <w:rPr>
                <w:rFonts w:cs="Times New Roman"/>
                <w:b/>
                <w:bCs/>
                <w:sz w:val="28"/>
                <w:szCs w:val="28"/>
              </w:rPr>
              <w:t>HĐ1.</w:t>
            </w:r>
          </w:p>
          <w:p w:rsidR="005B2E0C" w:rsidRDefault="00F54929">
            <w:pPr>
              <w:spacing w:after="0" w:line="240" w:lineRule="auto"/>
              <w:ind w:right="-1"/>
              <w:rPr>
                <w:rFonts w:cs="Times New Roman"/>
                <w:sz w:val="28"/>
                <w:szCs w:val="28"/>
                <w:lang w:val="nl-NL"/>
              </w:rPr>
            </w:pPr>
            <w:r>
              <w:rPr>
                <w:rFonts w:cs="Times New Roman"/>
                <w:i/>
                <w:iCs/>
                <w:sz w:val="28"/>
                <w:szCs w:val="28"/>
                <w:lang w:val="nl-NL"/>
              </w:rPr>
              <w:t>T</w:t>
            </w:r>
            <w:r>
              <w:rPr>
                <w:rFonts w:cs="Times New Roman"/>
                <w:i/>
                <w:iCs/>
                <w:sz w:val="28"/>
                <w:szCs w:val="28"/>
                <w:lang w:val="nl-NL"/>
              </w:rPr>
              <w:t>ừ</w:t>
            </w:r>
            <w:r>
              <w:rPr>
                <w:rFonts w:cs="Times New Roman"/>
                <w:i/>
                <w:iCs/>
                <w:sz w:val="28"/>
                <w:szCs w:val="28"/>
                <w:lang w:val="nl-NL"/>
              </w:rPr>
              <w:t xml:space="preserve"> đó HS rút ra nh</w:t>
            </w:r>
            <w:r>
              <w:rPr>
                <w:rFonts w:cs="Times New Roman"/>
                <w:i/>
                <w:iCs/>
                <w:sz w:val="28"/>
                <w:szCs w:val="28"/>
                <w:lang w:val="nl-NL"/>
              </w:rPr>
              <w:t>ậ</w:t>
            </w:r>
            <w:r>
              <w:rPr>
                <w:rFonts w:cs="Times New Roman"/>
                <w:i/>
                <w:iCs/>
                <w:sz w:val="28"/>
                <w:szCs w:val="28"/>
                <w:lang w:val="nl-NL"/>
              </w:rPr>
              <w:t xml:space="preserve">n đinh qua </w:t>
            </w:r>
            <w:r>
              <w:rPr>
                <w:rFonts w:cs="Times New Roman"/>
                <w:i/>
                <w:iCs/>
                <w:sz w:val="28"/>
                <w:szCs w:val="28"/>
                <w:lang w:val="nl-NL"/>
              </w:rPr>
              <w:t>đi</w:t>
            </w:r>
            <w:r>
              <w:rPr>
                <w:rFonts w:cs="Times New Roman"/>
                <w:i/>
                <w:iCs/>
                <w:sz w:val="28"/>
                <w:szCs w:val="28"/>
                <w:lang w:val="nl-NL"/>
              </w:rPr>
              <w:t>ể</w:t>
            </w:r>
            <w:r>
              <w:rPr>
                <w:rFonts w:cs="Times New Roman"/>
                <w:i/>
                <w:iCs/>
                <w:sz w:val="28"/>
                <w:szCs w:val="28"/>
                <w:lang w:val="nl-NL"/>
              </w:rPr>
              <w:t>m M n</w:t>
            </w:r>
            <w:r>
              <w:rPr>
                <w:rFonts w:cs="Times New Roman"/>
                <w:i/>
                <w:iCs/>
                <w:sz w:val="28"/>
                <w:szCs w:val="28"/>
                <w:lang w:val="nl-NL"/>
              </w:rPr>
              <w:t>ằ</w:t>
            </w:r>
            <w:r>
              <w:rPr>
                <w:rFonts w:cs="Times New Roman"/>
                <w:i/>
                <w:iCs/>
                <w:sz w:val="28"/>
                <w:szCs w:val="28"/>
                <w:lang w:val="nl-NL"/>
              </w:rPr>
              <w:t>m ngoài đư</w:t>
            </w:r>
            <w:r>
              <w:rPr>
                <w:rFonts w:cs="Times New Roman"/>
                <w:i/>
                <w:iCs/>
                <w:sz w:val="28"/>
                <w:szCs w:val="28"/>
                <w:lang w:val="nl-NL"/>
              </w:rPr>
              <w:t>ờ</w:t>
            </w:r>
            <w:r>
              <w:rPr>
                <w:rFonts w:cs="Times New Roman"/>
                <w:i/>
                <w:iCs/>
                <w:sz w:val="28"/>
                <w:szCs w:val="28"/>
                <w:lang w:val="nl-NL"/>
              </w:rPr>
              <w:t>ng th</w:t>
            </w:r>
            <w:r>
              <w:rPr>
                <w:rFonts w:cs="Times New Roman"/>
                <w:i/>
                <w:iCs/>
                <w:sz w:val="28"/>
                <w:szCs w:val="28"/>
                <w:lang w:val="nl-NL"/>
              </w:rPr>
              <w:t>ẳ</w:t>
            </w:r>
            <w:r>
              <w:rPr>
                <w:rFonts w:cs="Times New Roman"/>
                <w:i/>
                <w:iCs/>
                <w:sz w:val="28"/>
                <w:szCs w:val="28"/>
                <w:lang w:val="nl-NL"/>
              </w:rPr>
              <w:t>ng a v</w:t>
            </w:r>
            <w:r>
              <w:rPr>
                <w:rFonts w:cs="Times New Roman"/>
                <w:i/>
                <w:iCs/>
                <w:sz w:val="28"/>
                <w:szCs w:val="28"/>
                <w:lang w:val="nl-NL"/>
              </w:rPr>
              <w:t>ẽ</w:t>
            </w:r>
            <w:r>
              <w:rPr>
                <w:rFonts w:cs="Times New Roman"/>
                <w:i/>
                <w:iCs/>
                <w:sz w:val="28"/>
                <w:szCs w:val="28"/>
                <w:lang w:val="nl-NL"/>
              </w:rPr>
              <w:t xml:space="preserve"> đư</w:t>
            </w:r>
            <w:r>
              <w:rPr>
                <w:rFonts w:cs="Times New Roman"/>
                <w:i/>
                <w:iCs/>
                <w:sz w:val="28"/>
                <w:szCs w:val="28"/>
                <w:lang w:val="nl-NL"/>
              </w:rPr>
              <w:t>ợ</w:t>
            </w:r>
            <w:r>
              <w:rPr>
                <w:rFonts w:cs="Times New Roman"/>
                <w:i/>
                <w:iCs/>
                <w:sz w:val="28"/>
                <w:szCs w:val="28"/>
                <w:lang w:val="nl-NL"/>
              </w:rPr>
              <w:t xml:space="preserve">c bao nhiêu </w:t>
            </w:r>
            <w:r>
              <w:rPr>
                <w:rFonts w:cs="Times New Roman"/>
                <w:i/>
                <w:iCs/>
                <w:sz w:val="28"/>
                <w:szCs w:val="28"/>
                <w:lang w:val="nl-NL"/>
              </w:rPr>
              <w:lastRenderedPageBreak/>
              <w:t>đư</w:t>
            </w:r>
            <w:r>
              <w:rPr>
                <w:rFonts w:cs="Times New Roman"/>
                <w:i/>
                <w:iCs/>
                <w:sz w:val="28"/>
                <w:szCs w:val="28"/>
                <w:lang w:val="nl-NL"/>
              </w:rPr>
              <w:t>ờ</w:t>
            </w:r>
            <w:r>
              <w:rPr>
                <w:rFonts w:cs="Times New Roman"/>
                <w:i/>
                <w:iCs/>
                <w:sz w:val="28"/>
                <w:szCs w:val="28"/>
                <w:lang w:val="nl-NL"/>
              </w:rPr>
              <w:t>ng th</w:t>
            </w:r>
            <w:r>
              <w:rPr>
                <w:rFonts w:cs="Times New Roman"/>
                <w:i/>
                <w:iCs/>
                <w:sz w:val="28"/>
                <w:szCs w:val="28"/>
                <w:lang w:val="nl-NL"/>
              </w:rPr>
              <w:t>ẳ</w:t>
            </w:r>
            <w:r>
              <w:rPr>
                <w:rFonts w:cs="Times New Roman"/>
                <w:i/>
                <w:iCs/>
                <w:sz w:val="28"/>
                <w:szCs w:val="28"/>
                <w:lang w:val="nl-NL"/>
              </w:rPr>
              <w:t>ng song song v</w:t>
            </w:r>
            <w:r>
              <w:rPr>
                <w:rFonts w:cs="Times New Roman"/>
                <w:i/>
                <w:iCs/>
                <w:sz w:val="28"/>
                <w:szCs w:val="28"/>
                <w:lang w:val="nl-NL"/>
              </w:rPr>
              <w:t>ớ</w:t>
            </w:r>
            <w:r>
              <w:rPr>
                <w:rFonts w:cs="Times New Roman"/>
                <w:i/>
                <w:iCs/>
                <w:sz w:val="28"/>
                <w:szCs w:val="28"/>
                <w:lang w:val="nl-NL"/>
              </w:rPr>
              <w:t>i a?</w:t>
            </w:r>
            <w:r>
              <w:rPr>
                <w:rFonts w:cs="Times New Roman"/>
                <w:sz w:val="28"/>
                <w:szCs w:val="28"/>
                <w:lang w:val="nl-NL"/>
              </w:rPr>
              <w:t xml:space="preserve"> (v</w:t>
            </w:r>
            <w:r>
              <w:rPr>
                <w:rFonts w:cs="Times New Roman"/>
                <w:sz w:val="28"/>
                <w:szCs w:val="28"/>
                <w:lang w:val="nl-NL"/>
              </w:rPr>
              <w:t>ẽ</w:t>
            </w:r>
            <w:r>
              <w:rPr>
                <w:rFonts w:cs="Times New Roman"/>
                <w:sz w:val="28"/>
                <w:szCs w:val="28"/>
                <w:lang w:val="nl-NL"/>
              </w:rPr>
              <w:t xml:space="preserve"> đư</w:t>
            </w:r>
            <w:r>
              <w:rPr>
                <w:rFonts w:cs="Times New Roman"/>
                <w:sz w:val="28"/>
                <w:szCs w:val="28"/>
                <w:lang w:val="nl-NL"/>
              </w:rPr>
              <w:t>ợ</w:t>
            </w:r>
            <w:r>
              <w:rPr>
                <w:rFonts w:cs="Times New Roman"/>
                <w:sz w:val="28"/>
                <w:szCs w:val="28"/>
                <w:lang w:val="nl-NL"/>
              </w:rPr>
              <w:t>c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w:t>
            </w:r>
          </w:p>
          <w:p w:rsidR="005B2E0C" w:rsidRDefault="005B2E0C">
            <w:pPr>
              <w:spacing w:after="0" w:line="240" w:lineRule="auto"/>
              <w:ind w:right="-1"/>
              <w:rPr>
                <w:rFonts w:cs="Times New Roman"/>
                <w:sz w:val="28"/>
                <w:szCs w:val="28"/>
                <w:lang w:val="nl-NL"/>
              </w:rPr>
            </w:pP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sz w:val="28"/>
                <w:szCs w:val="28"/>
                <w:lang w:val="nl-NL"/>
              </w:rPr>
            </w:pPr>
            <w:r>
              <w:rPr>
                <w:rFonts w:cs="Times New Roman"/>
                <w:sz w:val="28"/>
                <w:szCs w:val="28"/>
                <w:lang w:val="nl-NL"/>
              </w:rPr>
              <w:t xml:space="preserve">- GV đưa ra </w:t>
            </w:r>
            <w:r>
              <w:rPr>
                <w:rFonts w:cs="Times New Roman"/>
                <w:b/>
                <w:bCs/>
                <w:sz w:val="28"/>
                <w:szCs w:val="28"/>
                <w:lang w:val="nl-NL"/>
              </w:rPr>
              <w:t>Tiên đ</w:t>
            </w:r>
            <w:r>
              <w:rPr>
                <w:rFonts w:cs="Times New Roman"/>
                <w:b/>
                <w:bCs/>
                <w:sz w:val="28"/>
                <w:szCs w:val="28"/>
                <w:lang w:val="nl-NL"/>
              </w:rPr>
              <w:t>ề</w:t>
            </w:r>
            <w:r>
              <w:rPr>
                <w:rFonts w:cs="Times New Roman"/>
                <w:b/>
                <w:bCs/>
                <w:sz w:val="28"/>
                <w:szCs w:val="28"/>
                <w:lang w:val="nl-NL"/>
              </w:rPr>
              <w:t xml:space="preserve"> Euclid</w:t>
            </w:r>
            <w:r>
              <w:rPr>
                <w:rFonts w:cs="Times New Roman"/>
                <w:sz w:val="28"/>
                <w:szCs w:val="28"/>
                <w:lang w:val="nl-NL"/>
              </w:rPr>
              <w:t>, HS nh</w:t>
            </w:r>
            <w:r>
              <w:rPr>
                <w:rFonts w:cs="Times New Roman"/>
                <w:sz w:val="28"/>
                <w:szCs w:val="28"/>
                <w:lang w:val="nl-NL"/>
              </w:rPr>
              <w:t>ắ</w:t>
            </w:r>
            <w:r>
              <w:rPr>
                <w:rFonts w:cs="Times New Roman"/>
                <w:sz w:val="28"/>
                <w:szCs w:val="28"/>
                <w:lang w:val="nl-NL"/>
              </w:rPr>
              <w:t>c l</w:t>
            </w:r>
            <w:r>
              <w:rPr>
                <w:rFonts w:cs="Times New Roman"/>
                <w:sz w:val="28"/>
                <w:szCs w:val="28"/>
                <w:lang w:val="nl-NL"/>
              </w:rPr>
              <w:t>ạ</w:t>
            </w:r>
            <w:r>
              <w:rPr>
                <w:rFonts w:cs="Times New Roman"/>
                <w:sz w:val="28"/>
                <w:szCs w:val="28"/>
                <w:lang w:val="nl-NL"/>
              </w:rPr>
              <w:t>i.</w:t>
            </w:r>
          </w:p>
          <w:p w:rsidR="005B2E0C" w:rsidRDefault="00F54929">
            <w:pPr>
              <w:spacing w:after="0" w:line="240" w:lineRule="auto"/>
              <w:ind w:right="-1"/>
              <w:rPr>
                <w:rFonts w:cs="Times New Roman"/>
                <w:sz w:val="28"/>
                <w:szCs w:val="28"/>
                <w:lang w:val="nl-NL"/>
              </w:rPr>
            </w:pPr>
            <w:r>
              <w:rPr>
                <w:rFonts w:cs="Times New Roman"/>
                <w:sz w:val="28"/>
                <w:szCs w:val="28"/>
                <w:lang w:val="nl-NL"/>
              </w:rPr>
              <w:t>- GV cho HS nh</w:t>
            </w:r>
            <w:r>
              <w:rPr>
                <w:rFonts w:cs="Times New Roman"/>
                <w:sz w:val="28"/>
                <w:szCs w:val="28"/>
                <w:lang w:val="nl-NL"/>
              </w:rPr>
              <w:t>ậ</w:t>
            </w:r>
            <w:r>
              <w:rPr>
                <w:rFonts w:cs="Times New Roman"/>
                <w:sz w:val="28"/>
                <w:szCs w:val="28"/>
                <w:lang w:val="nl-NL"/>
              </w:rPr>
              <w:t>n xét rút ra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 v</w:t>
            </w:r>
            <w:r>
              <w:rPr>
                <w:rFonts w:cs="Times New Roman"/>
                <w:sz w:val="28"/>
                <w:szCs w:val="28"/>
                <w:lang w:val="nl-NL"/>
              </w:rPr>
              <w:t>ề</w:t>
            </w:r>
            <w:r>
              <w:rPr>
                <w:rFonts w:cs="Times New Roman"/>
                <w:sz w:val="28"/>
                <w:szCs w:val="28"/>
                <w:lang w:val="nl-NL"/>
              </w:rPr>
              <w:t xml:space="preserve"> Hình 3.32.</w:t>
            </w:r>
          </w:p>
          <w:p w:rsidR="005B2E0C" w:rsidRDefault="00F54929">
            <w:pPr>
              <w:spacing w:after="0" w:line="240" w:lineRule="auto"/>
              <w:ind w:right="-1"/>
              <w:rPr>
                <w:rFonts w:cs="Times New Roman"/>
                <w:sz w:val="28"/>
                <w:szCs w:val="28"/>
                <w:lang w:val="nl-NL"/>
              </w:rPr>
            </w:pPr>
            <w:r>
              <w:rPr>
                <w:rFonts w:cs="Times New Roman"/>
                <w:sz w:val="28"/>
                <w:szCs w:val="28"/>
                <w:lang w:val="nl-NL"/>
              </w:rPr>
              <w:t>- GV có th</w:t>
            </w:r>
            <w:r>
              <w:rPr>
                <w:rFonts w:cs="Times New Roman"/>
                <w:sz w:val="28"/>
                <w:szCs w:val="28"/>
                <w:lang w:val="nl-NL"/>
              </w:rPr>
              <w:t>ể</w:t>
            </w:r>
            <w:r>
              <w:rPr>
                <w:rFonts w:cs="Times New Roman"/>
                <w:sz w:val="28"/>
                <w:szCs w:val="28"/>
                <w:lang w:val="nl-NL"/>
              </w:rPr>
              <w:t xml:space="preserve"> gi</w:t>
            </w:r>
            <w:r>
              <w:rPr>
                <w:rFonts w:cs="Times New Roman"/>
                <w:sz w:val="28"/>
                <w:szCs w:val="28"/>
                <w:lang w:val="nl-NL"/>
              </w:rPr>
              <w:t>ớ</w:t>
            </w:r>
            <w:r>
              <w:rPr>
                <w:rFonts w:cs="Times New Roman"/>
                <w:sz w:val="28"/>
                <w:szCs w:val="28"/>
                <w:lang w:val="nl-NL"/>
              </w:rPr>
              <w:t>i thi</w:t>
            </w:r>
            <w:r>
              <w:rPr>
                <w:rFonts w:cs="Times New Roman"/>
                <w:sz w:val="28"/>
                <w:szCs w:val="28"/>
                <w:lang w:val="nl-NL"/>
              </w:rPr>
              <w:t>ệ</w:t>
            </w:r>
            <w:r>
              <w:rPr>
                <w:rFonts w:cs="Times New Roman"/>
                <w:sz w:val="28"/>
                <w:szCs w:val="28"/>
                <w:lang w:val="nl-NL"/>
              </w:rPr>
              <w:t>u sơ lư</w:t>
            </w:r>
            <w:r>
              <w:rPr>
                <w:rFonts w:cs="Times New Roman"/>
                <w:sz w:val="28"/>
                <w:szCs w:val="28"/>
                <w:lang w:val="nl-NL"/>
              </w:rPr>
              <w:t>ợ</w:t>
            </w:r>
            <w:r>
              <w:rPr>
                <w:rFonts w:cs="Times New Roman"/>
                <w:sz w:val="28"/>
                <w:szCs w:val="28"/>
                <w:lang w:val="nl-NL"/>
              </w:rPr>
              <w:t>c vì sao g</w:t>
            </w:r>
            <w:r>
              <w:rPr>
                <w:rFonts w:cs="Times New Roman"/>
                <w:sz w:val="28"/>
                <w:szCs w:val="28"/>
                <w:lang w:val="nl-NL"/>
              </w:rPr>
              <w:t>ọ</w:t>
            </w:r>
            <w:r>
              <w:rPr>
                <w:rFonts w:cs="Times New Roman"/>
                <w:sz w:val="28"/>
                <w:szCs w:val="28"/>
                <w:lang w:val="nl-NL"/>
              </w:rPr>
              <w:t>i là tiên đ</w:t>
            </w:r>
            <w:r>
              <w:rPr>
                <w:rFonts w:cs="Times New Roman"/>
                <w:sz w:val="28"/>
                <w:szCs w:val="28"/>
                <w:lang w:val="nl-NL"/>
              </w:rPr>
              <w:t>ề</w:t>
            </w:r>
            <w:r>
              <w:rPr>
                <w:rFonts w:cs="Times New Roman"/>
                <w:sz w:val="28"/>
                <w:szCs w:val="28"/>
                <w:lang w:val="nl-NL"/>
              </w:rPr>
              <w:t>. Tiê</w:t>
            </w:r>
            <w:r>
              <w:rPr>
                <w:rFonts w:cs="Times New Roman"/>
                <w:sz w:val="28"/>
                <w:szCs w:val="28"/>
                <w:lang w:val="nl-NL"/>
              </w:rPr>
              <w:t>n đ</w:t>
            </w:r>
            <w:r>
              <w:rPr>
                <w:rFonts w:cs="Times New Roman"/>
                <w:sz w:val="28"/>
                <w:szCs w:val="28"/>
                <w:lang w:val="nl-NL"/>
              </w:rPr>
              <w:t>ề</w:t>
            </w:r>
            <w:r>
              <w:rPr>
                <w:rFonts w:cs="Times New Roman"/>
                <w:sz w:val="28"/>
                <w:szCs w:val="28"/>
                <w:lang w:val="nl-NL"/>
              </w:rPr>
              <w:t xml:space="preserve"> là m</w:t>
            </w:r>
            <w:r>
              <w:rPr>
                <w:rFonts w:cs="Times New Roman"/>
                <w:sz w:val="28"/>
                <w:szCs w:val="28"/>
                <w:lang w:val="nl-NL"/>
              </w:rPr>
              <w:t>ộ</w:t>
            </w:r>
            <w:r>
              <w:rPr>
                <w:rFonts w:cs="Times New Roman"/>
                <w:sz w:val="28"/>
                <w:szCs w:val="28"/>
                <w:lang w:val="nl-NL"/>
              </w:rPr>
              <w:t>t phát bi</w:t>
            </w:r>
            <w:r>
              <w:rPr>
                <w:rFonts w:cs="Times New Roman"/>
                <w:sz w:val="28"/>
                <w:szCs w:val="28"/>
                <w:lang w:val="nl-NL"/>
              </w:rPr>
              <w:t>ể</w:t>
            </w:r>
            <w:r>
              <w:rPr>
                <w:rFonts w:cs="Times New Roman"/>
                <w:sz w:val="28"/>
                <w:szCs w:val="28"/>
                <w:lang w:val="nl-NL"/>
              </w:rPr>
              <w:t>u đư</w:t>
            </w:r>
            <w:r>
              <w:rPr>
                <w:rFonts w:cs="Times New Roman"/>
                <w:sz w:val="28"/>
                <w:szCs w:val="28"/>
                <w:lang w:val="nl-NL"/>
              </w:rPr>
              <w:t>ợ</w:t>
            </w:r>
            <w:r>
              <w:rPr>
                <w:rFonts w:cs="Times New Roman"/>
                <w:sz w:val="28"/>
                <w:szCs w:val="28"/>
                <w:lang w:val="nl-NL"/>
              </w:rPr>
              <w:t>c coi là đúng, đ</w:t>
            </w:r>
            <w:r>
              <w:rPr>
                <w:rFonts w:cs="Times New Roman"/>
                <w:sz w:val="28"/>
                <w:szCs w:val="28"/>
                <w:lang w:val="nl-NL"/>
              </w:rPr>
              <w:t>ể</w:t>
            </w:r>
            <w:r>
              <w:rPr>
                <w:rFonts w:cs="Times New Roman"/>
                <w:sz w:val="28"/>
                <w:szCs w:val="28"/>
                <w:lang w:val="nl-NL"/>
              </w:rPr>
              <w:t xml:space="preserve"> làm ti</w:t>
            </w:r>
            <w:r>
              <w:rPr>
                <w:rFonts w:cs="Times New Roman"/>
                <w:sz w:val="28"/>
                <w:szCs w:val="28"/>
                <w:lang w:val="nl-NL"/>
              </w:rPr>
              <w:t>ề</w:t>
            </w:r>
            <w:r>
              <w:rPr>
                <w:rFonts w:cs="Times New Roman"/>
                <w:sz w:val="28"/>
                <w:szCs w:val="28"/>
                <w:lang w:val="nl-NL"/>
              </w:rPr>
              <w:t>n đ</w:t>
            </w:r>
            <w:r>
              <w:rPr>
                <w:rFonts w:cs="Times New Roman"/>
                <w:sz w:val="28"/>
                <w:szCs w:val="28"/>
                <w:lang w:val="nl-NL"/>
              </w:rPr>
              <w:t>ề</w:t>
            </w:r>
            <w:r>
              <w:rPr>
                <w:rFonts w:cs="Times New Roman"/>
                <w:sz w:val="28"/>
                <w:szCs w:val="28"/>
                <w:lang w:val="nl-NL"/>
              </w:rPr>
              <w:t xml:space="preserve"> ho</w:t>
            </w:r>
            <w:r>
              <w:rPr>
                <w:rFonts w:cs="Times New Roman"/>
                <w:sz w:val="28"/>
                <w:szCs w:val="28"/>
                <w:lang w:val="nl-NL"/>
              </w:rPr>
              <w:t>ặ</w:t>
            </w:r>
            <w:r>
              <w:rPr>
                <w:rFonts w:cs="Times New Roman"/>
                <w:sz w:val="28"/>
                <w:szCs w:val="28"/>
                <w:lang w:val="nl-NL"/>
              </w:rPr>
              <w:t>c xu</w:t>
            </w:r>
            <w:r>
              <w:rPr>
                <w:rFonts w:cs="Times New Roman"/>
                <w:sz w:val="28"/>
                <w:szCs w:val="28"/>
                <w:lang w:val="nl-NL"/>
              </w:rPr>
              <w:t>ấ</w:t>
            </w:r>
            <w:r>
              <w:rPr>
                <w:rFonts w:cs="Times New Roman"/>
                <w:sz w:val="28"/>
                <w:szCs w:val="28"/>
                <w:lang w:val="nl-NL"/>
              </w:rPr>
              <w:t>t phát đi</w:t>
            </w:r>
            <w:r>
              <w:rPr>
                <w:rFonts w:cs="Times New Roman"/>
                <w:sz w:val="28"/>
                <w:szCs w:val="28"/>
                <w:lang w:val="nl-NL"/>
              </w:rPr>
              <w:t>ể</w:t>
            </w:r>
            <w:r>
              <w:rPr>
                <w:rFonts w:cs="Times New Roman"/>
                <w:sz w:val="28"/>
                <w:szCs w:val="28"/>
                <w:lang w:val="nl-NL"/>
              </w:rPr>
              <w:t>m cho các suy lu</w:t>
            </w:r>
            <w:r>
              <w:rPr>
                <w:rFonts w:cs="Times New Roman"/>
                <w:sz w:val="28"/>
                <w:szCs w:val="28"/>
                <w:lang w:val="nl-NL"/>
              </w:rPr>
              <w:t>ậ</w:t>
            </w:r>
            <w:r>
              <w:rPr>
                <w:rFonts w:cs="Times New Roman"/>
                <w:sz w:val="28"/>
                <w:szCs w:val="28"/>
                <w:lang w:val="nl-NL"/>
              </w:rPr>
              <w:t>n ti</w:t>
            </w:r>
            <w:r>
              <w:rPr>
                <w:rFonts w:cs="Times New Roman"/>
                <w:sz w:val="28"/>
                <w:szCs w:val="28"/>
                <w:lang w:val="nl-NL"/>
              </w:rPr>
              <w:t>ế</w:t>
            </w:r>
            <w:r>
              <w:rPr>
                <w:rFonts w:cs="Times New Roman"/>
                <w:sz w:val="28"/>
                <w:szCs w:val="28"/>
                <w:lang w:val="nl-NL"/>
              </w:rPr>
              <w:t>p theo. Ta th</w:t>
            </w:r>
            <w:r>
              <w:rPr>
                <w:rFonts w:cs="Times New Roman"/>
                <w:sz w:val="28"/>
                <w:szCs w:val="28"/>
                <w:lang w:val="nl-NL"/>
              </w:rPr>
              <w:t>ừ</w:t>
            </w:r>
            <w:r>
              <w:rPr>
                <w:rFonts w:cs="Times New Roman"/>
                <w:sz w:val="28"/>
                <w:szCs w:val="28"/>
                <w:lang w:val="nl-NL"/>
              </w:rPr>
              <w:t>a nh</w:t>
            </w:r>
            <w:r>
              <w:rPr>
                <w:rFonts w:cs="Times New Roman"/>
                <w:sz w:val="28"/>
                <w:szCs w:val="28"/>
                <w:lang w:val="nl-NL"/>
              </w:rPr>
              <w:t>ậ</w:t>
            </w:r>
            <w:r>
              <w:rPr>
                <w:rFonts w:cs="Times New Roman"/>
                <w:sz w:val="28"/>
                <w:szCs w:val="28"/>
                <w:lang w:val="nl-NL"/>
              </w:rPr>
              <w:t>n tính ch</w:t>
            </w:r>
            <w:r>
              <w:rPr>
                <w:rFonts w:cs="Times New Roman"/>
                <w:sz w:val="28"/>
                <w:szCs w:val="28"/>
                <w:lang w:val="nl-NL"/>
              </w:rPr>
              <w:t>ấ</w:t>
            </w:r>
            <w:r>
              <w:rPr>
                <w:rFonts w:cs="Times New Roman"/>
                <w:sz w:val="28"/>
                <w:szCs w:val="28"/>
                <w:lang w:val="nl-NL"/>
              </w:rPr>
              <w:t>t đó.</w:t>
            </w:r>
          </w:p>
          <w:p w:rsidR="005B2E0C" w:rsidRDefault="005B2E0C">
            <w:pPr>
              <w:spacing w:after="0" w:line="240" w:lineRule="auto"/>
              <w:ind w:right="-1"/>
              <w:rPr>
                <w:rFonts w:cs="Times New Roman"/>
                <w:sz w:val="28"/>
                <w:szCs w:val="28"/>
                <w:lang w:val="nl-NL"/>
              </w:rPr>
            </w:pPr>
          </w:p>
          <w:p w:rsidR="005B2E0C" w:rsidRDefault="00F54929">
            <w:pPr>
              <w:spacing w:after="0" w:line="240" w:lineRule="auto"/>
              <w:ind w:right="-1"/>
              <w:rPr>
                <w:rFonts w:cs="Times New Roman"/>
                <w:sz w:val="28"/>
                <w:szCs w:val="28"/>
                <w:lang w:val="nl-NL"/>
              </w:rPr>
            </w:pPr>
            <w:r>
              <w:rPr>
                <w:rFonts w:cs="Times New Roman"/>
                <w:sz w:val="28"/>
                <w:szCs w:val="28"/>
                <w:lang w:val="nl-NL"/>
              </w:rPr>
              <w:t>- GV cho HS tìm hi</w:t>
            </w:r>
            <w:r>
              <w:rPr>
                <w:rFonts w:cs="Times New Roman"/>
                <w:sz w:val="28"/>
                <w:szCs w:val="28"/>
                <w:lang w:val="nl-NL"/>
              </w:rPr>
              <w:t>ể</w:t>
            </w:r>
            <w:r>
              <w:rPr>
                <w:rFonts w:cs="Times New Roman"/>
                <w:sz w:val="28"/>
                <w:szCs w:val="28"/>
                <w:lang w:val="nl-NL"/>
              </w:rPr>
              <w:t xml:space="preserve">u </w:t>
            </w:r>
            <w:r>
              <w:rPr>
                <w:rFonts w:cs="Times New Roman"/>
                <w:b/>
                <w:bCs/>
                <w:sz w:val="28"/>
                <w:szCs w:val="28"/>
                <w:lang w:val="nl-NL"/>
              </w:rPr>
              <w:t>Ví d</w:t>
            </w:r>
            <w:r>
              <w:rPr>
                <w:rFonts w:cs="Times New Roman"/>
                <w:b/>
                <w:bCs/>
                <w:sz w:val="28"/>
                <w:szCs w:val="28"/>
                <w:lang w:val="nl-NL"/>
              </w:rPr>
              <w:t>ụ</w:t>
            </w:r>
            <w:r>
              <w:rPr>
                <w:rFonts w:cs="Times New Roman"/>
                <w:b/>
                <w:bCs/>
                <w:sz w:val="28"/>
                <w:szCs w:val="28"/>
                <w:lang w:val="nl-NL"/>
              </w:rPr>
              <w:t xml:space="preserve"> 1</w:t>
            </w:r>
            <w:r>
              <w:rPr>
                <w:rFonts w:cs="Times New Roman"/>
                <w:sz w:val="28"/>
                <w:szCs w:val="28"/>
                <w:lang w:val="nl-NL"/>
              </w:rPr>
              <w:t>, trình bày chi</w:t>
            </w:r>
            <w:r>
              <w:rPr>
                <w:rFonts w:cs="Times New Roman"/>
                <w:sz w:val="28"/>
                <w:szCs w:val="28"/>
                <w:lang w:val="nl-NL"/>
              </w:rPr>
              <w:t>ế</w:t>
            </w:r>
            <w:r>
              <w:rPr>
                <w:rFonts w:cs="Times New Roman"/>
                <w:sz w:val="28"/>
                <w:szCs w:val="28"/>
                <w:lang w:val="nl-NL"/>
              </w:rPr>
              <w:t xml:space="preserve">u hình </w:t>
            </w:r>
            <w:r>
              <w:rPr>
                <w:rFonts w:cs="Times New Roman"/>
                <w:sz w:val="28"/>
                <w:szCs w:val="28"/>
                <w:lang w:val="nl-NL"/>
              </w:rPr>
              <w:t>ả</w:t>
            </w:r>
            <w:r>
              <w:rPr>
                <w:rFonts w:cs="Times New Roman"/>
                <w:sz w:val="28"/>
                <w:szCs w:val="28"/>
                <w:lang w:val="nl-NL"/>
              </w:rPr>
              <w:t>nh v</w:t>
            </w:r>
            <w:r>
              <w:rPr>
                <w:rFonts w:cs="Times New Roman"/>
                <w:sz w:val="28"/>
                <w:szCs w:val="28"/>
                <w:lang w:val="nl-NL"/>
              </w:rPr>
              <w:t>ề</w:t>
            </w:r>
            <w:r>
              <w:rPr>
                <w:rFonts w:cs="Times New Roman"/>
                <w:sz w:val="28"/>
                <w:szCs w:val="28"/>
                <w:lang w:val="nl-NL"/>
              </w:rPr>
              <w:t xml:space="preserve">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 c</w:t>
            </w:r>
            <w:r>
              <w:rPr>
                <w:rFonts w:cs="Times New Roman"/>
                <w:sz w:val="28"/>
                <w:szCs w:val="28"/>
                <w:lang w:val="nl-NL"/>
              </w:rPr>
              <w:t>ắ</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a t</w:t>
            </w:r>
            <w:r>
              <w:rPr>
                <w:rFonts w:cs="Times New Roman"/>
                <w:sz w:val="28"/>
                <w:szCs w:val="28"/>
                <w:lang w:val="nl-NL"/>
              </w:rPr>
              <w:t>ạ</w:t>
            </w:r>
            <w:r>
              <w:rPr>
                <w:rFonts w:cs="Times New Roman"/>
                <w:sz w:val="28"/>
                <w:szCs w:val="28"/>
                <w:lang w:val="nl-NL"/>
              </w:rPr>
              <w:t>i M, a // b, yêu c</w:t>
            </w:r>
            <w:r>
              <w:rPr>
                <w:rFonts w:cs="Times New Roman"/>
                <w:sz w:val="28"/>
                <w:szCs w:val="28"/>
                <w:lang w:val="nl-NL"/>
              </w:rPr>
              <w:t>ầ</w:t>
            </w:r>
            <w:r>
              <w:rPr>
                <w:rFonts w:cs="Times New Roman"/>
                <w:sz w:val="28"/>
                <w:szCs w:val="28"/>
                <w:lang w:val="nl-NL"/>
              </w:rPr>
              <w:t>u HS:</w:t>
            </w:r>
          </w:p>
          <w:p w:rsidR="005B2E0C" w:rsidRDefault="00F54929">
            <w:pPr>
              <w:spacing w:after="0" w:line="240" w:lineRule="auto"/>
              <w:ind w:right="-1"/>
              <w:rPr>
                <w:rFonts w:cs="Times New Roman"/>
                <w:sz w:val="28"/>
                <w:szCs w:val="28"/>
                <w:lang w:val="nl-NL"/>
              </w:rPr>
            </w:pPr>
            <w:r>
              <w:rPr>
                <w:rFonts w:cs="Times New Roman"/>
                <w:i/>
                <w:iCs/>
                <w:sz w:val="28"/>
                <w:szCs w:val="28"/>
                <w:lang w:val="nl-NL"/>
              </w:rPr>
              <w:t>+ D</w:t>
            </w:r>
            <w:r>
              <w:rPr>
                <w:rFonts w:cs="Times New Roman"/>
                <w:i/>
                <w:iCs/>
                <w:sz w:val="28"/>
                <w:szCs w:val="28"/>
                <w:lang w:val="nl-NL"/>
              </w:rPr>
              <w:t>ự</w:t>
            </w:r>
            <w:r>
              <w:rPr>
                <w:rFonts w:cs="Times New Roman"/>
                <w:i/>
                <w:iCs/>
                <w:sz w:val="28"/>
                <w:szCs w:val="28"/>
                <w:lang w:val="nl-NL"/>
              </w:rPr>
              <w:t xml:space="preserve"> đoá</w:t>
            </w:r>
            <w:r>
              <w:rPr>
                <w:rFonts w:cs="Times New Roman"/>
                <w:i/>
                <w:iCs/>
                <w:sz w:val="28"/>
                <w:szCs w:val="28"/>
                <w:lang w:val="nl-NL"/>
              </w:rPr>
              <w:t>n li</w:t>
            </w:r>
            <w:r>
              <w:rPr>
                <w:rFonts w:cs="Times New Roman"/>
                <w:i/>
                <w:iCs/>
                <w:sz w:val="28"/>
                <w:szCs w:val="28"/>
                <w:lang w:val="nl-NL"/>
              </w:rPr>
              <w:t>ệ</w:t>
            </w:r>
            <w:r>
              <w:rPr>
                <w:rFonts w:cs="Times New Roman"/>
                <w:i/>
                <w:iCs/>
                <w:sz w:val="28"/>
                <w:szCs w:val="28"/>
                <w:lang w:val="nl-NL"/>
              </w:rPr>
              <w:t>u c có c</w:t>
            </w:r>
            <w:r>
              <w:rPr>
                <w:rFonts w:cs="Times New Roman"/>
                <w:i/>
                <w:iCs/>
                <w:sz w:val="28"/>
                <w:szCs w:val="28"/>
                <w:lang w:val="nl-NL"/>
              </w:rPr>
              <w:t>ắ</w:t>
            </w:r>
            <w:r>
              <w:rPr>
                <w:rFonts w:cs="Times New Roman"/>
                <w:i/>
                <w:iCs/>
                <w:sz w:val="28"/>
                <w:szCs w:val="28"/>
                <w:lang w:val="nl-NL"/>
              </w:rPr>
              <w:t>t đư</w:t>
            </w:r>
            <w:r>
              <w:rPr>
                <w:rFonts w:cs="Times New Roman"/>
                <w:i/>
                <w:iCs/>
                <w:sz w:val="28"/>
                <w:szCs w:val="28"/>
                <w:lang w:val="nl-NL"/>
              </w:rPr>
              <w:t>ờ</w:t>
            </w:r>
            <w:r>
              <w:rPr>
                <w:rFonts w:cs="Times New Roman"/>
                <w:i/>
                <w:iCs/>
                <w:sz w:val="28"/>
                <w:szCs w:val="28"/>
                <w:lang w:val="nl-NL"/>
              </w:rPr>
              <w:t>ng th</w:t>
            </w:r>
            <w:r>
              <w:rPr>
                <w:rFonts w:cs="Times New Roman"/>
                <w:i/>
                <w:iCs/>
                <w:sz w:val="28"/>
                <w:szCs w:val="28"/>
                <w:lang w:val="nl-NL"/>
              </w:rPr>
              <w:t>ẳ</w:t>
            </w:r>
            <w:r>
              <w:rPr>
                <w:rFonts w:cs="Times New Roman"/>
                <w:i/>
                <w:iCs/>
                <w:sz w:val="28"/>
                <w:szCs w:val="28"/>
                <w:lang w:val="nl-NL"/>
              </w:rPr>
              <w:t>ng b không?</w:t>
            </w:r>
            <w:r>
              <w:rPr>
                <w:rFonts w:cs="Times New Roman"/>
                <w:sz w:val="28"/>
                <w:szCs w:val="28"/>
                <w:lang w:val="nl-NL"/>
              </w:rPr>
              <w:t xml:space="preserve"> (c c</w:t>
            </w:r>
            <w:r>
              <w:rPr>
                <w:rFonts w:cs="Times New Roman"/>
                <w:sz w:val="28"/>
                <w:szCs w:val="28"/>
                <w:lang w:val="nl-NL"/>
              </w:rPr>
              <w:t>ắ</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b).</w:t>
            </w:r>
          </w:p>
          <w:p w:rsidR="005B2E0C" w:rsidRDefault="00F54929">
            <w:pPr>
              <w:spacing w:after="0" w:line="240" w:lineRule="auto"/>
              <w:ind w:right="-1"/>
              <w:rPr>
                <w:rFonts w:cs="Times New Roman"/>
                <w:sz w:val="28"/>
                <w:szCs w:val="28"/>
                <w:lang w:val="nl-NL"/>
              </w:rPr>
            </w:pPr>
            <w:r>
              <w:rPr>
                <w:rFonts w:cs="Times New Roman"/>
                <w:i/>
                <w:iCs/>
                <w:sz w:val="28"/>
                <w:szCs w:val="28"/>
                <w:lang w:val="nl-NL"/>
              </w:rPr>
              <w:t>+ S</w:t>
            </w:r>
            <w:r>
              <w:rPr>
                <w:rFonts w:cs="Times New Roman"/>
                <w:i/>
                <w:iCs/>
                <w:sz w:val="28"/>
                <w:szCs w:val="28"/>
                <w:lang w:val="nl-NL"/>
              </w:rPr>
              <w:t>ử</w:t>
            </w:r>
            <w:r>
              <w:rPr>
                <w:rFonts w:cs="Times New Roman"/>
                <w:i/>
                <w:iCs/>
                <w:sz w:val="28"/>
                <w:szCs w:val="28"/>
                <w:lang w:val="nl-NL"/>
              </w:rPr>
              <w:t xml:space="preserve"> d</w:t>
            </w:r>
            <w:r>
              <w:rPr>
                <w:rFonts w:cs="Times New Roman"/>
                <w:i/>
                <w:iCs/>
                <w:sz w:val="28"/>
                <w:szCs w:val="28"/>
                <w:lang w:val="nl-NL"/>
              </w:rPr>
              <w:t>ụ</w:t>
            </w:r>
            <w:r>
              <w:rPr>
                <w:rFonts w:cs="Times New Roman"/>
                <w:i/>
                <w:iCs/>
                <w:sz w:val="28"/>
                <w:szCs w:val="28"/>
                <w:lang w:val="nl-NL"/>
              </w:rPr>
              <w:t>ng tiên đ</w:t>
            </w:r>
            <w:r>
              <w:rPr>
                <w:rFonts w:cs="Times New Roman"/>
                <w:i/>
                <w:iCs/>
                <w:sz w:val="28"/>
                <w:szCs w:val="28"/>
                <w:lang w:val="nl-NL"/>
              </w:rPr>
              <w:t>ề</w:t>
            </w:r>
            <w:r>
              <w:rPr>
                <w:rFonts w:cs="Times New Roman"/>
                <w:i/>
                <w:iCs/>
                <w:sz w:val="28"/>
                <w:szCs w:val="28"/>
                <w:lang w:val="nl-NL"/>
              </w:rPr>
              <w:t xml:space="preserve"> Euclid hãy ch</w:t>
            </w:r>
            <w:r>
              <w:rPr>
                <w:rFonts w:cs="Times New Roman"/>
                <w:i/>
                <w:iCs/>
                <w:sz w:val="28"/>
                <w:szCs w:val="28"/>
                <w:lang w:val="nl-NL"/>
              </w:rPr>
              <w:t>ỉ</w:t>
            </w:r>
            <w:r>
              <w:rPr>
                <w:rFonts w:cs="Times New Roman"/>
                <w:i/>
                <w:iCs/>
                <w:sz w:val="28"/>
                <w:szCs w:val="28"/>
                <w:lang w:val="nl-NL"/>
              </w:rPr>
              <w:t xml:space="preserve"> ra c có th</w:t>
            </w:r>
            <w:r>
              <w:rPr>
                <w:rFonts w:cs="Times New Roman"/>
                <w:i/>
                <w:iCs/>
                <w:sz w:val="28"/>
                <w:szCs w:val="28"/>
                <w:lang w:val="nl-NL"/>
              </w:rPr>
              <w:t>ể</w:t>
            </w:r>
            <w:r>
              <w:rPr>
                <w:rFonts w:cs="Times New Roman"/>
                <w:i/>
                <w:iCs/>
                <w:sz w:val="28"/>
                <w:szCs w:val="28"/>
                <w:lang w:val="nl-NL"/>
              </w:rPr>
              <w:t xml:space="preserve"> song song v</w:t>
            </w:r>
            <w:r>
              <w:rPr>
                <w:rFonts w:cs="Times New Roman"/>
                <w:i/>
                <w:iCs/>
                <w:sz w:val="28"/>
                <w:szCs w:val="28"/>
                <w:lang w:val="nl-NL"/>
              </w:rPr>
              <w:t>ớ</w:t>
            </w:r>
            <w:r>
              <w:rPr>
                <w:rFonts w:cs="Times New Roman"/>
                <w:i/>
                <w:iCs/>
                <w:sz w:val="28"/>
                <w:szCs w:val="28"/>
                <w:lang w:val="nl-NL"/>
              </w:rPr>
              <w:t>i đư</w:t>
            </w:r>
            <w:r>
              <w:rPr>
                <w:rFonts w:cs="Times New Roman"/>
                <w:i/>
                <w:iCs/>
                <w:sz w:val="28"/>
                <w:szCs w:val="28"/>
                <w:lang w:val="nl-NL"/>
              </w:rPr>
              <w:t>ờ</w:t>
            </w:r>
            <w:r>
              <w:rPr>
                <w:rFonts w:cs="Times New Roman"/>
                <w:i/>
                <w:iCs/>
                <w:sz w:val="28"/>
                <w:szCs w:val="28"/>
                <w:lang w:val="nl-NL"/>
              </w:rPr>
              <w:t>ng th</w:t>
            </w:r>
            <w:r>
              <w:rPr>
                <w:rFonts w:cs="Times New Roman"/>
                <w:i/>
                <w:iCs/>
                <w:sz w:val="28"/>
                <w:szCs w:val="28"/>
                <w:lang w:val="nl-NL"/>
              </w:rPr>
              <w:t>ẳ</w:t>
            </w:r>
            <w:r>
              <w:rPr>
                <w:rFonts w:cs="Times New Roman"/>
                <w:i/>
                <w:iCs/>
                <w:sz w:val="28"/>
                <w:szCs w:val="28"/>
                <w:lang w:val="nl-NL"/>
              </w:rPr>
              <w:t>ng b đư</w:t>
            </w:r>
            <w:r>
              <w:rPr>
                <w:rFonts w:cs="Times New Roman"/>
                <w:i/>
                <w:iCs/>
                <w:sz w:val="28"/>
                <w:szCs w:val="28"/>
                <w:lang w:val="nl-NL"/>
              </w:rPr>
              <w:t>ợ</w:t>
            </w:r>
            <w:r>
              <w:rPr>
                <w:rFonts w:cs="Times New Roman"/>
                <w:i/>
                <w:iCs/>
                <w:sz w:val="28"/>
                <w:szCs w:val="28"/>
                <w:lang w:val="nl-NL"/>
              </w:rPr>
              <w:t>c không?</w:t>
            </w:r>
            <w:r>
              <w:rPr>
                <w:rFonts w:cs="Times New Roman"/>
                <w:sz w:val="28"/>
                <w:szCs w:val="28"/>
                <w:lang w:val="nl-NL"/>
              </w:rPr>
              <w:t xml:space="preserve"> (c không song song b vì n</w:t>
            </w:r>
            <w:r>
              <w:rPr>
                <w:rFonts w:cs="Times New Roman"/>
                <w:sz w:val="28"/>
                <w:szCs w:val="28"/>
                <w:lang w:val="nl-NL"/>
              </w:rPr>
              <w:t>ế</w:t>
            </w:r>
            <w:r>
              <w:rPr>
                <w:rFonts w:cs="Times New Roman"/>
                <w:sz w:val="28"/>
                <w:szCs w:val="28"/>
                <w:lang w:val="nl-NL"/>
              </w:rPr>
              <w:t>u c song song b, mà c l</w:t>
            </w:r>
            <w:r>
              <w:rPr>
                <w:rFonts w:cs="Times New Roman"/>
                <w:sz w:val="28"/>
                <w:szCs w:val="28"/>
                <w:lang w:val="nl-NL"/>
              </w:rPr>
              <w:t>ạ</w:t>
            </w:r>
            <w:r>
              <w:rPr>
                <w:rFonts w:cs="Times New Roman"/>
                <w:sz w:val="28"/>
                <w:szCs w:val="28"/>
                <w:lang w:val="nl-NL"/>
              </w:rPr>
              <w:t>i qua M thì a và c trùng nhau).</w:t>
            </w:r>
          </w:p>
          <w:p w:rsidR="005B2E0C" w:rsidRDefault="00F54929">
            <w:pPr>
              <w:spacing w:after="0" w:line="240" w:lineRule="auto"/>
              <w:ind w:right="-1"/>
              <w:rPr>
                <w:rFonts w:cs="Times New Roman"/>
                <w:b/>
                <w:bCs/>
                <w:sz w:val="28"/>
                <w:szCs w:val="28"/>
                <w:lang w:val="nl-NL"/>
              </w:rPr>
            </w:pPr>
            <w:r>
              <w:rPr>
                <w:rFonts w:cs="Times New Roman"/>
                <w:sz w:val="28"/>
                <w:szCs w:val="28"/>
                <w:lang w:val="nl-NL"/>
              </w:rPr>
              <w:t>- HS đ</w:t>
            </w:r>
            <w:r>
              <w:rPr>
                <w:rFonts w:cs="Times New Roman"/>
                <w:sz w:val="28"/>
                <w:szCs w:val="28"/>
                <w:lang w:val="nl-NL"/>
              </w:rPr>
              <w:t>ọ</w:t>
            </w:r>
            <w:r>
              <w:rPr>
                <w:rFonts w:cs="Times New Roman"/>
                <w:sz w:val="28"/>
                <w:szCs w:val="28"/>
                <w:lang w:val="nl-NL"/>
              </w:rPr>
              <w:t>c l</w:t>
            </w:r>
            <w:r>
              <w:rPr>
                <w:rFonts w:cs="Times New Roman"/>
                <w:sz w:val="28"/>
                <w:szCs w:val="28"/>
                <w:lang w:val="nl-NL"/>
              </w:rPr>
              <w:t>ạ</w:t>
            </w:r>
            <w:r>
              <w:rPr>
                <w:rFonts w:cs="Times New Roman"/>
                <w:sz w:val="28"/>
                <w:szCs w:val="28"/>
                <w:lang w:val="nl-NL"/>
              </w:rPr>
              <w:t>i n</w:t>
            </w:r>
            <w:r>
              <w:rPr>
                <w:rFonts w:cs="Times New Roman"/>
                <w:sz w:val="28"/>
                <w:szCs w:val="28"/>
                <w:lang w:val="nl-NL"/>
              </w:rPr>
              <w:t>ộ</w:t>
            </w:r>
            <w:r>
              <w:rPr>
                <w:rFonts w:cs="Times New Roman"/>
                <w:sz w:val="28"/>
                <w:szCs w:val="28"/>
                <w:lang w:val="nl-NL"/>
              </w:rPr>
              <w:t>i dung Ví d</w:t>
            </w:r>
            <w:r>
              <w:rPr>
                <w:rFonts w:cs="Times New Roman"/>
                <w:sz w:val="28"/>
                <w:szCs w:val="28"/>
                <w:lang w:val="nl-NL"/>
              </w:rPr>
              <w:t>ụ</w:t>
            </w:r>
            <w:r>
              <w:rPr>
                <w:rFonts w:cs="Times New Roman"/>
                <w:sz w:val="28"/>
                <w:szCs w:val="28"/>
                <w:lang w:val="nl-NL"/>
              </w:rPr>
              <w:t xml:space="preserve"> trong SGK, t</w:t>
            </w:r>
            <w:r>
              <w:rPr>
                <w:rFonts w:cs="Times New Roman"/>
                <w:sz w:val="28"/>
                <w:szCs w:val="28"/>
                <w:lang w:val="nl-NL"/>
              </w:rPr>
              <w:t>ừ</w:t>
            </w:r>
            <w:r>
              <w:rPr>
                <w:rFonts w:cs="Times New Roman"/>
                <w:sz w:val="28"/>
                <w:szCs w:val="28"/>
                <w:lang w:val="nl-NL"/>
              </w:rPr>
              <w:t xml:space="preserve"> đó rút ra </w:t>
            </w:r>
            <w:r>
              <w:rPr>
                <w:rFonts w:cs="Times New Roman"/>
                <w:b/>
                <w:bCs/>
                <w:sz w:val="28"/>
                <w:szCs w:val="28"/>
                <w:lang w:val="nl-NL"/>
              </w:rPr>
              <w:t>Chú ý.</w:t>
            </w:r>
          </w:p>
          <w:p w:rsidR="005B2E0C" w:rsidRDefault="00F54929">
            <w:pPr>
              <w:spacing w:after="0" w:line="240" w:lineRule="auto"/>
              <w:ind w:right="-1"/>
              <w:rPr>
                <w:rFonts w:cs="Times New Roman"/>
                <w:sz w:val="28"/>
                <w:szCs w:val="28"/>
                <w:lang w:val="nl-NL"/>
              </w:rPr>
            </w:pPr>
            <w:r>
              <w:rPr>
                <w:rFonts w:cs="Times New Roman"/>
                <w:sz w:val="28"/>
                <w:szCs w:val="28"/>
                <w:lang w:val="nl-NL"/>
              </w:rPr>
              <w:t xml:space="preserve">- GV cho HS làm </w:t>
            </w:r>
            <w:r>
              <w:rPr>
                <w:rFonts w:cs="Times New Roman"/>
                <w:b/>
                <w:bCs/>
                <w:sz w:val="28"/>
                <w:szCs w:val="28"/>
                <w:lang w:val="nl-NL"/>
              </w:rPr>
              <w:t>Luy</w:t>
            </w:r>
            <w:r>
              <w:rPr>
                <w:rFonts w:cs="Times New Roman"/>
                <w:b/>
                <w:bCs/>
                <w:sz w:val="28"/>
                <w:szCs w:val="28"/>
                <w:lang w:val="nl-NL"/>
              </w:rPr>
              <w:t>ệ</w:t>
            </w:r>
            <w:r>
              <w:rPr>
                <w:rFonts w:cs="Times New Roman"/>
                <w:b/>
                <w:bCs/>
                <w:sz w:val="28"/>
                <w:szCs w:val="28"/>
                <w:lang w:val="nl-NL"/>
              </w:rPr>
              <w:t>n t</w:t>
            </w:r>
            <w:r>
              <w:rPr>
                <w:rFonts w:cs="Times New Roman"/>
                <w:b/>
                <w:bCs/>
                <w:sz w:val="28"/>
                <w:szCs w:val="28"/>
                <w:lang w:val="nl-NL"/>
              </w:rPr>
              <w:t>ậ</w:t>
            </w:r>
            <w:r>
              <w:rPr>
                <w:rFonts w:cs="Times New Roman"/>
                <w:b/>
                <w:bCs/>
                <w:sz w:val="28"/>
                <w:szCs w:val="28"/>
                <w:lang w:val="nl-NL"/>
              </w:rPr>
              <w:t>p 1.</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t>- HS theo dõi SGK, chú ý nghe, ti</w:t>
            </w:r>
            <w:r>
              <w:rPr>
                <w:rFonts w:cs="Times New Roman"/>
                <w:sz w:val="28"/>
                <w:szCs w:val="28"/>
              </w:rPr>
              <w:t>ế</w:t>
            </w:r>
            <w:r>
              <w:rPr>
                <w:rFonts w:cs="Times New Roman"/>
                <w:sz w:val="28"/>
                <w:szCs w:val="28"/>
              </w:rPr>
              <w:t>p nh</w:t>
            </w:r>
            <w:r>
              <w:rPr>
                <w:rFonts w:cs="Times New Roman"/>
                <w:sz w:val="28"/>
                <w:szCs w:val="28"/>
              </w:rPr>
              <w:t>ậ</w:t>
            </w:r>
            <w:r>
              <w:rPr>
                <w:rFonts w:cs="Times New Roman"/>
                <w:sz w:val="28"/>
                <w:szCs w:val="28"/>
              </w:rPr>
              <w:t>n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hoàn thành các yêu c</w:t>
            </w:r>
            <w:r>
              <w:rPr>
                <w:rFonts w:cs="Times New Roman"/>
                <w:sz w:val="28"/>
                <w:szCs w:val="28"/>
              </w:rPr>
              <w:t>ầ</w:t>
            </w:r>
            <w:r>
              <w:rPr>
                <w:rFonts w:cs="Times New Roman"/>
                <w:sz w:val="28"/>
                <w:szCs w:val="28"/>
              </w:rPr>
              <w:t>u.</w:t>
            </w:r>
          </w:p>
          <w:p w:rsidR="005B2E0C" w:rsidRDefault="00F54929">
            <w:pPr>
              <w:spacing w:before="120" w:after="120" w:line="240" w:lineRule="auto"/>
              <w:ind w:right="-1"/>
              <w:rPr>
                <w:rFonts w:cs="Times New Roman"/>
                <w:sz w:val="28"/>
                <w:szCs w:val="28"/>
              </w:rPr>
            </w:pPr>
            <w:r>
              <w:rPr>
                <w:rFonts w:cs="Times New Roman"/>
                <w:sz w:val="28"/>
                <w:szCs w:val="28"/>
              </w:rPr>
              <w:t>- HS làm theo c</w:t>
            </w:r>
            <w:r>
              <w:rPr>
                <w:rFonts w:cs="Times New Roman"/>
                <w:sz w:val="28"/>
                <w:szCs w:val="28"/>
              </w:rPr>
              <w:t>ặ</w:t>
            </w:r>
            <w:r>
              <w:rPr>
                <w:rFonts w:cs="Times New Roman"/>
                <w:sz w:val="28"/>
                <w:szCs w:val="28"/>
              </w:rPr>
              <w:t>p th</w:t>
            </w:r>
            <w:r>
              <w:rPr>
                <w:rFonts w:cs="Times New Roman"/>
                <w:sz w:val="28"/>
                <w:szCs w:val="28"/>
              </w:rPr>
              <w:t>ả</w:t>
            </w:r>
            <w:r>
              <w:rPr>
                <w:rFonts w:cs="Times New Roman"/>
                <w:sz w:val="28"/>
                <w:szCs w:val="28"/>
              </w:rPr>
              <w:t>o lu</w:t>
            </w:r>
            <w:r>
              <w:rPr>
                <w:rFonts w:cs="Times New Roman"/>
                <w:sz w:val="28"/>
                <w:szCs w:val="28"/>
              </w:rPr>
              <w:t>ậ</w:t>
            </w:r>
            <w:r>
              <w:rPr>
                <w:rFonts w:cs="Times New Roman"/>
                <w:sz w:val="28"/>
                <w:szCs w:val="28"/>
              </w:rPr>
              <w:t>n làm HĐ1.</w:t>
            </w:r>
          </w:p>
          <w:p w:rsidR="005B2E0C" w:rsidRDefault="00F54929">
            <w:pPr>
              <w:spacing w:before="120" w:after="120" w:line="240" w:lineRule="auto"/>
              <w:ind w:right="-1"/>
              <w:rPr>
                <w:rFonts w:cs="Times New Roman"/>
                <w:sz w:val="28"/>
                <w:szCs w:val="28"/>
              </w:rPr>
            </w:pPr>
            <w:r>
              <w:rPr>
                <w:rFonts w:cs="Times New Roman"/>
                <w:sz w:val="28"/>
                <w:szCs w:val="28"/>
              </w:rPr>
              <w:t>- HS suy nghĩ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 xml:space="preserve">i câu </w:t>
            </w:r>
            <w:r>
              <w:rPr>
                <w:rFonts w:cs="Times New Roman"/>
                <w:sz w:val="28"/>
                <w:szCs w:val="28"/>
              </w:rPr>
              <w:t>h</w:t>
            </w:r>
            <w:r>
              <w:rPr>
                <w:rFonts w:cs="Times New Roman"/>
                <w:sz w:val="28"/>
                <w:szCs w:val="28"/>
              </w:rPr>
              <w:t>ỏ</w:t>
            </w:r>
            <w:r>
              <w:rPr>
                <w:rFonts w:cs="Times New Roman"/>
                <w:sz w:val="28"/>
                <w:szCs w:val="28"/>
              </w:rPr>
              <w:t>i, ph</w:t>
            </w:r>
            <w:r>
              <w:rPr>
                <w:rFonts w:cs="Times New Roman"/>
                <w:sz w:val="28"/>
                <w:szCs w:val="28"/>
              </w:rPr>
              <w:t>ầ</w:t>
            </w:r>
            <w:r>
              <w:rPr>
                <w:rFonts w:cs="Times New Roman"/>
                <w:sz w:val="28"/>
                <w:szCs w:val="28"/>
              </w:rPr>
              <w:t>n Ví d</w:t>
            </w:r>
            <w:r>
              <w:rPr>
                <w:rFonts w:cs="Times New Roman"/>
                <w:sz w:val="28"/>
                <w:szCs w:val="28"/>
              </w:rPr>
              <w:t>ụ</w:t>
            </w:r>
            <w:r>
              <w:rPr>
                <w:rFonts w:cs="Times New Roman"/>
                <w:sz w:val="28"/>
                <w:szCs w:val="28"/>
              </w:rPr>
              <w:t xml:space="preserve"> và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1.</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lên b</w:t>
            </w:r>
            <w:r>
              <w:rPr>
                <w:rFonts w:cs="Times New Roman"/>
                <w:sz w:val="28"/>
                <w:szCs w:val="28"/>
              </w:rPr>
              <w:t>ả</w:t>
            </w:r>
            <w:r>
              <w:rPr>
                <w:rFonts w:cs="Times New Roman"/>
                <w:sz w:val="28"/>
                <w:szCs w:val="28"/>
              </w:rPr>
              <w:t>ng trình bày</w:t>
            </w:r>
          </w:p>
          <w:p w:rsidR="005B2E0C" w:rsidRDefault="00F54929">
            <w:pPr>
              <w:spacing w:after="0" w:line="240" w:lineRule="auto"/>
              <w:ind w:right="-1"/>
              <w:rPr>
                <w:rFonts w:cs="Times New Roman"/>
                <w:sz w:val="28"/>
                <w:szCs w:val="28"/>
              </w:rPr>
            </w:pPr>
            <w:r>
              <w:rPr>
                <w:rFonts w:cs="Times New Roman"/>
                <w:sz w:val="28"/>
                <w:szCs w:val="28"/>
              </w:rPr>
              <w:t>- M</w:t>
            </w:r>
            <w:r>
              <w:rPr>
                <w:rFonts w:cs="Times New Roman"/>
                <w:sz w:val="28"/>
                <w:szCs w:val="28"/>
              </w:rPr>
              <w:t>ộ</w:t>
            </w:r>
            <w:r>
              <w:rPr>
                <w:rFonts w:cs="Times New Roman"/>
                <w:sz w:val="28"/>
                <w:szCs w:val="28"/>
              </w:rPr>
              <w:t>t s</w:t>
            </w:r>
            <w:r>
              <w:rPr>
                <w:rFonts w:cs="Times New Roman"/>
                <w:sz w:val="28"/>
                <w:szCs w:val="28"/>
              </w:rPr>
              <w:t>ố</w:t>
            </w:r>
            <w:r>
              <w:rPr>
                <w:rFonts w:cs="Times New Roman"/>
                <w:sz w:val="28"/>
                <w:szCs w:val="28"/>
              </w:rPr>
              <w:t xml:space="preserve"> HS khác nh</w:t>
            </w:r>
            <w:r>
              <w:rPr>
                <w:rFonts w:cs="Times New Roman"/>
                <w:sz w:val="28"/>
                <w:szCs w:val="28"/>
              </w:rPr>
              <w:t>ậ</w:t>
            </w:r>
            <w:r>
              <w:rPr>
                <w:rFonts w:cs="Times New Roman"/>
                <w:sz w:val="28"/>
                <w:szCs w:val="28"/>
              </w:rPr>
              <w:t>n xét, b</w:t>
            </w:r>
            <w:r>
              <w:rPr>
                <w:rFonts w:cs="Times New Roman"/>
                <w:sz w:val="28"/>
                <w:szCs w:val="28"/>
              </w:rPr>
              <w:t>ổ</w:t>
            </w:r>
            <w:r>
              <w:rPr>
                <w:rFonts w:cs="Times New Roman"/>
                <w:sz w:val="28"/>
                <w:szCs w:val="28"/>
              </w:rPr>
              <w:t xml:space="preserve"> sung cho b</w:t>
            </w:r>
            <w:r>
              <w:rPr>
                <w:rFonts w:cs="Times New Roman"/>
                <w:sz w:val="28"/>
                <w:szCs w:val="28"/>
              </w:rPr>
              <w:t>ạ</w:t>
            </w:r>
            <w:r>
              <w:rPr>
                <w:rFonts w:cs="Times New Roman"/>
                <w:sz w:val="28"/>
                <w:szCs w:val="28"/>
              </w:rPr>
              <w:t xml:space="preserve">n. </w:t>
            </w:r>
          </w:p>
          <w:p w:rsidR="005B2E0C" w:rsidRDefault="00F54929">
            <w:pPr>
              <w:tabs>
                <w:tab w:val="left" w:pos="567"/>
                <w:tab w:val="left" w:pos="1134"/>
              </w:tabs>
              <w:spacing w:before="120" w:after="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4: K</w:t>
            </w:r>
            <w:r>
              <w:rPr>
                <w:rFonts w:cs="Times New Roman"/>
                <w:b/>
                <w:sz w:val="28"/>
                <w:szCs w:val="28"/>
              </w:rPr>
              <w:t>ế</w:t>
            </w:r>
            <w:r>
              <w:rPr>
                <w:rFonts w:cs="Times New Roman"/>
                <w:b/>
                <w:sz w:val="28"/>
                <w:szCs w:val="28"/>
              </w:rPr>
              <w:t>t lu</w:t>
            </w:r>
            <w:r>
              <w:rPr>
                <w:rFonts w:cs="Times New Roman"/>
                <w:b/>
                <w:sz w:val="28"/>
                <w:szCs w:val="28"/>
              </w:rPr>
              <w:t>ậ</w:t>
            </w:r>
            <w:r>
              <w:rPr>
                <w:rFonts w:cs="Times New Roman"/>
                <w:b/>
                <w:sz w:val="28"/>
                <w:szCs w:val="28"/>
              </w:rPr>
              <w:t>n, nh</w:t>
            </w:r>
            <w:r>
              <w:rPr>
                <w:rFonts w:cs="Times New Roman"/>
                <w:b/>
                <w:sz w:val="28"/>
                <w:szCs w:val="28"/>
              </w:rPr>
              <w:t>ậ</w:t>
            </w:r>
            <w:r>
              <w:rPr>
                <w:rFonts w:cs="Times New Roman"/>
                <w:b/>
                <w:sz w:val="28"/>
                <w:szCs w:val="28"/>
              </w:rPr>
              <w:t>n đ</w:t>
            </w:r>
            <w:r>
              <w:rPr>
                <w:rFonts w:cs="Times New Roman"/>
                <w:b/>
                <w:sz w:val="28"/>
                <w:szCs w:val="28"/>
              </w:rPr>
              <w:t>ị</w:t>
            </w:r>
            <w:r>
              <w:rPr>
                <w:rFonts w:cs="Times New Roman"/>
                <w:b/>
                <w:sz w:val="28"/>
                <w:szCs w:val="28"/>
              </w:rPr>
              <w:t xml:space="preserve">nh: </w:t>
            </w:r>
            <w:r>
              <w:rPr>
                <w:rFonts w:cs="Times New Roman"/>
                <w:sz w:val="28"/>
                <w:szCs w:val="28"/>
              </w:rPr>
              <w:t>GV t</w:t>
            </w:r>
            <w:r>
              <w:rPr>
                <w:rFonts w:cs="Times New Roman"/>
                <w:sz w:val="28"/>
                <w:szCs w:val="28"/>
              </w:rPr>
              <w:t>ổ</w:t>
            </w:r>
            <w:r>
              <w:rPr>
                <w:rFonts w:cs="Times New Roman"/>
                <w:sz w:val="28"/>
                <w:szCs w:val="28"/>
              </w:rPr>
              <w:t>ng quát lưu ý l</w:t>
            </w:r>
            <w:r>
              <w:rPr>
                <w:rFonts w:cs="Times New Roman"/>
                <w:sz w:val="28"/>
                <w:szCs w:val="28"/>
              </w:rPr>
              <w:t>ạ</w:t>
            </w:r>
            <w:r>
              <w:rPr>
                <w:rFonts w:cs="Times New Roman"/>
                <w:sz w:val="28"/>
                <w:szCs w:val="28"/>
              </w:rPr>
              <w:t>i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tr</w:t>
            </w:r>
            <w:r>
              <w:rPr>
                <w:rFonts w:cs="Times New Roman"/>
                <w:sz w:val="28"/>
                <w:szCs w:val="28"/>
              </w:rPr>
              <w:t>ọ</w:t>
            </w:r>
            <w:r>
              <w:rPr>
                <w:rFonts w:cs="Times New Roman"/>
                <w:sz w:val="28"/>
                <w:szCs w:val="28"/>
              </w:rPr>
              <w:t>ng tâm:</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tiên đ</w:t>
            </w:r>
            <w:r>
              <w:rPr>
                <w:rFonts w:cs="Times New Roman"/>
                <w:bCs/>
                <w:sz w:val="28"/>
                <w:szCs w:val="28"/>
                <w:lang w:val="nl-NL"/>
              </w:rPr>
              <w:t>ề</w:t>
            </w:r>
            <w:r>
              <w:rPr>
                <w:rFonts w:cs="Times New Roman"/>
                <w:bCs/>
                <w:sz w:val="28"/>
                <w:szCs w:val="28"/>
                <w:lang w:val="nl-NL"/>
              </w:rPr>
              <w:t xml:space="preserve"> Euclid.</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Cs/>
                <w:sz w:val="28"/>
                <w:szCs w:val="28"/>
                <w:lang w:val="nl-NL"/>
              </w:rPr>
              <w:t xml:space="preserve">+ a // b và  c </w:t>
            </w:r>
            <w:r>
              <w:rPr>
                <w:rFonts w:cs="Times New Roman"/>
                <w:bCs/>
                <w:sz w:val="28"/>
                <w:szCs w:val="28"/>
                <w:lang w:val="nl-NL"/>
              </w:rPr>
              <w:t>c</w:t>
            </w:r>
            <w:r>
              <w:rPr>
                <w:rFonts w:cs="Times New Roman"/>
                <w:bCs/>
                <w:sz w:val="28"/>
                <w:szCs w:val="28"/>
                <w:lang w:val="nl-NL"/>
              </w:rPr>
              <w:t>ắ</w:t>
            </w:r>
            <w:r>
              <w:rPr>
                <w:rFonts w:cs="Times New Roman"/>
                <w:bCs/>
                <w:sz w:val="28"/>
                <w:szCs w:val="28"/>
                <w:lang w:val="nl-NL"/>
              </w:rPr>
              <w:t>t a thì c cũng c</w:t>
            </w:r>
            <w:r>
              <w:rPr>
                <w:rFonts w:cs="Times New Roman"/>
                <w:bCs/>
                <w:sz w:val="28"/>
                <w:szCs w:val="28"/>
                <w:lang w:val="nl-NL"/>
              </w:rPr>
              <w:t>ắ</w:t>
            </w:r>
            <w:r>
              <w:rPr>
                <w:rFonts w:cs="Times New Roman"/>
                <w:bCs/>
                <w:sz w:val="28"/>
                <w:szCs w:val="28"/>
                <w:lang w:val="nl-NL"/>
              </w:rPr>
              <w:t>t b.</w:t>
            </w:r>
          </w:p>
        </w:tc>
        <w:tc>
          <w:tcPr>
            <w:tcW w:w="4395" w:type="dxa"/>
          </w:tcPr>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Cs/>
                <w:sz w:val="28"/>
                <w:szCs w:val="28"/>
                <w:lang w:val="nl-NL"/>
              </w:rPr>
              <w:lastRenderedPageBreak/>
              <w:t xml:space="preserve">1. </w:t>
            </w:r>
            <w:r>
              <w:rPr>
                <w:rFonts w:cs="Times New Roman"/>
                <w:b/>
                <w:sz w:val="28"/>
                <w:szCs w:val="28"/>
                <w:lang w:val="nl-NL"/>
              </w:rPr>
              <w:t>Tiên đ</w:t>
            </w:r>
            <w:r>
              <w:rPr>
                <w:rFonts w:cs="Times New Roman"/>
                <w:b/>
                <w:sz w:val="28"/>
                <w:szCs w:val="28"/>
                <w:lang w:val="nl-NL"/>
              </w:rPr>
              <w:t>ề</w:t>
            </w:r>
            <w:r>
              <w:rPr>
                <w:rFonts w:cs="Times New Roman"/>
                <w:b/>
                <w:sz w:val="28"/>
                <w:szCs w:val="28"/>
                <w:lang w:val="nl-NL"/>
              </w:rPr>
              <w:t xml:space="preserve"> Euclid v</w:t>
            </w:r>
            <w:r>
              <w:rPr>
                <w:rFonts w:cs="Times New Roman"/>
                <w:b/>
                <w:sz w:val="28"/>
                <w:szCs w:val="28"/>
                <w:lang w:val="nl-NL"/>
              </w:rPr>
              <w:t>ề</w:t>
            </w:r>
            <w:r>
              <w:rPr>
                <w:rFonts w:cs="Times New Roman"/>
                <w:b/>
                <w:sz w:val="28"/>
                <w:szCs w:val="28"/>
                <w:lang w:val="nl-NL"/>
              </w:rPr>
              <w:t xml:space="preserve"> đư</w:t>
            </w:r>
            <w:r>
              <w:rPr>
                <w:rFonts w:cs="Times New Roman"/>
                <w:b/>
                <w:sz w:val="28"/>
                <w:szCs w:val="28"/>
                <w:lang w:val="nl-NL"/>
              </w:rPr>
              <w:t>ờ</w:t>
            </w:r>
            <w:r>
              <w:rPr>
                <w:rFonts w:cs="Times New Roman"/>
                <w:b/>
                <w:sz w:val="28"/>
                <w:szCs w:val="28"/>
                <w:lang w:val="nl-NL"/>
              </w:rPr>
              <w:t>ng th</w:t>
            </w:r>
            <w:r>
              <w:rPr>
                <w:rFonts w:cs="Times New Roman"/>
                <w:b/>
                <w:sz w:val="28"/>
                <w:szCs w:val="28"/>
                <w:lang w:val="nl-NL"/>
              </w:rPr>
              <w:t>ẳ</w:t>
            </w:r>
            <w:r>
              <w:rPr>
                <w:rFonts w:cs="Times New Roman"/>
                <w:b/>
                <w:sz w:val="28"/>
                <w:szCs w:val="28"/>
                <w:lang w:val="nl-NL"/>
              </w:rPr>
              <w:t>ng song song</w:t>
            </w:r>
          </w:p>
          <w:p w:rsidR="005B2E0C" w:rsidRDefault="00F54929">
            <w:pPr>
              <w:tabs>
                <w:tab w:val="left" w:pos="567"/>
                <w:tab w:val="left" w:pos="1134"/>
              </w:tabs>
              <w:spacing w:before="120" w:after="0" w:line="240" w:lineRule="auto"/>
              <w:ind w:right="-1"/>
              <w:rPr>
                <w:rFonts w:cs="Times New Roman"/>
                <w:b/>
                <w:bCs/>
                <w:sz w:val="28"/>
                <w:szCs w:val="28"/>
                <w:lang w:val="nl-NL"/>
              </w:rPr>
            </w:pPr>
            <w:r>
              <w:rPr>
                <w:rFonts w:cs="Times New Roman"/>
                <w:b/>
                <w:bCs/>
                <w:sz w:val="28"/>
                <w:szCs w:val="28"/>
                <w:lang w:val="nl-NL"/>
              </w:rPr>
              <w:t xml:space="preserve">HĐ 1: </w:t>
            </w:r>
          </w:p>
          <w:p w:rsidR="005B2E0C" w:rsidRDefault="00F54929">
            <w:pPr>
              <w:tabs>
                <w:tab w:val="left" w:pos="567"/>
                <w:tab w:val="left" w:pos="1134"/>
              </w:tabs>
              <w:spacing w:before="120" w:after="0" w:line="240" w:lineRule="auto"/>
              <w:ind w:right="-1"/>
              <w:rPr>
                <w:rFonts w:cs="Times New Roman"/>
                <w:bCs/>
                <w:sz w:val="28"/>
                <w:szCs w:val="28"/>
                <w:lang w:val="nl-NL"/>
              </w:rPr>
            </w:pPr>
            <w:r>
              <w:rPr>
                <w:rFonts w:ascii="Georgia" w:hAnsiTheme="minorHAnsi" w:cs="Times New Roman"/>
                <w:bCs/>
                <w:noProof/>
                <w:sz w:val="28"/>
                <w:szCs w:val="28"/>
              </w:rPr>
              <w:lastRenderedPageBreak/>
              <w:drawing>
                <wp:inline distT="0" distB="0" distL="0" distR="0">
                  <wp:extent cx="2499360" cy="11430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7"/>
                          <a:stretch>
                            <a:fillRect/>
                          </a:stretch>
                        </pic:blipFill>
                        <pic:spPr>
                          <a:xfrm>
                            <a:off x="0" y="0"/>
                            <a:ext cx="2499577" cy="1143099"/>
                          </a:xfrm>
                          <a:prstGeom prst="rect">
                            <a:avLst/>
                          </a:prstGeom>
                        </pic:spPr>
                      </pic:pic>
                    </a:graphicData>
                  </a:graphic>
                </wp:inline>
              </w:drawing>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lang w:val="nl-NL"/>
              </w:rPr>
              <w:t>Đ</w:t>
            </w:r>
            <w:r>
              <w:rPr>
                <w:rFonts w:cs="Times New Roman"/>
                <w:bCs/>
                <w:sz w:val="28"/>
                <w:szCs w:val="28"/>
                <w:lang w:val="vi-VN"/>
              </w:rPr>
              <w:t>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b và c trùng nhau.</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Tiên đ</w:t>
            </w:r>
            <w:r>
              <w:rPr>
                <w:rFonts w:cs="Times New Roman"/>
                <w:b/>
                <w:sz w:val="28"/>
                <w:szCs w:val="28"/>
              </w:rPr>
              <w:t>ề</w:t>
            </w:r>
            <w:r>
              <w:rPr>
                <w:rFonts w:cs="Times New Roman"/>
                <w:b/>
                <w:sz w:val="28"/>
                <w:szCs w:val="28"/>
              </w:rPr>
              <w:t xml:space="preserve"> Euclid:</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Qua m</w:t>
            </w:r>
            <w:r>
              <w:rPr>
                <w:rFonts w:cs="Times New Roman"/>
                <w:bCs/>
                <w:sz w:val="28"/>
                <w:szCs w:val="28"/>
              </w:rPr>
              <w:t>ộ</w:t>
            </w:r>
            <w:r>
              <w:rPr>
                <w:rFonts w:cs="Times New Roman"/>
                <w:bCs/>
                <w:sz w:val="28"/>
                <w:szCs w:val="28"/>
              </w:rPr>
              <w:t>t đi</w:t>
            </w:r>
            <w:r>
              <w:rPr>
                <w:rFonts w:cs="Times New Roman"/>
                <w:bCs/>
                <w:sz w:val="28"/>
                <w:szCs w:val="28"/>
              </w:rPr>
              <w:t>ể</w:t>
            </w:r>
            <w:r>
              <w:rPr>
                <w:rFonts w:cs="Times New Roman"/>
                <w:bCs/>
                <w:sz w:val="28"/>
                <w:szCs w:val="28"/>
              </w:rPr>
              <w:t xml:space="preserve">m </w:t>
            </w:r>
            <w:r>
              <w:rPr>
                <w:rFonts w:cs="Times New Roman"/>
                <w:bCs/>
                <w:sz w:val="28"/>
                <w:szCs w:val="28"/>
              </w:rPr>
              <w:t>ở</w:t>
            </w:r>
            <w:r>
              <w:rPr>
                <w:rFonts w:cs="Times New Roman"/>
                <w:bCs/>
                <w:sz w:val="28"/>
                <w:szCs w:val="28"/>
              </w:rPr>
              <w:t xml:space="preserve"> ngoài m</w:t>
            </w:r>
            <w:r>
              <w:rPr>
                <w:rFonts w:cs="Times New Roman"/>
                <w:bCs/>
                <w:sz w:val="28"/>
                <w:szCs w:val="28"/>
              </w:rPr>
              <w:t>ộ</w:t>
            </w:r>
            <w:r>
              <w:rPr>
                <w:rFonts w:cs="Times New Roman"/>
                <w:bCs/>
                <w:sz w:val="28"/>
                <w:szCs w:val="28"/>
              </w:rPr>
              <w:t>t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ch</w:t>
            </w:r>
            <w:r>
              <w:rPr>
                <w:rFonts w:cs="Times New Roman"/>
                <w:bCs/>
                <w:sz w:val="28"/>
                <w:szCs w:val="28"/>
              </w:rPr>
              <w:t>ỉ</w:t>
            </w:r>
            <w:r>
              <w:rPr>
                <w:rFonts w:cs="Times New Roman"/>
                <w:bCs/>
                <w:sz w:val="28"/>
                <w:szCs w:val="28"/>
              </w:rPr>
              <w:t xml:space="preserve"> có m</w:t>
            </w:r>
            <w:r>
              <w:rPr>
                <w:rFonts w:cs="Times New Roman"/>
                <w:bCs/>
                <w:sz w:val="28"/>
                <w:szCs w:val="28"/>
              </w:rPr>
              <w:t>ộ</w:t>
            </w:r>
            <w:r>
              <w:rPr>
                <w:rFonts w:cs="Times New Roman"/>
                <w:bCs/>
                <w:sz w:val="28"/>
                <w:szCs w:val="28"/>
              </w:rPr>
              <w:t>t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song song v</w:t>
            </w:r>
            <w:r>
              <w:rPr>
                <w:rFonts w:cs="Times New Roman"/>
                <w:bCs/>
                <w:sz w:val="28"/>
                <w:szCs w:val="28"/>
              </w:rPr>
              <w:t>ớ</w:t>
            </w:r>
            <w:r>
              <w:rPr>
                <w:rFonts w:cs="Times New Roman"/>
                <w:bCs/>
                <w:sz w:val="28"/>
                <w:szCs w:val="28"/>
              </w:rPr>
              <w:t>i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đó.</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Nh</w:t>
            </w:r>
            <w:r>
              <w:rPr>
                <w:rFonts w:cs="Times New Roman"/>
                <w:b/>
                <w:sz w:val="28"/>
                <w:szCs w:val="28"/>
              </w:rPr>
              <w:t>ậ</w:t>
            </w:r>
            <w:r>
              <w:rPr>
                <w:rFonts w:cs="Times New Roman"/>
                <w:b/>
                <w:sz w:val="28"/>
                <w:szCs w:val="28"/>
              </w:rPr>
              <w:t>n xét:</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N</w:t>
            </w:r>
            <w:r>
              <w:rPr>
                <w:rFonts w:cs="Times New Roman"/>
                <w:bCs/>
                <w:sz w:val="28"/>
                <w:szCs w:val="28"/>
              </w:rPr>
              <w:t>ế</w:t>
            </w:r>
            <w:r>
              <w:rPr>
                <w:rFonts w:cs="Times New Roman"/>
                <w:bCs/>
                <w:sz w:val="28"/>
                <w:szCs w:val="28"/>
              </w:rPr>
              <w:t>u đi</w:t>
            </w:r>
            <w:r>
              <w:rPr>
                <w:rFonts w:cs="Times New Roman"/>
                <w:bCs/>
                <w:sz w:val="28"/>
                <w:szCs w:val="28"/>
              </w:rPr>
              <w:t>ể</w:t>
            </w:r>
            <w:r>
              <w:rPr>
                <w:rFonts w:cs="Times New Roman"/>
                <w:bCs/>
                <w:sz w:val="28"/>
                <w:szCs w:val="28"/>
              </w:rPr>
              <w:t>m M n</w:t>
            </w:r>
            <w:r>
              <w:rPr>
                <w:rFonts w:cs="Times New Roman"/>
                <w:bCs/>
                <w:sz w:val="28"/>
                <w:szCs w:val="28"/>
              </w:rPr>
              <w:t>ằ</w:t>
            </w:r>
            <w:r>
              <w:rPr>
                <w:rFonts w:cs="Times New Roman"/>
                <w:bCs/>
                <w:sz w:val="28"/>
                <w:szCs w:val="28"/>
              </w:rPr>
              <w:t>m ngoài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w:t>
            </w:r>
            <w:r>
              <w:rPr>
                <w:rFonts w:cs="Times New Roman"/>
                <w:bCs/>
                <w:sz w:val="28"/>
                <w:szCs w:val="28"/>
              </w:rPr>
              <w:t xml:space="preserve"> a thì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b đi qua M và song song v</w:t>
            </w:r>
            <w:r>
              <w:rPr>
                <w:rFonts w:cs="Times New Roman"/>
                <w:bCs/>
                <w:sz w:val="28"/>
                <w:szCs w:val="28"/>
              </w:rPr>
              <w:t>ớ</w:t>
            </w:r>
            <w:r>
              <w:rPr>
                <w:rFonts w:cs="Times New Roman"/>
                <w:bCs/>
                <w:sz w:val="28"/>
                <w:szCs w:val="28"/>
              </w:rPr>
              <w:t>i a là duy nh</w:t>
            </w:r>
            <w:r>
              <w:rPr>
                <w:rFonts w:cs="Times New Roman"/>
                <w:bCs/>
                <w:sz w:val="28"/>
                <w:szCs w:val="28"/>
              </w:rPr>
              <w:t>ấ</w:t>
            </w:r>
            <w:r>
              <w:rPr>
                <w:rFonts w:cs="Times New Roman"/>
                <w:bCs/>
                <w:sz w:val="28"/>
                <w:szCs w:val="28"/>
              </w:rPr>
              <w:t>t.</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Ví d</w:t>
            </w:r>
            <w:r>
              <w:rPr>
                <w:rFonts w:cs="Times New Roman"/>
                <w:b/>
                <w:sz w:val="28"/>
                <w:szCs w:val="28"/>
              </w:rPr>
              <w:t>ụ</w:t>
            </w:r>
            <w:r>
              <w:rPr>
                <w:rFonts w:cs="Times New Roman"/>
                <w:b/>
                <w:sz w:val="28"/>
                <w:szCs w:val="28"/>
              </w:rPr>
              <w:t xml:space="preserve"> 1 (SGK -tr51)</w:t>
            </w:r>
          </w:p>
          <w:p w:rsidR="005B2E0C" w:rsidRDefault="005B2E0C">
            <w:pPr>
              <w:tabs>
                <w:tab w:val="left" w:pos="567"/>
                <w:tab w:val="left" w:pos="1134"/>
              </w:tabs>
              <w:spacing w:before="120" w:after="0" w:line="240" w:lineRule="auto"/>
              <w:ind w:right="-1"/>
              <w:rPr>
                <w:rFonts w:cs="Times New Roman"/>
                <w:b/>
                <w:sz w:val="28"/>
                <w:szCs w:val="28"/>
              </w:rPr>
            </w:pPr>
          </w:p>
          <w:p w:rsidR="005B2E0C" w:rsidRDefault="005B2E0C">
            <w:pPr>
              <w:tabs>
                <w:tab w:val="left" w:pos="567"/>
                <w:tab w:val="left" w:pos="1134"/>
              </w:tabs>
              <w:spacing w:before="120" w:after="0" w:line="240" w:lineRule="auto"/>
              <w:ind w:right="-1"/>
              <w:rPr>
                <w:rFonts w:cs="Times New Roman"/>
                <w:b/>
                <w:sz w:val="28"/>
                <w:szCs w:val="28"/>
              </w:rPr>
            </w:pPr>
          </w:p>
          <w:p w:rsidR="005B2E0C" w:rsidRDefault="005B2E0C">
            <w:pPr>
              <w:tabs>
                <w:tab w:val="left" w:pos="567"/>
                <w:tab w:val="left" w:pos="1134"/>
              </w:tabs>
              <w:spacing w:before="120" w:after="0" w:line="240" w:lineRule="auto"/>
              <w:ind w:right="-1"/>
              <w:rPr>
                <w:rFonts w:cs="Times New Roman"/>
                <w:b/>
                <w:sz w:val="28"/>
                <w:szCs w:val="28"/>
              </w:rPr>
            </w:pP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Chú ý:</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T</w:t>
            </w:r>
            <w:r>
              <w:rPr>
                <w:rFonts w:cs="Times New Roman"/>
                <w:bCs/>
                <w:sz w:val="28"/>
                <w:szCs w:val="28"/>
              </w:rPr>
              <w:t>ừ</w:t>
            </w:r>
            <w:r>
              <w:rPr>
                <w:rFonts w:cs="Times New Roman"/>
                <w:bCs/>
                <w:sz w:val="28"/>
                <w:szCs w:val="28"/>
              </w:rPr>
              <w:t xml:space="preserve"> tiên đ</w:t>
            </w:r>
            <w:r>
              <w:rPr>
                <w:rFonts w:cs="Times New Roman"/>
                <w:bCs/>
                <w:sz w:val="28"/>
                <w:szCs w:val="28"/>
              </w:rPr>
              <w:t>ề</w:t>
            </w:r>
            <w:r>
              <w:rPr>
                <w:rFonts w:cs="Times New Roman"/>
                <w:bCs/>
                <w:sz w:val="28"/>
                <w:szCs w:val="28"/>
              </w:rPr>
              <w:t xml:space="preserve"> Euclid ta suy ra đư</w:t>
            </w:r>
            <w:r>
              <w:rPr>
                <w:rFonts w:cs="Times New Roman"/>
                <w:bCs/>
                <w:sz w:val="28"/>
                <w:szCs w:val="28"/>
              </w:rPr>
              <w:t>ợ</w:t>
            </w:r>
            <w:r>
              <w:rPr>
                <w:rFonts w:cs="Times New Roman"/>
                <w:bCs/>
                <w:sz w:val="28"/>
                <w:szCs w:val="28"/>
              </w:rPr>
              <w:t>c: N</w:t>
            </w:r>
            <w:r>
              <w:rPr>
                <w:rFonts w:cs="Times New Roman"/>
                <w:bCs/>
                <w:sz w:val="28"/>
                <w:szCs w:val="28"/>
              </w:rPr>
              <w:t>ế</w:t>
            </w:r>
            <w:r>
              <w:rPr>
                <w:rFonts w:cs="Times New Roman"/>
                <w:bCs/>
                <w:sz w:val="28"/>
                <w:szCs w:val="28"/>
              </w:rPr>
              <w:t>u m</w:t>
            </w:r>
            <w:r>
              <w:rPr>
                <w:rFonts w:cs="Times New Roman"/>
                <w:bCs/>
                <w:sz w:val="28"/>
                <w:szCs w:val="28"/>
              </w:rPr>
              <w:t>ộ</w:t>
            </w:r>
            <w:r>
              <w:rPr>
                <w:rFonts w:cs="Times New Roman"/>
                <w:bCs/>
                <w:sz w:val="28"/>
                <w:szCs w:val="28"/>
              </w:rPr>
              <w:t>t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c</w:t>
            </w:r>
            <w:r>
              <w:rPr>
                <w:rFonts w:cs="Times New Roman"/>
                <w:bCs/>
                <w:sz w:val="28"/>
                <w:szCs w:val="28"/>
              </w:rPr>
              <w:t>ắ</w:t>
            </w:r>
            <w:r>
              <w:rPr>
                <w:rFonts w:cs="Times New Roman"/>
                <w:bCs/>
                <w:sz w:val="28"/>
                <w:szCs w:val="28"/>
              </w:rPr>
              <w:t>t m</w:t>
            </w:r>
            <w:r>
              <w:rPr>
                <w:rFonts w:cs="Times New Roman"/>
                <w:bCs/>
                <w:sz w:val="28"/>
                <w:szCs w:val="28"/>
              </w:rPr>
              <w:t>ộ</w:t>
            </w:r>
            <w:r>
              <w:rPr>
                <w:rFonts w:cs="Times New Roman"/>
                <w:bCs/>
                <w:sz w:val="28"/>
                <w:szCs w:val="28"/>
              </w:rPr>
              <w:t>t trong hai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song song thì nó cũng c</w:t>
            </w:r>
            <w:r>
              <w:rPr>
                <w:rFonts w:cs="Times New Roman"/>
                <w:bCs/>
                <w:sz w:val="28"/>
                <w:szCs w:val="28"/>
              </w:rPr>
              <w:t>ắ</w:t>
            </w:r>
            <w:r>
              <w:rPr>
                <w:rFonts w:cs="Times New Roman"/>
                <w:bCs/>
                <w:sz w:val="28"/>
                <w:szCs w:val="28"/>
              </w:rPr>
              <w:t>t đư</w:t>
            </w:r>
            <w:r>
              <w:rPr>
                <w:rFonts w:cs="Times New Roman"/>
                <w:bCs/>
                <w:sz w:val="28"/>
                <w:szCs w:val="28"/>
              </w:rPr>
              <w:t>ờ</w:t>
            </w:r>
            <w:r>
              <w:rPr>
                <w:rFonts w:cs="Times New Roman"/>
                <w:bCs/>
                <w:sz w:val="28"/>
                <w:szCs w:val="28"/>
              </w:rPr>
              <w:t>ng th</w:t>
            </w:r>
            <w:r>
              <w:rPr>
                <w:rFonts w:cs="Times New Roman"/>
                <w:bCs/>
                <w:sz w:val="28"/>
                <w:szCs w:val="28"/>
              </w:rPr>
              <w:t>ẳ</w:t>
            </w:r>
            <w:r>
              <w:rPr>
                <w:rFonts w:cs="Times New Roman"/>
                <w:bCs/>
                <w:sz w:val="28"/>
                <w:szCs w:val="28"/>
              </w:rPr>
              <w:t>ng còn l</w:t>
            </w:r>
            <w:r>
              <w:rPr>
                <w:rFonts w:cs="Times New Roman"/>
                <w:bCs/>
                <w:sz w:val="28"/>
                <w:szCs w:val="28"/>
              </w:rPr>
              <w:t>ạ</w:t>
            </w:r>
            <w:r>
              <w:rPr>
                <w:rFonts w:cs="Times New Roman"/>
                <w:bCs/>
                <w:sz w:val="28"/>
                <w:szCs w:val="28"/>
              </w:rPr>
              <w:t>i.</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Luy</w:t>
            </w:r>
            <w:r>
              <w:rPr>
                <w:rFonts w:cs="Times New Roman"/>
                <w:b/>
                <w:sz w:val="28"/>
                <w:szCs w:val="28"/>
              </w:rPr>
              <w:t>ệ</w:t>
            </w:r>
            <w:r>
              <w:rPr>
                <w:rFonts w:cs="Times New Roman"/>
                <w:b/>
                <w:sz w:val="28"/>
                <w:szCs w:val="28"/>
              </w:rPr>
              <w:t>n t</w:t>
            </w:r>
            <w:r>
              <w:rPr>
                <w:rFonts w:cs="Times New Roman"/>
                <w:b/>
                <w:sz w:val="28"/>
                <w:szCs w:val="28"/>
              </w:rPr>
              <w:t>ậ</w:t>
            </w:r>
            <w:r>
              <w:rPr>
                <w:rFonts w:cs="Times New Roman"/>
                <w:b/>
                <w:sz w:val="28"/>
                <w:szCs w:val="28"/>
              </w:rPr>
              <w:t>p 1:</w:t>
            </w:r>
          </w:p>
          <w:p w:rsidR="005B2E0C" w:rsidRDefault="00F54929">
            <w:pPr>
              <w:tabs>
                <w:tab w:val="left" w:pos="567"/>
                <w:tab w:val="left" w:pos="1134"/>
              </w:tabs>
              <w:spacing w:before="120" w:after="0" w:line="240" w:lineRule="auto"/>
              <w:ind w:right="-1"/>
              <w:rPr>
                <w:rFonts w:cs="Times New Roman"/>
                <w:bCs/>
                <w:sz w:val="28"/>
                <w:szCs w:val="28"/>
              </w:rPr>
            </w:pPr>
            <w:r>
              <w:rPr>
                <w:rFonts w:cs="Times New Roman"/>
                <w:bCs/>
                <w:sz w:val="28"/>
                <w:szCs w:val="28"/>
              </w:rPr>
              <w:t>Phát bi</w:t>
            </w:r>
            <w:r>
              <w:rPr>
                <w:rFonts w:cs="Times New Roman"/>
                <w:bCs/>
                <w:sz w:val="28"/>
                <w:szCs w:val="28"/>
              </w:rPr>
              <w:t>ể</w:t>
            </w:r>
            <w:r>
              <w:rPr>
                <w:rFonts w:cs="Times New Roman"/>
                <w:bCs/>
                <w:sz w:val="28"/>
                <w:szCs w:val="28"/>
              </w:rPr>
              <w:t>u đúng: (1).</w:t>
            </w:r>
          </w:p>
        </w:tc>
      </w:tr>
    </w:tbl>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lastRenderedPageBreak/>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2: Tính ch</w:t>
      </w:r>
      <w:r>
        <w:rPr>
          <w:rFonts w:cs="Times New Roman"/>
          <w:b/>
          <w:sz w:val="28"/>
          <w:szCs w:val="28"/>
          <w:lang w:val="nl-NL"/>
        </w:rPr>
        <w:t>ấ</w:t>
      </w:r>
      <w:r>
        <w:rPr>
          <w:rFonts w:cs="Times New Roman"/>
          <w:b/>
          <w:sz w:val="28"/>
          <w:szCs w:val="28"/>
          <w:lang w:val="nl-NL"/>
        </w:rPr>
        <w:t>t c</w:t>
      </w:r>
      <w:r>
        <w:rPr>
          <w:rFonts w:cs="Times New Roman"/>
          <w:b/>
          <w:sz w:val="28"/>
          <w:szCs w:val="28"/>
          <w:lang w:val="nl-NL"/>
        </w:rPr>
        <w:t>ủ</w:t>
      </w:r>
      <w:r>
        <w:rPr>
          <w:rFonts w:cs="Times New Roman"/>
          <w:b/>
          <w:sz w:val="28"/>
          <w:szCs w:val="28"/>
          <w:lang w:val="nl-NL"/>
        </w:rPr>
        <w:t>a hai đư</w:t>
      </w:r>
      <w:r>
        <w:rPr>
          <w:rFonts w:cs="Times New Roman"/>
          <w:b/>
          <w:sz w:val="28"/>
          <w:szCs w:val="28"/>
          <w:lang w:val="nl-NL"/>
        </w:rPr>
        <w:t>ờ</w:t>
      </w:r>
      <w:r>
        <w:rPr>
          <w:rFonts w:cs="Times New Roman"/>
          <w:b/>
          <w:sz w:val="28"/>
          <w:szCs w:val="28"/>
          <w:lang w:val="nl-NL"/>
        </w:rPr>
        <w:t>ng th</w:t>
      </w:r>
      <w:r>
        <w:rPr>
          <w:rFonts w:cs="Times New Roman"/>
          <w:b/>
          <w:sz w:val="28"/>
          <w:szCs w:val="28"/>
          <w:lang w:val="nl-NL"/>
        </w:rPr>
        <w:t>ẳ</w:t>
      </w:r>
      <w:r>
        <w:rPr>
          <w:rFonts w:cs="Times New Roman"/>
          <w:b/>
          <w:sz w:val="28"/>
          <w:szCs w:val="28"/>
          <w:lang w:val="nl-NL"/>
        </w:rPr>
        <w:t>ng song song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spacing w:line="240" w:lineRule="auto"/>
        <w:ind w:right="-1"/>
        <w:rPr>
          <w:rFonts w:cs="Times New Roman"/>
          <w:sz w:val="28"/>
          <w:szCs w:val="28"/>
        </w:rPr>
      </w:pPr>
      <w:r>
        <w:rPr>
          <w:rFonts w:cs="Times New Roman"/>
          <w:sz w:val="28"/>
          <w:szCs w:val="28"/>
        </w:rPr>
        <w:lastRenderedPageBreak/>
        <w:t>- Mô t</w:t>
      </w:r>
      <w:r>
        <w:rPr>
          <w:rFonts w:cs="Times New Roman"/>
          <w:sz w:val="28"/>
          <w:szCs w:val="28"/>
        </w:rPr>
        <w:t>ả</w:t>
      </w:r>
      <w:r>
        <w:rPr>
          <w:rFonts w:cs="Times New Roman"/>
          <w:sz w:val="28"/>
          <w:szCs w:val="28"/>
        </w:rPr>
        <w:t xml:space="preserve"> m</w:t>
      </w:r>
      <w:r>
        <w:rPr>
          <w:rFonts w:cs="Times New Roman"/>
          <w:sz w:val="28"/>
          <w:szCs w:val="28"/>
        </w:rPr>
        <w:t>ộ</w:t>
      </w:r>
      <w:r>
        <w:rPr>
          <w:rFonts w:cs="Times New Roman"/>
          <w:sz w:val="28"/>
          <w:szCs w:val="28"/>
        </w:rPr>
        <w:t>t s</w:t>
      </w:r>
      <w:r>
        <w:rPr>
          <w:rFonts w:cs="Times New Roman"/>
          <w:sz w:val="28"/>
          <w:szCs w:val="28"/>
        </w:rPr>
        <w:t>ố</w:t>
      </w:r>
      <w:r>
        <w:rPr>
          <w:rFonts w:cs="Times New Roman"/>
          <w:sz w:val="28"/>
          <w:szCs w:val="28"/>
        </w:rPr>
        <w:t xml:space="preserve"> tính ch</w:t>
      </w:r>
      <w:r>
        <w:rPr>
          <w:rFonts w:cs="Times New Roman"/>
          <w:sz w:val="28"/>
          <w:szCs w:val="28"/>
        </w:rPr>
        <w:t>ấ</w:t>
      </w:r>
      <w:r>
        <w:rPr>
          <w:rFonts w:cs="Times New Roman"/>
          <w:sz w:val="28"/>
          <w:szCs w:val="28"/>
        </w:rPr>
        <w:t>t c</w:t>
      </w:r>
      <w:r>
        <w:rPr>
          <w:rFonts w:cs="Times New Roman"/>
          <w:sz w:val="28"/>
          <w:szCs w:val="28"/>
        </w:rPr>
        <w:t>ủ</w:t>
      </w:r>
      <w:r>
        <w:rPr>
          <w:rFonts w:cs="Times New Roman"/>
          <w:sz w:val="28"/>
          <w:szCs w:val="28"/>
        </w:rPr>
        <w:t>a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w:t>
      </w:r>
    </w:p>
    <w:p w:rsidR="005B2E0C" w:rsidRDefault="00F54929">
      <w:pPr>
        <w:spacing w:line="240" w:lineRule="auto"/>
        <w:ind w:right="-1"/>
        <w:rPr>
          <w:rFonts w:cs="Times New Roman"/>
          <w:sz w:val="28"/>
          <w:szCs w:val="28"/>
        </w:rPr>
      </w:pPr>
      <w:r>
        <w:rPr>
          <w:rFonts w:cs="Times New Roman"/>
          <w:sz w:val="28"/>
          <w:szCs w:val="28"/>
        </w:rPr>
        <w:t>- Tìm hi</w:t>
      </w:r>
      <w:r>
        <w:rPr>
          <w:rFonts w:cs="Times New Roman"/>
          <w:sz w:val="28"/>
          <w:szCs w:val="28"/>
        </w:rPr>
        <w:t>ể</w:t>
      </w:r>
      <w:r>
        <w:rPr>
          <w:rFonts w:cs="Times New Roman"/>
          <w:sz w:val="28"/>
          <w:szCs w:val="28"/>
        </w:rPr>
        <w:t>u cách trình bày m</w:t>
      </w:r>
      <w:r>
        <w:rPr>
          <w:rFonts w:cs="Times New Roman"/>
          <w:sz w:val="28"/>
          <w:szCs w:val="28"/>
        </w:rPr>
        <w:t>ộ</w:t>
      </w:r>
      <w:r>
        <w:rPr>
          <w:rFonts w:cs="Times New Roman"/>
          <w:sz w:val="28"/>
          <w:szCs w:val="28"/>
        </w:rPr>
        <w:t>t bài tính góc d</w:t>
      </w:r>
      <w:r>
        <w:rPr>
          <w:rFonts w:cs="Times New Roman"/>
          <w:sz w:val="28"/>
          <w:szCs w:val="28"/>
        </w:rPr>
        <w:t>ự</w:t>
      </w:r>
      <w:r>
        <w:rPr>
          <w:rFonts w:cs="Times New Roman"/>
          <w:sz w:val="28"/>
          <w:szCs w:val="28"/>
        </w:rPr>
        <w:t>a vào tính ch</w:t>
      </w:r>
      <w:r>
        <w:rPr>
          <w:rFonts w:cs="Times New Roman"/>
          <w:sz w:val="28"/>
          <w:szCs w:val="28"/>
        </w:rPr>
        <w:t>ấ</w:t>
      </w:r>
      <w:r>
        <w:rPr>
          <w:rFonts w:cs="Times New Roman"/>
          <w:sz w:val="28"/>
          <w:szCs w:val="28"/>
        </w:rPr>
        <w:t>t c</w:t>
      </w:r>
      <w:r>
        <w:rPr>
          <w:rFonts w:cs="Times New Roman"/>
          <w:sz w:val="28"/>
          <w:szCs w:val="28"/>
        </w:rPr>
        <w:t>ủ</w:t>
      </w:r>
      <w:r>
        <w:rPr>
          <w:rFonts w:cs="Times New Roman"/>
          <w:sz w:val="28"/>
          <w:szCs w:val="28"/>
        </w:rPr>
        <w:t>a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w:t>
      </w:r>
    </w:p>
    <w:p w:rsidR="005B2E0C" w:rsidRDefault="00F54929">
      <w:pPr>
        <w:spacing w:line="240" w:lineRule="auto"/>
        <w:ind w:right="-1"/>
        <w:rPr>
          <w:rFonts w:cs="Times New Roman"/>
          <w:sz w:val="28"/>
          <w:szCs w:val="28"/>
        </w:rPr>
      </w:pPr>
      <w:r>
        <w:rPr>
          <w:rFonts w:cs="Times New Roman"/>
          <w:sz w:val="28"/>
          <w:szCs w:val="28"/>
        </w:rPr>
        <w:t>- Áp d</w:t>
      </w:r>
      <w:r>
        <w:rPr>
          <w:rFonts w:cs="Times New Roman"/>
          <w:sz w:val="28"/>
          <w:szCs w:val="28"/>
        </w:rPr>
        <w:t>ụ</w:t>
      </w:r>
      <w:r>
        <w:rPr>
          <w:rFonts w:cs="Times New Roman"/>
          <w:sz w:val="28"/>
          <w:szCs w:val="28"/>
        </w:rPr>
        <w:t>ng tính ch</w:t>
      </w:r>
      <w:r>
        <w:rPr>
          <w:rFonts w:cs="Times New Roman"/>
          <w:sz w:val="28"/>
          <w:szCs w:val="28"/>
        </w:rPr>
        <w:t>ấ</w:t>
      </w:r>
      <w:r>
        <w:rPr>
          <w:rFonts w:cs="Times New Roman"/>
          <w:sz w:val="28"/>
          <w:szCs w:val="28"/>
        </w:rPr>
        <w:t>t đã h</w:t>
      </w:r>
      <w:r>
        <w:rPr>
          <w:rFonts w:cs="Times New Roman"/>
          <w:sz w:val="28"/>
          <w:szCs w:val="28"/>
        </w:rPr>
        <w:t>ọ</w:t>
      </w:r>
      <w:r>
        <w:rPr>
          <w:rFonts w:cs="Times New Roman"/>
          <w:sz w:val="28"/>
          <w:szCs w:val="28"/>
        </w:rPr>
        <w:t>c làm bài t</w:t>
      </w:r>
      <w:r>
        <w:rPr>
          <w:rFonts w:cs="Times New Roman"/>
          <w:sz w:val="28"/>
          <w:szCs w:val="28"/>
        </w:rPr>
        <w:t>ậ</w:t>
      </w:r>
      <w:r>
        <w:rPr>
          <w:rFonts w:cs="Times New Roman"/>
          <w:sz w:val="28"/>
          <w:szCs w:val="28"/>
        </w:rPr>
        <w:t>p.</w:t>
      </w:r>
    </w:p>
    <w:p w:rsidR="005B2E0C" w:rsidRDefault="00F54929">
      <w:pPr>
        <w:pStyle w:val="NoSpacing"/>
        <w:spacing w:line="240" w:lineRule="auto"/>
        <w:ind w:right="-1"/>
        <w:rPr>
          <w:b/>
          <w:szCs w:val="28"/>
          <w:lang w:val="nl-NL"/>
        </w:rPr>
      </w:pPr>
      <w:r>
        <w:rPr>
          <w:b/>
          <w:szCs w:val="28"/>
          <w:lang w:val="nl-NL"/>
        </w:rPr>
        <w:t>b) N</w:t>
      </w:r>
      <w:r>
        <w:rPr>
          <w:b/>
          <w:szCs w:val="28"/>
          <w:lang w:val="nl-NL"/>
        </w:rPr>
        <w:t>ộ</w:t>
      </w:r>
      <w:r>
        <w:rPr>
          <w:b/>
          <w:szCs w:val="28"/>
          <w:lang w:val="nl-NL"/>
        </w:rPr>
        <w:t xml:space="preserve">i dung: </w:t>
      </w:r>
      <w:r>
        <w:rPr>
          <w:szCs w:val="28"/>
          <w:lang w:val="nl-NL"/>
        </w:rPr>
        <w:t>HS quan sát SGK đ</w:t>
      </w:r>
      <w:r>
        <w:rPr>
          <w:szCs w:val="28"/>
          <w:lang w:val="nl-NL"/>
        </w:rPr>
        <w:t>ể</w:t>
      </w:r>
      <w:r>
        <w:rPr>
          <w:szCs w:val="28"/>
          <w:lang w:val="nl-NL"/>
        </w:rPr>
        <w:t xml:space="preserve"> tìm hi</w:t>
      </w:r>
      <w:r>
        <w:rPr>
          <w:szCs w:val="28"/>
          <w:lang w:val="nl-NL"/>
        </w:rPr>
        <w:t>ể</w:t>
      </w:r>
      <w:r>
        <w:rPr>
          <w:szCs w:val="28"/>
          <w:lang w:val="nl-NL"/>
        </w:rPr>
        <w:t>u n</w:t>
      </w:r>
      <w:r>
        <w:rPr>
          <w:szCs w:val="28"/>
          <w:lang w:val="nl-NL"/>
        </w:rPr>
        <w:t>ộ</w:t>
      </w:r>
      <w:r>
        <w:rPr>
          <w:szCs w:val="28"/>
          <w:lang w:val="nl-NL"/>
        </w:rPr>
        <w:t>i dung ki</w:t>
      </w:r>
      <w:r>
        <w:rPr>
          <w:szCs w:val="28"/>
          <w:lang w:val="nl-NL"/>
        </w:rPr>
        <w:t>ế</w:t>
      </w:r>
      <w:r>
        <w:rPr>
          <w:szCs w:val="28"/>
          <w:lang w:val="nl-NL"/>
        </w:rPr>
        <w:t>n th</w:t>
      </w:r>
      <w:r>
        <w:rPr>
          <w:szCs w:val="28"/>
          <w:lang w:val="nl-NL"/>
        </w:rPr>
        <w:t>ứ</w:t>
      </w:r>
      <w:r>
        <w:rPr>
          <w:szCs w:val="28"/>
          <w:lang w:val="nl-NL"/>
        </w:rPr>
        <w:t>c theo yêu c</w:t>
      </w:r>
      <w:r>
        <w:rPr>
          <w:szCs w:val="28"/>
          <w:lang w:val="nl-NL"/>
        </w:rPr>
        <w:t>ầ</w:t>
      </w:r>
      <w:r>
        <w:rPr>
          <w:szCs w:val="28"/>
          <w:lang w:val="nl-NL"/>
        </w:rPr>
        <w:t>u c</w:t>
      </w:r>
      <w:r>
        <w:rPr>
          <w:szCs w:val="28"/>
          <w:lang w:val="nl-NL"/>
        </w:rPr>
        <w:t>ủ</w:t>
      </w:r>
      <w:r>
        <w:rPr>
          <w:szCs w:val="28"/>
          <w:lang w:val="nl-NL"/>
        </w:rPr>
        <w:t>a GV, làm HĐ 2, Luy</w:t>
      </w:r>
      <w:r>
        <w:rPr>
          <w:szCs w:val="28"/>
          <w:lang w:val="nl-NL"/>
        </w:rPr>
        <w:t>ệ</w:t>
      </w:r>
      <w:r>
        <w:rPr>
          <w:szCs w:val="28"/>
          <w:lang w:val="nl-NL"/>
        </w:rPr>
        <w:t>n t</w:t>
      </w:r>
      <w:r>
        <w:rPr>
          <w:szCs w:val="28"/>
          <w:lang w:val="nl-NL"/>
        </w:rPr>
        <w:t>ậ</w:t>
      </w:r>
      <w:r>
        <w:rPr>
          <w:szCs w:val="28"/>
          <w:lang w:val="nl-NL"/>
        </w:rPr>
        <w:t>p 2, đ</w:t>
      </w:r>
      <w:r>
        <w:rPr>
          <w:szCs w:val="28"/>
          <w:lang w:val="nl-NL"/>
        </w:rPr>
        <w:t>ọ</w:t>
      </w:r>
      <w:r>
        <w:rPr>
          <w:szCs w:val="28"/>
          <w:lang w:val="nl-NL"/>
        </w:rPr>
        <w:t>c hi</w:t>
      </w:r>
      <w:r>
        <w:rPr>
          <w:szCs w:val="28"/>
          <w:lang w:val="nl-NL"/>
        </w:rPr>
        <w:t>ể</w:t>
      </w:r>
      <w:r>
        <w:rPr>
          <w:szCs w:val="28"/>
          <w:lang w:val="nl-NL"/>
        </w:rPr>
        <w:t>u Ví d</w:t>
      </w:r>
      <w:r>
        <w:rPr>
          <w:szCs w:val="28"/>
          <w:lang w:val="nl-NL"/>
        </w:rPr>
        <w:t>ụ</w:t>
      </w:r>
      <w:r>
        <w:rPr>
          <w:szCs w:val="28"/>
          <w:lang w:val="nl-NL"/>
        </w:rPr>
        <w:t xml:space="preserve"> 2.</w:t>
      </w:r>
    </w:p>
    <w:p w:rsidR="005B2E0C" w:rsidRDefault="00F54929">
      <w:pPr>
        <w:spacing w:line="240" w:lineRule="auto"/>
        <w:ind w:right="-1"/>
        <w:rPr>
          <w:rFonts w:cs="Times New Roman"/>
          <w:b/>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nêu đư</w:t>
      </w:r>
      <w:r>
        <w:rPr>
          <w:rFonts w:cs="Times New Roman"/>
          <w:sz w:val="28"/>
          <w:szCs w:val="28"/>
          <w:lang w:val="nl-NL"/>
        </w:rPr>
        <w:t>ợ</w:t>
      </w:r>
      <w:r>
        <w:rPr>
          <w:rFonts w:cs="Times New Roman"/>
          <w:sz w:val="28"/>
          <w:szCs w:val="28"/>
          <w:lang w:val="nl-NL"/>
        </w:rPr>
        <w:t>c tính ch</w:t>
      </w:r>
      <w:r>
        <w:rPr>
          <w:rFonts w:cs="Times New Roman"/>
          <w:sz w:val="28"/>
          <w:szCs w:val="28"/>
          <w:lang w:val="nl-NL"/>
        </w:rPr>
        <w:t>ấ</w:t>
      </w:r>
      <w:r>
        <w:rPr>
          <w:rFonts w:cs="Times New Roman"/>
          <w:sz w:val="28"/>
          <w:szCs w:val="28"/>
          <w:lang w:val="nl-NL"/>
        </w:rPr>
        <w:t>t c</w:t>
      </w:r>
      <w:r>
        <w:rPr>
          <w:rFonts w:cs="Times New Roman"/>
          <w:sz w:val="28"/>
          <w:szCs w:val="28"/>
          <w:lang w:val="nl-NL"/>
        </w:rPr>
        <w:t>ủ</w:t>
      </w:r>
      <w:r>
        <w:rPr>
          <w:rFonts w:cs="Times New Roman"/>
          <w:sz w:val="28"/>
          <w:szCs w:val="28"/>
          <w:lang w:val="nl-NL"/>
        </w:rPr>
        <w:t>a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gi</w:t>
      </w:r>
      <w:r>
        <w:rPr>
          <w:rFonts w:cs="Times New Roman"/>
          <w:sz w:val="28"/>
          <w:szCs w:val="28"/>
          <w:lang w:val="nl-NL"/>
        </w:rPr>
        <w:t>ả</w:t>
      </w:r>
      <w:r>
        <w:rPr>
          <w:rFonts w:cs="Times New Roman"/>
          <w:sz w:val="28"/>
          <w:szCs w:val="28"/>
          <w:lang w:val="nl-NL"/>
        </w:rPr>
        <w:t>i đư</w:t>
      </w:r>
      <w:r>
        <w:rPr>
          <w:rFonts w:cs="Times New Roman"/>
          <w:sz w:val="28"/>
          <w:szCs w:val="28"/>
          <w:lang w:val="nl-NL"/>
        </w:rPr>
        <w:t>ợ</w:t>
      </w:r>
      <w:r>
        <w:rPr>
          <w:rFonts w:cs="Times New Roman"/>
          <w:sz w:val="28"/>
          <w:szCs w:val="28"/>
          <w:lang w:val="nl-NL"/>
        </w:rPr>
        <w:t>c các bài t</w:t>
      </w:r>
      <w:r>
        <w:rPr>
          <w:rFonts w:cs="Times New Roman"/>
          <w:sz w:val="28"/>
          <w:szCs w:val="28"/>
          <w:lang w:val="nl-NL"/>
        </w:rPr>
        <w:t>ậ</w:t>
      </w:r>
      <w:r>
        <w:rPr>
          <w:rFonts w:cs="Times New Roman"/>
          <w:sz w:val="28"/>
          <w:szCs w:val="28"/>
          <w:lang w:val="nl-NL"/>
        </w:rPr>
        <w:t>p tính toán áp d</w:t>
      </w:r>
      <w:r>
        <w:rPr>
          <w:rFonts w:cs="Times New Roman"/>
          <w:sz w:val="28"/>
          <w:szCs w:val="28"/>
          <w:lang w:val="nl-NL"/>
        </w:rPr>
        <w:t>ụ</w:t>
      </w:r>
      <w:r>
        <w:rPr>
          <w:rFonts w:cs="Times New Roman"/>
          <w:sz w:val="28"/>
          <w:szCs w:val="28"/>
          <w:lang w:val="nl-NL"/>
        </w:rPr>
        <w:t>ng tính ch</w:t>
      </w:r>
      <w:r>
        <w:rPr>
          <w:rFonts w:cs="Times New Roman"/>
          <w:sz w:val="28"/>
          <w:szCs w:val="28"/>
          <w:lang w:val="nl-NL"/>
        </w:rPr>
        <w:t>ấ</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w:t>
      </w:r>
      <w:r>
        <w:rPr>
          <w:rFonts w:cs="Times New Roman"/>
          <w:sz w:val="28"/>
          <w:szCs w:val="28"/>
          <w:lang w:val="nl-NL"/>
        </w:rPr>
        <w:t>ong song.</w:t>
      </w:r>
    </w:p>
    <w:p w:rsidR="005B2E0C" w:rsidRDefault="00F54929">
      <w:pPr>
        <w:tabs>
          <w:tab w:val="left" w:pos="567"/>
          <w:tab w:val="left" w:pos="1134"/>
        </w:tabs>
        <w:spacing w:before="120" w:line="240" w:lineRule="auto"/>
        <w:ind w:right="-1"/>
        <w:rPr>
          <w:rFonts w:cs="Times New Roman"/>
          <w:b/>
          <w:sz w:val="28"/>
          <w:szCs w:val="28"/>
        </w:rPr>
      </w:pPr>
      <w:r>
        <w:rPr>
          <w:rFonts w:cs="Times New Roman"/>
          <w:b/>
          <w:sz w:val="28"/>
          <w:szCs w:val="28"/>
        </w:rPr>
        <w:t>d) T</w:t>
      </w:r>
      <w:r>
        <w:rPr>
          <w:rFonts w:cs="Times New Roman"/>
          <w:b/>
          <w:sz w:val="28"/>
          <w:szCs w:val="28"/>
        </w:rPr>
        <w:t>ổ</w:t>
      </w:r>
      <w:r>
        <w:rPr>
          <w:rFonts w:cs="Times New Roman"/>
          <w:b/>
          <w:sz w:val="28"/>
          <w:szCs w:val="28"/>
        </w:rPr>
        <w:t xml:space="preserve"> ch</w:t>
      </w:r>
      <w:r>
        <w:rPr>
          <w:rFonts w:cs="Times New Roman"/>
          <w:b/>
          <w:sz w:val="28"/>
          <w:szCs w:val="28"/>
        </w:rPr>
        <w:t>ứ</w:t>
      </w:r>
      <w:r>
        <w:rPr>
          <w:rFonts w:cs="Times New Roman"/>
          <w:b/>
          <w:sz w:val="28"/>
          <w:szCs w:val="28"/>
        </w:rPr>
        <w:t>c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 xml:space="preserve">n: </w:t>
      </w:r>
    </w:p>
    <w:tbl>
      <w:tblPr>
        <w:tblStyle w:val="TableGrid"/>
        <w:tblW w:w="9606" w:type="dxa"/>
        <w:tblLook w:val="04A0" w:firstRow="1" w:lastRow="0" w:firstColumn="1" w:lastColumn="0" w:noHBand="0" w:noVBand="1"/>
      </w:tblPr>
      <w:tblGrid>
        <w:gridCol w:w="4644"/>
        <w:gridCol w:w="4962"/>
      </w:tblGrid>
      <w:tr w:rsidR="005B2E0C">
        <w:tc>
          <w:tcPr>
            <w:tcW w:w="4644" w:type="dxa"/>
          </w:tcPr>
          <w:p w:rsidR="005B2E0C" w:rsidRDefault="00F54929">
            <w:pPr>
              <w:tabs>
                <w:tab w:val="left" w:pos="495"/>
              </w:tabs>
              <w:spacing w:before="120" w:after="120" w:line="240" w:lineRule="auto"/>
              <w:ind w:right="-1"/>
              <w:jc w:val="center"/>
              <w:rPr>
                <w:rFonts w:cs="Times New Roman"/>
                <w:b/>
                <w:sz w:val="28"/>
                <w:szCs w:val="28"/>
              </w:rPr>
            </w:pPr>
            <w:r>
              <w:rPr>
                <w:rFonts w:cs="Times New Roman"/>
                <w:b/>
                <w:sz w:val="28"/>
                <w:szCs w:val="28"/>
              </w:rPr>
              <w:t>HO</w:t>
            </w:r>
            <w:r>
              <w:rPr>
                <w:rFonts w:cs="Times New Roman"/>
                <w:b/>
                <w:sz w:val="28"/>
                <w:szCs w:val="28"/>
              </w:rPr>
              <w:t>Ạ</w:t>
            </w:r>
            <w:r>
              <w:rPr>
                <w:rFonts w:cs="Times New Roman"/>
                <w:b/>
                <w:sz w:val="28"/>
                <w:szCs w:val="28"/>
              </w:rPr>
              <w:t>T Đ</w:t>
            </w:r>
            <w:r>
              <w:rPr>
                <w:rFonts w:cs="Times New Roman"/>
                <w:b/>
                <w:sz w:val="28"/>
                <w:szCs w:val="28"/>
              </w:rPr>
              <w:t>Ộ</w:t>
            </w:r>
            <w:r>
              <w:rPr>
                <w:rFonts w:cs="Times New Roman"/>
                <w:b/>
                <w:sz w:val="28"/>
                <w:szCs w:val="28"/>
              </w:rPr>
              <w:t>NG C</w:t>
            </w:r>
            <w:r>
              <w:rPr>
                <w:rFonts w:cs="Times New Roman"/>
                <w:b/>
                <w:sz w:val="28"/>
                <w:szCs w:val="28"/>
              </w:rPr>
              <w:t>Ủ</w:t>
            </w:r>
            <w:r>
              <w:rPr>
                <w:rFonts w:cs="Times New Roman"/>
                <w:b/>
                <w:sz w:val="28"/>
                <w:szCs w:val="28"/>
              </w:rPr>
              <w:t>A GV VÀ HS</w:t>
            </w:r>
          </w:p>
        </w:tc>
        <w:tc>
          <w:tcPr>
            <w:tcW w:w="4962" w:type="dxa"/>
          </w:tcPr>
          <w:p w:rsidR="005B2E0C" w:rsidRDefault="00F54929">
            <w:pPr>
              <w:spacing w:before="120" w:after="120" w:line="240" w:lineRule="auto"/>
              <w:ind w:right="-1"/>
              <w:jc w:val="center"/>
              <w:rPr>
                <w:rFonts w:cs="Times New Roman"/>
                <w:b/>
                <w:sz w:val="28"/>
                <w:szCs w:val="28"/>
              </w:rPr>
            </w:pPr>
            <w:r>
              <w:rPr>
                <w:rFonts w:cs="Times New Roman"/>
                <w:b/>
                <w:sz w:val="28"/>
                <w:szCs w:val="28"/>
              </w:rPr>
              <w:t>S</w:t>
            </w:r>
            <w:r>
              <w:rPr>
                <w:rFonts w:cs="Times New Roman"/>
                <w:b/>
                <w:sz w:val="28"/>
                <w:szCs w:val="28"/>
              </w:rPr>
              <w:t>Ả</w:t>
            </w:r>
            <w:r>
              <w:rPr>
                <w:rFonts w:cs="Times New Roman"/>
                <w:b/>
                <w:sz w:val="28"/>
                <w:szCs w:val="28"/>
              </w:rPr>
              <w:t>N PH</w:t>
            </w:r>
            <w:r>
              <w:rPr>
                <w:rFonts w:cs="Times New Roman"/>
                <w:b/>
                <w:sz w:val="28"/>
                <w:szCs w:val="28"/>
              </w:rPr>
              <w:t>Ẩ</w:t>
            </w:r>
            <w:r>
              <w:rPr>
                <w:rFonts w:cs="Times New Roman"/>
                <w:b/>
                <w:sz w:val="28"/>
                <w:szCs w:val="28"/>
              </w:rPr>
              <w:t>M D</w:t>
            </w:r>
            <w:r>
              <w:rPr>
                <w:rFonts w:cs="Times New Roman"/>
                <w:b/>
                <w:sz w:val="28"/>
                <w:szCs w:val="28"/>
              </w:rPr>
              <w:t>Ự</w:t>
            </w:r>
            <w:r>
              <w:rPr>
                <w:rFonts w:cs="Times New Roman"/>
                <w:b/>
                <w:sz w:val="28"/>
                <w:szCs w:val="28"/>
              </w:rPr>
              <w:t xml:space="preserve"> KI</w:t>
            </w:r>
            <w:r>
              <w:rPr>
                <w:rFonts w:cs="Times New Roman"/>
                <w:b/>
                <w:sz w:val="28"/>
                <w:szCs w:val="28"/>
              </w:rPr>
              <w:t>Ế</w:t>
            </w:r>
            <w:r>
              <w:rPr>
                <w:rFonts w:cs="Times New Roman"/>
                <w:b/>
                <w:sz w:val="28"/>
                <w:szCs w:val="28"/>
              </w:rPr>
              <w:t>N</w:t>
            </w:r>
          </w:p>
        </w:tc>
      </w:tr>
      <w:tr w:rsidR="005B2E0C">
        <w:tc>
          <w:tcPr>
            <w:tcW w:w="4644"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after="0" w:line="240" w:lineRule="auto"/>
              <w:ind w:right="-1"/>
              <w:rPr>
                <w:rFonts w:cs="Times New Roman"/>
                <w:sz w:val="28"/>
                <w:szCs w:val="28"/>
              </w:rPr>
            </w:pPr>
            <w:r>
              <w:rPr>
                <w:rFonts w:cs="Times New Roman"/>
                <w:sz w:val="28"/>
                <w:szCs w:val="28"/>
              </w:rPr>
              <w:t>- GV: Bu</w:t>
            </w:r>
            <w:r>
              <w:rPr>
                <w:rFonts w:cs="Times New Roman"/>
                <w:sz w:val="28"/>
                <w:szCs w:val="28"/>
              </w:rPr>
              <w:t>ổ</w:t>
            </w:r>
            <w:r>
              <w:rPr>
                <w:rFonts w:cs="Times New Roman"/>
                <w:sz w:val="28"/>
                <w:szCs w:val="28"/>
              </w:rPr>
              <w:t>i trư</w:t>
            </w:r>
            <w:r>
              <w:rPr>
                <w:rFonts w:cs="Times New Roman"/>
                <w:sz w:val="28"/>
                <w:szCs w:val="28"/>
              </w:rPr>
              <w:t>ớ</w:t>
            </w:r>
            <w:r>
              <w:rPr>
                <w:rFonts w:cs="Times New Roman"/>
                <w:sz w:val="28"/>
                <w:szCs w:val="28"/>
              </w:rPr>
              <w:t>c ta đã h</w:t>
            </w:r>
            <w:r>
              <w:rPr>
                <w:rFonts w:cs="Times New Roman"/>
                <w:sz w:val="28"/>
                <w:szCs w:val="28"/>
              </w:rPr>
              <w:t>ọ</w:t>
            </w:r>
            <w:r>
              <w:rPr>
                <w:rFonts w:cs="Times New Roman"/>
                <w:sz w:val="28"/>
                <w:szCs w:val="28"/>
              </w:rPr>
              <w:t>c v</w:t>
            </w:r>
            <w:r>
              <w:rPr>
                <w:rFonts w:cs="Times New Roman"/>
                <w:sz w:val="28"/>
                <w:szCs w:val="28"/>
              </w:rPr>
              <w:t>ề</w:t>
            </w:r>
            <w:r>
              <w:rPr>
                <w:rFonts w:cs="Times New Roman"/>
                <w:sz w:val="28"/>
                <w:szCs w:val="28"/>
              </w:rPr>
              <w:t xml:space="preserve"> d</w:t>
            </w:r>
            <w:r>
              <w:rPr>
                <w:rFonts w:cs="Times New Roman"/>
                <w:sz w:val="28"/>
                <w:szCs w:val="28"/>
              </w:rPr>
              <w:t>ấ</w:t>
            </w:r>
            <w:r>
              <w:rPr>
                <w:rFonts w:cs="Times New Roman"/>
                <w:sz w:val="28"/>
                <w:szCs w:val="28"/>
              </w:rPr>
              <w:t>u hi</w:t>
            </w:r>
            <w:r>
              <w:rPr>
                <w:rFonts w:cs="Times New Roman"/>
                <w:sz w:val="28"/>
                <w:szCs w:val="28"/>
              </w:rPr>
              <w:t>ệ</w:t>
            </w:r>
            <w:r>
              <w:rPr>
                <w:rFonts w:cs="Times New Roman"/>
                <w:sz w:val="28"/>
                <w:szCs w:val="28"/>
              </w:rPr>
              <w:t>u nh</w:t>
            </w:r>
            <w:r>
              <w:rPr>
                <w:rFonts w:cs="Times New Roman"/>
                <w:sz w:val="28"/>
                <w:szCs w:val="28"/>
              </w:rPr>
              <w:t>ậ</w:t>
            </w:r>
            <w:r>
              <w:rPr>
                <w:rFonts w:cs="Times New Roman"/>
                <w:sz w:val="28"/>
                <w:szCs w:val="28"/>
              </w:rPr>
              <w:t>n bi</w:t>
            </w:r>
            <w:r>
              <w:rPr>
                <w:rFonts w:cs="Times New Roman"/>
                <w:sz w:val="28"/>
                <w:szCs w:val="28"/>
              </w:rPr>
              <w:t>ế</w:t>
            </w:r>
            <w:r>
              <w:rPr>
                <w:rFonts w:cs="Times New Roman"/>
                <w:sz w:val="28"/>
                <w:szCs w:val="28"/>
              </w:rPr>
              <w:t>t 2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n</w:t>
            </w:r>
            <w:r>
              <w:rPr>
                <w:rFonts w:cs="Times New Roman"/>
                <w:sz w:val="28"/>
                <w:szCs w:val="28"/>
              </w:rPr>
              <w:t>ế</w:t>
            </w:r>
            <w:r>
              <w:rPr>
                <w:rFonts w:cs="Times New Roman"/>
                <w:sz w:val="28"/>
                <w:szCs w:val="28"/>
              </w:rPr>
              <w:t>u có 1 c</w:t>
            </w:r>
            <w:r>
              <w:rPr>
                <w:rFonts w:cs="Times New Roman"/>
                <w:sz w:val="28"/>
                <w:szCs w:val="28"/>
              </w:rPr>
              <w:t>ặ</w:t>
            </w:r>
            <w:r>
              <w:rPr>
                <w:rFonts w:cs="Times New Roman"/>
                <w:sz w:val="28"/>
                <w:szCs w:val="28"/>
              </w:rPr>
              <w:t>p góc so le trong ho</w:t>
            </w:r>
            <w:r>
              <w:rPr>
                <w:rFonts w:cs="Times New Roman"/>
                <w:sz w:val="28"/>
                <w:szCs w:val="28"/>
              </w:rPr>
              <w:t>ặ</w:t>
            </w:r>
            <w:r>
              <w:rPr>
                <w:rFonts w:cs="Times New Roman"/>
                <w:sz w:val="28"/>
                <w:szCs w:val="28"/>
              </w:rPr>
              <w:t>c đ</w:t>
            </w:r>
            <w:r>
              <w:rPr>
                <w:rFonts w:cs="Times New Roman"/>
                <w:sz w:val="28"/>
                <w:szCs w:val="28"/>
              </w:rPr>
              <w:t>ồ</w:t>
            </w:r>
            <w:r>
              <w:rPr>
                <w:rFonts w:cs="Times New Roman"/>
                <w:sz w:val="28"/>
                <w:szCs w:val="28"/>
              </w:rPr>
              <w:t>ng v</w:t>
            </w:r>
            <w:r>
              <w:rPr>
                <w:rFonts w:cs="Times New Roman"/>
                <w:sz w:val="28"/>
                <w:szCs w:val="28"/>
              </w:rPr>
              <w:t>ị</w:t>
            </w:r>
            <w:r>
              <w:rPr>
                <w:rFonts w:cs="Times New Roman"/>
                <w:sz w:val="28"/>
                <w:szCs w:val="28"/>
              </w:rPr>
              <w:t xml:space="preserve"> b</w:t>
            </w:r>
            <w:r>
              <w:rPr>
                <w:rFonts w:cs="Times New Roman"/>
                <w:sz w:val="28"/>
                <w:szCs w:val="28"/>
              </w:rPr>
              <w:t>ằ</w:t>
            </w:r>
            <w:r>
              <w:rPr>
                <w:rFonts w:cs="Times New Roman"/>
                <w:sz w:val="28"/>
                <w:szCs w:val="28"/>
              </w:rPr>
              <w:t>ng nhau thì 2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song </w:t>
            </w:r>
            <w:r>
              <w:rPr>
                <w:rFonts w:cs="Times New Roman"/>
                <w:sz w:val="28"/>
                <w:szCs w:val="28"/>
              </w:rPr>
              <w:t>song. V</w:t>
            </w:r>
            <w:r>
              <w:rPr>
                <w:rFonts w:cs="Times New Roman"/>
                <w:sz w:val="28"/>
                <w:szCs w:val="28"/>
              </w:rPr>
              <w:t>ậ</w:t>
            </w:r>
            <w:r>
              <w:rPr>
                <w:rFonts w:cs="Times New Roman"/>
                <w:sz w:val="28"/>
                <w:szCs w:val="28"/>
              </w:rPr>
              <w:t>y ngư</w:t>
            </w:r>
            <w:r>
              <w:rPr>
                <w:rFonts w:cs="Times New Roman"/>
                <w:sz w:val="28"/>
                <w:szCs w:val="28"/>
              </w:rPr>
              <w:t>ợ</w:t>
            </w:r>
            <w:r>
              <w:rPr>
                <w:rFonts w:cs="Times New Roman"/>
                <w:sz w:val="28"/>
                <w:szCs w:val="28"/>
              </w:rPr>
              <w:t>c l</w:t>
            </w:r>
            <w:r>
              <w:rPr>
                <w:rFonts w:cs="Times New Roman"/>
                <w:sz w:val="28"/>
                <w:szCs w:val="28"/>
              </w:rPr>
              <w:t>ạ</w:t>
            </w:r>
            <w:r>
              <w:rPr>
                <w:rFonts w:cs="Times New Roman"/>
                <w:sz w:val="28"/>
                <w:szCs w:val="28"/>
              </w:rPr>
              <w:t>i n</w:t>
            </w:r>
            <w:r>
              <w:rPr>
                <w:rFonts w:cs="Times New Roman"/>
                <w:sz w:val="28"/>
                <w:szCs w:val="28"/>
              </w:rPr>
              <w:t>ế</w:t>
            </w:r>
            <w:r>
              <w:rPr>
                <w:rFonts w:cs="Times New Roman"/>
                <w:sz w:val="28"/>
                <w:szCs w:val="28"/>
              </w:rPr>
              <w:t>u có 2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thì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th</w:t>
            </w:r>
            <w:r>
              <w:rPr>
                <w:rFonts w:cs="Times New Roman"/>
                <w:sz w:val="28"/>
                <w:szCs w:val="28"/>
              </w:rPr>
              <w:t>ứ</w:t>
            </w:r>
            <w:r>
              <w:rPr>
                <w:rFonts w:cs="Times New Roman"/>
                <w:sz w:val="28"/>
                <w:szCs w:val="28"/>
              </w:rPr>
              <w:t xml:space="preserve"> 3 c</w:t>
            </w:r>
            <w:r>
              <w:rPr>
                <w:rFonts w:cs="Times New Roman"/>
                <w:sz w:val="28"/>
                <w:szCs w:val="28"/>
              </w:rPr>
              <w:t>ắ</w:t>
            </w:r>
            <w:r>
              <w:rPr>
                <w:rFonts w:cs="Times New Roman"/>
                <w:sz w:val="28"/>
                <w:szCs w:val="28"/>
              </w:rPr>
              <w:t>t 2 đư</w:t>
            </w:r>
            <w:r>
              <w:rPr>
                <w:rFonts w:cs="Times New Roman"/>
                <w:sz w:val="28"/>
                <w:szCs w:val="28"/>
              </w:rPr>
              <w:t>ờ</w:t>
            </w:r>
            <w:r>
              <w:rPr>
                <w:rFonts w:cs="Times New Roman"/>
                <w:sz w:val="28"/>
                <w:szCs w:val="28"/>
              </w:rPr>
              <w:t>ng t</w:t>
            </w:r>
            <w:r>
              <w:rPr>
                <w:rFonts w:cs="Times New Roman"/>
                <w:sz w:val="28"/>
                <w:szCs w:val="28"/>
              </w:rPr>
              <w:t>ạ</w:t>
            </w:r>
            <w:r>
              <w:rPr>
                <w:rFonts w:cs="Times New Roman"/>
                <w:sz w:val="28"/>
                <w:szCs w:val="28"/>
              </w:rPr>
              <w:t>o các góc có tính ch</w:t>
            </w:r>
            <w:r>
              <w:rPr>
                <w:rFonts w:cs="Times New Roman"/>
                <w:sz w:val="28"/>
                <w:szCs w:val="28"/>
              </w:rPr>
              <w:t>ấ</w:t>
            </w:r>
            <w:r>
              <w:rPr>
                <w:rFonts w:cs="Times New Roman"/>
                <w:sz w:val="28"/>
                <w:szCs w:val="28"/>
              </w:rPr>
              <w:t>t như th</w:t>
            </w:r>
            <w:r>
              <w:rPr>
                <w:rFonts w:cs="Times New Roman"/>
                <w:sz w:val="28"/>
                <w:szCs w:val="28"/>
              </w:rPr>
              <w:t>ế</w:t>
            </w:r>
            <w:r>
              <w:rPr>
                <w:rFonts w:cs="Times New Roman"/>
                <w:sz w:val="28"/>
                <w:szCs w:val="28"/>
              </w:rPr>
              <w:t xml:space="preserve"> nào?</w:t>
            </w:r>
          </w:p>
          <w:p w:rsidR="005B2E0C" w:rsidRDefault="00F54929">
            <w:pPr>
              <w:spacing w:after="0" w:line="240" w:lineRule="auto"/>
              <w:ind w:right="-1"/>
              <w:rPr>
                <w:rFonts w:cs="Times New Roman"/>
                <w:sz w:val="28"/>
                <w:szCs w:val="28"/>
              </w:rPr>
            </w:pPr>
            <w:r>
              <w:rPr>
                <w:rFonts w:cs="Times New Roman"/>
                <w:sz w:val="28"/>
                <w:szCs w:val="28"/>
              </w:rPr>
              <w:t xml:space="preserve">- GV cho HS làm </w:t>
            </w:r>
            <w:r>
              <w:rPr>
                <w:rFonts w:cs="Times New Roman"/>
                <w:b/>
                <w:bCs/>
                <w:sz w:val="28"/>
                <w:szCs w:val="28"/>
              </w:rPr>
              <w:t>HĐ2</w:t>
            </w:r>
            <w:r>
              <w:rPr>
                <w:rFonts w:cs="Times New Roman"/>
                <w:sz w:val="28"/>
                <w:szCs w:val="28"/>
              </w:rPr>
              <w:t xml:space="preserve"> theo nhóm 4. GV có câu h</w:t>
            </w:r>
            <w:r>
              <w:rPr>
                <w:rFonts w:cs="Times New Roman"/>
                <w:sz w:val="28"/>
                <w:szCs w:val="28"/>
              </w:rPr>
              <w:t>ỏ</w:t>
            </w:r>
            <w:r>
              <w:rPr>
                <w:rFonts w:cs="Times New Roman"/>
                <w:sz w:val="28"/>
                <w:szCs w:val="28"/>
              </w:rPr>
              <w:t>i:</w:t>
            </w:r>
          </w:p>
          <w:p w:rsidR="005B2E0C" w:rsidRDefault="00F54929">
            <w:pPr>
              <w:spacing w:after="0" w:line="240" w:lineRule="auto"/>
              <w:ind w:right="-1"/>
              <w:rPr>
                <w:rFonts w:cs="Times New Roman"/>
                <w:i/>
                <w:iCs/>
                <w:sz w:val="28"/>
                <w:szCs w:val="28"/>
              </w:rPr>
            </w:pPr>
            <w:r>
              <w:rPr>
                <w:rFonts w:cs="Times New Roman"/>
                <w:i/>
                <w:iCs/>
                <w:sz w:val="28"/>
                <w:szCs w:val="28"/>
              </w:rPr>
              <w:t>+ áp d</w:t>
            </w:r>
            <w:r>
              <w:rPr>
                <w:rFonts w:cs="Times New Roman"/>
                <w:i/>
                <w:iCs/>
                <w:sz w:val="28"/>
                <w:szCs w:val="28"/>
              </w:rPr>
              <w:t>ụ</w:t>
            </w:r>
            <w:r>
              <w:rPr>
                <w:rFonts w:cs="Times New Roman"/>
                <w:i/>
                <w:iCs/>
                <w:sz w:val="28"/>
                <w:szCs w:val="28"/>
              </w:rPr>
              <w:t>ng tính ch</w:t>
            </w:r>
            <w:r>
              <w:rPr>
                <w:rFonts w:cs="Times New Roman"/>
                <w:i/>
                <w:iCs/>
                <w:sz w:val="28"/>
                <w:szCs w:val="28"/>
              </w:rPr>
              <w:t>ấ</w:t>
            </w:r>
            <w:r>
              <w:rPr>
                <w:rFonts w:cs="Times New Roman"/>
                <w:i/>
                <w:iCs/>
                <w:sz w:val="28"/>
                <w:szCs w:val="28"/>
              </w:rPr>
              <w:t>t v</w:t>
            </w:r>
            <w:r>
              <w:rPr>
                <w:rFonts w:cs="Times New Roman"/>
                <w:i/>
                <w:iCs/>
                <w:sz w:val="28"/>
                <w:szCs w:val="28"/>
              </w:rPr>
              <w:t>ừ</w:t>
            </w:r>
            <w:r>
              <w:rPr>
                <w:rFonts w:cs="Times New Roman"/>
                <w:i/>
                <w:iCs/>
                <w:sz w:val="28"/>
                <w:szCs w:val="28"/>
              </w:rPr>
              <w:t>a h</w:t>
            </w:r>
            <w:r>
              <w:rPr>
                <w:rFonts w:cs="Times New Roman"/>
                <w:i/>
                <w:iCs/>
                <w:sz w:val="28"/>
                <w:szCs w:val="28"/>
              </w:rPr>
              <w:t>ọ</w:t>
            </w:r>
            <w:r>
              <w:rPr>
                <w:rFonts w:cs="Times New Roman"/>
                <w:i/>
                <w:iCs/>
                <w:sz w:val="28"/>
                <w:szCs w:val="28"/>
              </w:rPr>
              <w:t>c n</w:t>
            </w:r>
            <w:r>
              <w:rPr>
                <w:rFonts w:cs="Times New Roman"/>
                <w:i/>
                <w:iCs/>
                <w:sz w:val="28"/>
                <w:szCs w:val="28"/>
              </w:rPr>
              <w:t>ế</w:t>
            </w:r>
            <w:r>
              <w:rPr>
                <w:rFonts w:cs="Times New Roman"/>
                <w:i/>
                <w:iCs/>
                <w:sz w:val="28"/>
                <w:szCs w:val="28"/>
              </w:rPr>
              <w:t>u a // b, k</w:t>
            </w:r>
            <w:r>
              <w:rPr>
                <w:rFonts w:cs="Times New Roman"/>
                <w:i/>
                <w:iCs/>
                <w:sz w:val="28"/>
                <w:szCs w:val="28"/>
              </w:rPr>
              <w:t>ẻ</w:t>
            </w:r>
            <w:r>
              <w:rPr>
                <w:rFonts w:cs="Times New Roman"/>
                <w:i/>
                <w:iCs/>
                <w:sz w:val="28"/>
                <w:szCs w:val="28"/>
              </w:rPr>
              <w:t xml:space="preserve">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ng c c</w:t>
            </w:r>
            <w:r>
              <w:rPr>
                <w:rFonts w:cs="Times New Roman"/>
                <w:i/>
                <w:iCs/>
                <w:sz w:val="28"/>
                <w:szCs w:val="28"/>
              </w:rPr>
              <w:t>ắ</w:t>
            </w:r>
            <w:r>
              <w:rPr>
                <w:rFonts w:cs="Times New Roman"/>
                <w:i/>
                <w:iCs/>
                <w:sz w:val="28"/>
                <w:szCs w:val="28"/>
              </w:rPr>
              <w:t>t a thì c có c</w:t>
            </w:r>
            <w:r>
              <w:rPr>
                <w:rFonts w:cs="Times New Roman"/>
                <w:i/>
                <w:iCs/>
                <w:sz w:val="28"/>
                <w:szCs w:val="28"/>
              </w:rPr>
              <w:t>ắ</w:t>
            </w:r>
            <w:r>
              <w:rPr>
                <w:rFonts w:cs="Times New Roman"/>
                <w:i/>
                <w:iCs/>
                <w:sz w:val="28"/>
                <w:szCs w:val="28"/>
              </w:rPr>
              <w:t>t b không?</w:t>
            </w:r>
          </w:p>
          <w:p w:rsidR="005B2E0C" w:rsidRDefault="00F54929">
            <w:pPr>
              <w:spacing w:after="0" w:line="240" w:lineRule="auto"/>
              <w:ind w:right="-1"/>
              <w:rPr>
                <w:rFonts w:cs="Times New Roman"/>
                <w:i/>
                <w:iCs/>
                <w:sz w:val="28"/>
                <w:szCs w:val="28"/>
              </w:rPr>
            </w:pPr>
            <w:r>
              <w:rPr>
                <w:rFonts w:cs="Times New Roman"/>
                <w:i/>
                <w:iCs/>
                <w:sz w:val="28"/>
                <w:szCs w:val="28"/>
              </w:rPr>
              <w:t>+ k</w:t>
            </w:r>
            <w:r>
              <w:rPr>
                <w:rFonts w:cs="Times New Roman"/>
                <w:i/>
                <w:iCs/>
                <w:sz w:val="28"/>
                <w:szCs w:val="28"/>
              </w:rPr>
              <w:t>ế</w:t>
            </w:r>
            <w:r>
              <w:rPr>
                <w:rFonts w:cs="Times New Roman"/>
                <w:i/>
                <w:iCs/>
                <w:sz w:val="28"/>
                <w:szCs w:val="28"/>
              </w:rPr>
              <w:t>t h</w:t>
            </w:r>
            <w:r>
              <w:rPr>
                <w:rFonts w:cs="Times New Roman"/>
                <w:i/>
                <w:iCs/>
                <w:sz w:val="28"/>
                <w:szCs w:val="28"/>
              </w:rPr>
              <w:t>ợ</w:t>
            </w:r>
            <w:r>
              <w:rPr>
                <w:rFonts w:cs="Times New Roman"/>
                <w:i/>
                <w:iCs/>
                <w:sz w:val="28"/>
                <w:szCs w:val="28"/>
              </w:rPr>
              <w:t>p k</w:t>
            </w:r>
            <w:r>
              <w:rPr>
                <w:rFonts w:cs="Times New Roman"/>
                <w:i/>
                <w:iCs/>
                <w:sz w:val="28"/>
                <w:szCs w:val="28"/>
              </w:rPr>
              <w:t>ế</w:t>
            </w:r>
            <w:r>
              <w:rPr>
                <w:rFonts w:cs="Times New Roman"/>
                <w:i/>
                <w:iCs/>
                <w:sz w:val="28"/>
                <w:szCs w:val="28"/>
              </w:rPr>
              <w:t>t qu</w:t>
            </w:r>
            <w:r>
              <w:rPr>
                <w:rFonts w:cs="Times New Roman"/>
                <w:i/>
                <w:iCs/>
                <w:sz w:val="28"/>
                <w:szCs w:val="28"/>
              </w:rPr>
              <w:t>ả</w:t>
            </w:r>
            <w:r>
              <w:rPr>
                <w:rFonts w:cs="Times New Roman"/>
                <w:i/>
                <w:iCs/>
                <w:sz w:val="28"/>
                <w:szCs w:val="28"/>
              </w:rPr>
              <w:t xml:space="preserve"> c</w:t>
            </w:r>
            <w:r>
              <w:rPr>
                <w:rFonts w:cs="Times New Roman"/>
                <w:i/>
                <w:iCs/>
                <w:sz w:val="28"/>
                <w:szCs w:val="28"/>
              </w:rPr>
              <w:t>ủ</w:t>
            </w:r>
            <w:r>
              <w:rPr>
                <w:rFonts w:cs="Times New Roman"/>
                <w:i/>
                <w:iCs/>
                <w:sz w:val="28"/>
                <w:szCs w:val="28"/>
              </w:rPr>
              <w:t>a HĐ2, rút ra tính ch</w:t>
            </w:r>
            <w:r>
              <w:rPr>
                <w:rFonts w:cs="Times New Roman"/>
                <w:i/>
                <w:iCs/>
                <w:sz w:val="28"/>
                <w:szCs w:val="28"/>
              </w:rPr>
              <w:t>ấ</w:t>
            </w:r>
            <w:r>
              <w:rPr>
                <w:rFonts w:cs="Times New Roman"/>
                <w:i/>
                <w:iCs/>
                <w:sz w:val="28"/>
                <w:szCs w:val="28"/>
              </w:rPr>
              <w:t>t gì c</w:t>
            </w:r>
            <w:r>
              <w:rPr>
                <w:rFonts w:cs="Times New Roman"/>
                <w:i/>
                <w:iCs/>
                <w:sz w:val="28"/>
                <w:szCs w:val="28"/>
              </w:rPr>
              <w:t>ủ</w:t>
            </w:r>
            <w:r>
              <w:rPr>
                <w:rFonts w:cs="Times New Roman"/>
                <w:i/>
                <w:iCs/>
                <w:sz w:val="28"/>
                <w:szCs w:val="28"/>
              </w:rPr>
              <w:t>a hai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ng song song?</w:t>
            </w:r>
          </w:p>
          <w:p w:rsidR="005B2E0C" w:rsidRDefault="00F54929">
            <w:pPr>
              <w:spacing w:after="0" w:line="240" w:lineRule="auto"/>
              <w:ind w:right="-1"/>
              <w:rPr>
                <w:rFonts w:cs="Times New Roman"/>
                <w:sz w:val="28"/>
                <w:szCs w:val="28"/>
              </w:rPr>
            </w:pPr>
            <w:r>
              <w:rPr>
                <w:rFonts w:cs="Times New Roman"/>
                <w:sz w:val="28"/>
                <w:szCs w:val="28"/>
              </w:rPr>
              <w:t>Sau khi đã có tính ch</w:t>
            </w:r>
            <w:r>
              <w:rPr>
                <w:rFonts w:cs="Times New Roman"/>
                <w:sz w:val="28"/>
                <w:szCs w:val="28"/>
              </w:rPr>
              <w:t>ấ</w:t>
            </w:r>
            <w:r>
              <w:rPr>
                <w:rFonts w:cs="Times New Roman"/>
                <w:sz w:val="28"/>
                <w:szCs w:val="28"/>
              </w:rPr>
              <w:t>t, có th</w:t>
            </w:r>
            <w:r>
              <w:rPr>
                <w:rFonts w:cs="Times New Roman"/>
                <w:sz w:val="28"/>
                <w:szCs w:val="28"/>
              </w:rPr>
              <w:t>ể</w:t>
            </w:r>
            <w:r>
              <w:rPr>
                <w:rFonts w:cs="Times New Roman"/>
                <w:sz w:val="28"/>
                <w:szCs w:val="28"/>
              </w:rPr>
              <w:t xml:space="preserve"> h</w:t>
            </w:r>
            <w:r>
              <w:rPr>
                <w:rFonts w:cs="Times New Roman"/>
                <w:sz w:val="28"/>
                <w:szCs w:val="28"/>
              </w:rPr>
              <w:t>ỏ</w:t>
            </w:r>
            <w:r>
              <w:rPr>
                <w:rFonts w:cs="Times New Roman"/>
                <w:sz w:val="28"/>
                <w:szCs w:val="28"/>
              </w:rPr>
              <w:t>i thêm:</w:t>
            </w:r>
          </w:p>
          <w:p w:rsidR="005B2E0C" w:rsidRDefault="00F54929">
            <w:pPr>
              <w:spacing w:after="0" w:line="240" w:lineRule="auto"/>
              <w:ind w:right="-1"/>
              <w:rPr>
                <w:rFonts w:cs="Times New Roman"/>
                <w:i/>
                <w:iCs/>
                <w:sz w:val="28"/>
                <w:szCs w:val="28"/>
              </w:rPr>
            </w:pPr>
            <w:r>
              <w:rPr>
                <w:rFonts w:cs="Times New Roman"/>
                <w:i/>
                <w:iCs/>
                <w:sz w:val="28"/>
                <w:szCs w:val="28"/>
              </w:rPr>
              <w:t>+ V</w:t>
            </w:r>
            <w:r>
              <w:rPr>
                <w:rFonts w:cs="Times New Roman"/>
                <w:i/>
                <w:iCs/>
                <w:sz w:val="28"/>
                <w:szCs w:val="28"/>
              </w:rPr>
              <w:t>ậ</w:t>
            </w:r>
            <w:r>
              <w:rPr>
                <w:rFonts w:cs="Times New Roman"/>
                <w:i/>
                <w:iCs/>
                <w:sz w:val="28"/>
                <w:szCs w:val="28"/>
              </w:rPr>
              <w:t>y hai góc trong cùng phía có tính ch</w:t>
            </w:r>
            <w:r>
              <w:rPr>
                <w:rFonts w:cs="Times New Roman"/>
                <w:i/>
                <w:iCs/>
                <w:sz w:val="28"/>
                <w:szCs w:val="28"/>
              </w:rPr>
              <w:t>ấ</w:t>
            </w:r>
            <w:r>
              <w:rPr>
                <w:rFonts w:cs="Times New Roman"/>
                <w:i/>
                <w:iCs/>
                <w:sz w:val="28"/>
                <w:szCs w:val="28"/>
              </w:rPr>
              <w:t>t gì</w:t>
            </w:r>
            <w:r>
              <w:rPr>
                <w:rFonts w:cs="Times New Roman"/>
                <w:sz w:val="28"/>
                <w:szCs w:val="28"/>
              </w:rPr>
              <w:t>? (hai góc trong cùng phía bù nhau).</w:t>
            </w:r>
          </w:p>
          <w:p w:rsidR="005B2E0C" w:rsidRDefault="00F54929">
            <w:pPr>
              <w:spacing w:after="0" w:line="240" w:lineRule="auto"/>
              <w:ind w:right="-1"/>
              <w:rPr>
                <w:rFonts w:cs="Times New Roman"/>
                <w:sz w:val="28"/>
                <w:szCs w:val="28"/>
              </w:rPr>
            </w:pPr>
            <w:r>
              <w:rPr>
                <w:rFonts w:cs="Times New Roman"/>
                <w:sz w:val="28"/>
                <w:szCs w:val="28"/>
              </w:rPr>
              <w:t>- GV cho HS đ</w:t>
            </w:r>
            <w:r>
              <w:rPr>
                <w:rFonts w:cs="Times New Roman"/>
                <w:sz w:val="28"/>
                <w:szCs w:val="28"/>
              </w:rPr>
              <w:t>ọ</w:t>
            </w:r>
            <w:r>
              <w:rPr>
                <w:rFonts w:cs="Times New Roman"/>
                <w:sz w:val="28"/>
                <w:szCs w:val="28"/>
              </w:rPr>
              <w:t xml:space="preserve">c </w:t>
            </w:r>
            <w:r>
              <w:rPr>
                <w:rFonts w:cs="Times New Roman"/>
                <w:b/>
                <w:bCs/>
                <w:sz w:val="28"/>
                <w:szCs w:val="28"/>
              </w:rPr>
              <w:t>Ví d</w:t>
            </w:r>
            <w:r>
              <w:rPr>
                <w:rFonts w:cs="Times New Roman"/>
                <w:b/>
                <w:bCs/>
                <w:sz w:val="28"/>
                <w:szCs w:val="28"/>
              </w:rPr>
              <w:t>ụ</w:t>
            </w:r>
            <w:r>
              <w:rPr>
                <w:rFonts w:cs="Times New Roman"/>
                <w:b/>
                <w:bCs/>
                <w:sz w:val="28"/>
                <w:szCs w:val="28"/>
              </w:rPr>
              <w:t xml:space="preserve"> 2</w:t>
            </w:r>
            <w:r>
              <w:rPr>
                <w:rFonts w:cs="Times New Roman"/>
                <w:sz w:val="28"/>
                <w:szCs w:val="28"/>
              </w:rPr>
              <w:t>, yêu c</w:t>
            </w:r>
            <w:r>
              <w:rPr>
                <w:rFonts w:cs="Times New Roman"/>
                <w:sz w:val="28"/>
                <w:szCs w:val="28"/>
              </w:rPr>
              <w:t>ầ</w:t>
            </w:r>
            <w:r>
              <w:rPr>
                <w:rFonts w:cs="Times New Roman"/>
                <w:sz w:val="28"/>
                <w:szCs w:val="28"/>
              </w:rPr>
              <w:t>u HS trình bày l</w:t>
            </w:r>
            <w:r>
              <w:rPr>
                <w:rFonts w:cs="Times New Roman"/>
                <w:sz w:val="28"/>
                <w:szCs w:val="28"/>
              </w:rPr>
              <w:t>ạ</w:t>
            </w:r>
            <w:r>
              <w:rPr>
                <w:rFonts w:cs="Times New Roman"/>
                <w:sz w:val="28"/>
                <w:szCs w:val="28"/>
              </w:rPr>
              <w:t>i.</w:t>
            </w:r>
          </w:p>
          <w:p w:rsidR="005B2E0C" w:rsidRDefault="00F54929">
            <w:pPr>
              <w:spacing w:after="0" w:line="240" w:lineRule="auto"/>
              <w:ind w:right="-1"/>
              <w:rPr>
                <w:rFonts w:cs="Times New Roman"/>
                <w:sz w:val="28"/>
                <w:szCs w:val="28"/>
              </w:rPr>
            </w:pPr>
            <w:r>
              <w:rPr>
                <w:rFonts w:cs="Times New Roman"/>
                <w:sz w:val="28"/>
                <w:szCs w:val="28"/>
              </w:rPr>
              <w:t>- HS áp d</w:t>
            </w:r>
            <w:r>
              <w:rPr>
                <w:rFonts w:cs="Times New Roman"/>
                <w:sz w:val="28"/>
                <w:szCs w:val="28"/>
              </w:rPr>
              <w:t>ụ</w:t>
            </w:r>
            <w:r>
              <w:rPr>
                <w:rFonts w:cs="Times New Roman"/>
                <w:sz w:val="28"/>
                <w:szCs w:val="28"/>
              </w:rPr>
              <w:t>ng tính ch</w:t>
            </w:r>
            <w:r>
              <w:rPr>
                <w:rFonts w:cs="Times New Roman"/>
                <w:sz w:val="28"/>
                <w:szCs w:val="28"/>
              </w:rPr>
              <w:t>ấ</w:t>
            </w:r>
            <w:r>
              <w:rPr>
                <w:rFonts w:cs="Times New Roman"/>
                <w:sz w:val="28"/>
                <w:szCs w:val="28"/>
              </w:rPr>
              <w:t xml:space="preserve">t làm </w:t>
            </w:r>
            <w:r>
              <w:rPr>
                <w:rFonts w:cs="Times New Roman"/>
                <w:b/>
                <w:bCs/>
                <w:sz w:val="28"/>
                <w:szCs w:val="28"/>
              </w:rPr>
              <w:t>Luy</w:t>
            </w:r>
            <w:r>
              <w:rPr>
                <w:rFonts w:cs="Times New Roman"/>
                <w:b/>
                <w:bCs/>
                <w:sz w:val="28"/>
                <w:szCs w:val="28"/>
              </w:rPr>
              <w:t>ệ</w:t>
            </w:r>
            <w:r>
              <w:rPr>
                <w:rFonts w:cs="Times New Roman"/>
                <w:b/>
                <w:bCs/>
                <w:sz w:val="28"/>
                <w:szCs w:val="28"/>
              </w:rPr>
              <w:t>n t</w:t>
            </w:r>
            <w:r>
              <w:rPr>
                <w:rFonts w:cs="Times New Roman"/>
                <w:b/>
                <w:bCs/>
                <w:sz w:val="28"/>
                <w:szCs w:val="28"/>
              </w:rPr>
              <w:t>ậ</w:t>
            </w:r>
            <w:r>
              <w:rPr>
                <w:rFonts w:cs="Times New Roman"/>
                <w:b/>
                <w:bCs/>
                <w:sz w:val="28"/>
                <w:szCs w:val="28"/>
              </w:rPr>
              <w:t xml:space="preserve">p 2 </w:t>
            </w:r>
            <w:r>
              <w:rPr>
                <w:rFonts w:cs="Times New Roman"/>
                <w:sz w:val="28"/>
                <w:szCs w:val="28"/>
              </w:rPr>
              <w:t>theo nhóm 4.</w:t>
            </w: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5B2E0C">
            <w:pPr>
              <w:spacing w:after="0" w:line="240" w:lineRule="auto"/>
              <w:ind w:right="-1"/>
              <w:rPr>
                <w:rFonts w:cs="Times New Roman"/>
                <w:sz w:val="28"/>
                <w:szCs w:val="28"/>
              </w:rPr>
            </w:pPr>
          </w:p>
          <w:p w:rsidR="005B2E0C" w:rsidRDefault="00F54929">
            <w:pPr>
              <w:spacing w:after="0" w:line="240" w:lineRule="auto"/>
              <w:ind w:right="-1"/>
              <w:rPr>
                <w:rFonts w:cs="Times New Roman"/>
                <w:sz w:val="28"/>
                <w:szCs w:val="28"/>
              </w:rPr>
            </w:pPr>
            <w:r>
              <w:rPr>
                <w:rFonts w:cs="Times New Roman"/>
                <w:sz w:val="28"/>
                <w:szCs w:val="28"/>
              </w:rPr>
              <w:t>T</w:t>
            </w:r>
            <w:r>
              <w:rPr>
                <w:rFonts w:cs="Times New Roman"/>
                <w:sz w:val="28"/>
                <w:szCs w:val="28"/>
              </w:rPr>
              <w:t>ừ</w:t>
            </w:r>
            <w:r>
              <w:rPr>
                <w:rFonts w:cs="Times New Roman"/>
                <w:sz w:val="28"/>
                <w:szCs w:val="28"/>
              </w:rPr>
              <w:t xml:space="preserve"> đó khái quát m</w:t>
            </w:r>
            <w:r>
              <w:rPr>
                <w:rFonts w:cs="Times New Roman"/>
                <w:sz w:val="28"/>
                <w:szCs w:val="28"/>
              </w:rPr>
              <w:t>ộ</w:t>
            </w:r>
            <w:r>
              <w:rPr>
                <w:rFonts w:cs="Times New Roman"/>
                <w:sz w:val="28"/>
                <w:szCs w:val="28"/>
              </w:rPr>
              <w:t>t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vuông góc v</w:t>
            </w:r>
            <w:r>
              <w:rPr>
                <w:rFonts w:cs="Times New Roman"/>
                <w:sz w:val="28"/>
                <w:szCs w:val="28"/>
              </w:rPr>
              <w:t>ớ</w:t>
            </w:r>
            <w:r>
              <w:rPr>
                <w:rFonts w:cs="Times New Roman"/>
                <w:sz w:val="28"/>
                <w:szCs w:val="28"/>
              </w:rPr>
              <w:t>i m</w:t>
            </w:r>
            <w:r>
              <w:rPr>
                <w:rFonts w:cs="Times New Roman"/>
                <w:sz w:val="28"/>
                <w:szCs w:val="28"/>
              </w:rPr>
              <w:t>ộ</w:t>
            </w:r>
            <w:r>
              <w:rPr>
                <w:rFonts w:cs="Times New Roman"/>
                <w:sz w:val="28"/>
                <w:szCs w:val="28"/>
              </w:rPr>
              <w:t>t trong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thì nó có vuông góc v</w:t>
            </w:r>
            <w:r>
              <w:rPr>
                <w:rFonts w:cs="Times New Roman"/>
                <w:sz w:val="28"/>
                <w:szCs w:val="28"/>
              </w:rPr>
              <w:t>ớ</w:t>
            </w:r>
            <w:r>
              <w:rPr>
                <w:rFonts w:cs="Times New Roman"/>
                <w:sz w:val="28"/>
                <w:szCs w:val="28"/>
              </w:rPr>
              <w:t>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kia không. </w:t>
            </w:r>
          </w:p>
          <w:p w:rsidR="005B2E0C" w:rsidRDefault="00F54929">
            <w:pPr>
              <w:spacing w:after="0" w:line="240" w:lineRule="auto"/>
              <w:ind w:right="-1"/>
              <w:rPr>
                <w:rFonts w:cs="Times New Roman"/>
                <w:sz w:val="28"/>
                <w:szCs w:val="28"/>
              </w:rPr>
            </w:pPr>
            <w:r>
              <w:rPr>
                <w:rFonts w:cs="Times New Roman"/>
                <w:sz w:val="28"/>
                <w:szCs w:val="28"/>
              </w:rPr>
              <w:t>-&gt; Rút ra nh</w:t>
            </w:r>
            <w:r>
              <w:rPr>
                <w:rFonts w:cs="Times New Roman"/>
                <w:sz w:val="28"/>
                <w:szCs w:val="28"/>
              </w:rPr>
              <w:t>ậ</w:t>
            </w:r>
            <w:r>
              <w:rPr>
                <w:rFonts w:cs="Times New Roman"/>
                <w:sz w:val="28"/>
                <w:szCs w:val="28"/>
              </w:rPr>
              <w:t>n xét.</w:t>
            </w:r>
          </w:p>
          <w:p w:rsidR="005B2E0C" w:rsidRDefault="00F54929">
            <w:pPr>
              <w:spacing w:after="0" w:line="240" w:lineRule="auto"/>
              <w:ind w:right="-1"/>
              <w:rPr>
                <w:rFonts w:cs="Times New Roman"/>
                <w:sz w:val="28"/>
                <w:szCs w:val="28"/>
              </w:rPr>
            </w:pPr>
            <w:r>
              <w:rPr>
                <w:rFonts w:cs="Times New Roman"/>
                <w:sz w:val="28"/>
                <w:szCs w:val="28"/>
              </w:rPr>
              <w:t>- GV yêu c</w:t>
            </w:r>
            <w:r>
              <w:rPr>
                <w:rFonts w:cs="Times New Roman"/>
                <w:sz w:val="28"/>
                <w:szCs w:val="28"/>
              </w:rPr>
              <w:t>ầ</w:t>
            </w:r>
            <w:r>
              <w:rPr>
                <w:rFonts w:cs="Times New Roman"/>
                <w:sz w:val="28"/>
                <w:szCs w:val="28"/>
              </w:rPr>
              <w:t>u HS đ</w:t>
            </w:r>
            <w:r>
              <w:rPr>
                <w:rFonts w:cs="Times New Roman"/>
                <w:sz w:val="28"/>
                <w:szCs w:val="28"/>
              </w:rPr>
              <w:t>ọ</w:t>
            </w:r>
            <w:r>
              <w:rPr>
                <w:rFonts w:cs="Times New Roman"/>
                <w:sz w:val="28"/>
                <w:szCs w:val="28"/>
              </w:rPr>
              <w:t>c Nh</w:t>
            </w:r>
            <w:r>
              <w:rPr>
                <w:rFonts w:cs="Times New Roman"/>
                <w:sz w:val="28"/>
                <w:szCs w:val="28"/>
              </w:rPr>
              <w:t>ậ</w:t>
            </w:r>
            <w:r>
              <w:rPr>
                <w:rFonts w:cs="Times New Roman"/>
                <w:sz w:val="28"/>
                <w:szCs w:val="28"/>
              </w:rPr>
              <w:t>n xét, vi</w:t>
            </w:r>
            <w:r>
              <w:rPr>
                <w:rFonts w:cs="Times New Roman"/>
                <w:sz w:val="28"/>
                <w:szCs w:val="28"/>
              </w:rPr>
              <w:t>ế</w:t>
            </w:r>
            <w:r>
              <w:rPr>
                <w:rFonts w:cs="Times New Roman"/>
                <w:sz w:val="28"/>
                <w:szCs w:val="28"/>
              </w:rPr>
              <w:t>t l</w:t>
            </w:r>
            <w:r>
              <w:rPr>
                <w:rFonts w:cs="Times New Roman"/>
                <w:sz w:val="28"/>
                <w:szCs w:val="28"/>
              </w:rPr>
              <w:t>ạ</w:t>
            </w:r>
            <w:r>
              <w:rPr>
                <w:rFonts w:cs="Times New Roman"/>
                <w:sz w:val="28"/>
                <w:szCs w:val="28"/>
              </w:rPr>
              <w:t>i dư</w:t>
            </w:r>
            <w:r>
              <w:rPr>
                <w:rFonts w:cs="Times New Roman"/>
                <w:sz w:val="28"/>
                <w:szCs w:val="28"/>
              </w:rPr>
              <w:t>ớ</w:t>
            </w:r>
            <w:r>
              <w:rPr>
                <w:rFonts w:cs="Times New Roman"/>
                <w:sz w:val="28"/>
                <w:szCs w:val="28"/>
              </w:rPr>
              <w:t xml:space="preserve">i </w:t>
            </w:r>
            <w:r>
              <w:rPr>
                <w:rFonts w:cs="Times New Roman"/>
                <w:sz w:val="28"/>
                <w:szCs w:val="28"/>
              </w:rPr>
              <w:t>d</w:t>
            </w:r>
            <w:r>
              <w:rPr>
                <w:rFonts w:cs="Times New Roman"/>
                <w:sz w:val="28"/>
                <w:szCs w:val="28"/>
              </w:rPr>
              <w:t>ạ</w:t>
            </w:r>
            <w:r>
              <w:rPr>
                <w:rFonts w:cs="Times New Roman"/>
                <w:sz w:val="28"/>
                <w:szCs w:val="28"/>
              </w:rPr>
              <w:t>ng kí hi</w:t>
            </w:r>
            <w:r>
              <w:rPr>
                <w:rFonts w:cs="Times New Roman"/>
                <w:sz w:val="28"/>
                <w:szCs w:val="28"/>
              </w:rPr>
              <w:t>ệ</w:t>
            </w:r>
            <w:r>
              <w:rPr>
                <w:rFonts w:cs="Times New Roman"/>
                <w:sz w:val="28"/>
                <w:szCs w:val="28"/>
              </w:rPr>
              <w:t>u.</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t>- HS theo dõi SGK, chú ý nghe, ti</w:t>
            </w:r>
            <w:r>
              <w:rPr>
                <w:rFonts w:cs="Times New Roman"/>
                <w:sz w:val="28"/>
                <w:szCs w:val="28"/>
              </w:rPr>
              <w:t>ế</w:t>
            </w:r>
            <w:r>
              <w:rPr>
                <w:rFonts w:cs="Times New Roman"/>
                <w:sz w:val="28"/>
                <w:szCs w:val="28"/>
              </w:rPr>
              <w:t>p nh</w:t>
            </w:r>
            <w:r>
              <w:rPr>
                <w:rFonts w:cs="Times New Roman"/>
                <w:sz w:val="28"/>
                <w:szCs w:val="28"/>
              </w:rPr>
              <w:t>ậ</w:t>
            </w:r>
            <w:r>
              <w:rPr>
                <w:rFonts w:cs="Times New Roman"/>
                <w:sz w:val="28"/>
                <w:szCs w:val="28"/>
              </w:rPr>
              <w:t>n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w:t>
            </w:r>
          </w:p>
          <w:p w:rsidR="005B2E0C" w:rsidRDefault="00F54929">
            <w:pPr>
              <w:spacing w:before="120" w:after="120" w:line="240" w:lineRule="auto"/>
              <w:ind w:right="-1"/>
              <w:rPr>
                <w:rFonts w:cs="Times New Roman"/>
                <w:sz w:val="28"/>
                <w:szCs w:val="28"/>
              </w:rPr>
            </w:pPr>
            <w:r>
              <w:rPr>
                <w:rFonts w:cs="Times New Roman"/>
                <w:sz w:val="28"/>
                <w:szCs w:val="28"/>
              </w:rPr>
              <w:t>- HS làm theo nhóm HĐ 2,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2.</w:t>
            </w:r>
          </w:p>
          <w:p w:rsidR="005B2E0C" w:rsidRDefault="00F54929">
            <w:pPr>
              <w:spacing w:before="120" w:after="120" w:line="240" w:lineRule="auto"/>
              <w:ind w:right="-1"/>
              <w:rPr>
                <w:rFonts w:cs="Times New Roman"/>
                <w:sz w:val="28"/>
                <w:szCs w:val="28"/>
              </w:rPr>
            </w:pPr>
            <w:r>
              <w:rPr>
                <w:rFonts w:cs="Times New Roman"/>
                <w:sz w:val="28"/>
                <w:szCs w:val="28"/>
              </w:rPr>
              <w:t>- GV: quan sát và tr</w:t>
            </w:r>
            <w:r>
              <w:rPr>
                <w:rFonts w:cs="Times New Roman"/>
                <w:sz w:val="28"/>
                <w:szCs w:val="28"/>
              </w:rPr>
              <w:t>ợ</w:t>
            </w:r>
            <w:r>
              <w:rPr>
                <w:rFonts w:cs="Times New Roman"/>
                <w:sz w:val="28"/>
                <w:szCs w:val="28"/>
              </w:rPr>
              <w:t xml:space="preserve"> giúp, hư</w:t>
            </w:r>
            <w:r>
              <w:rPr>
                <w:rFonts w:cs="Times New Roman"/>
                <w:sz w:val="28"/>
                <w:szCs w:val="28"/>
              </w:rPr>
              <w:t>ớ</w:t>
            </w:r>
            <w:r>
              <w:rPr>
                <w:rFonts w:cs="Times New Roman"/>
                <w:sz w:val="28"/>
                <w:szCs w:val="28"/>
              </w:rPr>
              <w:t>ng d</w:t>
            </w:r>
            <w:r>
              <w:rPr>
                <w:rFonts w:cs="Times New Roman"/>
                <w:sz w:val="28"/>
                <w:szCs w:val="28"/>
              </w:rPr>
              <w:t>ẫ</w:t>
            </w:r>
            <w:r>
              <w:rPr>
                <w:rFonts w:cs="Times New Roman"/>
                <w:sz w:val="28"/>
                <w:szCs w:val="28"/>
              </w:rPr>
              <w:t>n.</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lên b</w:t>
            </w:r>
            <w:r>
              <w:rPr>
                <w:rFonts w:cs="Times New Roman"/>
                <w:sz w:val="28"/>
                <w:szCs w:val="28"/>
              </w:rPr>
              <w:t>ả</w:t>
            </w:r>
            <w:r>
              <w:rPr>
                <w:rFonts w:cs="Times New Roman"/>
                <w:sz w:val="28"/>
                <w:szCs w:val="28"/>
              </w:rPr>
              <w:t>ng trình bày</w:t>
            </w:r>
          </w:p>
          <w:p w:rsidR="005B2E0C" w:rsidRDefault="00F54929">
            <w:pPr>
              <w:spacing w:after="0" w:line="240" w:lineRule="auto"/>
              <w:ind w:right="-1"/>
              <w:rPr>
                <w:rFonts w:cs="Times New Roman"/>
                <w:sz w:val="28"/>
                <w:szCs w:val="28"/>
              </w:rPr>
            </w:pPr>
            <w:r>
              <w:rPr>
                <w:rFonts w:cs="Times New Roman"/>
                <w:sz w:val="28"/>
                <w:szCs w:val="28"/>
              </w:rPr>
              <w:t>- Đ</w:t>
            </w:r>
            <w:r>
              <w:rPr>
                <w:rFonts w:cs="Times New Roman"/>
                <w:sz w:val="28"/>
                <w:szCs w:val="28"/>
              </w:rPr>
              <w:t>ạ</w:t>
            </w:r>
            <w:r>
              <w:rPr>
                <w:rFonts w:cs="Times New Roman"/>
                <w:sz w:val="28"/>
                <w:szCs w:val="28"/>
              </w:rPr>
              <w:t>i di</w:t>
            </w:r>
            <w:r>
              <w:rPr>
                <w:rFonts w:cs="Times New Roman"/>
                <w:sz w:val="28"/>
                <w:szCs w:val="28"/>
              </w:rPr>
              <w:t>ệ</w:t>
            </w:r>
            <w:r>
              <w:rPr>
                <w:rFonts w:cs="Times New Roman"/>
                <w:sz w:val="28"/>
                <w:szCs w:val="28"/>
              </w:rPr>
              <w:t>n n</w:t>
            </w:r>
            <w:r>
              <w:rPr>
                <w:rFonts w:cs="Times New Roman"/>
                <w:sz w:val="28"/>
                <w:szCs w:val="28"/>
              </w:rPr>
              <w:t>hóm trình bày k</w:t>
            </w:r>
            <w:r>
              <w:rPr>
                <w:rFonts w:cs="Times New Roman"/>
                <w:sz w:val="28"/>
                <w:szCs w:val="28"/>
              </w:rPr>
              <w:t>ế</w:t>
            </w:r>
            <w:r>
              <w:rPr>
                <w:rFonts w:cs="Times New Roman"/>
                <w:sz w:val="28"/>
                <w:szCs w:val="28"/>
              </w:rPr>
              <w:t>t qu</w:t>
            </w:r>
            <w:r>
              <w:rPr>
                <w:rFonts w:cs="Times New Roman"/>
                <w:sz w:val="28"/>
                <w:szCs w:val="28"/>
              </w:rPr>
              <w:t>ả</w:t>
            </w:r>
            <w:r>
              <w:rPr>
                <w:rFonts w:cs="Times New Roman"/>
                <w:sz w:val="28"/>
                <w:szCs w:val="28"/>
              </w:rPr>
              <w:t xml:space="preserve"> HĐ 2,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2.</w:t>
            </w:r>
          </w:p>
          <w:p w:rsidR="005B2E0C" w:rsidRDefault="00F54929">
            <w:pPr>
              <w:spacing w:after="0" w:line="240" w:lineRule="auto"/>
              <w:ind w:right="-1"/>
              <w:rPr>
                <w:rFonts w:cs="Times New Roman"/>
                <w:sz w:val="28"/>
                <w:szCs w:val="28"/>
              </w:rPr>
            </w:pPr>
            <w:r>
              <w:rPr>
                <w:rFonts w:cs="Times New Roman"/>
                <w:sz w:val="28"/>
                <w:szCs w:val="28"/>
              </w:rPr>
              <w:t>- M</w:t>
            </w:r>
            <w:r>
              <w:rPr>
                <w:rFonts w:cs="Times New Roman"/>
                <w:sz w:val="28"/>
                <w:szCs w:val="28"/>
              </w:rPr>
              <w:t>ộ</w:t>
            </w:r>
            <w:r>
              <w:rPr>
                <w:rFonts w:cs="Times New Roman"/>
                <w:sz w:val="28"/>
                <w:szCs w:val="28"/>
              </w:rPr>
              <w:t>t s</w:t>
            </w:r>
            <w:r>
              <w:rPr>
                <w:rFonts w:cs="Times New Roman"/>
                <w:sz w:val="28"/>
                <w:szCs w:val="28"/>
              </w:rPr>
              <w:t>ố</w:t>
            </w:r>
            <w:r>
              <w:rPr>
                <w:rFonts w:cs="Times New Roman"/>
                <w:sz w:val="28"/>
                <w:szCs w:val="28"/>
              </w:rPr>
              <w:t xml:space="preserve"> HS khác nh</w:t>
            </w:r>
            <w:r>
              <w:rPr>
                <w:rFonts w:cs="Times New Roman"/>
                <w:sz w:val="28"/>
                <w:szCs w:val="28"/>
              </w:rPr>
              <w:t>ậ</w:t>
            </w:r>
            <w:r>
              <w:rPr>
                <w:rFonts w:cs="Times New Roman"/>
                <w:sz w:val="28"/>
                <w:szCs w:val="28"/>
              </w:rPr>
              <w:t>n xét, b</w:t>
            </w:r>
            <w:r>
              <w:rPr>
                <w:rFonts w:cs="Times New Roman"/>
                <w:sz w:val="28"/>
                <w:szCs w:val="28"/>
              </w:rPr>
              <w:t>ổ</w:t>
            </w:r>
            <w:r>
              <w:rPr>
                <w:rFonts w:cs="Times New Roman"/>
                <w:sz w:val="28"/>
                <w:szCs w:val="28"/>
              </w:rPr>
              <w:t xml:space="preserve"> sung cho b</w:t>
            </w:r>
            <w:r>
              <w:rPr>
                <w:rFonts w:cs="Times New Roman"/>
                <w:sz w:val="28"/>
                <w:szCs w:val="28"/>
              </w:rPr>
              <w:t>ạ</w:t>
            </w:r>
            <w:r>
              <w:rPr>
                <w:rFonts w:cs="Times New Roman"/>
                <w:sz w:val="28"/>
                <w:szCs w:val="28"/>
              </w:rPr>
              <w:t xml:space="preserve">n. </w:t>
            </w:r>
          </w:p>
          <w:p w:rsidR="005B2E0C" w:rsidRDefault="00F54929">
            <w:pPr>
              <w:pStyle w:val="NoSpacing"/>
              <w:spacing w:line="240" w:lineRule="auto"/>
              <w:ind w:right="-1"/>
              <w:rPr>
                <w:b/>
                <w:szCs w:val="28"/>
              </w:rPr>
            </w:pPr>
            <w:r>
              <w:rPr>
                <w:b/>
                <w:szCs w:val="28"/>
              </w:rPr>
              <w:t>Bư</w:t>
            </w:r>
            <w:r>
              <w:rPr>
                <w:b/>
                <w:szCs w:val="28"/>
              </w:rPr>
              <w:t>ớ</w:t>
            </w:r>
            <w:r>
              <w:rPr>
                <w:b/>
                <w:szCs w:val="28"/>
              </w:rPr>
              <w:t>c 4: K</w:t>
            </w:r>
            <w:r>
              <w:rPr>
                <w:b/>
                <w:szCs w:val="28"/>
              </w:rPr>
              <w:t>ế</w:t>
            </w:r>
            <w:r>
              <w:rPr>
                <w:b/>
                <w:szCs w:val="28"/>
              </w:rPr>
              <w:t>t lu</w:t>
            </w:r>
            <w:r>
              <w:rPr>
                <w:b/>
                <w:szCs w:val="28"/>
              </w:rPr>
              <w:t>ậ</w:t>
            </w:r>
            <w:r>
              <w:rPr>
                <w:b/>
                <w:szCs w:val="28"/>
              </w:rPr>
              <w:t>n, nh</w:t>
            </w:r>
            <w:r>
              <w:rPr>
                <w:b/>
                <w:szCs w:val="28"/>
              </w:rPr>
              <w:t>ậ</w:t>
            </w:r>
            <w:r>
              <w:rPr>
                <w:b/>
                <w:szCs w:val="28"/>
              </w:rPr>
              <w:t>n đ</w:t>
            </w:r>
            <w:r>
              <w:rPr>
                <w:b/>
                <w:szCs w:val="28"/>
              </w:rPr>
              <w:t>ị</w:t>
            </w:r>
            <w:r>
              <w:rPr>
                <w:b/>
                <w:szCs w:val="28"/>
              </w:rPr>
              <w:t xml:space="preserve">nh: </w:t>
            </w:r>
            <w:r>
              <w:rPr>
                <w:szCs w:val="28"/>
              </w:rPr>
              <w:t>GV t</w:t>
            </w:r>
            <w:r>
              <w:rPr>
                <w:szCs w:val="28"/>
              </w:rPr>
              <w:t>ổ</w:t>
            </w:r>
            <w:r>
              <w:rPr>
                <w:szCs w:val="28"/>
              </w:rPr>
              <w:t>ng quát lưu ý l</w:t>
            </w:r>
            <w:r>
              <w:rPr>
                <w:szCs w:val="28"/>
              </w:rPr>
              <w:t>ạ</w:t>
            </w:r>
            <w:r>
              <w:rPr>
                <w:szCs w:val="28"/>
              </w:rPr>
              <w:t>i ki</w:t>
            </w:r>
            <w:r>
              <w:rPr>
                <w:szCs w:val="28"/>
              </w:rPr>
              <w:t>ế</w:t>
            </w:r>
            <w:r>
              <w:rPr>
                <w:szCs w:val="28"/>
              </w:rPr>
              <w:t>n th</w:t>
            </w:r>
            <w:r>
              <w:rPr>
                <w:szCs w:val="28"/>
              </w:rPr>
              <w:t>ứ</w:t>
            </w:r>
            <w:r>
              <w:rPr>
                <w:szCs w:val="28"/>
              </w:rPr>
              <w:t>c tr</w:t>
            </w:r>
            <w:r>
              <w:rPr>
                <w:szCs w:val="28"/>
              </w:rPr>
              <w:t>ọ</w:t>
            </w:r>
            <w:r>
              <w:rPr>
                <w:szCs w:val="28"/>
              </w:rPr>
              <w:t>ng tâm và yêu c</w:t>
            </w:r>
            <w:r>
              <w:rPr>
                <w:szCs w:val="28"/>
              </w:rPr>
              <w:t>ầ</w:t>
            </w:r>
            <w:r>
              <w:rPr>
                <w:szCs w:val="28"/>
              </w:rPr>
              <w:t>u HS ghi chép đ</w:t>
            </w:r>
            <w:r>
              <w:rPr>
                <w:szCs w:val="28"/>
              </w:rPr>
              <w:t>ầ</w:t>
            </w:r>
            <w:r>
              <w:rPr>
                <w:szCs w:val="28"/>
              </w:rPr>
              <w:t>y đ</w:t>
            </w:r>
            <w:r>
              <w:rPr>
                <w:szCs w:val="28"/>
              </w:rPr>
              <w:t>ủ</w:t>
            </w:r>
            <w:r>
              <w:rPr>
                <w:szCs w:val="28"/>
              </w:rPr>
              <w:t xml:space="preserve"> vào v</w:t>
            </w:r>
            <w:r>
              <w:rPr>
                <w:szCs w:val="28"/>
              </w:rPr>
              <w:t>ở</w:t>
            </w:r>
            <w:r>
              <w:rPr>
                <w:szCs w:val="28"/>
              </w:rPr>
              <w:t>.</w:t>
            </w:r>
          </w:p>
        </w:tc>
        <w:tc>
          <w:tcPr>
            <w:tcW w:w="4962" w:type="dxa"/>
          </w:tcPr>
          <w:p w:rsidR="005B2E0C" w:rsidRDefault="00F54929">
            <w:pPr>
              <w:spacing w:after="0" w:line="240" w:lineRule="auto"/>
              <w:ind w:right="-1"/>
              <w:jc w:val="both"/>
              <w:rPr>
                <w:rFonts w:cs="Times New Roman"/>
                <w:b/>
                <w:sz w:val="28"/>
                <w:szCs w:val="28"/>
                <w:lang w:val="nl-NL"/>
              </w:rPr>
            </w:pPr>
            <w:r>
              <w:rPr>
                <w:rFonts w:cs="Times New Roman"/>
                <w:b/>
                <w:bCs/>
                <w:sz w:val="28"/>
                <w:szCs w:val="28"/>
                <w:lang w:val="nl-NL"/>
              </w:rPr>
              <w:lastRenderedPageBreak/>
              <w:t>2.</w:t>
            </w:r>
            <w:r>
              <w:rPr>
                <w:rFonts w:cs="Times New Roman"/>
                <w:sz w:val="28"/>
                <w:szCs w:val="28"/>
                <w:lang w:val="nl-NL"/>
              </w:rPr>
              <w:t xml:space="preserve"> </w:t>
            </w:r>
            <w:r>
              <w:rPr>
                <w:rFonts w:cs="Times New Roman"/>
                <w:b/>
                <w:sz w:val="28"/>
                <w:szCs w:val="28"/>
                <w:lang w:val="nl-NL"/>
              </w:rPr>
              <w:t>Tính ch</w:t>
            </w:r>
            <w:r>
              <w:rPr>
                <w:rFonts w:cs="Times New Roman"/>
                <w:b/>
                <w:sz w:val="28"/>
                <w:szCs w:val="28"/>
                <w:lang w:val="nl-NL"/>
              </w:rPr>
              <w:t>ấ</w:t>
            </w:r>
            <w:r>
              <w:rPr>
                <w:rFonts w:cs="Times New Roman"/>
                <w:b/>
                <w:sz w:val="28"/>
                <w:szCs w:val="28"/>
                <w:lang w:val="nl-NL"/>
              </w:rPr>
              <w:t>t c</w:t>
            </w:r>
            <w:r>
              <w:rPr>
                <w:rFonts w:cs="Times New Roman"/>
                <w:b/>
                <w:sz w:val="28"/>
                <w:szCs w:val="28"/>
                <w:lang w:val="nl-NL"/>
              </w:rPr>
              <w:t>ủ</w:t>
            </w:r>
            <w:r>
              <w:rPr>
                <w:rFonts w:cs="Times New Roman"/>
                <w:b/>
                <w:sz w:val="28"/>
                <w:szCs w:val="28"/>
                <w:lang w:val="nl-NL"/>
              </w:rPr>
              <w:t>a hai đư</w:t>
            </w:r>
            <w:r>
              <w:rPr>
                <w:rFonts w:cs="Times New Roman"/>
                <w:b/>
                <w:sz w:val="28"/>
                <w:szCs w:val="28"/>
                <w:lang w:val="nl-NL"/>
              </w:rPr>
              <w:t>ờ</w:t>
            </w:r>
            <w:r>
              <w:rPr>
                <w:rFonts w:cs="Times New Roman"/>
                <w:b/>
                <w:sz w:val="28"/>
                <w:szCs w:val="28"/>
                <w:lang w:val="nl-NL"/>
              </w:rPr>
              <w:t>ng th</w:t>
            </w:r>
            <w:r>
              <w:rPr>
                <w:rFonts w:cs="Times New Roman"/>
                <w:b/>
                <w:sz w:val="28"/>
                <w:szCs w:val="28"/>
                <w:lang w:val="nl-NL"/>
              </w:rPr>
              <w:t>ẳ</w:t>
            </w:r>
            <w:r>
              <w:rPr>
                <w:rFonts w:cs="Times New Roman"/>
                <w:b/>
                <w:sz w:val="28"/>
                <w:szCs w:val="28"/>
                <w:lang w:val="nl-NL"/>
              </w:rPr>
              <w:t>ng song song</w:t>
            </w:r>
          </w:p>
          <w:p w:rsidR="005B2E0C" w:rsidRDefault="00F54929">
            <w:pPr>
              <w:spacing w:after="0" w:line="240" w:lineRule="auto"/>
              <w:ind w:right="-1"/>
              <w:jc w:val="both"/>
              <w:rPr>
                <w:rFonts w:cs="Times New Roman"/>
                <w:b/>
                <w:sz w:val="28"/>
                <w:szCs w:val="28"/>
                <w:lang w:val="nl-NL"/>
              </w:rPr>
            </w:pPr>
            <w:r>
              <w:rPr>
                <w:rFonts w:cs="Times New Roman"/>
                <w:b/>
                <w:sz w:val="28"/>
                <w:szCs w:val="28"/>
                <w:lang w:val="nl-NL"/>
              </w:rPr>
              <w:t>HĐ 2:</w:t>
            </w:r>
          </w:p>
          <w:p w:rsidR="005B2E0C" w:rsidRDefault="00F54929">
            <w:pPr>
              <w:spacing w:after="0" w:line="240" w:lineRule="auto"/>
              <w:ind w:right="-1"/>
              <w:jc w:val="center"/>
              <w:rPr>
                <w:rFonts w:cs="Times New Roman"/>
                <w:sz w:val="28"/>
                <w:szCs w:val="28"/>
                <w:lang w:val="nl-NL"/>
              </w:rPr>
            </w:pPr>
            <w:r>
              <w:rPr>
                <w:rFonts w:ascii="Georgia" w:hAnsiTheme="minorHAnsi" w:cs="Times New Roman"/>
                <w:noProof/>
                <w:sz w:val="28"/>
                <w:szCs w:val="28"/>
              </w:rPr>
              <w:drawing>
                <wp:inline distT="0" distB="0" distL="0" distR="0">
                  <wp:extent cx="1767840" cy="1219200"/>
                  <wp:effectExtent l="0" t="0" r="1016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8"/>
                          <a:stretch>
                            <a:fillRect/>
                          </a:stretch>
                        </pic:blipFill>
                        <pic:spPr>
                          <a:xfrm>
                            <a:off x="0" y="0"/>
                            <a:ext cx="1767993" cy="1219306"/>
                          </a:xfrm>
                          <a:prstGeom prst="rect">
                            <a:avLst/>
                          </a:prstGeom>
                        </pic:spPr>
                      </pic:pic>
                    </a:graphicData>
                  </a:graphic>
                </wp:inline>
              </w:drawing>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a) Hai </w:t>
            </w:r>
            <w:r>
              <w:rPr>
                <w:rFonts w:cs="Times New Roman"/>
                <w:sz w:val="28"/>
                <w:szCs w:val="28"/>
                <w:lang w:val="nl-NL"/>
              </w:rPr>
              <w:t>góc so le trong b</w:t>
            </w:r>
            <w:r>
              <w:rPr>
                <w:rFonts w:cs="Times New Roman"/>
                <w:sz w:val="28"/>
                <w:szCs w:val="28"/>
                <w:lang w:val="nl-NL"/>
              </w:rPr>
              <w:t>ằ</w:t>
            </w:r>
            <w:r>
              <w:rPr>
                <w:rFonts w:cs="Times New Roman"/>
                <w:sz w:val="28"/>
                <w:szCs w:val="28"/>
                <w:lang w:val="nl-NL"/>
              </w:rPr>
              <w:t>ng nhau.</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b) Hai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b</w:t>
            </w:r>
            <w:r>
              <w:rPr>
                <w:rFonts w:cs="Times New Roman"/>
                <w:sz w:val="28"/>
                <w:szCs w:val="28"/>
                <w:lang w:val="nl-NL"/>
              </w:rPr>
              <w:t>ằ</w:t>
            </w:r>
            <w:r>
              <w:rPr>
                <w:rFonts w:cs="Times New Roman"/>
                <w:sz w:val="28"/>
                <w:szCs w:val="28"/>
                <w:lang w:val="nl-NL"/>
              </w:rPr>
              <w:t>ng nhau.</w:t>
            </w:r>
          </w:p>
          <w:p w:rsidR="005B2E0C" w:rsidRDefault="005B2E0C">
            <w:pPr>
              <w:spacing w:after="0" w:line="240" w:lineRule="auto"/>
              <w:ind w:right="-1"/>
              <w:jc w:val="both"/>
              <w:rPr>
                <w:rFonts w:cs="Times New Roman"/>
                <w:sz w:val="28"/>
                <w:szCs w:val="28"/>
                <w:lang w:val="nl-NL"/>
              </w:rPr>
            </w:pPr>
          </w:p>
          <w:p w:rsidR="005B2E0C" w:rsidRDefault="005B2E0C">
            <w:pPr>
              <w:spacing w:after="0" w:line="240" w:lineRule="auto"/>
              <w:ind w:right="-1"/>
              <w:jc w:val="both"/>
              <w:rPr>
                <w:rFonts w:cs="Times New Roman"/>
                <w:sz w:val="28"/>
                <w:szCs w:val="28"/>
                <w:lang w:val="nl-NL"/>
              </w:rPr>
            </w:pPr>
          </w:p>
          <w:p w:rsidR="005B2E0C" w:rsidRDefault="005B2E0C">
            <w:pPr>
              <w:spacing w:after="0" w:line="240" w:lineRule="auto"/>
              <w:ind w:right="-1"/>
              <w:jc w:val="both"/>
              <w:rPr>
                <w:rFonts w:cs="Times New Roman"/>
                <w:sz w:val="28"/>
                <w:szCs w:val="28"/>
                <w:lang w:val="nl-NL"/>
              </w:rPr>
            </w:pPr>
          </w:p>
          <w:p w:rsidR="005B2E0C" w:rsidRDefault="005B2E0C">
            <w:pPr>
              <w:spacing w:after="0" w:line="240" w:lineRule="auto"/>
              <w:ind w:right="-1"/>
              <w:jc w:val="both"/>
              <w:rPr>
                <w:rFonts w:cs="Times New Roman"/>
                <w:sz w:val="28"/>
                <w:szCs w:val="28"/>
                <w:lang w:val="nl-NL"/>
              </w:rPr>
            </w:pPr>
          </w:p>
          <w:p w:rsidR="005B2E0C" w:rsidRDefault="005B2E0C">
            <w:pPr>
              <w:spacing w:after="0" w:line="240" w:lineRule="auto"/>
              <w:ind w:right="-1"/>
              <w:jc w:val="both"/>
              <w:rPr>
                <w:rFonts w:cs="Times New Roman"/>
                <w:sz w:val="28"/>
                <w:szCs w:val="28"/>
                <w:lang w:val="nl-NL"/>
              </w:rPr>
            </w:pPr>
          </w:p>
          <w:p w:rsidR="005B2E0C" w:rsidRDefault="005B2E0C">
            <w:pPr>
              <w:spacing w:after="0" w:line="240" w:lineRule="auto"/>
              <w:ind w:right="-1"/>
              <w:jc w:val="both"/>
              <w:rPr>
                <w:rFonts w:cs="Times New Roman"/>
                <w:sz w:val="28"/>
                <w:szCs w:val="28"/>
                <w:lang w:val="nl-NL"/>
              </w:rPr>
            </w:pPr>
          </w:p>
          <w:p w:rsidR="005B2E0C" w:rsidRDefault="005B2E0C">
            <w:pPr>
              <w:spacing w:after="0" w:line="240" w:lineRule="auto"/>
              <w:ind w:right="-1"/>
              <w:jc w:val="both"/>
              <w:rPr>
                <w:rFonts w:cs="Times New Roman"/>
                <w:sz w:val="28"/>
                <w:szCs w:val="28"/>
                <w:lang w:val="nl-NL"/>
              </w:rPr>
            </w:pPr>
          </w:p>
          <w:p w:rsidR="005B2E0C" w:rsidRDefault="005B2E0C">
            <w:pPr>
              <w:spacing w:after="0" w:line="240" w:lineRule="auto"/>
              <w:ind w:right="-1"/>
              <w:jc w:val="both"/>
              <w:rPr>
                <w:rFonts w:cs="Times New Roman"/>
                <w:sz w:val="28"/>
                <w:szCs w:val="28"/>
                <w:lang w:val="nl-NL"/>
              </w:rPr>
            </w:pPr>
          </w:p>
          <w:p w:rsidR="005B2E0C" w:rsidRDefault="005B2E0C">
            <w:pPr>
              <w:spacing w:after="0" w:line="240" w:lineRule="auto"/>
              <w:ind w:right="-1"/>
              <w:jc w:val="both"/>
              <w:rPr>
                <w:rFonts w:cs="Times New Roman"/>
                <w:sz w:val="28"/>
                <w:szCs w:val="28"/>
                <w:lang w:val="nl-NL"/>
              </w:rPr>
            </w:pP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Tính ch</w:t>
            </w:r>
            <w:r>
              <w:rPr>
                <w:rFonts w:cs="Times New Roman"/>
                <w:b/>
                <w:bCs/>
                <w:sz w:val="28"/>
                <w:szCs w:val="28"/>
                <w:lang w:val="nl-NL"/>
              </w:rPr>
              <w:t>ấ</w:t>
            </w:r>
            <w:r>
              <w:rPr>
                <w:rFonts w:cs="Times New Roman"/>
                <w:b/>
                <w:bCs/>
                <w:sz w:val="28"/>
                <w:szCs w:val="28"/>
                <w:lang w:val="nl-NL"/>
              </w:rPr>
              <w:t>t:</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N</w:t>
            </w:r>
            <w:r>
              <w:rPr>
                <w:rFonts w:cs="Times New Roman"/>
                <w:sz w:val="28"/>
                <w:szCs w:val="28"/>
                <w:lang w:val="nl-NL"/>
              </w:rPr>
              <w:t>ế</w:t>
            </w:r>
            <w:r>
              <w:rPr>
                <w:rFonts w:cs="Times New Roman"/>
                <w:sz w:val="28"/>
                <w:szCs w:val="28"/>
                <w:lang w:val="nl-NL"/>
              </w:rPr>
              <w:t>u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w:t>
            </w:r>
            <w:r>
              <w:rPr>
                <w:rFonts w:cs="Times New Roman"/>
                <w:sz w:val="28"/>
                <w:szCs w:val="28"/>
                <w:lang w:val="nl-NL"/>
              </w:rPr>
              <w:t>ắ</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thì:</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Hai góc so le trong b</w:t>
            </w:r>
            <w:r>
              <w:rPr>
                <w:rFonts w:cs="Times New Roman"/>
                <w:sz w:val="28"/>
                <w:szCs w:val="28"/>
                <w:lang w:val="nl-NL"/>
              </w:rPr>
              <w:t>ằ</w:t>
            </w:r>
            <w:r>
              <w:rPr>
                <w:rFonts w:cs="Times New Roman"/>
                <w:sz w:val="28"/>
                <w:szCs w:val="28"/>
                <w:lang w:val="nl-NL"/>
              </w:rPr>
              <w:t>ng nhau.</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Hai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b</w:t>
            </w:r>
            <w:r>
              <w:rPr>
                <w:rFonts w:cs="Times New Roman"/>
                <w:sz w:val="28"/>
                <w:szCs w:val="28"/>
                <w:lang w:val="nl-NL"/>
              </w:rPr>
              <w:t>ằ</w:t>
            </w:r>
            <w:r>
              <w:rPr>
                <w:rFonts w:cs="Times New Roman"/>
                <w:sz w:val="28"/>
                <w:szCs w:val="28"/>
                <w:lang w:val="nl-NL"/>
              </w:rPr>
              <w:t>ng nhau.</w:t>
            </w:r>
          </w:p>
          <w:p w:rsidR="005B2E0C" w:rsidRDefault="005B2E0C">
            <w:pPr>
              <w:spacing w:after="0" w:line="240" w:lineRule="auto"/>
              <w:ind w:right="-1"/>
              <w:jc w:val="both"/>
              <w:rPr>
                <w:rFonts w:cs="Times New Roman"/>
                <w:b/>
                <w:bCs/>
                <w:sz w:val="28"/>
                <w:szCs w:val="28"/>
                <w:lang w:val="nl-NL"/>
              </w:rPr>
            </w:pPr>
          </w:p>
          <w:p w:rsidR="005B2E0C" w:rsidRDefault="005B2E0C">
            <w:pPr>
              <w:spacing w:after="0" w:line="240" w:lineRule="auto"/>
              <w:ind w:right="-1"/>
              <w:jc w:val="both"/>
              <w:rPr>
                <w:rFonts w:cs="Times New Roman"/>
                <w:b/>
                <w:bCs/>
                <w:sz w:val="28"/>
                <w:szCs w:val="28"/>
                <w:lang w:val="nl-NL"/>
              </w:rPr>
            </w:pPr>
          </w:p>
          <w:p w:rsidR="005B2E0C" w:rsidRDefault="005B2E0C">
            <w:pPr>
              <w:spacing w:after="0" w:line="240" w:lineRule="auto"/>
              <w:ind w:right="-1"/>
              <w:jc w:val="both"/>
              <w:rPr>
                <w:rFonts w:cs="Times New Roman"/>
                <w:b/>
                <w:bCs/>
                <w:sz w:val="28"/>
                <w:szCs w:val="28"/>
                <w:lang w:val="nl-NL"/>
              </w:rPr>
            </w:pP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Ví d</w:t>
            </w:r>
            <w:r>
              <w:rPr>
                <w:rFonts w:cs="Times New Roman"/>
                <w:b/>
                <w:bCs/>
                <w:sz w:val="28"/>
                <w:szCs w:val="28"/>
                <w:lang w:val="nl-NL"/>
              </w:rPr>
              <w:t>ụ</w:t>
            </w:r>
            <w:r>
              <w:rPr>
                <w:rFonts w:cs="Times New Roman"/>
                <w:b/>
                <w:bCs/>
                <w:sz w:val="28"/>
                <w:szCs w:val="28"/>
                <w:lang w:val="nl-NL"/>
              </w:rPr>
              <w:t xml:space="preserve"> 2 (SGK – tr52)</w:t>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Luy</w:t>
            </w:r>
            <w:r>
              <w:rPr>
                <w:rFonts w:cs="Times New Roman"/>
                <w:b/>
                <w:bCs/>
                <w:sz w:val="28"/>
                <w:szCs w:val="28"/>
                <w:lang w:val="nl-NL"/>
              </w:rPr>
              <w:t>ệ</w:t>
            </w:r>
            <w:r>
              <w:rPr>
                <w:rFonts w:cs="Times New Roman"/>
                <w:b/>
                <w:bCs/>
                <w:sz w:val="28"/>
                <w:szCs w:val="28"/>
                <w:lang w:val="nl-NL"/>
              </w:rPr>
              <w:t>n t</w:t>
            </w:r>
            <w:r>
              <w:rPr>
                <w:rFonts w:cs="Times New Roman"/>
                <w:b/>
                <w:bCs/>
                <w:sz w:val="28"/>
                <w:szCs w:val="28"/>
                <w:lang w:val="nl-NL"/>
              </w:rPr>
              <w:t>ậ</w:t>
            </w:r>
            <w:r>
              <w:rPr>
                <w:rFonts w:cs="Times New Roman"/>
                <w:b/>
                <w:bCs/>
                <w:sz w:val="28"/>
                <w:szCs w:val="28"/>
                <w:lang w:val="nl-NL"/>
              </w:rPr>
              <w:t>p 2</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1.</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lastRenderedPageBreak/>
              <w:t xml:space="preserve"> </w:t>
            </w:r>
            <w:r>
              <w:rPr>
                <w:rFonts w:ascii="Georgia" w:hAnsiTheme="minorHAnsi" w:cs="Times New Roman"/>
                <w:noProof/>
                <w:sz w:val="28"/>
                <w:szCs w:val="28"/>
              </w:rPr>
              <w:drawing>
                <wp:inline distT="0" distB="0" distL="0" distR="0">
                  <wp:extent cx="2453640" cy="1127760"/>
                  <wp:effectExtent l="0" t="0" r="1016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9"/>
                          <a:stretch>
                            <a:fillRect/>
                          </a:stretch>
                        </pic:blipFill>
                        <pic:spPr>
                          <a:xfrm>
                            <a:off x="0" y="0"/>
                            <a:ext cx="2453853" cy="1127858"/>
                          </a:xfrm>
                          <a:prstGeom prst="rect">
                            <a:avLst/>
                          </a:prstGeom>
                        </pic:spPr>
                      </pic:pic>
                    </a:graphicData>
                  </a:graphic>
                </wp:inline>
              </w:drawing>
            </w:r>
          </w:p>
          <w:p w:rsidR="005B2E0C" w:rsidRDefault="005B2E0C">
            <w:pPr>
              <w:spacing w:after="0" w:line="240" w:lineRule="auto"/>
              <w:ind w:right="-1"/>
              <w:jc w:val="both"/>
              <w:rPr>
                <w:rFonts w:cs="Times New Roman"/>
                <w:sz w:val="28"/>
                <w:szCs w:val="28"/>
                <w:lang w:val="nl-NL"/>
              </w:rPr>
            </w:pP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a) Hai góc AMN và ABC </w:t>
            </w:r>
            <w:r>
              <w:rPr>
                <w:rFonts w:cs="Times New Roman"/>
                <w:sz w:val="28"/>
                <w:szCs w:val="28"/>
                <w:lang w:val="nl-NL"/>
              </w:rPr>
              <w:t>ở</w:t>
            </w:r>
            <w:r>
              <w:rPr>
                <w:rFonts w:cs="Times New Roman"/>
                <w:sz w:val="28"/>
                <w:szCs w:val="28"/>
                <w:lang w:val="nl-NL"/>
              </w:rPr>
              <w:t xml:space="preserve"> v</w:t>
            </w:r>
            <w:r>
              <w:rPr>
                <w:rFonts w:cs="Times New Roman"/>
                <w:sz w:val="28"/>
                <w:szCs w:val="28"/>
                <w:lang w:val="nl-NL"/>
              </w:rPr>
              <w:t>ị</w:t>
            </w:r>
            <w:r>
              <w:rPr>
                <w:rFonts w:cs="Times New Roman"/>
                <w:sz w:val="28"/>
                <w:szCs w:val="28"/>
                <w:lang w:val="nl-NL"/>
              </w:rPr>
              <w:t xml:space="preserve"> trí hai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5B2E0C" w:rsidRDefault="00F54929">
            <w:pPr>
              <w:spacing w:after="0" w:line="240" w:lineRule="auto"/>
              <w:ind w:right="-1"/>
              <w:jc w:val="both"/>
              <w:rPr>
                <w:rFonts w:cs="Times New Roman"/>
                <w:sz w:val="28"/>
                <w:szCs w:val="28"/>
                <w:lang w:val="nl-NL"/>
              </w:rPr>
            </w:pPr>
            <w:r>
              <w:rPr>
                <w:rFonts w:cs="Times New Roman"/>
                <w:sz w:val="28"/>
                <w:szCs w:val="28"/>
                <w:lang w:val="nl-NL"/>
              </w:rPr>
              <w:t>Mà hai góc AMN và BMN là hai góc k</w:t>
            </w:r>
            <w:r>
              <w:rPr>
                <w:rFonts w:cs="Times New Roman"/>
                <w:sz w:val="28"/>
                <w:szCs w:val="28"/>
                <w:lang w:val="nl-NL"/>
              </w:rPr>
              <w:t>ề</w:t>
            </w:r>
            <w:r>
              <w:rPr>
                <w:rFonts w:cs="Times New Roman"/>
                <w:sz w:val="28"/>
                <w:szCs w:val="28"/>
                <w:lang w:val="nl-NL"/>
              </w:rPr>
              <w:t xml:space="preserve"> bù</w:t>
            </w:r>
          </w:p>
          <w:p w:rsidR="005B2E0C" w:rsidRDefault="00F54929">
            <w:pPr>
              <w:spacing w:after="0" w:line="240" w:lineRule="auto"/>
              <w:ind w:right="-1"/>
              <w:jc w:val="both"/>
              <w:rPr>
                <w:rFonts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Pr>
                <w:rFonts w:cs="Times New Roman"/>
                <w:sz w:val="28"/>
                <w:szCs w:val="28"/>
                <w:lang w:val="nl-NL"/>
              </w:rPr>
              <w:t>.</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b) Làm tương t</w:t>
            </w:r>
            <w:r>
              <w:rPr>
                <w:rFonts w:cs="Times New Roman"/>
                <w:sz w:val="28"/>
                <w:szCs w:val="28"/>
                <w:lang w:val="nl-NL"/>
              </w:rPr>
              <w:t>ự</w:t>
            </w:r>
            <w:r>
              <w:rPr>
                <w:rFonts w:cs="Times New Roman"/>
                <w:sz w:val="28"/>
                <w:szCs w:val="28"/>
                <w:lang w:val="nl-NL"/>
              </w:rPr>
              <w:t xml:space="preserve"> câu a. Ho</w:t>
            </w:r>
            <w:r>
              <w:rPr>
                <w:rFonts w:cs="Times New Roman"/>
                <w:sz w:val="28"/>
                <w:szCs w:val="28"/>
                <w:lang w:val="nl-NL"/>
              </w:rPr>
              <w:t>ặ</w:t>
            </w:r>
            <w:r>
              <w:rPr>
                <w:rFonts w:cs="Times New Roman"/>
                <w:sz w:val="28"/>
                <w:szCs w:val="28"/>
                <w:lang w:val="nl-NL"/>
              </w:rPr>
              <w:t>c s</w:t>
            </w:r>
            <w:r>
              <w:rPr>
                <w:rFonts w:cs="Times New Roman"/>
                <w:sz w:val="28"/>
                <w:szCs w:val="28"/>
                <w:lang w:val="nl-NL"/>
              </w:rPr>
              <w:t>ử</w:t>
            </w:r>
            <w:r>
              <w:rPr>
                <w:rFonts w:cs="Times New Roman"/>
                <w:sz w:val="28"/>
                <w:szCs w:val="28"/>
                <w:lang w:val="nl-NL"/>
              </w:rPr>
              <w:t xml:space="preserve"> d</w:t>
            </w:r>
            <w:r>
              <w:rPr>
                <w:rFonts w:cs="Times New Roman"/>
                <w:sz w:val="28"/>
                <w:szCs w:val="28"/>
                <w:lang w:val="nl-NL"/>
              </w:rPr>
              <w:t>ụ</w:t>
            </w:r>
            <w:r>
              <w:rPr>
                <w:rFonts w:cs="Times New Roman"/>
                <w:sz w:val="28"/>
                <w:szCs w:val="28"/>
                <w:lang w:val="nl-NL"/>
              </w:rPr>
              <w:t>ng hai góc trong cùng phía là CNM và ACB, thì ta có:</w:t>
            </w:r>
          </w:p>
          <w:p w:rsidR="005B2E0C" w:rsidRDefault="00F54929">
            <w:pPr>
              <w:spacing w:after="0" w:line="240" w:lineRule="auto"/>
              <w:ind w:right="-1"/>
              <w:jc w:val="both"/>
              <w:rPr>
                <w:rFonts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Pr>
                <w:rFonts w:cs="Times New Roman"/>
                <w:sz w:val="28"/>
                <w:szCs w:val="28"/>
                <w:lang w:val="nl-NL"/>
              </w:rPr>
              <w:t>.</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2. </w:t>
            </w:r>
          </w:p>
          <w:p w:rsidR="005B2E0C" w:rsidRDefault="00F54929">
            <w:pPr>
              <w:spacing w:after="0" w:line="240" w:lineRule="auto"/>
              <w:ind w:right="-1"/>
              <w:jc w:val="both"/>
              <w:rPr>
                <w:rFonts w:cs="Times New Roman"/>
                <w:sz w:val="28"/>
                <w:szCs w:val="28"/>
                <w:lang w:val="nl-NL"/>
              </w:rPr>
            </w:pPr>
            <w:r>
              <w:rPr>
                <w:rFonts w:ascii="Georgia" w:hAnsiTheme="minorHAnsi" w:cs="Times New Roman"/>
                <w:noProof/>
                <w:sz w:val="28"/>
                <w:szCs w:val="28"/>
              </w:rPr>
              <w:drawing>
                <wp:inline distT="0" distB="0" distL="0" distR="0">
                  <wp:extent cx="1958340" cy="1280160"/>
                  <wp:effectExtent l="0" t="0" r="1016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0"/>
                          <a:stretch>
                            <a:fillRect/>
                          </a:stretch>
                        </pic:blipFill>
                        <pic:spPr>
                          <a:xfrm>
                            <a:off x="0" y="0"/>
                            <a:ext cx="1958510" cy="1280271"/>
                          </a:xfrm>
                          <a:prstGeom prst="rect">
                            <a:avLst/>
                          </a:prstGeom>
                        </pic:spPr>
                      </pic:pic>
                    </a:graphicData>
                  </a:graphic>
                </wp:inline>
              </w:drawing>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Vì </w:t>
            </w:r>
            <m:oMath>
              <m:r>
                <w:rPr>
                  <w:rFonts w:ascii="Cambria Math" w:hAnsi="Cambria Math" w:cs="Times New Roman"/>
                  <w:sz w:val="28"/>
                  <w:szCs w:val="28"/>
                  <w:lang w:val="nl-NL"/>
                </w:rPr>
                <m:t>xx</m:t>
              </m:r>
              <m:r>
                <w:rPr>
                  <w:rFonts w:ascii="Cambria Math" w:hAnsi="Cambria Math" w:cs="Times New Roman"/>
                  <w:sz w:val="28"/>
                  <w:szCs w:val="28"/>
                  <w:lang w:val="nl-NL"/>
                </w:rPr>
                <m:t>'⊥</m:t>
              </m:r>
              <m:r>
                <w:rPr>
                  <w:rFonts w:ascii="Cambria Math" w:hAnsi="Cambria Math" w:cs="Times New Roman"/>
                  <w:sz w:val="28"/>
                  <w:szCs w:val="28"/>
                  <w:lang w:val="nl-NL"/>
                </w:rPr>
                <m:t>yy</m:t>
              </m:r>
              <m:r>
                <w:rPr>
                  <w:rFonts w:ascii="Cambria Math" w:hAnsi="Cambria Math" w:cs="Times New Roman"/>
                  <w:sz w:val="28"/>
                  <w:szCs w:val="28"/>
                  <w:lang w:val="nl-NL"/>
                </w:rPr>
                <m:t>'</m:t>
              </m:r>
            </m:oMath>
            <w:r>
              <w:rPr>
                <w:rFonts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m:t>
                  </m:r>
                  <m:r>
                    <w:rPr>
                      <w:rFonts w:ascii="Cambria Math" w:hAnsi="Cambria Math" w:cs="Times New Roman"/>
                      <w:sz w:val="28"/>
                      <w:szCs w:val="28"/>
                      <w:lang w:val="nl-NL"/>
                    </w:rPr>
                    <m:t>'</m:t>
                  </m:r>
                  <m:r>
                    <w:rPr>
                      <w:rFonts w:ascii="Cambria Math" w:hAnsi="Cambria Math" w:cs="Times New Roman"/>
                      <w:sz w:val="28"/>
                      <w:szCs w:val="28"/>
                      <w:lang w:val="nl-NL"/>
                    </w:rPr>
                    <m:t>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Pr>
                <w:rFonts w:cs="Times New Roman"/>
                <w:sz w:val="28"/>
                <w:szCs w:val="28"/>
                <w:lang w:val="nl-NL"/>
              </w:rPr>
              <w:t xml:space="preserve"> (hai góc so le trong v</w:t>
            </w:r>
            <w:r>
              <w:rPr>
                <w:rFonts w:cs="Times New Roman"/>
                <w:sz w:val="28"/>
                <w:szCs w:val="28"/>
                <w:lang w:val="nl-NL"/>
              </w:rPr>
              <w:t>ớ</w:t>
            </w:r>
            <w:r>
              <w:rPr>
                <w:rFonts w:cs="Times New Roman"/>
                <w:sz w:val="28"/>
                <w:szCs w:val="28"/>
                <w:lang w:val="nl-NL"/>
              </w:rPr>
              <w:t>i nhau).</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Suy ra </w:t>
            </w:r>
            <m:oMath>
              <m:r>
                <w:rPr>
                  <w:rFonts w:ascii="Cambria Math" w:hAnsi="Cambria Math" w:cs="Times New Roman"/>
                  <w:sz w:val="28"/>
                  <w:szCs w:val="28"/>
                  <w:lang w:val="nl-NL"/>
                </w:rPr>
                <m:t>zz</m:t>
              </m:r>
              <m:r>
                <w:rPr>
                  <w:rFonts w:ascii="Cambria Math" w:hAnsi="Cambria Math" w:cs="Times New Roman"/>
                  <w:sz w:val="28"/>
                  <w:szCs w:val="28"/>
                  <w:lang w:val="nl-NL"/>
                </w:rPr>
                <m:t>'⊥</m:t>
              </m:r>
              <m:r>
                <w:rPr>
                  <w:rFonts w:ascii="Cambria Math" w:hAnsi="Cambria Math" w:cs="Times New Roman"/>
                  <w:sz w:val="28"/>
                  <w:szCs w:val="28"/>
                  <w:lang w:val="nl-NL"/>
                </w:rPr>
                <m:t>yy</m:t>
              </m:r>
              <m:r>
                <w:rPr>
                  <w:rFonts w:ascii="Cambria Math" w:hAnsi="Cambria Math" w:cs="Times New Roman"/>
                  <w:sz w:val="28"/>
                  <w:szCs w:val="28"/>
                  <w:lang w:val="nl-NL"/>
                </w:rPr>
                <m:t>'</m:t>
              </m:r>
            </m:oMath>
            <w:r>
              <w:rPr>
                <w:rFonts w:cs="Times New Roman"/>
                <w:sz w:val="28"/>
                <w:szCs w:val="28"/>
                <w:lang w:val="nl-NL"/>
              </w:rPr>
              <w:t>.</w:t>
            </w:r>
          </w:p>
          <w:p w:rsidR="005B2E0C" w:rsidRDefault="00F54929">
            <w:pPr>
              <w:spacing w:after="0" w:line="240" w:lineRule="auto"/>
              <w:ind w:right="-1"/>
              <w:jc w:val="both"/>
              <w:rPr>
                <w:rFonts w:cs="Times New Roman"/>
                <w:b/>
                <w:bCs/>
                <w:sz w:val="28"/>
                <w:szCs w:val="28"/>
                <w:lang w:val="nl-NL"/>
              </w:rPr>
            </w:pPr>
            <w:r>
              <w:rPr>
                <w:rFonts w:cs="Times New Roman"/>
                <w:b/>
                <w:bCs/>
                <w:sz w:val="28"/>
                <w:szCs w:val="28"/>
                <w:lang w:val="nl-NL"/>
              </w:rPr>
              <w:t>Nh</w:t>
            </w:r>
            <w:r>
              <w:rPr>
                <w:rFonts w:cs="Times New Roman"/>
                <w:b/>
                <w:bCs/>
                <w:sz w:val="28"/>
                <w:szCs w:val="28"/>
                <w:lang w:val="nl-NL"/>
              </w:rPr>
              <w:t>ậ</w:t>
            </w:r>
            <w:r>
              <w:rPr>
                <w:rFonts w:cs="Times New Roman"/>
                <w:b/>
                <w:bCs/>
                <w:sz w:val="28"/>
                <w:szCs w:val="28"/>
                <w:lang w:val="nl-NL"/>
              </w:rPr>
              <w:t>n xét:</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t>
                      </m:r>
                      <m:r>
                        <w:rPr>
                          <w:rFonts w:ascii="Cambria Math" w:hAnsi="Cambria Math" w:cs="Times New Roman"/>
                          <w:sz w:val="28"/>
                          <w:szCs w:val="28"/>
                          <w:lang w:val="nl-NL"/>
                        </w:rPr>
                        <m:t>//</m:t>
                      </m:r>
                      <m:r>
                        <w:rPr>
                          <w:rFonts w:ascii="Cambria Math" w:hAnsi="Cambria Math" w:cs="Times New Roman"/>
                          <w:sz w:val="28"/>
                          <w:szCs w:val="28"/>
                          <w:lang w:val="nl-NL"/>
                        </w:rPr>
                        <m:t>b</m:t>
                      </m:r>
                    </m:e>
                    <m:e>
                      <m:r>
                        <w:rPr>
                          <w:rFonts w:ascii="Cambria Math" w:hAnsi="Cambria Math" w:cs="Times New Roman"/>
                          <w:sz w:val="28"/>
                          <w:szCs w:val="28"/>
                          <w:lang w:val="nl-NL"/>
                        </w:rPr>
                        <m:t>a</m:t>
                      </m:r>
                      <m:r>
                        <w:rPr>
                          <w:rFonts w:ascii="Cambria Math" w:hAnsi="Cambria Math" w:cs="Times New Roman"/>
                          <w:sz w:val="28"/>
                          <w:szCs w:val="28"/>
                          <w:lang w:val="nl-NL"/>
                        </w:rPr>
                        <m:t>⊥</m:t>
                      </m:r>
                      <m:r>
                        <w:rPr>
                          <w:rFonts w:ascii="Cambria Math" w:hAnsi="Cambria Math" w:cs="Times New Roman"/>
                          <w:sz w:val="28"/>
                          <w:szCs w:val="28"/>
                          <w:lang w:val="nl-NL"/>
                        </w:rPr>
                        <m:t>c</m:t>
                      </m:r>
                    </m:e>
                  </m:eqArr>
                </m:e>
              </m:d>
              <m:r>
                <w:rPr>
                  <w:rFonts w:ascii="Cambria Math" w:hAnsi="Cambria Math" w:cs="Times New Roman"/>
                  <w:sz w:val="28"/>
                  <w:szCs w:val="28"/>
                  <w:lang w:val="nl-NL"/>
                </w:rPr>
                <m:t>⇒</m:t>
              </m:r>
              <m:r>
                <w:rPr>
                  <w:rFonts w:ascii="Cambria Math" w:hAnsi="Cambria Math" w:cs="Times New Roman"/>
                  <w:sz w:val="28"/>
                  <w:szCs w:val="28"/>
                  <w:lang w:val="nl-NL"/>
                </w:rPr>
                <m:t>b</m:t>
              </m:r>
              <m:r>
                <w:rPr>
                  <w:rFonts w:ascii="Cambria Math" w:hAnsi="Cambria Math" w:cs="Times New Roman"/>
                  <w:sz w:val="28"/>
                  <w:szCs w:val="28"/>
                  <w:lang w:val="nl-NL"/>
                </w:rPr>
                <m:t>⊥</m:t>
              </m:r>
              <m:r>
                <w:rPr>
                  <w:rFonts w:ascii="Cambria Math" w:hAnsi="Cambria Math" w:cs="Times New Roman"/>
                  <w:sz w:val="28"/>
                  <w:szCs w:val="28"/>
                  <w:lang w:val="nl-NL"/>
                </w:rPr>
                <m:t>c</m:t>
              </m:r>
            </m:oMath>
            <w:r>
              <w:rPr>
                <w:rFonts w:cs="Times New Roman"/>
                <w:sz w:val="28"/>
                <w:szCs w:val="28"/>
                <w:lang w:val="nl-NL"/>
              </w:rPr>
              <w:t>.</w:t>
            </w:r>
          </w:p>
          <w:p w:rsidR="005B2E0C" w:rsidRDefault="00F54929">
            <w:pPr>
              <w:spacing w:after="0" w:line="240" w:lineRule="auto"/>
              <w:ind w:right="-1"/>
              <w:jc w:val="both"/>
              <w:rPr>
                <w:rFonts w:cs="Times New Roman"/>
                <w:sz w:val="28"/>
                <w:szCs w:val="28"/>
                <w:lang w:val="nl-NL"/>
              </w:rPr>
            </w:pPr>
            <w:r>
              <w:rPr>
                <w:rFonts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t>
                      </m:r>
                      <m:r>
                        <w:rPr>
                          <w:rFonts w:ascii="Cambria Math" w:hAnsi="Cambria Math" w:cs="Times New Roman"/>
                          <w:sz w:val="28"/>
                          <w:szCs w:val="28"/>
                          <w:lang w:val="nl-NL"/>
                        </w:rPr>
                        <m:t>//</m:t>
                      </m:r>
                      <m:r>
                        <w:rPr>
                          <w:rFonts w:ascii="Cambria Math" w:hAnsi="Cambria Math" w:cs="Times New Roman"/>
                          <w:sz w:val="28"/>
                          <w:szCs w:val="28"/>
                          <w:lang w:val="nl-NL"/>
                        </w:rPr>
                        <m:t>b</m:t>
                      </m:r>
                    </m:e>
                    <m:e>
                      <m:r>
                        <w:rPr>
                          <w:rFonts w:ascii="Cambria Math" w:hAnsi="Cambria Math" w:cs="Times New Roman"/>
                          <w:sz w:val="28"/>
                          <w:szCs w:val="28"/>
                          <w:lang w:val="nl-NL"/>
                        </w:rPr>
                        <m:t>a</m:t>
                      </m:r>
                      <m:r>
                        <w:rPr>
                          <w:rFonts w:ascii="Cambria Math" w:hAnsi="Cambria Math" w:cs="Times New Roman"/>
                          <w:sz w:val="28"/>
                          <w:szCs w:val="28"/>
                          <w:lang w:val="nl-NL"/>
                        </w:rPr>
                        <m:t>//</m:t>
                      </m:r>
                      <m:r>
                        <w:rPr>
                          <w:rFonts w:ascii="Cambria Math" w:hAnsi="Cambria Math" w:cs="Times New Roman"/>
                          <w:sz w:val="28"/>
                          <w:szCs w:val="28"/>
                          <w:lang w:val="nl-NL"/>
                        </w:rPr>
                        <m:t>c</m:t>
                      </m:r>
                    </m:e>
                  </m:eqArr>
                </m:e>
              </m:d>
              <m:r>
                <w:rPr>
                  <w:rFonts w:ascii="Cambria Math" w:hAnsi="Cambria Math" w:cs="Times New Roman"/>
                  <w:sz w:val="28"/>
                  <w:szCs w:val="28"/>
                  <w:lang w:val="nl-NL"/>
                </w:rPr>
                <m:t>⇒</m:t>
              </m:r>
              <m:r>
                <w:rPr>
                  <w:rFonts w:ascii="Cambria Math" w:hAnsi="Cambria Math" w:cs="Times New Roman"/>
                  <w:sz w:val="28"/>
                  <w:szCs w:val="28"/>
                  <w:lang w:val="nl-NL"/>
                </w:rPr>
                <m:t>b</m:t>
              </m:r>
              <m:r>
                <w:rPr>
                  <w:rFonts w:ascii="Cambria Math" w:hAnsi="Cambria Math" w:cs="Times New Roman"/>
                  <w:sz w:val="28"/>
                  <w:szCs w:val="28"/>
                  <w:lang w:val="nl-NL"/>
                </w:rPr>
                <m:t>//</m:t>
              </m:r>
              <m:r>
                <w:rPr>
                  <w:rFonts w:ascii="Cambria Math" w:hAnsi="Cambria Math" w:cs="Times New Roman"/>
                  <w:sz w:val="28"/>
                  <w:szCs w:val="28"/>
                  <w:lang w:val="nl-NL"/>
                </w:rPr>
                <m:t>c</m:t>
              </m:r>
            </m:oMath>
            <w:r>
              <w:rPr>
                <w:rFonts w:cs="Times New Roman"/>
                <w:sz w:val="28"/>
                <w:szCs w:val="28"/>
                <w:lang w:val="nl-NL"/>
              </w:rPr>
              <w:t>.</w:t>
            </w:r>
          </w:p>
          <w:p w:rsidR="005B2E0C" w:rsidRDefault="005B2E0C">
            <w:pPr>
              <w:spacing w:after="0" w:line="240" w:lineRule="auto"/>
              <w:ind w:right="-1"/>
              <w:jc w:val="both"/>
              <w:rPr>
                <w:rFonts w:cs="Times New Roman"/>
                <w:sz w:val="28"/>
                <w:szCs w:val="28"/>
                <w:lang w:val="nl-NL"/>
              </w:rPr>
            </w:pPr>
          </w:p>
        </w:tc>
      </w:tr>
    </w:tbl>
    <w:p w:rsidR="005B2E0C" w:rsidRDefault="00F54929">
      <w:pPr>
        <w:spacing w:before="120" w:line="240" w:lineRule="auto"/>
        <w:ind w:right="-1"/>
        <w:rPr>
          <w:rFonts w:cs="Times New Roman"/>
          <w:b/>
          <w:sz w:val="28"/>
          <w:szCs w:val="28"/>
          <w:lang w:val="fr-FR"/>
        </w:rPr>
      </w:pPr>
      <w:r>
        <w:rPr>
          <w:rFonts w:cs="Times New Roman"/>
          <w:b/>
          <w:sz w:val="28"/>
          <w:szCs w:val="28"/>
          <w:lang w:val="fr-FR"/>
        </w:rPr>
        <w:lastRenderedPageBreak/>
        <w:t>C.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LUY</w:t>
      </w:r>
      <w:r>
        <w:rPr>
          <w:rFonts w:cs="Times New Roman"/>
          <w:b/>
          <w:sz w:val="28"/>
          <w:szCs w:val="28"/>
          <w:lang w:val="fr-FR"/>
        </w:rPr>
        <w:t>Ệ</w:t>
      </w:r>
      <w:r>
        <w:rPr>
          <w:rFonts w:cs="Times New Roman"/>
          <w:b/>
          <w:sz w:val="28"/>
          <w:szCs w:val="28"/>
          <w:lang w:val="fr-FR"/>
        </w:rPr>
        <w:t>N T</w:t>
      </w:r>
      <w:r>
        <w:rPr>
          <w:rFonts w:cs="Times New Roman"/>
          <w:b/>
          <w:sz w:val="28"/>
          <w:szCs w:val="28"/>
          <w:lang w:val="fr-FR"/>
        </w:rPr>
        <w:t>Ậ</w:t>
      </w:r>
      <w:r>
        <w:rPr>
          <w:rFonts w:cs="Times New Roman"/>
          <w:b/>
          <w:sz w:val="28"/>
          <w:szCs w:val="28"/>
          <w:lang w:val="fr-FR"/>
        </w:rPr>
        <w:t>P</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a) M</w:t>
      </w:r>
      <w:r>
        <w:rPr>
          <w:rFonts w:eastAsia="Calibri" w:cs="Times New Roman"/>
          <w:b/>
          <w:color w:val="000000"/>
          <w:sz w:val="28"/>
          <w:szCs w:val="28"/>
          <w:lang w:val="fr-FR"/>
        </w:rPr>
        <w:t>ụ</w:t>
      </w:r>
      <w:r>
        <w:rPr>
          <w:rFonts w:eastAsia="Calibri" w:cs="Times New Roman"/>
          <w:b/>
          <w:color w:val="000000"/>
          <w:sz w:val="28"/>
          <w:szCs w:val="28"/>
          <w:lang w:val="fr-FR"/>
        </w:rPr>
        <w:t>c tiêu:</w:t>
      </w:r>
      <w:r>
        <w:rPr>
          <w:rFonts w:eastAsia="Calibri" w:cs="Times New Roman"/>
          <w:color w:val="000000"/>
          <w:sz w:val="28"/>
          <w:szCs w:val="28"/>
          <w:lang w:val="fr-FR"/>
        </w:rPr>
        <w:t xml:space="preserve"> H</w:t>
      </w:r>
      <w:r>
        <w:rPr>
          <w:rFonts w:eastAsia="Calibri" w:cs="Times New Roman"/>
          <w:color w:val="000000"/>
          <w:sz w:val="28"/>
          <w:szCs w:val="28"/>
          <w:lang w:val="fr-FR"/>
        </w:rPr>
        <w:t>ọ</w:t>
      </w:r>
      <w:r>
        <w:rPr>
          <w:rFonts w:eastAsia="Calibri" w:cs="Times New Roman"/>
          <w:color w:val="000000"/>
          <w:sz w:val="28"/>
          <w:szCs w:val="28"/>
          <w:lang w:val="fr-FR"/>
        </w:rPr>
        <w:t>c sinh c</w:t>
      </w:r>
      <w:r>
        <w:rPr>
          <w:rFonts w:eastAsia="Calibri" w:cs="Times New Roman"/>
          <w:color w:val="000000"/>
          <w:sz w:val="28"/>
          <w:szCs w:val="28"/>
          <w:lang w:val="fr-FR"/>
        </w:rPr>
        <w:t>ủ</w:t>
      </w:r>
      <w:r>
        <w:rPr>
          <w:rFonts w:eastAsia="Calibri" w:cs="Times New Roman"/>
          <w:color w:val="000000"/>
          <w:sz w:val="28"/>
          <w:szCs w:val="28"/>
          <w:lang w:val="fr-FR"/>
        </w:rPr>
        <w:t>ng c</w:t>
      </w:r>
      <w:r>
        <w:rPr>
          <w:rFonts w:eastAsia="Calibri" w:cs="Times New Roman"/>
          <w:color w:val="000000"/>
          <w:sz w:val="28"/>
          <w:szCs w:val="28"/>
          <w:lang w:val="fr-FR"/>
        </w:rPr>
        <w:t>ố</w:t>
      </w:r>
      <w:r>
        <w:rPr>
          <w:rFonts w:eastAsia="Calibri" w:cs="Times New Roman"/>
          <w:color w:val="000000"/>
          <w:sz w:val="28"/>
          <w:szCs w:val="28"/>
          <w:lang w:val="fr-FR"/>
        </w:rPr>
        <w:t xml:space="preserve"> l</w:t>
      </w:r>
      <w:r>
        <w:rPr>
          <w:rFonts w:eastAsia="Calibri" w:cs="Times New Roman"/>
          <w:color w:val="000000"/>
          <w:sz w:val="28"/>
          <w:szCs w:val="28"/>
          <w:lang w:val="fr-FR"/>
        </w:rPr>
        <w:t>ạ</w:t>
      </w:r>
      <w:r>
        <w:rPr>
          <w:rFonts w:eastAsia="Calibri" w:cs="Times New Roman"/>
          <w:color w:val="000000"/>
          <w:sz w:val="28"/>
          <w:szCs w:val="28"/>
          <w:lang w:val="fr-FR"/>
        </w:rPr>
        <w:t>i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v</w:t>
      </w:r>
      <w:r>
        <w:rPr>
          <w:rFonts w:eastAsia="Calibri" w:cs="Times New Roman"/>
          <w:color w:val="000000"/>
          <w:sz w:val="28"/>
          <w:szCs w:val="28"/>
          <w:lang w:val="fr-FR"/>
        </w:rPr>
        <w:t>ề</w:t>
      </w:r>
      <w:r>
        <w:rPr>
          <w:rFonts w:eastAsia="Calibri" w:cs="Times New Roman"/>
          <w:color w:val="000000"/>
          <w:sz w:val="28"/>
          <w:szCs w:val="28"/>
          <w:lang w:val="fr-FR"/>
        </w:rPr>
        <w:t xml:space="preserve"> tiên đ</w:t>
      </w:r>
      <w:r>
        <w:rPr>
          <w:rFonts w:eastAsia="Calibri" w:cs="Times New Roman"/>
          <w:color w:val="000000"/>
          <w:sz w:val="28"/>
          <w:szCs w:val="28"/>
          <w:lang w:val="fr-FR"/>
        </w:rPr>
        <w:t>ề</w:t>
      </w:r>
      <w:r>
        <w:rPr>
          <w:rFonts w:eastAsia="Calibri" w:cs="Times New Roman"/>
          <w:color w:val="000000"/>
          <w:sz w:val="28"/>
          <w:szCs w:val="28"/>
          <w:lang w:val="fr-FR"/>
        </w:rPr>
        <w:t xml:space="preserve"> Euclid và tính ch</w:t>
      </w:r>
      <w:r>
        <w:rPr>
          <w:rFonts w:eastAsia="Calibri" w:cs="Times New Roman"/>
          <w:color w:val="000000"/>
          <w:sz w:val="28"/>
          <w:szCs w:val="28"/>
          <w:lang w:val="fr-FR"/>
        </w:rPr>
        <w:t>ấ</w:t>
      </w:r>
      <w:r>
        <w:rPr>
          <w:rFonts w:eastAsia="Calibri" w:cs="Times New Roman"/>
          <w:color w:val="000000"/>
          <w:sz w:val="28"/>
          <w:szCs w:val="28"/>
          <w:lang w:val="fr-FR"/>
        </w:rPr>
        <w:t>t c</w:t>
      </w:r>
      <w:r>
        <w:rPr>
          <w:rFonts w:eastAsia="Calibri" w:cs="Times New Roman"/>
          <w:color w:val="000000"/>
          <w:sz w:val="28"/>
          <w:szCs w:val="28"/>
          <w:lang w:val="fr-FR"/>
        </w:rPr>
        <w:t>ủ</w:t>
      </w:r>
      <w:r>
        <w:rPr>
          <w:rFonts w:eastAsia="Calibri" w:cs="Times New Roman"/>
          <w:color w:val="000000"/>
          <w:sz w:val="28"/>
          <w:szCs w:val="28"/>
          <w:lang w:val="fr-FR"/>
        </w:rPr>
        <w:t>a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w:t>
      </w:r>
    </w:p>
    <w:p w:rsidR="005B2E0C" w:rsidRDefault="00F54929">
      <w:pPr>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b) N</w:t>
      </w:r>
      <w:r>
        <w:rPr>
          <w:rFonts w:eastAsia="Calibri" w:cs="Times New Roman"/>
          <w:b/>
          <w:color w:val="000000"/>
          <w:sz w:val="28"/>
          <w:szCs w:val="28"/>
          <w:lang w:val="fr-FR"/>
        </w:rPr>
        <w:t>ộ</w:t>
      </w:r>
      <w:r>
        <w:rPr>
          <w:rFonts w:eastAsia="Calibri" w:cs="Times New Roman"/>
          <w:b/>
          <w:color w:val="000000"/>
          <w:sz w:val="28"/>
          <w:szCs w:val="28"/>
          <w:lang w:val="fr-FR"/>
        </w:rPr>
        <w:t xml:space="preserve">i dung: </w:t>
      </w:r>
      <w:r>
        <w:rPr>
          <w:rFonts w:eastAsia="Calibri" w:cs="Times New Roman"/>
          <w:color w:val="000000"/>
          <w:sz w:val="28"/>
          <w:szCs w:val="28"/>
          <w:lang w:val="fr-FR"/>
        </w:rPr>
        <w:t>HS v</w:t>
      </w:r>
      <w:r>
        <w:rPr>
          <w:rFonts w:eastAsia="Calibri" w:cs="Times New Roman"/>
          <w:color w:val="000000"/>
          <w:sz w:val="28"/>
          <w:szCs w:val="28"/>
          <w:lang w:val="fr-FR"/>
        </w:rPr>
        <w:t>ậ</w:t>
      </w:r>
      <w:r>
        <w:rPr>
          <w:rFonts w:eastAsia="Calibri" w:cs="Times New Roman"/>
          <w:color w:val="000000"/>
          <w:sz w:val="28"/>
          <w:szCs w:val="28"/>
          <w:lang w:val="fr-FR"/>
        </w:rPr>
        <w:t>n d</w:t>
      </w:r>
      <w:r>
        <w:rPr>
          <w:rFonts w:eastAsia="Calibri" w:cs="Times New Roman"/>
          <w:color w:val="000000"/>
          <w:sz w:val="28"/>
          <w:szCs w:val="28"/>
          <w:lang w:val="fr-FR"/>
        </w:rPr>
        <w:t>ụ</w:t>
      </w:r>
      <w:r>
        <w:rPr>
          <w:rFonts w:eastAsia="Calibri" w:cs="Times New Roman"/>
          <w:color w:val="000000"/>
          <w:sz w:val="28"/>
          <w:szCs w:val="28"/>
          <w:lang w:val="fr-FR"/>
        </w:rPr>
        <w:t>ng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đã h</w:t>
      </w:r>
      <w:r>
        <w:rPr>
          <w:rFonts w:eastAsia="Calibri" w:cs="Times New Roman"/>
          <w:color w:val="000000"/>
          <w:sz w:val="28"/>
          <w:szCs w:val="28"/>
          <w:lang w:val="fr-FR"/>
        </w:rPr>
        <w:t>ọ</w:t>
      </w:r>
      <w:r>
        <w:rPr>
          <w:rFonts w:eastAsia="Calibri" w:cs="Times New Roman"/>
          <w:color w:val="000000"/>
          <w:sz w:val="28"/>
          <w:szCs w:val="28"/>
          <w:lang w:val="fr-FR"/>
        </w:rPr>
        <w:t>c đ</w:t>
      </w:r>
      <w:r>
        <w:rPr>
          <w:rFonts w:eastAsia="Calibri" w:cs="Times New Roman"/>
          <w:color w:val="000000"/>
          <w:sz w:val="28"/>
          <w:szCs w:val="28"/>
          <w:lang w:val="fr-FR"/>
        </w:rPr>
        <w:t>ể</w:t>
      </w:r>
      <w:r>
        <w:rPr>
          <w:rFonts w:eastAsia="Calibri" w:cs="Times New Roman"/>
          <w:color w:val="000000"/>
          <w:sz w:val="28"/>
          <w:szCs w:val="28"/>
          <w:lang w:val="fr-FR"/>
        </w:rPr>
        <w:t xml:space="preserve"> làm Bài 3.17, 3.18, 3.19 (SGK – tr53).</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c) S</w:t>
      </w:r>
      <w:r>
        <w:rPr>
          <w:rFonts w:eastAsia="Calibri" w:cs="Times New Roman"/>
          <w:b/>
          <w:color w:val="000000"/>
          <w:sz w:val="28"/>
          <w:szCs w:val="28"/>
          <w:lang w:val="fr-FR"/>
        </w:rPr>
        <w:t>ả</w:t>
      </w:r>
      <w:r>
        <w:rPr>
          <w:rFonts w:eastAsia="Calibri" w:cs="Times New Roman"/>
          <w:b/>
          <w:color w:val="000000"/>
          <w:sz w:val="28"/>
          <w:szCs w:val="28"/>
          <w:lang w:val="fr-FR"/>
        </w:rPr>
        <w:t>n ph</w:t>
      </w:r>
      <w:r>
        <w:rPr>
          <w:rFonts w:eastAsia="Calibri" w:cs="Times New Roman"/>
          <w:b/>
          <w:color w:val="000000"/>
          <w:sz w:val="28"/>
          <w:szCs w:val="28"/>
          <w:lang w:val="fr-FR"/>
        </w:rPr>
        <w:t>ẩ</w:t>
      </w:r>
      <w:r>
        <w:rPr>
          <w:rFonts w:eastAsia="Calibri" w:cs="Times New Roman"/>
          <w:b/>
          <w:color w:val="000000"/>
          <w:sz w:val="28"/>
          <w:szCs w:val="28"/>
          <w:lang w:val="fr-FR"/>
        </w:rPr>
        <w:t>m h</w:t>
      </w:r>
      <w:r>
        <w:rPr>
          <w:rFonts w:eastAsia="Calibri" w:cs="Times New Roman"/>
          <w:b/>
          <w:color w:val="000000"/>
          <w:sz w:val="28"/>
          <w:szCs w:val="28"/>
          <w:lang w:val="fr-FR"/>
        </w:rPr>
        <w:t>ọ</w:t>
      </w:r>
      <w:r>
        <w:rPr>
          <w:rFonts w:eastAsia="Calibri" w:cs="Times New Roman"/>
          <w:b/>
          <w:color w:val="000000"/>
          <w:sz w:val="28"/>
          <w:szCs w:val="28"/>
          <w:lang w:val="fr-FR"/>
        </w:rPr>
        <w:t>c t</w:t>
      </w:r>
      <w:r>
        <w:rPr>
          <w:rFonts w:eastAsia="Calibri" w:cs="Times New Roman"/>
          <w:b/>
          <w:color w:val="000000"/>
          <w:sz w:val="28"/>
          <w:szCs w:val="28"/>
          <w:lang w:val="fr-FR"/>
        </w:rPr>
        <w:t>ậ</w:t>
      </w:r>
      <w:r>
        <w:rPr>
          <w:rFonts w:eastAsia="Calibri" w:cs="Times New Roman"/>
          <w:b/>
          <w:color w:val="000000"/>
          <w:sz w:val="28"/>
          <w:szCs w:val="28"/>
          <w:lang w:val="fr-FR"/>
        </w:rPr>
        <w:t xml:space="preserve">p: </w:t>
      </w:r>
      <w:r>
        <w:rPr>
          <w:rFonts w:eastAsia="Calibri" w:cs="Times New Roman"/>
          <w:color w:val="000000"/>
          <w:sz w:val="28"/>
          <w:szCs w:val="28"/>
          <w:lang w:val="fr-FR"/>
        </w:rPr>
        <w:t>HS gi</w:t>
      </w:r>
      <w:r>
        <w:rPr>
          <w:rFonts w:eastAsia="Calibri" w:cs="Times New Roman"/>
          <w:color w:val="000000"/>
          <w:sz w:val="28"/>
          <w:szCs w:val="28"/>
          <w:lang w:val="fr-FR"/>
        </w:rPr>
        <w:t>ả</w:t>
      </w:r>
      <w:r>
        <w:rPr>
          <w:rFonts w:eastAsia="Calibri" w:cs="Times New Roman"/>
          <w:color w:val="000000"/>
          <w:sz w:val="28"/>
          <w:szCs w:val="28"/>
          <w:lang w:val="fr-FR"/>
        </w:rPr>
        <w:t>i đư</w:t>
      </w:r>
      <w:r>
        <w:rPr>
          <w:rFonts w:eastAsia="Calibri" w:cs="Times New Roman"/>
          <w:color w:val="000000"/>
          <w:sz w:val="28"/>
          <w:szCs w:val="28"/>
          <w:lang w:val="fr-FR"/>
        </w:rPr>
        <w:t>ợ</w:t>
      </w:r>
      <w:r>
        <w:rPr>
          <w:rFonts w:eastAsia="Calibri" w:cs="Times New Roman"/>
          <w:color w:val="000000"/>
          <w:sz w:val="28"/>
          <w:szCs w:val="28"/>
          <w:lang w:val="fr-FR"/>
        </w:rPr>
        <w:t>c bài v</w:t>
      </w:r>
      <w:r>
        <w:rPr>
          <w:rFonts w:eastAsia="Calibri" w:cs="Times New Roman"/>
          <w:color w:val="000000"/>
          <w:sz w:val="28"/>
          <w:szCs w:val="28"/>
          <w:lang w:val="fr-FR"/>
        </w:rPr>
        <w:t>ề</w:t>
      </w:r>
      <w:r>
        <w:rPr>
          <w:rFonts w:eastAsia="Calibri" w:cs="Times New Roman"/>
          <w:color w:val="000000"/>
          <w:sz w:val="28"/>
          <w:szCs w:val="28"/>
          <w:lang w:val="fr-FR"/>
        </w:rPr>
        <w:t xml:space="preserve"> tính s</w:t>
      </w:r>
      <w:r>
        <w:rPr>
          <w:rFonts w:eastAsia="Calibri" w:cs="Times New Roman"/>
          <w:color w:val="000000"/>
          <w:sz w:val="28"/>
          <w:szCs w:val="28"/>
          <w:lang w:val="fr-FR"/>
        </w:rPr>
        <w:t>ố</w:t>
      </w:r>
      <w:r>
        <w:rPr>
          <w:rFonts w:eastAsia="Calibri" w:cs="Times New Roman"/>
          <w:color w:val="000000"/>
          <w:sz w:val="28"/>
          <w:szCs w:val="28"/>
          <w:lang w:val="fr-FR"/>
        </w:rPr>
        <w:t xml:space="preserve"> đo góc, gi</w:t>
      </w:r>
      <w:r>
        <w:rPr>
          <w:rFonts w:eastAsia="Calibri" w:cs="Times New Roman"/>
          <w:color w:val="000000"/>
          <w:sz w:val="28"/>
          <w:szCs w:val="28"/>
          <w:lang w:val="fr-FR"/>
        </w:rPr>
        <w:t>ả</w:t>
      </w:r>
      <w:r>
        <w:rPr>
          <w:rFonts w:eastAsia="Calibri" w:cs="Times New Roman"/>
          <w:color w:val="000000"/>
          <w:sz w:val="28"/>
          <w:szCs w:val="28"/>
          <w:lang w:val="fr-FR"/>
        </w:rPr>
        <w:t>i thích 2 đư</w:t>
      </w:r>
      <w:r>
        <w:rPr>
          <w:rFonts w:eastAsia="Calibri" w:cs="Times New Roman"/>
          <w:color w:val="000000"/>
          <w:sz w:val="28"/>
          <w:szCs w:val="28"/>
          <w:lang w:val="fr-FR"/>
        </w:rPr>
        <w:t>ờ</w:t>
      </w:r>
      <w:r>
        <w:rPr>
          <w:rFonts w:eastAsia="Calibri" w:cs="Times New Roman"/>
          <w:color w:val="000000"/>
          <w:sz w:val="28"/>
          <w:szCs w:val="28"/>
          <w:lang w:val="fr-FR"/>
        </w:rPr>
        <w:t>n</w:t>
      </w:r>
      <w:r>
        <w:rPr>
          <w:rFonts w:eastAsia="Calibri" w:cs="Times New Roman"/>
          <w:color w:val="000000"/>
          <w:sz w:val="28"/>
          <w:szCs w:val="28"/>
          <w:lang w:val="fr-FR"/>
        </w:rPr>
        <w:t>g th</w:t>
      </w:r>
      <w:r>
        <w:rPr>
          <w:rFonts w:eastAsia="Calibri" w:cs="Times New Roman"/>
          <w:color w:val="000000"/>
          <w:sz w:val="28"/>
          <w:szCs w:val="28"/>
          <w:lang w:val="fr-FR"/>
        </w:rPr>
        <w:t>ẳ</w:t>
      </w:r>
      <w:r>
        <w:rPr>
          <w:rFonts w:eastAsia="Calibri" w:cs="Times New Roman"/>
          <w:color w:val="000000"/>
          <w:sz w:val="28"/>
          <w:szCs w:val="28"/>
          <w:lang w:val="fr-FR"/>
        </w:rPr>
        <w:t>ng song song d</w:t>
      </w:r>
      <w:r>
        <w:rPr>
          <w:rFonts w:eastAsia="Calibri" w:cs="Times New Roman"/>
          <w:color w:val="000000"/>
          <w:sz w:val="28"/>
          <w:szCs w:val="28"/>
          <w:lang w:val="fr-FR"/>
        </w:rPr>
        <w:t>ự</w:t>
      </w:r>
      <w:r>
        <w:rPr>
          <w:rFonts w:eastAsia="Calibri" w:cs="Times New Roman"/>
          <w:color w:val="000000"/>
          <w:sz w:val="28"/>
          <w:szCs w:val="28"/>
          <w:lang w:val="fr-FR"/>
        </w:rPr>
        <w:t>a vào tính ch</w:t>
      </w:r>
      <w:r>
        <w:rPr>
          <w:rFonts w:eastAsia="Calibri" w:cs="Times New Roman"/>
          <w:color w:val="000000"/>
          <w:sz w:val="28"/>
          <w:szCs w:val="28"/>
          <w:lang w:val="fr-FR"/>
        </w:rPr>
        <w:t>ấ</w:t>
      </w:r>
      <w:r>
        <w:rPr>
          <w:rFonts w:eastAsia="Calibri" w:cs="Times New Roman"/>
          <w:color w:val="000000"/>
          <w:sz w:val="28"/>
          <w:szCs w:val="28"/>
          <w:lang w:val="fr-FR"/>
        </w:rPr>
        <w:t>t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d</w:t>
      </w:r>
      <w:r>
        <w:rPr>
          <w:rFonts w:eastAsia="Calibri" w:cs="Times New Roman"/>
          <w:color w:val="000000"/>
          <w:sz w:val="28"/>
          <w:szCs w:val="28"/>
          <w:lang w:val="fr-FR"/>
        </w:rPr>
        <w:t>ấ</w:t>
      </w:r>
      <w:r>
        <w:rPr>
          <w:rFonts w:eastAsia="Calibri" w:cs="Times New Roman"/>
          <w:color w:val="000000"/>
          <w:sz w:val="28"/>
          <w:szCs w:val="28"/>
          <w:lang w:val="fr-FR"/>
        </w:rPr>
        <w:t>u hi</w:t>
      </w:r>
      <w:r>
        <w:rPr>
          <w:rFonts w:eastAsia="Calibri" w:cs="Times New Roman"/>
          <w:color w:val="000000"/>
          <w:sz w:val="28"/>
          <w:szCs w:val="28"/>
          <w:lang w:val="fr-FR"/>
        </w:rPr>
        <w:t>ệ</w:t>
      </w:r>
      <w:r>
        <w:rPr>
          <w:rFonts w:eastAsia="Calibri" w:cs="Times New Roman"/>
          <w:color w:val="000000"/>
          <w:sz w:val="28"/>
          <w:szCs w:val="28"/>
          <w:lang w:val="fr-FR"/>
        </w:rPr>
        <w:t>u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d) T</w:t>
      </w:r>
      <w:r>
        <w:rPr>
          <w:rFonts w:eastAsia="Calibri" w:cs="Times New Roman"/>
          <w:b/>
          <w:color w:val="000000"/>
          <w:sz w:val="28"/>
          <w:szCs w:val="28"/>
          <w:lang w:val="fr-FR"/>
        </w:rPr>
        <w:t>ổ</w:t>
      </w:r>
      <w:r>
        <w:rPr>
          <w:rFonts w:eastAsia="Calibri" w:cs="Times New Roman"/>
          <w:b/>
          <w:color w:val="000000"/>
          <w:sz w:val="28"/>
          <w:szCs w:val="28"/>
          <w:lang w:val="fr-FR"/>
        </w:rPr>
        <w:t xml:space="preserve"> ch</w:t>
      </w:r>
      <w:r>
        <w:rPr>
          <w:rFonts w:eastAsia="Calibri" w:cs="Times New Roman"/>
          <w:b/>
          <w:color w:val="000000"/>
          <w:sz w:val="28"/>
          <w:szCs w:val="28"/>
          <w:lang w:val="fr-FR"/>
        </w:rPr>
        <w:t>ứ</w:t>
      </w:r>
      <w:r>
        <w:rPr>
          <w:rFonts w:eastAsia="Calibri" w:cs="Times New Roman"/>
          <w:b/>
          <w:color w:val="000000"/>
          <w:sz w:val="28"/>
          <w:szCs w:val="28"/>
          <w:lang w:val="fr-FR"/>
        </w:rPr>
        <w:t>c th</w:t>
      </w:r>
      <w:r>
        <w:rPr>
          <w:rFonts w:eastAsia="Calibri" w:cs="Times New Roman"/>
          <w:b/>
          <w:color w:val="000000"/>
          <w:sz w:val="28"/>
          <w:szCs w:val="28"/>
          <w:lang w:val="fr-FR"/>
        </w:rPr>
        <w:t>ự</w:t>
      </w:r>
      <w:r>
        <w:rPr>
          <w:rFonts w:eastAsia="Calibri" w:cs="Times New Roman"/>
          <w:b/>
          <w:color w:val="000000"/>
          <w:sz w:val="28"/>
          <w:szCs w:val="28"/>
          <w:lang w:val="fr-FR"/>
        </w:rPr>
        <w:t>c hi</w:t>
      </w:r>
      <w:r>
        <w:rPr>
          <w:rFonts w:eastAsia="Calibri" w:cs="Times New Roman"/>
          <w:b/>
          <w:color w:val="000000"/>
          <w:sz w:val="28"/>
          <w:szCs w:val="28"/>
          <w:lang w:val="fr-FR"/>
        </w:rPr>
        <w:t>ệ</w:t>
      </w:r>
      <w:r>
        <w:rPr>
          <w:rFonts w:eastAsia="Calibri" w:cs="Times New Roman"/>
          <w:b/>
          <w:color w:val="000000"/>
          <w:sz w:val="28"/>
          <w:szCs w:val="28"/>
          <w:lang w:val="fr-FR"/>
        </w:rPr>
        <w:t xml:space="preserve">n: </w:t>
      </w:r>
    </w:p>
    <w:p w:rsidR="005B2E0C" w:rsidRDefault="00F54929">
      <w:pPr>
        <w:tabs>
          <w:tab w:val="left" w:pos="567"/>
          <w:tab w:val="left" w:pos="1134"/>
        </w:tabs>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1: Chuy</w:t>
      </w:r>
      <w:r>
        <w:rPr>
          <w:rFonts w:eastAsia="Calibri" w:cs="Times New Roman"/>
          <w:b/>
          <w:color w:val="000000"/>
          <w:sz w:val="28"/>
          <w:szCs w:val="28"/>
          <w:lang w:val="nl-NL"/>
        </w:rPr>
        <w:t>ể</w:t>
      </w:r>
      <w:r>
        <w:rPr>
          <w:rFonts w:eastAsia="Calibri" w:cs="Times New Roman"/>
          <w:b/>
          <w:color w:val="000000"/>
          <w:sz w:val="28"/>
          <w:szCs w:val="28"/>
          <w:lang w:val="nl-NL"/>
        </w:rPr>
        <w:t>n giao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w:t>
      </w:r>
      <w:r>
        <w:rPr>
          <w:rFonts w:eastAsia="Calibri" w:cs="Times New Roman"/>
          <w:color w:val="000000"/>
          <w:sz w:val="28"/>
          <w:szCs w:val="28"/>
          <w:lang w:val="nl-NL"/>
        </w:rPr>
        <w:t xml:space="preserve">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ng h</w:t>
      </w:r>
      <w:r>
        <w:rPr>
          <w:rFonts w:eastAsia="Calibri" w:cs="Times New Roman"/>
          <w:color w:val="000000"/>
          <w:sz w:val="28"/>
          <w:szCs w:val="28"/>
          <w:lang w:val="fr-FR"/>
        </w:rPr>
        <w:t>ợ</w:t>
      </w:r>
      <w:r>
        <w:rPr>
          <w:rFonts w:eastAsia="Calibri" w:cs="Times New Roman"/>
          <w:color w:val="000000"/>
          <w:sz w:val="28"/>
          <w:szCs w:val="28"/>
          <w:lang w:val="fr-FR"/>
        </w:rPr>
        <w:t>p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c</w:t>
      </w:r>
      <w:r>
        <w:rPr>
          <w:rFonts w:eastAsia="Calibri" w:cs="Times New Roman"/>
          <w:color w:val="000000"/>
          <w:sz w:val="28"/>
          <w:szCs w:val="28"/>
          <w:lang w:val="fr-FR"/>
        </w:rPr>
        <w:t>ầ</w:t>
      </w:r>
      <w:r>
        <w:rPr>
          <w:rFonts w:eastAsia="Calibri" w:cs="Times New Roman"/>
          <w:color w:val="000000"/>
          <w:sz w:val="28"/>
          <w:szCs w:val="28"/>
          <w:lang w:val="fr-FR"/>
        </w:rPr>
        <w:t>n ghi nh</w:t>
      </w:r>
      <w:r>
        <w:rPr>
          <w:rFonts w:eastAsia="Calibri" w:cs="Times New Roman"/>
          <w:color w:val="000000"/>
          <w:sz w:val="28"/>
          <w:szCs w:val="28"/>
          <w:lang w:val="fr-FR"/>
        </w:rPr>
        <w:t>ớ</w:t>
      </w:r>
      <w:r>
        <w:rPr>
          <w:rFonts w:eastAsia="Calibri" w:cs="Times New Roman"/>
          <w:color w:val="000000"/>
          <w:sz w:val="28"/>
          <w:szCs w:val="28"/>
          <w:lang w:val="fr-FR"/>
        </w:rPr>
        <w:t xml:space="preserve"> cho HS.</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lastRenderedPageBreak/>
        <w:t>- GV t</w:t>
      </w:r>
      <w:r>
        <w:rPr>
          <w:rFonts w:eastAsia="Calibri" w:cs="Times New Roman"/>
          <w:color w:val="000000"/>
          <w:sz w:val="28"/>
          <w:szCs w:val="28"/>
          <w:lang w:val="fr-FR"/>
        </w:rPr>
        <w:t>ổ</w:t>
      </w:r>
      <w:r>
        <w:rPr>
          <w:rFonts w:eastAsia="Calibri" w:cs="Times New Roman"/>
          <w:color w:val="000000"/>
          <w:sz w:val="28"/>
          <w:szCs w:val="28"/>
          <w:lang w:val="fr-FR"/>
        </w:rPr>
        <w:t xml:space="preserve"> ch</w:t>
      </w:r>
      <w:r>
        <w:rPr>
          <w:rFonts w:eastAsia="Calibri" w:cs="Times New Roman"/>
          <w:color w:val="000000"/>
          <w:sz w:val="28"/>
          <w:szCs w:val="28"/>
          <w:lang w:val="fr-FR"/>
        </w:rPr>
        <w:t>ứ</w:t>
      </w:r>
      <w:r>
        <w:rPr>
          <w:rFonts w:eastAsia="Calibri" w:cs="Times New Roman"/>
          <w:color w:val="000000"/>
          <w:sz w:val="28"/>
          <w:szCs w:val="28"/>
          <w:lang w:val="fr-FR"/>
        </w:rPr>
        <w:t>c cho HS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 xml:space="preserve">ng theo nhóm 2 làm Bài </w:t>
      </w:r>
      <w:r>
        <w:rPr>
          <w:rFonts w:eastAsia="Calibri" w:cs="Times New Roman"/>
          <w:color w:val="000000"/>
          <w:sz w:val="28"/>
          <w:szCs w:val="28"/>
          <w:lang w:val="fr-FR"/>
        </w:rPr>
        <w:t>3.17, 3.18, 3.19 (SGK – tr53).</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2: Th</w:t>
      </w:r>
      <w:r>
        <w:rPr>
          <w:rFonts w:eastAsia="Calibri" w:cs="Times New Roman"/>
          <w:b/>
          <w:color w:val="000000"/>
          <w:sz w:val="28"/>
          <w:szCs w:val="28"/>
          <w:lang w:val="nl-NL"/>
        </w:rPr>
        <w:t>ự</w:t>
      </w:r>
      <w:r>
        <w:rPr>
          <w:rFonts w:eastAsia="Calibri" w:cs="Times New Roman"/>
          <w:b/>
          <w:color w:val="000000"/>
          <w:sz w:val="28"/>
          <w:szCs w:val="28"/>
          <w:lang w:val="nl-NL"/>
        </w:rPr>
        <w:t>c hi</w:t>
      </w:r>
      <w:r>
        <w:rPr>
          <w:rFonts w:eastAsia="Calibri" w:cs="Times New Roman"/>
          <w:b/>
          <w:color w:val="000000"/>
          <w:sz w:val="28"/>
          <w:szCs w:val="28"/>
          <w:lang w:val="nl-NL"/>
        </w:rPr>
        <w:t>ệ</w:t>
      </w:r>
      <w:r>
        <w:rPr>
          <w:rFonts w:eastAsia="Calibri" w:cs="Times New Roman"/>
          <w:b/>
          <w:color w:val="000000"/>
          <w:sz w:val="28"/>
          <w:szCs w:val="28"/>
          <w:lang w:val="nl-NL"/>
        </w:rPr>
        <w:t>n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 xml:space="preserve">: </w:t>
      </w:r>
      <w:r>
        <w:rPr>
          <w:rFonts w:eastAsia="Calibri" w:cs="Times New Roman"/>
          <w:color w:val="000000"/>
          <w:sz w:val="28"/>
          <w:szCs w:val="28"/>
          <w:lang w:val="nl-NL"/>
        </w:rPr>
        <w:t>HS quan sát và chú ý l</w:t>
      </w:r>
      <w:r>
        <w:rPr>
          <w:rFonts w:eastAsia="Calibri" w:cs="Times New Roman"/>
          <w:color w:val="000000"/>
          <w:sz w:val="28"/>
          <w:szCs w:val="28"/>
          <w:lang w:val="nl-NL"/>
        </w:rPr>
        <w:t>ắ</w:t>
      </w:r>
      <w:r>
        <w:rPr>
          <w:rFonts w:eastAsia="Calibri" w:cs="Times New Roman"/>
          <w:color w:val="000000"/>
          <w:sz w:val="28"/>
          <w:szCs w:val="28"/>
          <w:lang w:val="nl-NL"/>
        </w:rPr>
        <w:t>ng nghe, th</w:t>
      </w:r>
      <w:r>
        <w:rPr>
          <w:rFonts w:eastAsia="Calibri" w:cs="Times New Roman"/>
          <w:color w:val="000000"/>
          <w:sz w:val="28"/>
          <w:szCs w:val="28"/>
          <w:lang w:val="nl-NL"/>
        </w:rPr>
        <w:t>ả</w:t>
      </w:r>
      <w:r>
        <w:rPr>
          <w:rFonts w:eastAsia="Calibri" w:cs="Times New Roman"/>
          <w:color w:val="000000"/>
          <w:sz w:val="28"/>
          <w:szCs w:val="28"/>
          <w:lang w:val="nl-NL"/>
        </w:rPr>
        <w:t>o lu</w:t>
      </w:r>
      <w:r>
        <w:rPr>
          <w:rFonts w:eastAsia="Calibri" w:cs="Times New Roman"/>
          <w:color w:val="000000"/>
          <w:sz w:val="28"/>
          <w:szCs w:val="28"/>
          <w:lang w:val="nl-NL"/>
        </w:rPr>
        <w:t>ậ</w:t>
      </w:r>
      <w:r>
        <w:rPr>
          <w:rFonts w:eastAsia="Calibri" w:cs="Times New Roman"/>
          <w:color w:val="000000"/>
          <w:sz w:val="28"/>
          <w:szCs w:val="28"/>
          <w:lang w:val="nl-NL"/>
        </w:rPr>
        <w:t>n nhóm 2, hoàn thành các bài t</w:t>
      </w:r>
      <w:r>
        <w:rPr>
          <w:rFonts w:eastAsia="Calibri" w:cs="Times New Roman"/>
          <w:color w:val="000000"/>
          <w:sz w:val="28"/>
          <w:szCs w:val="28"/>
          <w:lang w:val="nl-NL"/>
        </w:rPr>
        <w:t>ậ</w:t>
      </w:r>
      <w:r>
        <w:rPr>
          <w:rFonts w:eastAsia="Calibri" w:cs="Times New Roman"/>
          <w:color w:val="000000"/>
          <w:sz w:val="28"/>
          <w:szCs w:val="28"/>
          <w:lang w:val="nl-NL"/>
        </w:rPr>
        <w:t>p GV yêu c</w:t>
      </w:r>
      <w:r>
        <w:rPr>
          <w:rFonts w:eastAsia="Calibri" w:cs="Times New Roman"/>
          <w:color w:val="000000"/>
          <w:sz w:val="28"/>
          <w:szCs w:val="28"/>
          <w:lang w:val="nl-NL"/>
        </w:rPr>
        <w:t>ầ</w:t>
      </w:r>
      <w:r>
        <w:rPr>
          <w:rFonts w:eastAsia="Calibri" w:cs="Times New Roman"/>
          <w:color w:val="000000"/>
          <w:sz w:val="28"/>
          <w:szCs w:val="28"/>
          <w:lang w:val="nl-NL"/>
        </w:rPr>
        <w:t>u.</w:t>
      </w:r>
    </w:p>
    <w:p w:rsidR="005B2E0C" w:rsidRDefault="00F54929">
      <w:pPr>
        <w:spacing w:before="120" w:line="240" w:lineRule="auto"/>
        <w:jc w:val="both"/>
        <w:rPr>
          <w:rFonts w:eastAsia="Calibri" w:cs="Times New Roman"/>
          <w:color w:val="000000"/>
          <w:sz w:val="28"/>
          <w:szCs w:val="28"/>
          <w:lang w:val="nl-NL"/>
        </w:rPr>
      </w:pPr>
      <w:r>
        <w:rPr>
          <w:rFonts w:eastAsia="Calibri" w:cs="Times New Roman"/>
          <w:color w:val="000000"/>
          <w:sz w:val="28"/>
          <w:szCs w:val="28"/>
          <w:lang w:val="nl-NL"/>
        </w:rPr>
        <w:t>- GV quan sát và h</w:t>
      </w:r>
      <w:r>
        <w:rPr>
          <w:rFonts w:eastAsia="Calibri" w:cs="Times New Roman"/>
          <w:color w:val="000000"/>
          <w:sz w:val="28"/>
          <w:szCs w:val="28"/>
          <w:lang w:val="nl-NL"/>
        </w:rPr>
        <w:t>ỗ</w:t>
      </w:r>
      <w:r>
        <w:rPr>
          <w:rFonts w:eastAsia="Calibri" w:cs="Times New Roman"/>
          <w:color w:val="000000"/>
          <w:sz w:val="28"/>
          <w:szCs w:val="28"/>
          <w:lang w:val="nl-NL"/>
        </w:rPr>
        <w:t xml:space="preserve"> tr</w:t>
      </w:r>
      <w:r>
        <w:rPr>
          <w:rFonts w:eastAsia="Calibri" w:cs="Times New Roman"/>
          <w:color w:val="000000"/>
          <w:sz w:val="28"/>
          <w:szCs w:val="28"/>
          <w:lang w:val="nl-NL"/>
        </w:rPr>
        <w:t>ợ</w:t>
      </w:r>
      <w:r>
        <w:rPr>
          <w:rFonts w:eastAsia="Calibri" w:cs="Times New Roman"/>
          <w:color w:val="000000"/>
          <w:sz w:val="28"/>
          <w:szCs w:val="28"/>
          <w:lang w:val="nl-NL"/>
        </w:rPr>
        <w:t>, hư</w:t>
      </w:r>
      <w:r>
        <w:rPr>
          <w:rFonts w:eastAsia="Calibri" w:cs="Times New Roman"/>
          <w:color w:val="000000"/>
          <w:sz w:val="28"/>
          <w:szCs w:val="28"/>
          <w:lang w:val="nl-NL"/>
        </w:rPr>
        <w:t>ớ</w:t>
      </w:r>
      <w:r>
        <w:rPr>
          <w:rFonts w:eastAsia="Calibri" w:cs="Times New Roman"/>
          <w:color w:val="000000"/>
          <w:sz w:val="28"/>
          <w:szCs w:val="28"/>
          <w:lang w:val="nl-NL"/>
        </w:rPr>
        <w:t>ng d</w:t>
      </w:r>
      <w:r>
        <w:rPr>
          <w:rFonts w:eastAsia="Calibri" w:cs="Times New Roman"/>
          <w:color w:val="000000"/>
          <w:sz w:val="28"/>
          <w:szCs w:val="28"/>
          <w:lang w:val="nl-NL"/>
        </w:rPr>
        <w:t>ẫ</w:t>
      </w:r>
      <w:r>
        <w:rPr>
          <w:rFonts w:eastAsia="Calibri" w:cs="Times New Roman"/>
          <w:color w:val="000000"/>
          <w:sz w:val="28"/>
          <w:szCs w:val="28"/>
          <w:lang w:val="nl-NL"/>
        </w:rPr>
        <w:t>n.</w:t>
      </w:r>
    </w:p>
    <w:p w:rsidR="005B2E0C" w:rsidRDefault="00F54929">
      <w:pPr>
        <w:spacing w:before="120" w:line="240" w:lineRule="auto"/>
        <w:jc w:val="both"/>
        <w:rPr>
          <w:rFonts w:eastAsia="Calibri" w:cs="Times New Roman"/>
          <w:b/>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3: Báo cáo, th</w:t>
      </w:r>
      <w:r>
        <w:rPr>
          <w:rFonts w:eastAsia="Calibri" w:cs="Times New Roman"/>
          <w:b/>
          <w:color w:val="000000"/>
          <w:sz w:val="28"/>
          <w:szCs w:val="28"/>
          <w:lang w:val="nl-NL"/>
        </w:rPr>
        <w:t>ả</w:t>
      </w:r>
      <w:r>
        <w:rPr>
          <w:rFonts w:eastAsia="Calibri" w:cs="Times New Roman"/>
          <w:b/>
          <w:color w:val="000000"/>
          <w:sz w:val="28"/>
          <w:szCs w:val="28"/>
          <w:lang w:val="nl-NL"/>
        </w:rPr>
        <w:t>o lu</w:t>
      </w:r>
      <w:r>
        <w:rPr>
          <w:rFonts w:eastAsia="Calibri" w:cs="Times New Roman"/>
          <w:b/>
          <w:color w:val="000000"/>
          <w:sz w:val="28"/>
          <w:szCs w:val="28"/>
          <w:lang w:val="nl-NL"/>
        </w:rPr>
        <w:t>ậ</w:t>
      </w:r>
      <w:r>
        <w:rPr>
          <w:rFonts w:eastAsia="Calibri" w:cs="Times New Roman"/>
          <w:b/>
          <w:color w:val="000000"/>
          <w:sz w:val="28"/>
          <w:szCs w:val="28"/>
          <w:lang w:val="nl-NL"/>
        </w:rPr>
        <w:t xml:space="preserve">n: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M</w:t>
      </w:r>
      <w:r>
        <w:rPr>
          <w:rFonts w:eastAsia="Calibri" w:cs="Times New Roman"/>
          <w:color w:val="000000"/>
          <w:sz w:val="28"/>
          <w:szCs w:val="28"/>
          <w:lang w:val="fr-FR"/>
        </w:rPr>
        <w:t>ỗ</w:t>
      </w:r>
      <w:r>
        <w:rPr>
          <w:rFonts w:eastAsia="Calibri" w:cs="Times New Roman"/>
          <w:color w:val="000000"/>
          <w:sz w:val="28"/>
          <w:szCs w:val="28"/>
          <w:lang w:val="fr-FR"/>
        </w:rPr>
        <w:t>i bài t</w:t>
      </w:r>
      <w:r>
        <w:rPr>
          <w:rFonts w:eastAsia="Calibri" w:cs="Times New Roman"/>
          <w:color w:val="000000"/>
          <w:sz w:val="28"/>
          <w:szCs w:val="28"/>
          <w:lang w:val="fr-FR"/>
        </w:rPr>
        <w:t>ậ</w:t>
      </w:r>
      <w:r>
        <w:rPr>
          <w:rFonts w:eastAsia="Calibri" w:cs="Times New Roman"/>
          <w:color w:val="000000"/>
          <w:sz w:val="28"/>
          <w:szCs w:val="28"/>
          <w:lang w:val="fr-FR"/>
        </w:rPr>
        <w:t>p GV m</w:t>
      </w:r>
      <w:r>
        <w:rPr>
          <w:rFonts w:eastAsia="Calibri" w:cs="Times New Roman"/>
          <w:color w:val="000000"/>
          <w:sz w:val="28"/>
          <w:szCs w:val="28"/>
          <w:lang w:val="fr-FR"/>
        </w:rPr>
        <w:t>ờ</w:t>
      </w:r>
      <w:r>
        <w:rPr>
          <w:rFonts w:eastAsia="Calibri" w:cs="Times New Roman"/>
          <w:color w:val="000000"/>
          <w:sz w:val="28"/>
          <w:szCs w:val="28"/>
          <w:lang w:val="fr-FR"/>
        </w:rPr>
        <w:t>i đ</w:t>
      </w:r>
      <w:r>
        <w:rPr>
          <w:rFonts w:eastAsia="Calibri" w:cs="Times New Roman"/>
          <w:color w:val="000000"/>
          <w:sz w:val="28"/>
          <w:szCs w:val="28"/>
          <w:lang w:val="fr-FR"/>
        </w:rPr>
        <w:t>ạ</w:t>
      </w:r>
      <w:r>
        <w:rPr>
          <w:rFonts w:eastAsia="Calibri" w:cs="Times New Roman"/>
          <w:color w:val="000000"/>
          <w:sz w:val="28"/>
          <w:szCs w:val="28"/>
          <w:lang w:val="fr-FR"/>
        </w:rPr>
        <w:t>i di</w:t>
      </w:r>
      <w:r>
        <w:rPr>
          <w:rFonts w:eastAsia="Calibri" w:cs="Times New Roman"/>
          <w:color w:val="000000"/>
          <w:sz w:val="28"/>
          <w:szCs w:val="28"/>
          <w:lang w:val="fr-FR"/>
        </w:rPr>
        <w:t>ệ</w:t>
      </w:r>
      <w:r>
        <w:rPr>
          <w:rFonts w:eastAsia="Calibri" w:cs="Times New Roman"/>
          <w:color w:val="000000"/>
          <w:sz w:val="28"/>
          <w:szCs w:val="28"/>
          <w:lang w:val="fr-FR"/>
        </w:rPr>
        <w:t>n các nhóm trình bà</w:t>
      </w:r>
      <w:r>
        <w:rPr>
          <w:rFonts w:eastAsia="Calibri" w:cs="Times New Roman"/>
          <w:color w:val="000000"/>
          <w:sz w:val="28"/>
          <w:szCs w:val="28"/>
          <w:lang w:val="fr-FR"/>
        </w:rPr>
        <w:t>y. Các HS khác chú ý ch</w:t>
      </w:r>
      <w:r>
        <w:rPr>
          <w:rFonts w:eastAsia="Calibri" w:cs="Times New Roman"/>
          <w:color w:val="000000"/>
          <w:sz w:val="28"/>
          <w:szCs w:val="28"/>
          <w:lang w:val="fr-FR"/>
        </w:rPr>
        <w:t>ữ</w:t>
      </w:r>
      <w:r>
        <w:rPr>
          <w:rFonts w:eastAsia="Calibri" w:cs="Times New Roman"/>
          <w:color w:val="000000"/>
          <w:sz w:val="28"/>
          <w:szCs w:val="28"/>
          <w:lang w:val="fr-FR"/>
        </w:rPr>
        <w:t>a bài, theo dõi nh</w:t>
      </w:r>
      <w:r>
        <w:rPr>
          <w:rFonts w:eastAsia="Calibri" w:cs="Times New Roman"/>
          <w:color w:val="000000"/>
          <w:sz w:val="28"/>
          <w:szCs w:val="28"/>
          <w:lang w:val="fr-FR"/>
        </w:rPr>
        <w:t>ậ</w:t>
      </w:r>
      <w:r>
        <w:rPr>
          <w:rFonts w:eastAsia="Calibri" w:cs="Times New Roman"/>
          <w:color w:val="000000"/>
          <w:sz w:val="28"/>
          <w:szCs w:val="28"/>
          <w:lang w:val="fr-FR"/>
        </w:rPr>
        <w:t>n xét bài các nhóm trên b</w:t>
      </w:r>
      <w:r>
        <w:rPr>
          <w:rFonts w:eastAsia="Calibri" w:cs="Times New Roman"/>
          <w:color w:val="000000"/>
          <w:sz w:val="28"/>
          <w:szCs w:val="28"/>
          <w:lang w:val="fr-FR"/>
        </w:rPr>
        <w:t>ả</w:t>
      </w:r>
      <w:r>
        <w:rPr>
          <w:rFonts w:eastAsia="Calibri" w:cs="Times New Roman"/>
          <w:color w:val="000000"/>
          <w:sz w:val="28"/>
          <w:szCs w:val="28"/>
          <w:lang w:val="fr-FR"/>
        </w:rPr>
        <w:t>ng.</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4: K</w:t>
      </w:r>
      <w:r>
        <w:rPr>
          <w:rFonts w:eastAsia="Calibri" w:cs="Times New Roman"/>
          <w:b/>
          <w:color w:val="000000"/>
          <w:sz w:val="28"/>
          <w:szCs w:val="28"/>
          <w:lang w:val="nl-NL"/>
        </w:rPr>
        <w:t>ế</w:t>
      </w:r>
      <w:r>
        <w:rPr>
          <w:rFonts w:eastAsia="Calibri" w:cs="Times New Roman"/>
          <w:b/>
          <w:color w:val="000000"/>
          <w:sz w:val="28"/>
          <w:szCs w:val="28"/>
          <w:lang w:val="nl-NL"/>
        </w:rPr>
        <w:t>t lu</w:t>
      </w:r>
      <w:r>
        <w:rPr>
          <w:rFonts w:eastAsia="Calibri" w:cs="Times New Roman"/>
          <w:b/>
          <w:color w:val="000000"/>
          <w:sz w:val="28"/>
          <w:szCs w:val="28"/>
          <w:lang w:val="nl-NL"/>
        </w:rPr>
        <w:t>ậ</w:t>
      </w:r>
      <w:r>
        <w:rPr>
          <w:rFonts w:eastAsia="Calibri" w:cs="Times New Roman"/>
          <w:b/>
          <w:color w:val="000000"/>
          <w:sz w:val="28"/>
          <w:szCs w:val="28"/>
          <w:lang w:val="nl-NL"/>
        </w:rPr>
        <w:t>n, nh</w:t>
      </w:r>
      <w:r>
        <w:rPr>
          <w:rFonts w:eastAsia="Calibri" w:cs="Times New Roman"/>
          <w:b/>
          <w:color w:val="000000"/>
          <w:sz w:val="28"/>
          <w:szCs w:val="28"/>
          <w:lang w:val="nl-NL"/>
        </w:rPr>
        <w:t>ậ</w:t>
      </w:r>
      <w:r>
        <w:rPr>
          <w:rFonts w:eastAsia="Calibri" w:cs="Times New Roman"/>
          <w:b/>
          <w:color w:val="000000"/>
          <w:sz w:val="28"/>
          <w:szCs w:val="28"/>
          <w:lang w:val="nl-NL"/>
        </w:rPr>
        <w:t>n đ</w:t>
      </w:r>
      <w:r>
        <w:rPr>
          <w:rFonts w:eastAsia="Calibri" w:cs="Times New Roman"/>
          <w:b/>
          <w:color w:val="000000"/>
          <w:sz w:val="28"/>
          <w:szCs w:val="28"/>
          <w:lang w:val="nl-NL"/>
        </w:rPr>
        <w:t>ị</w:t>
      </w:r>
      <w:r>
        <w:rPr>
          <w:rFonts w:eastAsia="Calibri" w:cs="Times New Roman"/>
          <w:b/>
          <w:color w:val="000000"/>
          <w:sz w:val="28"/>
          <w:szCs w:val="28"/>
          <w:lang w:val="nl-NL"/>
        </w:rPr>
        <w:t xml:space="preserve">nh: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ch</w:t>
      </w:r>
      <w:r>
        <w:rPr>
          <w:rFonts w:eastAsia="Calibri" w:cs="Times New Roman"/>
          <w:color w:val="000000"/>
          <w:sz w:val="28"/>
          <w:szCs w:val="28"/>
          <w:lang w:val="fr-FR"/>
        </w:rPr>
        <w:t>ữ</w:t>
      </w:r>
      <w:r>
        <w:rPr>
          <w:rFonts w:eastAsia="Calibri" w:cs="Times New Roman"/>
          <w:color w:val="000000"/>
          <w:sz w:val="28"/>
          <w:szCs w:val="28"/>
          <w:lang w:val="fr-FR"/>
        </w:rPr>
        <w:t>a bài, ch</w:t>
      </w:r>
      <w:r>
        <w:rPr>
          <w:rFonts w:eastAsia="Calibri" w:cs="Times New Roman"/>
          <w:color w:val="000000"/>
          <w:sz w:val="28"/>
          <w:szCs w:val="28"/>
          <w:lang w:val="fr-FR"/>
        </w:rPr>
        <w:t>ố</w:t>
      </w:r>
      <w:r>
        <w:rPr>
          <w:rFonts w:eastAsia="Calibri" w:cs="Times New Roman"/>
          <w:color w:val="000000"/>
          <w:sz w:val="28"/>
          <w:szCs w:val="28"/>
          <w:lang w:val="fr-FR"/>
        </w:rPr>
        <w:t>t đáp án.</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 GV nh</w:t>
      </w:r>
      <w:r>
        <w:rPr>
          <w:rFonts w:eastAsia="Calibri" w:cs="Times New Roman"/>
          <w:color w:val="000000"/>
          <w:sz w:val="28"/>
          <w:szCs w:val="28"/>
          <w:lang w:val="fr-FR"/>
        </w:rPr>
        <w:t>ậ</w:t>
      </w:r>
      <w:r>
        <w:rPr>
          <w:rFonts w:eastAsia="Calibri" w:cs="Times New Roman"/>
          <w:color w:val="000000"/>
          <w:sz w:val="28"/>
          <w:szCs w:val="28"/>
          <w:lang w:val="fr-FR"/>
        </w:rPr>
        <w:t>n xét thái đ</w:t>
      </w:r>
      <w:r>
        <w:rPr>
          <w:rFonts w:eastAsia="Calibri" w:cs="Times New Roman"/>
          <w:color w:val="000000"/>
          <w:sz w:val="28"/>
          <w:szCs w:val="28"/>
          <w:lang w:val="fr-FR"/>
        </w:rPr>
        <w:t>ộ</w:t>
      </w:r>
      <w:r>
        <w:rPr>
          <w:rFonts w:eastAsia="Calibri" w:cs="Times New Roman"/>
          <w:color w:val="000000"/>
          <w:sz w:val="28"/>
          <w:szCs w:val="28"/>
          <w:lang w:val="fr-FR"/>
        </w:rPr>
        <w:t xml:space="preserve"> làm vi</w:t>
      </w:r>
      <w:r>
        <w:rPr>
          <w:rFonts w:eastAsia="Calibri" w:cs="Times New Roman"/>
          <w:color w:val="000000"/>
          <w:sz w:val="28"/>
          <w:szCs w:val="28"/>
          <w:lang w:val="fr-FR"/>
        </w:rPr>
        <w:t>ệ</w:t>
      </w:r>
      <w:r>
        <w:rPr>
          <w:rFonts w:eastAsia="Calibri" w:cs="Times New Roman"/>
          <w:color w:val="000000"/>
          <w:sz w:val="28"/>
          <w:szCs w:val="28"/>
          <w:lang w:val="fr-FR"/>
        </w:rPr>
        <w:t>c, phương án tr</w:t>
      </w:r>
      <w:r>
        <w:rPr>
          <w:rFonts w:eastAsia="Calibri" w:cs="Times New Roman"/>
          <w:color w:val="000000"/>
          <w:sz w:val="28"/>
          <w:szCs w:val="28"/>
          <w:lang w:val="fr-FR"/>
        </w:rPr>
        <w:t>ả</w:t>
      </w:r>
      <w:r>
        <w:rPr>
          <w:rFonts w:eastAsia="Calibri" w:cs="Times New Roman"/>
          <w:color w:val="000000"/>
          <w:sz w:val="28"/>
          <w:szCs w:val="28"/>
          <w:lang w:val="fr-FR"/>
        </w:rPr>
        <w:t xml:space="preserve"> l</w:t>
      </w:r>
      <w:r>
        <w:rPr>
          <w:rFonts w:eastAsia="Calibri" w:cs="Times New Roman"/>
          <w:color w:val="000000"/>
          <w:sz w:val="28"/>
          <w:szCs w:val="28"/>
          <w:lang w:val="fr-FR"/>
        </w:rPr>
        <w:t>ờ</w:t>
      </w:r>
      <w:r>
        <w:rPr>
          <w:rFonts w:eastAsia="Calibri" w:cs="Times New Roman"/>
          <w:color w:val="000000"/>
          <w:sz w:val="28"/>
          <w:szCs w:val="28"/>
          <w:lang w:val="fr-FR"/>
        </w:rPr>
        <w:t>i c</w:t>
      </w:r>
      <w:r>
        <w:rPr>
          <w:rFonts w:eastAsia="Calibri" w:cs="Times New Roman"/>
          <w:color w:val="000000"/>
          <w:sz w:val="28"/>
          <w:szCs w:val="28"/>
          <w:lang w:val="fr-FR"/>
        </w:rPr>
        <w:t>ủ</w:t>
      </w:r>
      <w:r>
        <w:rPr>
          <w:rFonts w:eastAsia="Calibri" w:cs="Times New Roman"/>
          <w:color w:val="000000"/>
          <w:sz w:val="28"/>
          <w:szCs w:val="28"/>
          <w:lang w:val="fr-FR"/>
        </w:rPr>
        <w:t>a các nhóm h</w:t>
      </w:r>
      <w:r>
        <w:rPr>
          <w:rFonts w:eastAsia="Calibri" w:cs="Times New Roman"/>
          <w:color w:val="000000"/>
          <w:sz w:val="28"/>
          <w:szCs w:val="28"/>
          <w:lang w:val="fr-FR"/>
        </w:rPr>
        <w:t>ọ</w:t>
      </w:r>
      <w:r>
        <w:rPr>
          <w:rFonts w:eastAsia="Calibri" w:cs="Times New Roman"/>
          <w:color w:val="000000"/>
          <w:sz w:val="28"/>
          <w:szCs w:val="28"/>
          <w:lang w:val="fr-FR"/>
        </w:rPr>
        <w:t>c sinh, ghi nh</w:t>
      </w:r>
      <w:r>
        <w:rPr>
          <w:rFonts w:eastAsia="Calibri" w:cs="Times New Roman"/>
          <w:color w:val="000000"/>
          <w:sz w:val="28"/>
          <w:szCs w:val="28"/>
          <w:lang w:val="fr-FR"/>
        </w:rPr>
        <w:t>ậ</w:t>
      </w:r>
      <w:r>
        <w:rPr>
          <w:rFonts w:eastAsia="Calibri" w:cs="Times New Roman"/>
          <w:color w:val="000000"/>
          <w:sz w:val="28"/>
          <w:szCs w:val="28"/>
          <w:lang w:val="fr-FR"/>
        </w:rPr>
        <w:t>n và tuyên dương</w:t>
      </w:r>
    </w:p>
    <w:p w:rsidR="005B2E0C" w:rsidRDefault="00F54929">
      <w:pPr>
        <w:tabs>
          <w:tab w:val="left" w:pos="567"/>
          <w:tab w:val="left" w:pos="1134"/>
        </w:tabs>
        <w:spacing w:before="120" w:line="240" w:lineRule="auto"/>
        <w:jc w:val="both"/>
        <w:rPr>
          <w:rFonts w:eastAsia="Calibri" w:cs="Times New Roman"/>
          <w:b/>
          <w:color w:val="000000"/>
          <w:sz w:val="28"/>
          <w:szCs w:val="28"/>
          <w:u w:val="single"/>
          <w:lang w:val="fr-FR"/>
        </w:rPr>
      </w:pPr>
      <w:r>
        <w:rPr>
          <w:rFonts w:eastAsia="Calibri" w:cs="Times New Roman"/>
          <w:b/>
          <w:color w:val="000000"/>
          <w:sz w:val="28"/>
          <w:szCs w:val="28"/>
          <w:u w:val="single"/>
          <w:lang w:val="fr-FR"/>
        </w:rPr>
        <w:t>K</w:t>
      </w:r>
      <w:r>
        <w:rPr>
          <w:rFonts w:eastAsia="Calibri" w:cs="Times New Roman"/>
          <w:b/>
          <w:color w:val="000000"/>
          <w:sz w:val="28"/>
          <w:szCs w:val="28"/>
          <w:u w:val="single"/>
          <w:lang w:val="fr-FR"/>
        </w:rPr>
        <w:t>ế</w:t>
      </w:r>
      <w:r>
        <w:rPr>
          <w:rFonts w:eastAsia="Calibri" w:cs="Times New Roman"/>
          <w:b/>
          <w:color w:val="000000"/>
          <w:sz w:val="28"/>
          <w:szCs w:val="28"/>
          <w:u w:val="single"/>
          <w:lang w:val="fr-FR"/>
        </w:rPr>
        <w:t>t qu</w:t>
      </w:r>
      <w:r>
        <w:rPr>
          <w:rFonts w:eastAsia="Calibri" w:cs="Times New Roman"/>
          <w:b/>
          <w:color w:val="000000"/>
          <w:sz w:val="28"/>
          <w:szCs w:val="28"/>
          <w:u w:val="single"/>
          <w:lang w:val="fr-FR"/>
        </w:rPr>
        <w:t>ả</w:t>
      </w:r>
      <w:r>
        <w:rPr>
          <w:rFonts w:eastAsia="Calibri" w:cs="Times New Roman"/>
          <w:b/>
          <w:color w:val="000000"/>
          <w:sz w:val="28"/>
          <w:szCs w:val="28"/>
          <w:u w:val="single"/>
          <w:lang w:val="fr-FR"/>
        </w:rPr>
        <w:t xml:space="preserve">: </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Bài 3.17:</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Pr>
          <w:rFonts w:eastAsia="Calibri" w:cs="Times New Roman"/>
          <w:bCs/>
          <w:color w:val="000000"/>
          <w:sz w:val="28"/>
          <w:szCs w:val="28"/>
          <w:lang w:val="fr-FR"/>
        </w:rPr>
        <w:t>.</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Bài 3.18:</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Pr>
          <w:rFonts w:eastAsia="Calibri" w:cs="Times New Roman"/>
          <w:bCs/>
          <w:color w:val="000000"/>
          <w:sz w:val="28"/>
          <w:szCs w:val="28"/>
          <w:lang w:val="fr-FR"/>
        </w:rPr>
        <w:t xml:space="preserve">, mà hai góc này </w:t>
      </w:r>
      <w:r>
        <w:rPr>
          <w:rFonts w:eastAsia="Calibri" w:cs="Times New Roman"/>
          <w:bCs/>
          <w:color w:val="000000"/>
          <w:sz w:val="28"/>
          <w:szCs w:val="28"/>
          <w:lang w:val="fr-FR"/>
        </w:rPr>
        <w:t>ở</w:t>
      </w:r>
      <w:r>
        <w:rPr>
          <w:rFonts w:eastAsia="Calibri" w:cs="Times New Roman"/>
          <w:bCs/>
          <w:color w:val="000000"/>
          <w:sz w:val="28"/>
          <w:szCs w:val="28"/>
          <w:lang w:val="fr-FR"/>
        </w:rPr>
        <w:t xml:space="preserve"> v</w:t>
      </w:r>
      <w:r>
        <w:rPr>
          <w:rFonts w:eastAsia="Calibri" w:cs="Times New Roman"/>
          <w:bCs/>
          <w:color w:val="000000"/>
          <w:sz w:val="28"/>
          <w:szCs w:val="28"/>
          <w:lang w:val="fr-FR"/>
        </w:rPr>
        <w:t>ị</w:t>
      </w:r>
      <w:r>
        <w:rPr>
          <w:rFonts w:eastAsia="Calibri" w:cs="Times New Roman"/>
          <w:bCs/>
          <w:color w:val="000000"/>
          <w:sz w:val="28"/>
          <w:szCs w:val="28"/>
          <w:lang w:val="fr-FR"/>
        </w:rPr>
        <w:t xml:space="preserve"> trí so le trong, suy ra Am // By (d</w:t>
      </w:r>
      <w:r>
        <w:rPr>
          <w:rFonts w:eastAsia="Calibri" w:cs="Times New Roman"/>
          <w:bCs/>
          <w:color w:val="000000"/>
          <w:sz w:val="28"/>
          <w:szCs w:val="28"/>
          <w:lang w:val="fr-FR"/>
        </w:rPr>
        <w:t>ấ</w:t>
      </w:r>
      <w:r>
        <w:rPr>
          <w:rFonts w:eastAsia="Calibri" w:cs="Times New Roman"/>
          <w:bCs/>
          <w:color w:val="000000"/>
          <w:sz w:val="28"/>
          <w:szCs w:val="28"/>
          <w:lang w:val="fr-FR"/>
        </w:rPr>
        <w:t>u hi</w:t>
      </w:r>
      <w:r>
        <w:rPr>
          <w:rFonts w:eastAsia="Calibri" w:cs="Times New Roman"/>
          <w:bCs/>
          <w:color w:val="000000"/>
          <w:sz w:val="28"/>
          <w:szCs w:val="28"/>
          <w:lang w:val="fr-FR"/>
        </w:rPr>
        <w:t>ệ</w:t>
      </w:r>
      <w:r>
        <w:rPr>
          <w:rFonts w:eastAsia="Calibri" w:cs="Times New Roman"/>
          <w:bCs/>
          <w:color w:val="000000"/>
          <w:sz w:val="28"/>
          <w:szCs w:val="28"/>
          <w:lang w:val="fr-FR"/>
        </w:rPr>
        <w:t>u nh</w:t>
      </w:r>
      <w:r>
        <w:rPr>
          <w:rFonts w:eastAsia="Calibri" w:cs="Times New Roman"/>
          <w:bCs/>
          <w:color w:val="000000"/>
          <w:sz w:val="28"/>
          <w:szCs w:val="28"/>
          <w:lang w:val="fr-FR"/>
        </w:rPr>
        <w:t>ậ</w:t>
      </w:r>
      <w:r>
        <w:rPr>
          <w:rFonts w:eastAsia="Calibri" w:cs="Times New Roman"/>
          <w:bCs/>
          <w:color w:val="000000"/>
          <w:sz w:val="28"/>
          <w:szCs w:val="28"/>
          <w:lang w:val="fr-FR"/>
        </w:rPr>
        <w:t>n bi</w:t>
      </w:r>
      <w:r>
        <w:rPr>
          <w:rFonts w:eastAsia="Calibri" w:cs="Times New Roman"/>
          <w:bCs/>
          <w:color w:val="000000"/>
          <w:sz w:val="28"/>
          <w:szCs w:val="28"/>
          <w:lang w:val="fr-FR"/>
        </w:rPr>
        <w:t>ế</w:t>
      </w:r>
      <w:r>
        <w:rPr>
          <w:rFonts w:eastAsia="Calibri" w:cs="Times New Roman"/>
          <w:bCs/>
          <w:color w:val="000000"/>
          <w:sz w:val="28"/>
          <w:szCs w:val="28"/>
          <w:lang w:val="fr-FR"/>
        </w:rPr>
        <w:t>t hai đư</w:t>
      </w:r>
      <w:r>
        <w:rPr>
          <w:rFonts w:eastAsia="Calibri" w:cs="Times New Roman"/>
          <w:bCs/>
          <w:color w:val="000000"/>
          <w:sz w:val="28"/>
          <w:szCs w:val="28"/>
          <w:lang w:val="fr-FR"/>
        </w:rPr>
        <w:t>ờ</w:t>
      </w:r>
      <w:r>
        <w:rPr>
          <w:rFonts w:eastAsia="Calibri" w:cs="Times New Roman"/>
          <w:bCs/>
          <w:color w:val="000000"/>
          <w:sz w:val="28"/>
          <w:szCs w:val="28"/>
          <w:lang w:val="fr-FR"/>
        </w:rPr>
        <w:t>ng th</w:t>
      </w:r>
      <w:r>
        <w:rPr>
          <w:rFonts w:eastAsia="Calibri" w:cs="Times New Roman"/>
          <w:bCs/>
          <w:color w:val="000000"/>
          <w:sz w:val="28"/>
          <w:szCs w:val="28"/>
          <w:lang w:val="fr-FR"/>
        </w:rPr>
        <w:t>ẳ</w:t>
      </w:r>
      <w:r>
        <w:rPr>
          <w:rFonts w:eastAsia="Calibri" w:cs="Times New Roman"/>
          <w:bCs/>
          <w:color w:val="000000"/>
          <w:sz w:val="28"/>
          <w:szCs w:val="28"/>
          <w:lang w:val="fr-FR"/>
        </w:rPr>
        <w:t>ng song song).</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Pr>
          <w:rFonts w:eastAsia="Calibri" w:cs="Times New Roman"/>
          <w:bCs/>
          <w:color w:val="000000"/>
          <w:sz w:val="28"/>
          <w:szCs w:val="28"/>
          <w:lang w:val="fr-FR"/>
        </w:rPr>
        <w:t xml:space="preserve"> (hai góc đ</w:t>
      </w:r>
      <w:r>
        <w:rPr>
          <w:rFonts w:eastAsia="Calibri" w:cs="Times New Roman"/>
          <w:bCs/>
          <w:color w:val="000000"/>
          <w:sz w:val="28"/>
          <w:szCs w:val="28"/>
          <w:lang w:val="fr-FR"/>
        </w:rPr>
        <w:t>ồ</w:t>
      </w:r>
      <w:r>
        <w:rPr>
          <w:rFonts w:eastAsia="Calibri" w:cs="Times New Roman"/>
          <w:bCs/>
          <w:color w:val="000000"/>
          <w:sz w:val="28"/>
          <w:szCs w:val="28"/>
          <w:lang w:val="fr-FR"/>
        </w:rPr>
        <w:t>ng v</w:t>
      </w:r>
      <w:r>
        <w:rPr>
          <w:rFonts w:eastAsia="Calibri" w:cs="Times New Roman"/>
          <w:bCs/>
          <w:color w:val="000000"/>
          <w:sz w:val="28"/>
          <w:szCs w:val="28"/>
          <w:lang w:val="fr-FR"/>
        </w:rPr>
        <w:t>ị</w:t>
      </w:r>
      <w:r>
        <w:rPr>
          <w:rFonts w:eastAsia="Calibri" w:cs="Times New Roman"/>
          <w:bCs/>
          <w:color w:val="000000"/>
          <w:sz w:val="28"/>
          <w:szCs w:val="28"/>
          <w:lang w:val="fr-FR"/>
        </w:rPr>
        <w:t>).</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Bài 3.19:</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m:t>
            </m:r>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Pr>
          <w:rFonts w:eastAsia="Calibri" w:cs="Times New Roman"/>
          <w:bCs/>
          <w:color w:val="000000"/>
          <w:sz w:val="28"/>
          <w:szCs w:val="28"/>
          <w:lang w:val="fr-FR"/>
        </w:rPr>
        <w:t xml:space="preserve">, mà hai góc này </w:t>
      </w:r>
      <w:r>
        <w:rPr>
          <w:rFonts w:eastAsia="Calibri" w:cs="Times New Roman"/>
          <w:bCs/>
          <w:color w:val="000000"/>
          <w:sz w:val="28"/>
          <w:szCs w:val="28"/>
          <w:lang w:val="fr-FR"/>
        </w:rPr>
        <w:t>ở</w:t>
      </w:r>
      <w:r>
        <w:rPr>
          <w:rFonts w:eastAsia="Calibri" w:cs="Times New Roman"/>
          <w:bCs/>
          <w:color w:val="000000"/>
          <w:sz w:val="28"/>
          <w:szCs w:val="28"/>
          <w:lang w:val="fr-FR"/>
        </w:rPr>
        <w:t xml:space="preserve"> v</w:t>
      </w:r>
      <w:r>
        <w:rPr>
          <w:rFonts w:eastAsia="Calibri" w:cs="Times New Roman"/>
          <w:bCs/>
          <w:color w:val="000000"/>
          <w:sz w:val="28"/>
          <w:szCs w:val="28"/>
          <w:lang w:val="fr-FR"/>
        </w:rPr>
        <w:t>ị</w:t>
      </w:r>
      <w:r>
        <w:rPr>
          <w:rFonts w:eastAsia="Calibri" w:cs="Times New Roman"/>
          <w:bCs/>
          <w:color w:val="000000"/>
          <w:sz w:val="28"/>
          <w:szCs w:val="28"/>
          <w:lang w:val="fr-FR"/>
        </w:rPr>
        <w:t xml:space="preserve"> trí đ</w:t>
      </w:r>
      <w:r>
        <w:rPr>
          <w:rFonts w:eastAsia="Calibri" w:cs="Times New Roman"/>
          <w:bCs/>
          <w:color w:val="000000"/>
          <w:sz w:val="28"/>
          <w:szCs w:val="28"/>
          <w:lang w:val="fr-FR"/>
        </w:rPr>
        <w:t>ồ</w:t>
      </w:r>
      <w:r>
        <w:rPr>
          <w:rFonts w:eastAsia="Calibri" w:cs="Times New Roman"/>
          <w:bCs/>
          <w:color w:val="000000"/>
          <w:sz w:val="28"/>
          <w:szCs w:val="28"/>
          <w:lang w:val="fr-FR"/>
        </w:rPr>
        <w:t>ng v</w:t>
      </w:r>
      <w:r>
        <w:rPr>
          <w:rFonts w:eastAsia="Calibri" w:cs="Times New Roman"/>
          <w:bCs/>
          <w:color w:val="000000"/>
          <w:sz w:val="28"/>
          <w:szCs w:val="28"/>
          <w:lang w:val="fr-FR"/>
        </w:rPr>
        <w:t>ị</w:t>
      </w:r>
      <w:r>
        <w:rPr>
          <w:rFonts w:eastAsia="Calibri" w:cs="Times New Roman"/>
          <w:bCs/>
          <w:color w:val="000000"/>
          <w:sz w:val="28"/>
          <w:szCs w:val="28"/>
          <w:lang w:val="fr-FR"/>
        </w:rPr>
        <w:t>, suy ra xx’ // yy’ (d</w:t>
      </w:r>
      <w:r>
        <w:rPr>
          <w:rFonts w:eastAsia="Calibri" w:cs="Times New Roman"/>
          <w:bCs/>
          <w:color w:val="000000"/>
          <w:sz w:val="28"/>
          <w:szCs w:val="28"/>
          <w:lang w:val="fr-FR"/>
        </w:rPr>
        <w:t>ấ</w:t>
      </w:r>
      <w:r>
        <w:rPr>
          <w:rFonts w:eastAsia="Calibri" w:cs="Times New Roman"/>
          <w:bCs/>
          <w:color w:val="000000"/>
          <w:sz w:val="28"/>
          <w:szCs w:val="28"/>
          <w:lang w:val="fr-FR"/>
        </w:rPr>
        <w:t>u hi</w:t>
      </w:r>
      <w:r>
        <w:rPr>
          <w:rFonts w:eastAsia="Calibri" w:cs="Times New Roman"/>
          <w:bCs/>
          <w:color w:val="000000"/>
          <w:sz w:val="28"/>
          <w:szCs w:val="28"/>
          <w:lang w:val="fr-FR"/>
        </w:rPr>
        <w:t>ệ</w:t>
      </w:r>
      <w:r>
        <w:rPr>
          <w:rFonts w:eastAsia="Calibri" w:cs="Times New Roman"/>
          <w:bCs/>
          <w:color w:val="000000"/>
          <w:sz w:val="28"/>
          <w:szCs w:val="28"/>
          <w:lang w:val="fr-FR"/>
        </w:rPr>
        <w:t>u nh</w:t>
      </w:r>
      <w:r>
        <w:rPr>
          <w:rFonts w:eastAsia="Calibri" w:cs="Times New Roman"/>
          <w:bCs/>
          <w:color w:val="000000"/>
          <w:sz w:val="28"/>
          <w:szCs w:val="28"/>
          <w:lang w:val="fr-FR"/>
        </w:rPr>
        <w:t>ậ</w:t>
      </w:r>
      <w:r>
        <w:rPr>
          <w:rFonts w:eastAsia="Calibri" w:cs="Times New Roman"/>
          <w:bCs/>
          <w:color w:val="000000"/>
          <w:sz w:val="28"/>
          <w:szCs w:val="28"/>
          <w:lang w:val="fr-FR"/>
        </w:rPr>
        <w:t>n bi</w:t>
      </w:r>
      <w:r>
        <w:rPr>
          <w:rFonts w:eastAsia="Calibri" w:cs="Times New Roman"/>
          <w:bCs/>
          <w:color w:val="000000"/>
          <w:sz w:val="28"/>
          <w:szCs w:val="28"/>
          <w:lang w:val="fr-FR"/>
        </w:rPr>
        <w:t>ế</w:t>
      </w:r>
      <w:r>
        <w:rPr>
          <w:rFonts w:eastAsia="Calibri" w:cs="Times New Roman"/>
          <w:bCs/>
          <w:color w:val="000000"/>
          <w:sz w:val="28"/>
          <w:szCs w:val="28"/>
          <w:lang w:val="fr-FR"/>
        </w:rPr>
        <w:t>t hai đư</w:t>
      </w:r>
      <w:r>
        <w:rPr>
          <w:rFonts w:eastAsia="Calibri" w:cs="Times New Roman"/>
          <w:bCs/>
          <w:color w:val="000000"/>
          <w:sz w:val="28"/>
          <w:szCs w:val="28"/>
          <w:lang w:val="fr-FR"/>
        </w:rPr>
        <w:t>ờ</w:t>
      </w:r>
      <w:r>
        <w:rPr>
          <w:rFonts w:eastAsia="Calibri" w:cs="Times New Roman"/>
          <w:bCs/>
          <w:color w:val="000000"/>
          <w:sz w:val="28"/>
          <w:szCs w:val="28"/>
          <w:lang w:val="fr-FR"/>
        </w:rPr>
        <w:t>ng th</w:t>
      </w:r>
      <w:r>
        <w:rPr>
          <w:rFonts w:eastAsia="Calibri" w:cs="Times New Roman"/>
          <w:bCs/>
          <w:color w:val="000000"/>
          <w:sz w:val="28"/>
          <w:szCs w:val="28"/>
          <w:lang w:val="fr-FR"/>
        </w:rPr>
        <w:t>ẳ</w:t>
      </w:r>
      <w:r>
        <w:rPr>
          <w:rFonts w:eastAsia="Calibri" w:cs="Times New Roman"/>
          <w:bCs/>
          <w:color w:val="000000"/>
          <w:sz w:val="28"/>
          <w:szCs w:val="28"/>
          <w:lang w:val="fr-FR"/>
        </w:rPr>
        <w:t>ng song song).</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r>
              <w:rPr>
                <w:rFonts w:ascii="Cambria Math" w:eastAsia="Calibri" w:hAnsi="Cambria Math" w:cs="Times New Roman"/>
                <w:color w:val="000000"/>
                <w:sz w:val="28"/>
                <w:szCs w:val="28"/>
                <w:lang w:val="fr-FR"/>
              </w:rPr>
              <m:t>'</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Pr>
          <w:rFonts w:eastAsia="Calibri" w:cs="Times New Roman"/>
          <w:bCs/>
          <w:color w:val="000000"/>
          <w:sz w:val="28"/>
          <w:szCs w:val="28"/>
          <w:lang w:val="fr-FR"/>
        </w:rPr>
        <w:t xml:space="preserve"> (hai góc so le trong).</w:t>
      </w:r>
    </w:p>
    <w:p w:rsidR="005B2E0C" w:rsidRDefault="00F54929">
      <w:pPr>
        <w:spacing w:before="120" w:line="240" w:lineRule="auto"/>
        <w:ind w:right="-1"/>
        <w:rPr>
          <w:rFonts w:cs="Times New Roman"/>
          <w:b/>
          <w:sz w:val="28"/>
          <w:szCs w:val="28"/>
          <w:lang w:val="fr-FR"/>
        </w:rPr>
      </w:pPr>
      <w:r>
        <w:rPr>
          <w:rFonts w:cs="Times New Roman"/>
          <w:b/>
          <w:sz w:val="28"/>
          <w:szCs w:val="28"/>
          <w:lang w:val="fr-FR"/>
        </w:rPr>
        <w:t>D.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V</w:t>
      </w:r>
      <w:r>
        <w:rPr>
          <w:rFonts w:cs="Times New Roman"/>
          <w:b/>
          <w:sz w:val="28"/>
          <w:szCs w:val="28"/>
          <w:lang w:val="fr-FR"/>
        </w:rPr>
        <w:t>Ậ</w:t>
      </w:r>
      <w:r>
        <w:rPr>
          <w:rFonts w:cs="Times New Roman"/>
          <w:b/>
          <w:sz w:val="28"/>
          <w:szCs w:val="28"/>
          <w:lang w:val="fr-FR"/>
        </w:rPr>
        <w:t>N D</w:t>
      </w:r>
      <w:r>
        <w:rPr>
          <w:rFonts w:cs="Times New Roman"/>
          <w:b/>
          <w:sz w:val="28"/>
          <w:szCs w:val="28"/>
          <w:lang w:val="fr-FR"/>
        </w:rPr>
        <w:t>Ụ</w:t>
      </w:r>
      <w:r>
        <w:rPr>
          <w:rFonts w:cs="Times New Roman"/>
          <w:b/>
          <w:sz w:val="28"/>
          <w:szCs w:val="28"/>
          <w:lang w:val="fr-FR"/>
        </w:rPr>
        <w:t>NG</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a) M</w:t>
      </w:r>
      <w:r>
        <w:rPr>
          <w:rFonts w:cs="Times New Roman"/>
          <w:b/>
          <w:sz w:val="28"/>
          <w:szCs w:val="28"/>
          <w:lang w:val="fr-FR"/>
        </w:rPr>
        <w:t>ụ</w:t>
      </w:r>
      <w:r>
        <w:rPr>
          <w:rFonts w:cs="Times New Roman"/>
          <w:b/>
          <w:sz w:val="28"/>
          <w:szCs w:val="28"/>
          <w:lang w:val="fr-FR"/>
        </w:rPr>
        <w:t>c tiêu:</w:t>
      </w:r>
      <w:r>
        <w:rPr>
          <w:rFonts w:cs="Times New Roman"/>
          <w:sz w:val="28"/>
          <w:szCs w:val="28"/>
          <w:lang w:val="fr-FR"/>
        </w:rPr>
        <w:t xml:space="preserve"> </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cs="Times New Roman"/>
          <w:sz w:val="28"/>
          <w:szCs w:val="28"/>
          <w:lang w:val="fr-FR"/>
        </w:rPr>
        <w:t>- H</w:t>
      </w:r>
      <w:r>
        <w:rPr>
          <w:rFonts w:cs="Times New Roman"/>
          <w:sz w:val="28"/>
          <w:szCs w:val="28"/>
          <w:lang w:val="fr-FR"/>
        </w:rPr>
        <w:t>ọ</w:t>
      </w:r>
      <w:r>
        <w:rPr>
          <w:rFonts w:cs="Times New Roman"/>
          <w:sz w:val="28"/>
          <w:szCs w:val="28"/>
          <w:lang w:val="fr-FR"/>
        </w:rPr>
        <w:t>c sinh th</w:t>
      </w:r>
      <w:r>
        <w:rPr>
          <w:rFonts w:cs="Times New Roman"/>
          <w:sz w:val="28"/>
          <w:szCs w:val="28"/>
          <w:lang w:val="fr-FR"/>
        </w:rPr>
        <w:t>ự</w:t>
      </w:r>
      <w:r>
        <w:rPr>
          <w:rFonts w:cs="Times New Roman"/>
          <w:sz w:val="28"/>
          <w:szCs w:val="28"/>
          <w:lang w:val="fr-FR"/>
        </w:rPr>
        <w:t>c hi</w:t>
      </w:r>
      <w:r>
        <w:rPr>
          <w:rFonts w:cs="Times New Roman"/>
          <w:sz w:val="28"/>
          <w:szCs w:val="28"/>
          <w:lang w:val="fr-FR"/>
        </w:rPr>
        <w:t>ệ</w:t>
      </w:r>
      <w:r>
        <w:rPr>
          <w:rFonts w:cs="Times New Roman"/>
          <w:sz w:val="28"/>
          <w:szCs w:val="28"/>
          <w:lang w:val="fr-FR"/>
        </w:rPr>
        <w:t>n làm bài t</w:t>
      </w:r>
      <w:r>
        <w:rPr>
          <w:rFonts w:cs="Times New Roman"/>
          <w:sz w:val="28"/>
          <w:szCs w:val="28"/>
          <w:lang w:val="fr-FR"/>
        </w:rPr>
        <w:t>ậ</w:t>
      </w:r>
      <w:r>
        <w:rPr>
          <w:rFonts w:cs="Times New Roman"/>
          <w:sz w:val="28"/>
          <w:szCs w:val="28"/>
          <w:lang w:val="fr-FR"/>
        </w:rPr>
        <w:t>p v</w:t>
      </w:r>
      <w:r>
        <w:rPr>
          <w:rFonts w:cs="Times New Roman"/>
          <w:sz w:val="28"/>
          <w:szCs w:val="28"/>
          <w:lang w:val="fr-FR"/>
        </w:rPr>
        <w:t>ậ</w:t>
      </w:r>
      <w:r>
        <w:rPr>
          <w:rFonts w:cs="Times New Roman"/>
          <w:sz w:val="28"/>
          <w:szCs w:val="28"/>
          <w:lang w:val="fr-FR"/>
        </w:rPr>
        <w:t xml:space="preserve">n </w:t>
      </w:r>
      <w:r>
        <w:rPr>
          <w:rFonts w:cs="Times New Roman"/>
          <w:sz w:val="28"/>
          <w:szCs w:val="28"/>
          <w:lang w:val="fr-FR"/>
        </w:rPr>
        <w:t>d</w:t>
      </w:r>
      <w:r>
        <w:rPr>
          <w:rFonts w:cs="Times New Roman"/>
          <w:sz w:val="28"/>
          <w:szCs w:val="28"/>
          <w:lang w:val="fr-FR"/>
        </w:rPr>
        <w:t>ụ</w:t>
      </w:r>
      <w:r>
        <w:rPr>
          <w:rFonts w:cs="Times New Roman"/>
          <w:sz w:val="28"/>
          <w:szCs w:val="28"/>
          <w:lang w:val="fr-FR"/>
        </w:rPr>
        <w:t>ng đ</w:t>
      </w:r>
      <w:r>
        <w:rPr>
          <w:rFonts w:cs="Times New Roman"/>
          <w:sz w:val="28"/>
          <w:szCs w:val="28"/>
          <w:lang w:val="fr-FR"/>
        </w:rPr>
        <w:t>ể</w:t>
      </w:r>
      <w:r>
        <w:rPr>
          <w:rFonts w:cs="Times New Roman"/>
          <w:sz w:val="28"/>
          <w:szCs w:val="28"/>
          <w:lang w:val="fr-FR"/>
        </w:rPr>
        <w:t xml:space="preserve"> n</w:t>
      </w:r>
      <w:r>
        <w:rPr>
          <w:rFonts w:cs="Times New Roman"/>
          <w:sz w:val="28"/>
          <w:szCs w:val="28"/>
          <w:lang w:val="fr-FR"/>
        </w:rPr>
        <w:t>ắ</w:t>
      </w:r>
      <w:r>
        <w:rPr>
          <w:rFonts w:cs="Times New Roman"/>
          <w:sz w:val="28"/>
          <w:szCs w:val="28"/>
          <w:lang w:val="fr-FR"/>
        </w:rPr>
        <w:t>m v</w:t>
      </w:r>
      <w:r>
        <w:rPr>
          <w:rFonts w:cs="Times New Roman"/>
          <w:sz w:val="28"/>
          <w:szCs w:val="28"/>
          <w:lang w:val="fr-FR"/>
        </w:rPr>
        <w:t>ữ</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v</w:t>
      </w:r>
      <w:r>
        <w:rPr>
          <w:rFonts w:cs="Times New Roman"/>
          <w:sz w:val="28"/>
          <w:szCs w:val="28"/>
          <w:lang w:val="fr-FR"/>
        </w:rPr>
        <w:t>ề</w:t>
      </w:r>
      <w:r>
        <w:rPr>
          <w:rFonts w:cs="Times New Roman"/>
          <w:sz w:val="28"/>
          <w:szCs w:val="28"/>
          <w:lang w:val="fr-FR"/>
        </w:rPr>
        <w:t xml:space="preserve"> </w:t>
      </w:r>
      <w:r>
        <w:rPr>
          <w:rFonts w:eastAsia="Calibri" w:cs="Times New Roman"/>
          <w:color w:val="000000"/>
          <w:sz w:val="28"/>
          <w:szCs w:val="28"/>
          <w:lang w:val="fr-FR"/>
        </w:rPr>
        <w:t>v</w:t>
      </w:r>
      <w:r>
        <w:rPr>
          <w:rFonts w:eastAsia="Calibri" w:cs="Times New Roman"/>
          <w:color w:val="000000"/>
          <w:sz w:val="28"/>
          <w:szCs w:val="28"/>
          <w:lang w:val="fr-FR"/>
        </w:rPr>
        <w:t>ề</w:t>
      </w:r>
      <w:r>
        <w:rPr>
          <w:rFonts w:eastAsia="Calibri" w:cs="Times New Roman"/>
          <w:color w:val="000000"/>
          <w:sz w:val="28"/>
          <w:szCs w:val="28"/>
          <w:lang w:val="fr-FR"/>
        </w:rPr>
        <w:t xml:space="preserve"> tiên đ</w:t>
      </w:r>
      <w:r>
        <w:rPr>
          <w:rFonts w:eastAsia="Calibri" w:cs="Times New Roman"/>
          <w:color w:val="000000"/>
          <w:sz w:val="28"/>
          <w:szCs w:val="28"/>
          <w:lang w:val="fr-FR"/>
        </w:rPr>
        <w:t>ề</w:t>
      </w:r>
      <w:r>
        <w:rPr>
          <w:rFonts w:eastAsia="Calibri" w:cs="Times New Roman"/>
          <w:color w:val="000000"/>
          <w:sz w:val="28"/>
          <w:szCs w:val="28"/>
          <w:lang w:val="fr-FR"/>
        </w:rPr>
        <w:t xml:space="preserve"> Euclid và tính ch</w:t>
      </w:r>
      <w:r>
        <w:rPr>
          <w:rFonts w:eastAsia="Calibri" w:cs="Times New Roman"/>
          <w:color w:val="000000"/>
          <w:sz w:val="28"/>
          <w:szCs w:val="28"/>
          <w:lang w:val="fr-FR"/>
        </w:rPr>
        <w:t>ấ</w:t>
      </w:r>
      <w:r>
        <w:rPr>
          <w:rFonts w:eastAsia="Calibri" w:cs="Times New Roman"/>
          <w:color w:val="000000"/>
          <w:sz w:val="28"/>
          <w:szCs w:val="28"/>
          <w:lang w:val="fr-FR"/>
        </w:rPr>
        <w:t>t c</w:t>
      </w:r>
      <w:r>
        <w:rPr>
          <w:rFonts w:eastAsia="Calibri" w:cs="Times New Roman"/>
          <w:color w:val="000000"/>
          <w:sz w:val="28"/>
          <w:szCs w:val="28"/>
          <w:lang w:val="fr-FR"/>
        </w:rPr>
        <w:t>ủ</w:t>
      </w:r>
      <w:r>
        <w:rPr>
          <w:rFonts w:eastAsia="Calibri" w:cs="Times New Roman"/>
          <w:color w:val="000000"/>
          <w:sz w:val="28"/>
          <w:szCs w:val="28"/>
          <w:lang w:val="fr-FR"/>
        </w:rPr>
        <w:t>a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w:t>
      </w:r>
    </w:p>
    <w:p w:rsidR="005B2E0C" w:rsidRDefault="00F54929">
      <w:pPr>
        <w:pStyle w:val="NoSpacing"/>
        <w:spacing w:line="240" w:lineRule="auto"/>
        <w:ind w:right="-1"/>
        <w:rPr>
          <w:szCs w:val="28"/>
        </w:rPr>
      </w:pPr>
      <w:r>
        <w:rPr>
          <w:b/>
          <w:szCs w:val="28"/>
          <w:lang w:val="fr-FR"/>
        </w:rPr>
        <w:t>b) N</w:t>
      </w:r>
      <w:r>
        <w:rPr>
          <w:b/>
          <w:szCs w:val="28"/>
          <w:lang w:val="fr-FR"/>
        </w:rPr>
        <w:t>ộ</w:t>
      </w:r>
      <w:r>
        <w:rPr>
          <w:b/>
          <w:szCs w:val="28"/>
          <w:lang w:val="fr-FR"/>
        </w:rPr>
        <w:t xml:space="preserve">i dung: </w:t>
      </w:r>
      <w:r>
        <w:rPr>
          <w:szCs w:val="28"/>
          <w:lang w:val="fr-FR"/>
        </w:rPr>
        <w:t>HS s</w:t>
      </w:r>
      <w:r>
        <w:rPr>
          <w:szCs w:val="28"/>
          <w:lang w:val="fr-FR"/>
        </w:rPr>
        <w:t>ử</w:t>
      </w:r>
      <w:r>
        <w:rPr>
          <w:szCs w:val="28"/>
          <w:lang w:val="fr-FR"/>
        </w:rPr>
        <w:t xml:space="preserve"> d</w:t>
      </w:r>
      <w:r>
        <w:rPr>
          <w:szCs w:val="28"/>
          <w:lang w:val="fr-FR"/>
        </w:rPr>
        <w:t>ụ</w:t>
      </w:r>
      <w:r>
        <w:rPr>
          <w:szCs w:val="28"/>
          <w:lang w:val="fr-FR"/>
        </w:rPr>
        <w:t>ng SGK và v</w:t>
      </w:r>
      <w:r>
        <w:rPr>
          <w:szCs w:val="28"/>
          <w:lang w:val="fr-FR"/>
        </w:rPr>
        <w:t>ậ</w:t>
      </w:r>
      <w:r>
        <w:rPr>
          <w:szCs w:val="28"/>
          <w:lang w:val="fr-FR"/>
        </w:rPr>
        <w:t>n d</w:t>
      </w:r>
      <w:r>
        <w:rPr>
          <w:szCs w:val="28"/>
          <w:lang w:val="fr-FR"/>
        </w:rPr>
        <w:t>ụ</w:t>
      </w:r>
      <w:r>
        <w:rPr>
          <w:szCs w:val="28"/>
          <w:lang w:val="fr-FR"/>
        </w:rPr>
        <w:t>ng ki</w:t>
      </w:r>
      <w:r>
        <w:rPr>
          <w:szCs w:val="28"/>
          <w:lang w:val="fr-FR"/>
        </w:rPr>
        <w:t>ế</w:t>
      </w:r>
      <w:r>
        <w:rPr>
          <w:szCs w:val="28"/>
          <w:lang w:val="fr-FR"/>
        </w:rPr>
        <w:t>n th</w:t>
      </w:r>
      <w:r>
        <w:rPr>
          <w:szCs w:val="28"/>
          <w:lang w:val="fr-FR"/>
        </w:rPr>
        <w:t>ứ</w:t>
      </w:r>
      <w:r>
        <w:rPr>
          <w:szCs w:val="28"/>
          <w:lang w:val="fr-FR"/>
        </w:rPr>
        <w:t>c đã h</w:t>
      </w:r>
      <w:r>
        <w:rPr>
          <w:szCs w:val="28"/>
          <w:lang w:val="fr-FR"/>
        </w:rPr>
        <w:t>ọ</w:t>
      </w:r>
      <w:r>
        <w:rPr>
          <w:szCs w:val="28"/>
          <w:lang w:val="fr-FR"/>
        </w:rPr>
        <w:t>c đ</w:t>
      </w:r>
      <w:r>
        <w:rPr>
          <w:szCs w:val="28"/>
          <w:lang w:val="fr-FR"/>
        </w:rPr>
        <w:t>ể</w:t>
      </w:r>
      <w:r>
        <w:rPr>
          <w:szCs w:val="28"/>
          <w:lang w:val="fr-FR"/>
        </w:rPr>
        <w:t xml:space="preserve"> làm bài t</w:t>
      </w:r>
      <w:r>
        <w:rPr>
          <w:szCs w:val="28"/>
          <w:lang w:val="fr-FR"/>
        </w:rPr>
        <w:t>ậ</w:t>
      </w:r>
      <w:r>
        <w:rPr>
          <w:szCs w:val="28"/>
          <w:lang w:val="fr-FR"/>
        </w:rPr>
        <w:t xml:space="preserve">p </w:t>
      </w:r>
      <w:r>
        <w:rPr>
          <w:b/>
          <w:color w:val="auto"/>
          <w:szCs w:val="28"/>
          <w:lang w:val="fr-FR"/>
        </w:rPr>
        <w:t>Bài 3.21, Bài 3.23</w:t>
      </w:r>
      <w:r>
        <w:rPr>
          <w:szCs w:val="28"/>
          <w:lang w:val="fr-FR"/>
        </w:rPr>
        <w:t xml:space="preserve"> </w:t>
      </w:r>
      <w:r>
        <w:rPr>
          <w:szCs w:val="28"/>
        </w:rPr>
        <w:t>(SGK -tr54).</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c) S</w:t>
      </w:r>
      <w:r>
        <w:rPr>
          <w:rFonts w:cs="Times New Roman"/>
          <w:b/>
          <w:sz w:val="28"/>
          <w:szCs w:val="28"/>
          <w:lang w:val="fr-FR"/>
        </w:rPr>
        <w:t>ả</w:t>
      </w:r>
      <w:r>
        <w:rPr>
          <w:rFonts w:cs="Times New Roman"/>
          <w:b/>
          <w:sz w:val="28"/>
          <w:szCs w:val="28"/>
          <w:lang w:val="fr-FR"/>
        </w:rPr>
        <w:t>n ph</w:t>
      </w:r>
      <w:r>
        <w:rPr>
          <w:rFonts w:cs="Times New Roman"/>
          <w:b/>
          <w:sz w:val="28"/>
          <w:szCs w:val="28"/>
          <w:lang w:val="fr-FR"/>
        </w:rPr>
        <w:t>ẩ</w:t>
      </w:r>
      <w:r>
        <w:rPr>
          <w:rFonts w:cs="Times New Roman"/>
          <w:b/>
          <w:sz w:val="28"/>
          <w:szCs w:val="28"/>
          <w:lang w:val="fr-FR"/>
        </w:rPr>
        <w:t xml:space="preserve">m: </w:t>
      </w:r>
      <w:r>
        <w:rPr>
          <w:rFonts w:cs="Times New Roman"/>
          <w:sz w:val="28"/>
          <w:szCs w:val="28"/>
          <w:lang w:val="fr-FR"/>
        </w:rPr>
        <w:t>HS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gi</w:t>
      </w:r>
      <w:r>
        <w:rPr>
          <w:rFonts w:cs="Times New Roman"/>
          <w:sz w:val="28"/>
          <w:szCs w:val="28"/>
          <w:lang w:val="fr-FR"/>
        </w:rPr>
        <w:t>ả</w:t>
      </w:r>
      <w:r>
        <w:rPr>
          <w:rFonts w:cs="Times New Roman"/>
          <w:sz w:val="28"/>
          <w:szCs w:val="28"/>
          <w:lang w:val="fr-FR"/>
        </w:rPr>
        <w:t>i quy</w:t>
      </w:r>
      <w:r>
        <w:rPr>
          <w:rFonts w:cs="Times New Roman"/>
          <w:sz w:val="28"/>
          <w:szCs w:val="28"/>
          <w:lang w:val="fr-FR"/>
        </w:rPr>
        <w:t>ế</w:t>
      </w:r>
      <w:r>
        <w:rPr>
          <w:rFonts w:cs="Times New Roman"/>
          <w:sz w:val="28"/>
          <w:szCs w:val="28"/>
          <w:lang w:val="fr-FR"/>
        </w:rPr>
        <w:t xml:space="preserve">t bài toán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d) T</w:t>
      </w:r>
      <w:r>
        <w:rPr>
          <w:rFonts w:cs="Times New Roman"/>
          <w:b/>
          <w:sz w:val="28"/>
          <w:szCs w:val="28"/>
          <w:lang w:val="fr-FR"/>
        </w:rPr>
        <w:t>ổ</w:t>
      </w:r>
      <w:r>
        <w:rPr>
          <w:rFonts w:cs="Times New Roman"/>
          <w:b/>
          <w:sz w:val="28"/>
          <w:szCs w:val="28"/>
          <w:lang w:val="fr-FR"/>
        </w:rPr>
        <w:t xml:space="preserve"> ch</w:t>
      </w:r>
      <w:r>
        <w:rPr>
          <w:rFonts w:cs="Times New Roman"/>
          <w:b/>
          <w:sz w:val="28"/>
          <w:szCs w:val="28"/>
          <w:lang w:val="fr-FR"/>
        </w:rPr>
        <w:t>ứ</w:t>
      </w:r>
      <w:r>
        <w:rPr>
          <w:rFonts w:cs="Times New Roman"/>
          <w:b/>
          <w:sz w:val="28"/>
          <w:szCs w:val="28"/>
          <w:lang w:val="fr-FR"/>
        </w:rPr>
        <w:t>c th</w:t>
      </w:r>
      <w:r>
        <w:rPr>
          <w:rFonts w:cs="Times New Roman"/>
          <w:b/>
          <w:sz w:val="28"/>
          <w:szCs w:val="28"/>
          <w:lang w:val="fr-FR"/>
        </w:rPr>
        <w:t>ự</w:t>
      </w:r>
      <w:r>
        <w:rPr>
          <w:rFonts w:cs="Times New Roman"/>
          <w:b/>
          <w:sz w:val="28"/>
          <w:szCs w:val="28"/>
          <w:lang w:val="fr-FR"/>
        </w:rPr>
        <w:t>c hi</w:t>
      </w:r>
      <w:r>
        <w:rPr>
          <w:rFonts w:cs="Times New Roman"/>
          <w:b/>
          <w:sz w:val="28"/>
          <w:szCs w:val="28"/>
          <w:lang w:val="fr-FR"/>
        </w:rPr>
        <w:t>ệ</w:t>
      </w:r>
      <w:r>
        <w:rPr>
          <w:rFonts w:cs="Times New Roman"/>
          <w:b/>
          <w:sz w:val="28"/>
          <w:szCs w:val="28"/>
          <w:lang w:val="fr-FR"/>
        </w:rPr>
        <w:t xml:space="preserve">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Bư</w:t>
      </w:r>
      <w:r>
        <w:rPr>
          <w:rFonts w:cs="Times New Roman"/>
          <w:b/>
          <w:sz w:val="28"/>
          <w:szCs w:val="28"/>
          <w:lang w:val="fr-FR"/>
        </w:rPr>
        <w:t>ớ</w:t>
      </w:r>
      <w:r>
        <w:rPr>
          <w:rFonts w:cs="Times New Roman"/>
          <w:b/>
          <w:sz w:val="28"/>
          <w:szCs w:val="28"/>
          <w:lang w:val="fr-FR"/>
        </w:rPr>
        <w:t>c 1: Chuy</w:t>
      </w:r>
      <w:r>
        <w:rPr>
          <w:rFonts w:cs="Times New Roman"/>
          <w:b/>
          <w:sz w:val="28"/>
          <w:szCs w:val="28"/>
          <w:lang w:val="fr-FR"/>
        </w:rPr>
        <w:t>ể</w:t>
      </w:r>
      <w:r>
        <w:rPr>
          <w:rFonts w:cs="Times New Roman"/>
          <w:b/>
          <w:sz w:val="28"/>
          <w:szCs w:val="28"/>
          <w:lang w:val="fr-FR"/>
        </w:rPr>
        <w:t>n giao nhi</w:t>
      </w:r>
      <w:r>
        <w:rPr>
          <w:rFonts w:cs="Times New Roman"/>
          <w:b/>
          <w:sz w:val="28"/>
          <w:szCs w:val="28"/>
          <w:lang w:val="fr-FR"/>
        </w:rPr>
        <w:t>ệ</w:t>
      </w:r>
      <w:r>
        <w:rPr>
          <w:rFonts w:cs="Times New Roman"/>
          <w:b/>
          <w:sz w:val="28"/>
          <w:szCs w:val="28"/>
          <w:lang w:val="fr-FR"/>
        </w:rPr>
        <w:t>m v</w:t>
      </w:r>
      <w:r>
        <w:rPr>
          <w:rFonts w:cs="Times New Roman"/>
          <w:b/>
          <w:sz w:val="28"/>
          <w:szCs w:val="28"/>
          <w:lang w:val="fr-FR"/>
        </w:rPr>
        <w:t>ụ</w:t>
      </w:r>
    </w:p>
    <w:p w:rsidR="005B2E0C" w:rsidRDefault="00F54929">
      <w:pPr>
        <w:pStyle w:val="NoSpacing"/>
        <w:spacing w:line="240" w:lineRule="auto"/>
        <w:ind w:right="-1"/>
        <w:rPr>
          <w:szCs w:val="28"/>
        </w:rPr>
      </w:pPr>
      <w:r>
        <w:rPr>
          <w:szCs w:val="28"/>
          <w:lang w:val="fr-FR"/>
        </w:rPr>
        <w:t>- GV yêu c</w:t>
      </w:r>
      <w:r>
        <w:rPr>
          <w:szCs w:val="28"/>
          <w:lang w:val="fr-FR"/>
        </w:rPr>
        <w:t>ầ</w:t>
      </w:r>
      <w:r>
        <w:rPr>
          <w:szCs w:val="28"/>
          <w:lang w:val="fr-FR"/>
        </w:rPr>
        <w:t>u HS ho</w:t>
      </w:r>
      <w:r>
        <w:rPr>
          <w:szCs w:val="28"/>
          <w:lang w:val="fr-FR"/>
        </w:rPr>
        <w:t>ạ</w:t>
      </w:r>
      <w:r>
        <w:rPr>
          <w:szCs w:val="28"/>
          <w:lang w:val="fr-FR"/>
        </w:rPr>
        <w:t>t đ</w:t>
      </w:r>
      <w:r>
        <w:rPr>
          <w:szCs w:val="28"/>
          <w:lang w:val="fr-FR"/>
        </w:rPr>
        <w:t>ộ</w:t>
      </w:r>
      <w:r>
        <w:rPr>
          <w:szCs w:val="28"/>
          <w:lang w:val="fr-FR"/>
        </w:rPr>
        <w:t>ng nhóm 4 hoàn thành bài t</w:t>
      </w:r>
      <w:r>
        <w:rPr>
          <w:szCs w:val="28"/>
          <w:lang w:val="fr-FR"/>
        </w:rPr>
        <w:t>ậ</w:t>
      </w:r>
      <w:r>
        <w:rPr>
          <w:szCs w:val="28"/>
          <w:lang w:val="fr-FR"/>
        </w:rPr>
        <w:t xml:space="preserve">p </w:t>
      </w:r>
      <w:r>
        <w:rPr>
          <w:b/>
          <w:color w:val="auto"/>
          <w:szCs w:val="28"/>
          <w:lang w:val="fr-FR"/>
        </w:rPr>
        <w:t>Bài 3.21, Bài 3.23</w:t>
      </w:r>
      <w:r>
        <w:rPr>
          <w:szCs w:val="28"/>
          <w:lang w:val="fr-FR"/>
        </w:rPr>
        <w:t xml:space="preserve"> </w:t>
      </w:r>
      <w:r>
        <w:rPr>
          <w:szCs w:val="28"/>
        </w:rPr>
        <w:t>(SGK -tr54).</w:t>
      </w:r>
    </w:p>
    <w:p w:rsidR="005B2E0C" w:rsidRDefault="00F54929">
      <w:pPr>
        <w:spacing w:line="240" w:lineRule="auto"/>
        <w:rPr>
          <w:rFonts w:cs="Times New Roman"/>
          <w:sz w:val="28"/>
          <w:szCs w:val="28"/>
        </w:rPr>
      </w:pPr>
      <w:r>
        <w:rPr>
          <w:rFonts w:cs="Times New Roman"/>
          <w:sz w:val="28"/>
          <w:szCs w:val="28"/>
        </w:rPr>
        <w:t>- GV gi</w:t>
      </w:r>
      <w:r>
        <w:rPr>
          <w:rFonts w:cs="Times New Roman"/>
          <w:sz w:val="28"/>
          <w:szCs w:val="28"/>
        </w:rPr>
        <w:t>ớ</w:t>
      </w:r>
      <w:r>
        <w:rPr>
          <w:rFonts w:cs="Times New Roman"/>
          <w:sz w:val="28"/>
          <w:szCs w:val="28"/>
        </w:rPr>
        <w:t>i thi</w:t>
      </w:r>
      <w:r>
        <w:rPr>
          <w:rFonts w:cs="Times New Roman"/>
          <w:sz w:val="28"/>
          <w:szCs w:val="28"/>
        </w:rPr>
        <w:t>ệ</w:t>
      </w:r>
      <w:r>
        <w:rPr>
          <w:rFonts w:cs="Times New Roman"/>
          <w:sz w:val="28"/>
          <w:szCs w:val="28"/>
        </w:rPr>
        <w:t>u v</w:t>
      </w:r>
      <w:r>
        <w:rPr>
          <w:rFonts w:cs="Times New Roman"/>
          <w:sz w:val="28"/>
          <w:szCs w:val="28"/>
        </w:rPr>
        <w:t>ề</w:t>
      </w:r>
      <w:r>
        <w:rPr>
          <w:rFonts w:cs="Times New Roman"/>
          <w:sz w:val="28"/>
          <w:szCs w:val="28"/>
        </w:rPr>
        <w:t xml:space="preserve"> nhà toán h</w:t>
      </w:r>
      <w:r>
        <w:rPr>
          <w:rFonts w:cs="Times New Roman"/>
          <w:sz w:val="28"/>
          <w:szCs w:val="28"/>
        </w:rPr>
        <w:t>ọ</w:t>
      </w:r>
      <w:r>
        <w:rPr>
          <w:rFonts w:cs="Times New Roman"/>
          <w:sz w:val="28"/>
          <w:szCs w:val="28"/>
        </w:rPr>
        <w:t>c Euclid, giao v</w:t>
      </w:r>
      <w:r>
        <w:rPr>
          <w:rFonts w:cs="Times New Roman"/>
          <w:sz w:val="28"/>
          <w:szCs w:val="28"/>
        </w:rPr>
        <w:t>ề</w:t>
      </w:r>
      <w:r>
        <w:rPr>
          <w:rFonts w:cs="Times New Roman"/>
          <w:sz w:val="28"/>
          <w:szCs w:val="28"/>
        </w:rPr>
        <w:t xml:space="preserve"> nhà cho HS tìm hi</w:t>
      </w:r>
      <w:r>
        <w:rPr>
          <w:rFonts w:cs="Times New Roman"/>
          <w:sz w:val="28"/>
          <w:szCs w:val="28"/>
        </w:rPr>
        <w:t>ể</w:t>
      </w:r>
      <w:r>
        <w:rPr>
          <w:rFonts w:cs="Times New Roman"/>
          <w:sz w:val="28"/>
          <w:szCs w:val="28"/>
        </w:rPr>
        <w:t>u th</w:t>
      </w:r>
      <w:r>
        <w:rPr>
          <w:rFonts w:cs="Times New Roman"/>
          <w:sz w:val="28"/>
          <w:szCs w:val="28"/>
        </w:rPr>
        <w:t>êm v</w:t>
      </w:r>
      <w:r>
        <w:rPr>
          <w:rFonts w:cs="Times New Roman"/>
          <w:sz w:val="28"/>
          <w:szCs w:val="28"/>
        </w:rPr>
        <w:t>ề</w:t>
      </w:r>
    </w:p>
    <w:p w:rsidR="005B2E0C" w:rsidRDefault="00F54929">
      <w:pPr>
        <w:spacing w:line="240" w:lineRule="auto"/>
        <w:rPr>
          <w:rFonts w:cs="Times New Roman"/>
          <w:sz w:val="28"/>
          <w:szCs w:val="28"/>
        </w:rPr>
      </w:pPr>
      <w:r>
        <w:rPr>
          <w:rFonts w:cs="Times New Roman"/>
          <w:sz w:val="28"/>
          <w:szCs w:val="28"/>
        </w:rPr>
        <w:lastRenderedPageBreak/>
        <w:t>+ Các nghiên c</w:t>
      </w:r>
      <w:r>
        <w:rPr>
          <w:rFonts w:cs="Times New Roman"/>
          <w:sz w:val="28"/>
          <w:szCs w:val="28"/>
        </w:rPr>
        <w:t>ứ</w:t>
      </w:r>
      <w:r>
        <w:rPr>
          <w:rFonts w:cs="Times New Roman"/>
          <w:sz w:val="28"/>
          <w:szCs w:val="28"/>
        </w:rPr>
        <w:t>u n</w:t>
      </w:r>
      <w:r>
        <w:rPr>
          <w:rFonts w:cs="Times New Roman"/>
          <w:sz w:val="28"/>
          <w:szCs w:val="28"/>
        </w:rPr>
        <w:t>ổ</w:t>
      </w:r>
      <w:r>
        <w:rPr>
          <w:rFonts w:cs="Times New Roman"/>
          <w:sz w:val="28"/>
          <w:szCs w:val="28"/>
        </w:rPr>
        <w:t>i ti</w:t>
      </w:r>
      <w:r>
        <w:rPr>
          <w:rFonts w:cs="Times New Roman"/>
          <w:sz w:val="28"/>
          <w:szCs w:val="28"/>
        </w:rPr>
        <w:t>ế</w:t>
      </w:r>
      <w:r>
        <w:rPr>
          <w:rFonts w:cs="Times New Roman"/>
          <w:sz w:val="28"/>
          <w:szCs w:val="28"/>
        </w:rPr>
        <w:t>ng c</w:t>
      </w:r>
      <w:r>
        <w:rPr>
          <w:rFonts w:cs="Times New Roman"/>
          <w:sz w:val="28"/>
          <w:szCs w:val="28"/>
        </w:rPr>
        <w:t>ủ</w:t>
      </w:r>
      <w:r>
        <w:rPr>
          <w:rFonts w:cs="Times New Roman"/>
          <w:sz w:val="28"/>
          <w:szCs w:val="28"/>
        </w:rPr>
        <w:t>a nhà toán h</w:t>
      </w:r>
      <w:r>
        <w:rPr>
          <w:rFonts w:cs="Times New Roman"/>
          <w:sz w:val="28"/>
          <w:szCs w:val="28"/>
        </w:rPr>
        <w:t>ọ</w:t>
      </w:r>
      <w:r>
        <w:rPr>
          <w:rFonts w:cs="Times New Roman"/>
          <w:sz w:val="28"/>
          <w:szCs w:val="28"/>
        </w:rPr>
        <w:t>c Euclid.</w:t>
      </w:r>
    </w:p>
    <w:p w:rsidR="005B2E0C" w:rsidRDefault="00F54929">
      <w:pPr>
        <w:spacing w:line="240" w:lineRule="auto"/>
        <w:rPr>
          <w:rFonts w:cs="Times New Roman"/>
          <w:sz w:val="28"/>
          <w:szCs w:val="28"/>
        </w:rPr>
      </w:pPr>
      <w:r>
        <w:rPr>
          <w:rFonts w:cs="Times New Roman"/>
          <w:sz w:val="28"/>
          <w:szCs w:val="28"/>
        </w:rPr>
        <w:t>+ B</w:t>
      </w:r>
      <w:r>
        <w:rPr>
          <w:rFonts w:cs="Times New Roman"/>
          <w:sz w:val="28"/>
          <w:szCs w:val="28"/>
        </w:rPr>
        <w:t>ộ</w:t>
      </w:r>
      <w:r>
        <w:rPr>
          <w:rFonts w:cs="Times New Roman"/>
          <w:sz w:val="28"/>
          <w:szCs w:val="28"/>
        </w:rPr>
        <w:t xml:space="preserve"> sách “Cơ b</w:t>
      </w:r>
      <w:r>
        <w:rPr>
          <w:rFonts w:cs="Times New Roman"/>
          <w:sz w:val="28"/>
          <w:szCs w:val="28"/>
        </w:rPr>
        <w:t>ả</w:t>
      </w:r>
      <w:r>
        <w:rPr>
          <w:rFonts w:cs="Times New Roman"/>
          <w:sz w:val="28"/>
          <w:szCs w:val="28"/>
        </w:rPr>
        <w:t>n” c</w:t>
      </w:r>
      <w:r>
        <w:rPr>
          <w:rFonts w:cs="Times New Roman"/>
          <w:sz w:val="28"/>
          <w:szCs w:val="28"/>
        </w:rPr>
        <w:t>ủ</w:t>
      </w:r>
      <w:r>
        <w:rPr>
          <w:rFonts w:cs="Times New Roman"/>
          <w:sz w:val="28"/>
          <w:szCs w:val="28"/>
        </w:rPr>
        <w:t>a nhà toán h</w:t>
      </w:r>
      <w:r>
        <w:rPr>
          <w:rFonts w:cs="Times New Roman"/>
          <w:sz w:val="28"/>
          <w:szCs w:val="28"/>
        </w:rPr>
        <w:t>ọ</w:t>
      </w:r>
      <w:r>
        <w:rPr>
          <w:rFonts w:cs="Times New Roman"/>
          <w:sz w:val="28"/>
          <w:szCs w:val="28"/>
        </w:rPr>
        <w:t>c này.</w:t>
      </w:r>
    </w:p>
    <w:p w:rsidR="005B2E0C" w:rsidRDefault="00F54929">
      <w:pPr>
        <w:spacing w:line="240" w:lineRule="auto"/>
        <w:ind w:right="-1"/>
        <w:rPr>
          <w:rFonts w:cs="Times New Roman"/>
          <w:b/>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p>
    <w:p w:rsidR="005B2E0C" w:rsidRDefault="00F54929">
      <w:pPr>
        <w:spacing w:line="240" w:lineRule="auto"/>
        <w:rPr>
          <w:rFonts w:cs="Times New Roman"/>
          <w:sz w:val="28"/>
          <w:szCs w:val="28"/>
          <w:lang w:val="fr-FR"/>
        </w:rPr>
      </w:pPr>
      <w:r>
        <w:rPr>
          <w:rFonts w:cs="Times New Roman"/>
          <w:sz w:val="28"/>
          <w:szCs w:val="28"/>
          <w:lang w:val="fr-FR"/>
        </w:rPr>
        <w:t>- HS t</w:t>
      </w:r>
      <w:r>
        <w:rPr>
          <w:rFonts w:cs="Times New Roman"/>
          <w:sz w:val="28"/>
          <w:szCs w:val="28"/>
          <w:lang w:val="fr-FR"/>
        </w:rPr>
        <w:t>ự</w:t>
      </w:r>
      <w:r>
        <w:rPr>
          <w:rFonts w:cs="Times New Roman"/>
          <w:sz w:val="28"/>
          <w:szCs w:val="28"/>
          <w:lang w:val="fr-FR"/>
        </w:rPr>
        <w:t xml:space="preserve"> phân công nhóm trư</w:t>
      </w:r>
      <w:r>
        <w:rPr>
          <w:rFonts w:cs="Times New Roman"/>
          <w:sz w:val="28"/>
          <w:szCs w:val="28"/>
          <w:lang w:val="fr-FR"/>
        </w:rPr>
        <w:t>ở</w:t>
      </w:r>
      <w:r>
        <w:rPr>
          <w:rFonts w:cs="Times New Roman"/>
          <w:sz w:val="28"/>
          <w:szCs w:val="28"/>
          <w:lang w:val="fr-FR"/>
        </w:rPr>
        <w:t>ng, h</w:t>
      </w:r>
      <w:r>
        <w:rPr>
          <w:rFonts w:cs="Times New Roman"/>
          <w:sz w:val="28"/>
          <w:szCs w:val="28"/>
          <w:lang w:val="fr-FR"/>
        </w:rPr>
        <w:t>ợ</w:t>
      </w:r>
      <w:r>
        <w:rPr>
          <w:rFonts w:cs="Times New Roman"/>
          <w:sz w:val="28"/>
          <w:szCs w:val="28"/>
          <w:lang w:val="fr-FR"/>
        </w:rPr>
        <w:t>p tác th</w:t>
      </w:r>
      <w:r>
        <w:rPr>
          <w:rFonts w:cs="Times New Roman"/>
          <w:sz w:val="28"/>
          <w:szCs w:val="28"/>
          <w:lang w:val="fr-FR"/>
        </w:rPr>
        <w:t>ả</w:t>
      </w:r>
      <w:r>
        <w:rPr>
          <w:rFonts w:cs="Times New Roman"/>
          <w:sz w:val="28"/>
          <w:szCs w:val="28"/>
          <w:lang w:val="fr-FR"/>
        </w:rPr>
        <w:t>o lu</w:t>
      </w:r>
      <w:r>
        <w:rPr>
          <w:rFonts w:cs="Times New Roman"/>
          <w:sz w:val="28"/>
          <w:szCs w:val="28"/>
          <w:lang w:val="fr-FR"/>
        </w:rPr>
        <w:t>ậ</w:t>
      </w:r>
      <w:r>
        <w:rPr>
          <w:rFonts w:cs="Times New Roman"/>
          <w:sz w:val="28"/>
          <w:szCs w:val="28"/>
          <w:lang w:val="fr-FR"/>
        </w:rPr>
        <w:t>n đưa ra ý ki</w:t>
      </w:r>
      <w:r>
        <w:rPr>
          <w:rFonts w:cs="Times New Roman"/>
          <w:sz w:val="28"/>
          <w:szCs w:val="28"/>
          <w:lang w:val="fr-FR"/>
        </w:rPr>
        <w:t>ế</w:t>
      </w:r>
      <w:r>
        <w:rPr>
          <w:rFonts w:cs="Times New Roman"/>
          <w:sz w:val="28"/>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GV đi</w:t>
      </w:r>
      <w:r>
        <w:rPr>
          <w:rFonts w:cs="Times New Roman"/>
          <w:sz w:val="28"/>
          <w:szCs w:val="28"/>
          <w:lang w:val="fr-FR"/>
        </w:rPr>
        <w:t>ề</w:t>
      </w:r>
      <w:r>
        <w:rPr>
          <w:rFonts w:cs="Times New Roman"/>
          <w:sz w:val="28"/>
          <w:szCs w:val="28"/>
          <w:lang w:val="fr-FR"/>
        </w:rPr>
        <w:t>u hành, quan sát, h</w:t>
      </w:r>
      <w:r>
        <w:rPr>
          <w:rFonts w:cs="Times New Roman"/>
          <w:sz w:val="28"/>
          <w:szCs w:val="28"/>
          <w:lang w:val="fr-FR"/>
        </w:rPr>
        <w:t>ỗ</w:t>
      </w:r>
      <w:r>
        <w:rPr>
          <w:rFonts w:cs="Times New Roman"/>
          <w:sz w:val="28"/>
          <w:szCs w:val="28"/>
          <w:lang w:val="fr-FR"/>
        </w:rPr>
        <w:t xml:space="preserve"> tr</w:t>
      </w:r>
      <w:r>
        <w:rPr>
          <w:rFonts w:cs="Times New Roman"/>
          <w:sz w:val="28"/>
          <w:szCs w:val="28"/>
          <w:lang w:val="fr-FR"/>
        </w:rPr>
        <w:t>ợ</w:t>
      </w:r>
      <w:r>
        <w:rPr>
          <w:rFonts w:cs="Times New Roman"/>
          <w:sz w:val="28"/>
          <w:szCs w:val="28"/>
          <w:lang w:val="fr-FR"/>
        </w:rPr>
        <w:t>.</w:t>
      </w:r>
    </w:p>
    <w:p w:rsidR="005B2E0C" w:rsidRDefault="00F54929">
      <w:pPr>
        <w:pStyle w:val="NoSpacing"/>
        <w:spacing w:line="240" w:lineRule="auto"/>
        <w:ind w:right="-1"/>
        <w:rPr>
          <w:b/>
          <w:bCs/>
          <w:szCs w:val="28"/>
          <w:lang w:val="fr-FR"/>
        </w:rPr>
      </w:pPr>
      <w:r>
        <w:rPr>
          <w:b/>
          <w:bCs/>
          <w:szCs w:val="28"/>
          <w:lang w:val="fr-FR"/>
        </w:rPr>
        <w:t>Bư</w:t>
      </w:r>
      <w:r>
        <w:rPr>
          <w:b/>
          <w:bCs/>
          <w:szCs w:val="28"/>
          <w:lang w:val="fr-FR"/>
        </w:rPr>
        <w:t>ớ</w:t>
      </w:r>
      <w:r>
        <w:rPr>
          <w:b/>
          <w:bCs/>
          <w:szCs w:val="28"/>
          <w:lang w:val="fr-FR"/>
        </w:rPr>
        <w:t>c 3: Báo cáo, th</w:t>
      </w:r>
      <w:r>
        <w:rPr>
          <w:b/>
          <w:bCs/>
          <w:szCs w:val="28"/>
          <w:lang w:val="fr-FR"/>
        </w:rPr>
        <w:t>ả</w:t>
      </w:r>
      <w:r>
        <w:rPr>
          <w:b/>
          <w:bCs/>
          <w:szCs w:val="28"/>
          <w:lang w:val="fr-FR"/>
        </w:rPr>
        <w:t>o lu</w:t>
      </w:r>
      <w:r>
        <w:rPr>
          <w:b/>
          <w:bCs/>
          <w:szCs w:val="28"/>
          <w:lang w:val="fr-FR"/>
        </w:rPr>
        <w:t>ậ</w:t>
      </w:r>
      <w:r>
        <w:rPr>
          <w:b/>
          <w:bCs/>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Bài</w:t>
      </w:r>
      <w:r>
        <w:rPr>
          <w:rFonts w:cs="Times New Roman"/>
          <w:sz w:val="28"/>
          <w:szCs w:val="28"/>
          <w:lang w:val="fr-FR"/>
        </w:rPr>
        <w:t xml:space="preserve"> t</w:t>
      </w:r>
      <w:r>
        <w:rPr>
          <w:rFonts w:cs="Times New Roman"/>
          <w:sz w:val="28"/>
          <w:szCs w:val="28"/>
          <w:lang w:val="fr-FR"/>
        </w:rPr>
        <w:t>ậ</w:t>
      </w:r>
      <w:r>
        <w:rPr>
          <w:rFonts w:cs="Times New Roman"/>
          <w:sz w:val="28"/>
          <w:szCs w:val="28"/>
          <w:lang w:val="fr-FR"/>
        </w:rPr>
        <w:t>p: đ</w:t>
      </w:r>
      <w:r>
        <w:rPr>
          <w:rFonts w:cs="Times New Roman"/>
          <w:sz w:val="28"/>
          <w:szCs w:val="28"/>
          <w:lang w:val="fr-FR"/>
        </w:rPr>
        <w:t>ạ</w:t>
      </w:r>
      <w:r>
        <w:rPr>
          <w:rFonts w:cs="Times New Roman"/>
          <w:sz w:val="28"/>
          <w:szCs w:val="28"/>
          <w:lang w:val="fr-FR"/>
        </w:rPr>
        <w:t>i di</w:t>
      </w:r>
      <w:r>
        <w:rPr>
          <w:rFonts w:cs="Times New Roman"/>
          <w:sz w:val="28"/>
          <w:szCs w:val="28"/>
          <w:lang w:val="fr-FR"/>
        </w:rPr>
        <w:t>ệ</w:t>
      </w:r>
      <w:r>
        <w:rPr>
          <w:rFonts w:cs="Times New Roman"/>
          <w:sz w:val="28"/>
          <w:szCs w:val="28"/>
          <w:lang w:val="fr-FR"/>
        </w:rPr>
        <w:t>n nhóm trình bày k</w:t>
      </w:r>
      <w:r>
        <w:rPr>
          <w:rFonts w:cs="Times New Roman"/>
          <w:sz w:val="28"/>
          <w:szCs w:val="28"/>
          <w:lang w:val="fr-FR"/>
        </w:rPr>
        <w:t>ế</w:t>
      </w:r>
      <w:r>
        <w:rPr>
          <w:rFonts w:cs="Times New Roman"/>
          <w:sz w:val="28"/>
          <w:szCs w:val="28"/>
          <w:lang w:val="fr-FR"/>
        </w:rPr>
        <w:t>t qu</w:t>
      </w:r>
      <w:r>
        <w:rPr>
          <w:rFonts w:cs="Times New Roman"/>
          <w:sz w:val="28"/>
          <w:szCs w:val="28"/>
          <w:lang w:val="fr-FR"/>
        </w:rPr>
        <w:t>ả</w:t>
      </w:r>
      <w:r>
        <w:rPr>
          <w:rFonts w:cs="Times New Roman"/>
          <w:sz w:val="28"/>
          <w:szCs w:val="28"/>
          <w:lang w:val="fr-FR"/>
        </w:rPr>
        <w:t xml:space="preserve"> th</w:t>
      </w:r>
      <w:r>
        <w:rPr>
          <w:rFonts w:cs="Times New Roman"/>
          <w:sz w:val="28"/>
          <w:szCs w:val="28"/>
          <w:lang w:val="fr-FR"/>
        </w:rPr>
        <w:t>ả</w:t>
      </w:r>
      <w:r>
        <w:rPr>
          <w:rFonts w:cs="Times New Roman"/>
          <w:sz w:val="28"/>
          <w:szCs w:val="28"/>
          <w:lang w:val="fr-FR"/>
        </w:rPr>
        <w:t>o lu</w:t>
      </w:r>
      <w:r>
        <w:rPr>
          <w:rFonts w:cs="Times New Roman"/>
          <w:sz w:val="28"/>
          <w:szCs w:val="28"/>
          <w:lang w:val="fr-FR"/>
        </w:rPr>
        <w:t>ậ</w:t>
      </w:r>
      <w:r>
        <w:rPr>
          <w:rFonts w:cs="Times New Roman"/>
          <w:sz w:val="28"/>
          <w:szCs w:val="28"/>
          <w:lang w:val="fr-FR"/>
        </w:rPr>
        <w:t>n, các nhóm khác theo dõi, đưa ý ki</w:t>
      </w:r>
      <w:r>
        <w:rPr>
          <w:rFonts w:cs="Times New Roman"/>
          <w:sz w:val="28"/>
          <w:szCs w:val="28"/>
          <w:lang w:val="fr-FR"/>
        </w:rPr>
        <w:t>ế</w:t>
      </w:r>
      <w:r>
        <w:rPr>
          <w:rFonts w:cs="Times New Roman"/>
          <w:sz w:val="28"/>
          <w:szCs w:val="28"/>
          <w:lang w:val="fr-FR"/>
        </w:rPr>
        <w:t>n.</w:t>
      </w:r>
    </w:p>
    <w:p w:rsidR="005B2E0C" w:rsidRDefault="00F54929">
      <w:pPr>
        <w:spacing w:line="240" w:lineRule="auto"/>
        <w:rPr>
          <w:rFonts w:cs="Times New Roman"/>
          <w:b/>
          <w:bCs/>
          <w:sz w:val="28"/>
          <w:szCs w:val="28"/>
          <w:lang w:val="fr-FR"/>
        </w:rPr>
      </w:pPr>
      <w:r>
        <w:rPr>
          <w:rFonts w:cs="Times New Roman"/>
          <w:b/>
          <w:bCs/>
          <w:sz w:val="28"/>
          <w:szCs w:val="28"/>
          <w:lang w:val="fr-FR"/>
        </w:rPr>
        <w:t>Bư</w:t>
      </w:r>
      <w:r>
        <w:rPr>
          <w:rFonts w:cs="Times New Roman"/>
          <w:b/>
          <w:bCs/>
          <w:sz w:val="28"/>
          <w:szCs w:val="28"/>
          <w:lang w:val="fr-FR"/>
        </w:rPr>
        <w:t>ớ</w:t>
      </w:r>
      <w:r>
        <w:rPr>
          <w:rFonts w:cs="Times New Roman"/>
          <w:b/>
          <w:bCs/>
          <w:sz w:val="28"/>
          <w:szCs w:val="28"/>
          <w:lang w:val="fr-FR"/>
        </w:rPr>
        <w:t>c 4: K</w:t>
      </w:r>
      <w:r>
        <w:rPr>
          <w:rFonts w:cs="Times New Roman"/>
          <w:b/>
          <w:bCs/>
          <w:sz w:val="28"/>
          <w:szCs w:val="28"/>
          <w:lang w:val="fr-FR"/>
        </w:rPr>
        <w:t>ế</w:t>
      </w:r>
      <w:r>
        <w:rPr>
          <w:rFonts w:cs="Times New Roman"/>
          <w:b/>
          <w:bCs/>
          <w:sz w:val="28"/>
          <w:szCs w:val="28"/>
          <w:lang w:val="fr-FR"/>
        </w:rPr>
        <w:t>t lu</w:t>
      </w:r>
      <w:r>
        <w:rPr>
          <w:rFonts w:cs="Times New Roman"/>
          <w:b/>
          <w:bCs/>
          <w:sz w:val="28"/>
          <w:szCs w:val="28"/>
          <w:lang w:val="fr-FR"/>
        </w:rPr>
        <w:t>ậ</w:t>
      </w:r>
      <w:r>
        <w:rPr>
          <w:rFonts w:cs="Times New Roman"/>
          <w:b/>
          <w:bCs/>
          <w:sz w:val="28"/>
          <w:szCs w:val="28"/>
          <w:lang w:val="fr-FR"/>
        </w:rPr>
        <w:t>n, nh</w:t>
      </w:r>
      <w:r>
        <w:rPr>
          <w:rFonts w:cs="Times New Roman"/>
          <w:b/>
          <w:bCs/>
          <w:sz w:val="28"/>
          <w:szCs w:val="28"/>
          <w:lang w:val="fr-FR"/>
        </w:rPr>
        <w:t>ậ</w:t>
      </w:r>
      <w:r>
        <w:rPr>
          <w:rFonts w:cs="Times New Roman"/>
          <w:b/>
          <w:bCs/>
          <w:sz w:val="28"/>
          <w:szCs w:val="28"/>
          <w:lang w:val="fr-FR"/>
        </w:rPr>
        <w:t>n đ</w:t>
      </w:r>
      <w:r>
        <w:rPr>
          <w:rFonts w:cs="Times New Roman"/>
          <w:b/>
          <w:bCs/>
          <w:sz w:val="28"/>
          <w:szCs w:val="28"/>
          <w:lang w:val="fr-FR"/>
        </w:rPr>
        <w:t>ị</w:t>
      </w:r>
      <w:r>
        <w:rPr>
          <w:rFonts w:cs="Times New Roman"/>
          <w:b/>
          <w:bCs/>
          <w:sz w:val="28"/>
          <w:szCs w:val="28"/>
          <w:lang w:val="fr-FR"/>
        </w:rPr>
        <w:t>nh</w:t>
      </w:r>
    </w:p>
    <w:p w:rsidR="005B2E0C" w:rsidRDefault="00F54929">
      <w:pPr>
        <w:pStyle w:val="NoSpacing"/>
        <w:spacing w:line="240" w:lineRule="auto"/>
        <w:ind w:right="-1"/>
        <w:rPr>
          <w:szCs w:val="28"/>
          <w:lang w:val="fr-FR"/>
        </w:rPr>
      </w:pPr>
      <w:r>
        <w:rPr>
          <w:szCs w:val="28"/>
          <w:lang w:val="fr-FR"/>
        </w:rPr>
        <w:t>- GV nh</w:t>
      </w:r>
      <w:r>
        <w:rPr>
          <w:szCs w:val="28"/>
          <w:lang w:val="fr-FR"/>
        </w:rPr>
        <w:t>ậ</w:t>
      </w:r>
      <w:r>
        <w:rPr>
          <w:szCs w:val="28"/>
          <w:lang w:val="fr-FR"/>
        </w:rPr>
        <w:t>n xét, đánh giá, đưa ra đáp án đúng, chú ý các l</w:t>
      </w:r>
      <w:r>
        <w:rPr>
          <w:szCs w:val="28"/>
          <w:lang w:val="fr-FR"/>
        </w:rPr>
        <w:t>ỗ</w:t>
      </w:r>
      <w:r>
        <w:rPr>
          <w:szCs w:val="28"/>
          <w:lang w:val="fr-FR"/>
        </w:rPr>
        <w:t>i sai c</w:t>
      </w:r>
      <w:r>
        <w:rPr>
          <w:szCs w:val="28"/>
          <w:lang w:val="fr-FR"/>
        </w:rPr>
        <w:t>ủ</w:t>
      </w:r>
      <w:r>
        <w:rPr>
          <w:szCs w:val="28"/>
          <w:lang w:val="fr-FR"/>
        </w:rPr>
        <w:t>a h</w:t>
      </w:r>
      <w:r>
        <w:rPr>
          <w:szCs w:val="28"/>
          <w:lang w:val="fr-FR"/>
        </w:rPr>
        <w:t>ọ</w:t>
      </w:r>
      <w:r>
        <w:rPr>
          <w:szCs w:val="28"/>
          <w:lang w:val="fr-FR"/>
        </w:rPr>
        <w:t>c sinh hay m</w:t>
      </w:r>
      <w:r>
        <w:rPr>
          <w:szCs w:val="28"/>
          <w:lang w:val="fr-FR"/>
        </w:rPr>
        <w:t>ắ</w:t>
      </w:r>
      <w:r>
        <w:rPr>
          <w:szCs w:val="28"/>
          <w:lang w:val="fr-FR"/>
        </w:rPr>
        <w:t>c ph</w:t>
      </w:r>
      <w:r>
        <w:rPr>
          <w:szCs w:val="28"/>
          <w:lang w:val="fr-FR"/>
        </w:rPr>
        <w:t>ả</w:t>
      </w:r>
      <w:r>
        <w:rPr>
          <w:szCs w:val="28"/>
          <w:lang w:val="fr-FR"/>
        </w:rPr>
        <w:t>i.</w:t>
      </w:r>
    </w:p>
    <w:p w:rsidR="005B2E0C" w:rsidRDefault="00F54929">
      <w:pPr>
        <w:spacing w:line="240" w:lineRule="auto"/>
        <w:rPr>
          <w:rFonts w:cs="Times New Roman"/>
          <w:b/>
          <w:bCs/>
          <w:sz w:val="28"/>
          <w:szCs w:val="28"/>
          <w:lang w:val="fr-FR"/>
        </w:rPr>
      </w:pPr>
      <w:r>
        <w:rPr>
          <w:rFonts w:cs="Times New Roman"/>
          <w:b/>
          <w:bCs/>
          <w:sz w:val="28"/>
          <w:szCs w:val="28"/>
          <w:lang w:val="fr-FR"/>
        </w:rPr>
        <w:t>Đáp án:</w:t>
      </w:r>
    </w:p>
    <w:p w:rsidR="005B2E0C" w:rsidRDefault="00F54929">
      <w:pPr>
        <w:spacing w:line="240" w:lineRule="auto"/>
        <w:rPr>
          <w:rFonts w:cs="Times New Roman"/>
          <w:b/>
          <w:bCs/>
          <w:sz w:val="28"/>
          <w:szCs w:val="28"/>
          <w:lang w:val="fr-FR"/>
        </w:rPr>
      </w:pPr>
      <w:r>
        <w:rPr>
          <w:rFonts w:cs="Times New Roman"/>
          <w:b/>
          <w:bCs/>
          <w:sz w:val="28"/>
          <w:szCs w:val="28"/>
          <w:lang w:val="fr-FR"/>
        </w:rPr>
        <w:t>Bài 3.21.</w:t>
      </w:r>
    </w:p>
    <w:p w:rsidR="005B2E0C" w:rsidRDefault="00F54929">
      <w:pPr>
        <w:spacing w:line="240" w:lineRule="auto"/>
        <w:rPr>
          <w:rFonts w:cs="Times New Roman"/>
          <w:sz w:val="28"/>
          <w:szCs w:val="28"/>
          <w:lang w:val="fr-FR"/>
        </w:rPr>
      </w:pPr>
      <w:r>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Pr>
          <w:rFonts w:cs="Times New Roman"/>
          <w:sz w:val="28"/>
          <w:szCs w:val="28"/>
          <w:lang w:val="fr-FR"/>
        </w:rPr>
        <w:t>, mà hai</w:t>
      </w:r>
      <w:r>
        <w:rPr>
          <w:rFonts w:cs="Times New Roman"/>
          <w:sz w:val="28"/>
          <w:szCs w:val="28"/>
          <w:lang w:val="fr-FR"/>
        </w:rPr>
        <w:t xml:space="preserve"> góc này </w:t>
      </w:r>
      <w:r>
        <w:rPr>
          <w:rFonts w:cs="Times New Roman"/>
          <w:sz w:val="28"/>
          <w:szCs w:val="28"/>
          <w:lang w:val="fr-FR"/>
        </w:rPr>
        <w:t>ở</w:t>
      </w:r>
      <w:r>
        <w:rPr>
          <w:rFonts w:cs="Times New Roman"/>
          <w:sz w:val="28"/>
          <w:szCs w:val="28"/>
          <w:lang w:val="fr-FR"/>
        </w:rPr>
        <w:t xml:space="preserve"> v</w:t>
      </w:r>
      <w:r>
        <w:rPr>
          <w:rFonts w:cs="Times New Roman"/>
          <w:sz w:val="28"/>
          <w:szCs w:val="28"/>
          <w:lang w:val="fr-FR"/>
        </w:rPr>
        <w:t>ị</w:t>
      </w:r>
      <w:r>
        <w:rPr>
          <w:rFonts w:cs="Times New Roman"/>
          <w:sz w:val="28"/>
          <w:szCs w:val="28"/>
          <w:lang w:val="fr-FR"/>
        </w:rPr>
        <w:t xml:space="preserve"> trí so le trong, suy ra Ax’ // By (d</w:t>
      </w:r>
      <w:r>
        <w:rPr>
          <w:rFonts w:cs="Times New Roman"/>
          <w:sz w:val="28"/>
          <w:szCs w:val="28"/>
          <w:lang w:val="fr-FR"/>
        </w:rPr>
        <w:t>ấ</w:t>
      </w:r>
      <w:r>
        <w:rPr>
          <w:rFonts w:cs="Times New Roman"/>
          <w:sz w:val="28"/>
          <w:szCs w:val="28"/>
          <w:lang w:val="fr-FR"/>
        </w:rPr>
        <w:t>u hi</w:t>
      </w:r>
      <w:r>
        <w:rPr>
          <w:rFonts w:cs="Times New Roman"/>
          <w:sz w:val="28"/>
          <w:szCs w:val="28"/>
          <w:lang w:val="fr-FR"/>
        </w:rPr>
        <w:t>ệ</w:t>
      </w:r>
      <w:r>
        <w:rPr>
          <w:rFonts w:cs="Times New Roman"/>
          <w:sz w:val="28"/>
          <w:szCs w:val="28"/>
          <w:lang w:val="fr-FR"/>
        </w:rPr>
        <w:t>u nh</w:t>
      </w:r>
      <w:r>
        <w:rPr>
          <w:rFonts w:cs="Times New Roman"/>
          <w:sz w:val="28"/>
          <w:szCs w:val="28"/>
          <w:lang w:val="fr-FR"/>
        </w:rPr>
        <w:t>ậ</w:t>
      </w:r>
      <w:r>
        <w:rPr>
          <w:rFonts w:cs="Times New Roman"/>
          <w:sz w:val="28"/>
          <w:szCs w:val="28"/>
          <w:lang w:val="fr-FR"/>
        </w:rPr>
        <w:t>n bi</w:t>
      </w:r>
      <w:r>
        <w:rPr>
          <w:rFonts w:cs="Times New Roman"/>
          <w:sz w:val="28"/>
          <w:szCs w:val="28"/>
          <w:lang w:val="fr-FR"/>
        </w:rPr>
        <w:t>ế</w:t>
      </w:r>
      <w:r>
        <w:rPr>
          <w:rFonts w:cs="Times New Roman"/>
          <w:sz w:val="28"/>
          <w:szCs w:val="28"/>
          <w:lang w:val="fr-FR"/>
        </w:rPr>
        <w:t>t hai đư</w:t>
      </w:r>
      <w:r>
        <w:rPr>
          <w:rFonts w:cs="Times New Roman"/>
          <w:sz w:val="28"/>
          <w:szCs w:val="28"/>
          <w:lang w:val="fr-FR"/>
        </w:rPr>
        <w:t>ờ</w:t>
      </w:r>
      <w:r>
        <w:rPr>
          <w:rFonts w:cs="Times New Roman"/>
          <w:sz w:val="28"/>
          <w:szCs w:val="28"/>
          <w:lang w:val="fr-FR"/>
        </w:rPr>
        <w:t>ng th</w:t>
      </w:r>
      <w:r>
        <w:rPr>
          <w:rFonts w:cs="Times New Roman"/>
          <w:sz w:val="28"/>
          <w:szCs w:val="28"/>
          <w:lang w:val="fr-FR"/>
        </w:rPr>
        <w:t>ẳ</w:t>
      </w:r>
      <w:r>
        <w:rPr>
          <w:rFonts w:cs="Times New Roman"/>
          <w:sz w:val="28"/>
          <w:szCs w:val="28"/>
          <w:lang w:val="fr-FR"/>
        </w:rPr>
        <w:t>ng song song).</w:t>
      </w:r>
    </w:p>
    <w:p w:rsidR="005B2E0C" w:rsidRDefault="00F54929">
      <w:pPr>
        <w:spacing w:line="240" w:lineRule="auto"/>
        <w:rPr>
          <w:rFonts w:cs="Times New Roman"/>
          <w:sz w:val="28"/>
          <w:szCs w:val="28"/>
          <w:lang w:val="fr-FR"/>
        </w:rPr>
      </w:pPr>
      <w:r>
        <w:rPr>
          <w:rFonts w:cs="Times New Roman"/>
          <w:sz w:val="28"/>
          <w:szCs w:val="28"/>
          <w:lang w:val="fr-FR"/>
        </w:rPr>
        <w:t xml:space="preserve">b) Ta có </w:t>
      </w:r>
      <m:oMath>
        <m:r>
          <w:rPr>
            <w:rFonts w:ascii="Cambria Math" w:hAnsi="Cambria Math" w:cs="Times New Roman"/>
            <w:sz w:val="28"/>
            <w:szCs w:val="28"/>
            <w:lang w:val="fr-FR"/>
          </w:rPr>
          <m:t>Ax</m:t>
        </m:r>
        <m:r>
          <w:rPr>
            <w:rFonts w:ascii="Cambria Math" w:hAnsi="Cambria Math" w:cs="Times New Roman"/>
            <w:sz w:val="28"/>
            <w:szCs w:val="28"/>
            <w:lang w:val="fr-FR"/>
          </w:rPr>
          <m:t>'⊥</m:t>
        </m:r>
        <m:r>
          <w:rPr>
            <w:rFonts w:ascii="Cambria Math" w:hAnsi="Cambria Math" w:cs="Times New Roman"/>
            <w:sz w:val="28"/>
            <w:szCs w:val="28"/>
            <w:lang w:val="fr-FR"/>
          </w:rPr>
          <m:t>HK</m:t>
        </m:r>
      </m:oMath>
      <w:r>
        <w:rPr>
          <w:rFonts w:cs="Times New Roman"/>
          <w:sz w:val="28"/>
          <w:szCs w:val="28"/>
          <w:lang w:val="fr-FR"/>
        </w:rPr>
        <w:t xml:space="preserve">mà Ax’ // By, suy ra </w:t>
      </w:r>
      <m:oMath>
        <m:r>
          <w:rPr>
            <w:rFonts w:ascii="Cambria Math" w:hAnsi="Cambria Math" w:cs="Times New Roman"/>
            <w:sz w:val="28"/>
            <w:szCs w:val="28"/>
            <w:lang w:val="fr-FR"/>
          </w:rPr>
          <m:t>By</m:t>
        </m:r>
        <m:r>
          <w:rPr>
            <w:rFonts w:ascii="Cambria Math" w:hAnsi="Cambria Math" w:cs="Times New Roman"/>
            <w:sz w:val="28"/>
            <w:szCs w:val="28"/>
            <w:lang w:val="fr-FR"/>
          </w:rPr>
          <m:t>⊥</m:t>
        </m:r>
        <m:r>
          <w:rPr>
            <w:rFonts w:ascii="Cambria Math" w:hAnsi="Cambria Math" w:cs="Times New Roman"/>
            <w:sz w:val="28"/>
            <w:szCs w:val="28"/>
            <w:lang w:val="fr-FR"/>
          </w:rPr>
          <m:t>HK</m:t>
        </m:r>
      </m:oMath>
      <w:r>
        <w:rPr>
          <w:rFonts w:cs="Times New Roman"/>
          <w:sz w:val="28"/>
          <w:szCs w:val="28"/>
          <w:lang w:val="fr-FR"/>
        </w:rPr>
        <w:t>.</w:t>
      </w:r>
    </w:p>
    <w:p w:rsidR="005B2E0C" w:rsidRDefault="00F54929">
      <w:pPr>
        <w:spacing w:line="240" w:lineRule="auto"/>
        <w:rPr>
          <w:rFonts w:cs="Times New Roman"/>
          <w:b/>
          <w:bCs/>
          <w:sz w:val="28"/>
          <w:szCs w:val="28"/>
          <w:lang w:val="fr-FR"/>
        </w:rPr>
      </w:pPr>
      <w:r>
        <w:rPr>
          <w:rFonts w:cs="Times New Roman"/>
          <w:b/>
          <w:bCs/>
          <w:sz w:val="28"/>
          <w:szCs w:val="28"/>
          <w:lang w:val="fr-FR"/>
        </w:rPr>
        <w:t xml:space="preserve">Bài 3.23. </w:t>
      </w:r>
    </w:p>
    <w:p w:rsidR="005B2E0C" w:rsidRDefault="00F54929">
      <w:pPr>
        <w:spacing w:line="240" w:lineRule="auto"/>
        <w:rPr>
          <w:rFonts w:cs="Times New Roman"/>
          <w:sz w:val="28"/>
          <w:szCs w:val="28"/>
          <w:lang w:val="fr-FR"/>
        </w:rPr>
      </w:pPr>
      <w:r>
        <w:rPr>
          <w:rFonts w:cs="Times New Roman"/>
          <w:sz w:val="28"/>
          <w:szCs w:val="28"/>
          <w:lang w:val="fr-FR"/>
        </w:rPr>
        <w:t>a) Góc MNE và góc NEF là hai góc so le trong b</w:t>
      </w:r>
      <w:r>
        <w:rPr>
          <w:rFonts w:cs="Times New Roman"/>
          <w:sz w:val="28"/>
          <w:szCs w:val="28"/>
          <w:lang w:val="fr-FR"/>
        </w:rPr>
        <w:t>ằ</w:t>
      </w:r>
      <w:r>
        <w:rPr>
          <w:rFonts w:cs="Times New Roman"/>
          <w:sz w:val="28"/>
          <w:szCs w:val="28"/>
          <w:lang w:val="fr-FR"/>
        </w:rPr>
        <w:t>ng nhau, suy ra MN // EF.</w:t>
      </w:r>
    </w:p>
    <w:p w:rsidR="005B2E0C" w:rsidRDefault="00F54929">
      <w:pPr>
        <w:spacing w:line="240" w:lineRule="auto"/>
        <w:rPr>
          <w:rFonts w:cs="Times New Roman"/>
          <w:sz w:val="28"/>
          <w:szCs w:val="28"/>
          <w:lang w:val="fr-FR"/>
        </w:rPr>
      </w:pPr>
      <w:r>
        <w:rPr>
          <w:rFonts w:cs="Times New Roman"/>
          <w:sz w:val="28"/>
          <w:szCs w:val="28"/>
          <w:lang w:val="fr-FR"/>
        </w:rPr>
        <w:t xml:space="preserve">b) Góc DKH và góc DFE là </w:t>
      </w:r>
      <w:r>
        <w:rPr>
          <w:rFonts w:cs="Times New Roman"/>
          <w:sz w:val="28"/>
          <w:szCs w:val="28"/>
          <w:lang w:val="fr-FR"/>
        </w:rPr>
        <w:t>hai góc đ</w:t>
      </w:r>
      <w:r>
        <w:rPr>
          <w:rFonts w:cs="Times New Roman"/>
          <w:sz w:val="28"/>
          <w:szCs w:val="28"/>
          <w:lang w:val="fr-FR"/>
        </w:rPr>
        <w:t>ồ</w:t>
      </w:r>
      <w:r>
        <w:rPr>
          <w:rFonts w:cs="Times New Roman"/>
          <w:sz w:val="28"/>
          <w:szCs w:val="28"/>
          <w:lang w:val="fr-FR"/>
        </w:rPr>
        <w:t>ng v</w:t>
      </w:r>
      <w:r>
        <w:rPr>
          <w:rFonts w:cs="Times New Roman"/>
          <w:sz w:val="28"/>
          <w:szCs w:val="28"/>
          <w:lang w:val="fr-FR"/>
        </w:rPr>
        <w:t>ị</w:t>
      </w:r>
      <w:r>
        <w:rPr>
          <w:rFonts w:cs="Times New Roman"/>
          <w:sz w:val="28"/>
          <w:szCs w:val="28"/>
          <w:lang w:val="fr-FR"/>
        </w:rPr>
        <w:t xml:space="preserve"> b</w:t>
      </w:r>
      <w:r>
        <w:rPr>
          <w:rFonts w:cs="Times New Roman"/>
          <w:sz w:val="28"/>
          <w:szCs w:val="28"/>
          <w:lang w:val="fr-FR"/>
        </w:rPr>
        <w:t>ằ</w:t>
      </w:r>
      <w:r>
        <w:rPr>
          <w:rFonts w:cs="Times New Roman"/>
          <w:sz w:val="28"/>
          <w:szCs w:val="28"/>
          <w:lang w:val="fr-FR"/>
        </w:rPr>
        <w:t>ng nhau, suy ra HK // EF.</w:t>
      </w:r>
    </w:p>
    <w:p w:rsidR="005B2E0C" w:rsidRDefault="00F54929">
      <w:pPr>
        <w:spacing w:line="240" w:lineRule="auto"/>
        <w:rPr>
          <w:rFonts w:cs="Times New Roman"/>
          <w:sz w:val="28"/>
          <w:szCs w:val="28"/>
          <w:lang w:val="fr-FR"/>
        </w:rPr>
      </w:pPr>
      <w:r>
        <w:rPr>
          <w:rFonts w:cs="Times New Roman"/>
          <w:sz w:val="28"/>
          <w:szCs w:val="28"/>
          <w:lang w:val="fr-FR"/>
        </w:rPr>
        <w:t>c) Vì HK // EF và MN // EF nên HK // MN.</w:t>
      </w:r>
    </w:p>
    <w:p w:rsidR="005B2E0C" w:rsidRDefault="00F54929">
      <w:pPr>
        <w:spacing w:line="240" w:lineRule="auto"/>
        <w:jc w:val="center"/>
        <w:rPr>
          <w:rFonts w:cs="Times New Roman"/>
          <w:b/>
          <w:bCs/>
          <w:sz w:val="28"/>
          <w:szCs w:val="28"/>
          <w:lang w:val="fr-FR"/>
        </w:rPr>
      </w:pPr>
      <w:r>
        <w:rPr>
          <w:rFonts w:cs="Times New Roman"/>
          <w:b/>
          <w:bCs/>
          <w:sz w:val="28"/>
          <w:szCs w:val="28"/>
          <w:lang w:val="fr-FR"/>
        </w:rPr>
        <w:t>Gi</w:t>
      </w:r>
      <w:r>
        <w:rPr>
          <w:rFonts w:cs="Times New Roman"/>
          <w:b/>
          <w:bCs/>
          <w:sz w:val="28"/>
          <w:szCs w:val="28"/>
          <w:lang w:val="fr-FR"/>
        </w:rPr>
        <w:t>ớ</w:t>
      </w:r>
      <w:r>
        <w:rPr>
          <w:rFonts w:cs="Times New Roman"/>
          <w:b/>
          <w:bCs/>
          <w:sz w:val="28"/>
          <w:szCs w:val="28"/>
          <w:lang w:val="fr-FR"/>
        </w:rPr>
        <w:t>i thi</w:t>
      </w:r>
      <w:r>
        <w:rPr>
          <w:rFonts w:cs="Times New Roman"/>
          <w:b/>
          <w:bCs/>
          <w:sz w:val="28"/>
          <w:szCs w:val="28"/>
          <w:lang w:val="fr-FR"/>
        </w:rPr>
        <w:t>ệ</w:t>
      </w:r>
      <w:r>
        <w:rPr>
          <w:rFonts w:cs="Times New Roman"/>
          <w:b/>
          <w:bCs/>
          <w:sz w:val="28"/>
          <w:szCs w:val="28"/>
          <w:lang w:val="fr-FR"/>
        </w:rPr>
        <w:t>u v</w:t>
      </w:r>
      <w:r>
        <w:rPr>
          <w:rFonts w:cs="Times New Roman"/>
          <w:b/>
          <w:bCs/>
          <w:sz w:val="28"/>
          <w:szCs w:val="28"/>
          <w:lang w:val="fr-FR"/>
        </w:rPr>
        <w:t>ề</w:t>
      </w:r>
      <w:r>
        <w:rPr>
          <w:rFonts w:cs="Times New Roman"/>
          <w:b/>
          <w:bCs/>
          <w:sz w:val="28"/>
          <w:szCs w:val="28"/>
          <w:lang w:val="fr-FR"/>
        </w:rPr>
        <w:t xml:space="preserve"> nhà toán h</w:t>
      </w:r>
      <w:r>
        <w:rPr>
          <w:rFonts w:cs="Times New Roman"/>
          <w:b/>
          <w:bCs/>
          <w:sz w:val="28"/>
          <w:szCs w:val="28"/>
          <w:lang w:val="fr-FR"/>
        </w:rPr>
        <w:t>ọ</w:t>
      </w:r>
      <w:r>
        <w:rPr>
          <w:rFonts w:cs="Times New Roman"/>
          <w:b/>
          <w:bCs/>
          <w:sz w:val="28"/>
          <w:szCs w:val="28"/>
          <w:lang w:val="fr-FR"/>
        </w:rPr>
        <w:t>c Euclid.</w:t>
      </w:r>
    </w:p>
    <w:p w:rsidR="005B2E0C" w:rsidRDefault="00F54929">
      <w:pPr>
        <w:spacing w:line="240" w:lineRule="auto"/>
        <w:rPr>
          <w:rFonts w:cs="Times New Roman"/>
          <w:sz w:val="28"/>
          <w:szCs w:val="28"/>
          <w:lang w:val="fr-FR"/>
        </w:rPr>
      </w:pPr>
      <w:r>
        <w:rPr>
          <w:rFonts w:cs="Times New Roman"/>
          <w:noProof/>
          <w:sz w:val="28"/>
          <w:szCs w:val="28"/>
        </w:rPr>
        <w:drawing>
          <wp:inline distT="0" distB="0" distL="0" distR="0">
            <wp:extent cx="1950720" cy="2407920"/>
            <wp:effectExtent l="0" t="0"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1"/>
                    <a:stretch>
                      <a:fillRect/>
                    </a:stretch>
                  </pic:blipFill>
                  <pic:spPr>
                    <a:xfrm>
                      <a:off x="0" y="0"/>
                      <a:ext cx="1950889" cy="2408129"/>
                    </a:xfrm>
                    <a:prstGeom prst="rect">
                      <a:avLst/>
                    </a:prstGeom>
                  </pic:spPr>
                </pic:pic>
              </a:graphicData>
            </a:graphic>
          </wp:inline>
        </w:drawing>
      </w:r>
    </w:p>
    <w:p w:rsidR="005B2E0C" w:rsidRDefault="00F54929">
      <w:pPr>
        <w:spacing w:line="240" w:lineRule="auto"/>
        <w:rPr>
          <w:rFonts w:cs="Times New Roman"/>
          <w:color w:val="333333"/>
          <w:sz w:val="28"/>
          <w:szCs w:val="28"/>
          <w:shd w:val="clear" w:color="auto" w:fill="FFFFFF"/>
        </w:rPr>
      </w:pPr>
      <w:r>
        <w:rPr>
          <w:rFonts w:cs="Times New Roman"/>
          <w:color w:val="333333"/>
          <w:sz w:val="28"/>
          <w:szCs w:val="28"/>
          <w:shd w:val="clear" w:color="auto" w:fill="FFFFFF"/>
        </w:rPr>
        <w:t>Euclid, tác gi</w:t>
      </w:r>
      <w:r>
        <w:rPr>
          <w:rFonts w:cs="Times New Roman"/>
          <w:color w:val="333333"/>
          <w:sz w:val="28"/>
          <w:szCs w:val="28"/>
          <w:shd w:val="clear" w:color="auto" w:fill="FFFFFF"/>
        </w:rPr>
        <w:t>ả</w:t>
      </w:r>
      <w:r>
        <w:rPr>
          <w:rFonts w:cs="Times New Roman"/>
          <w:color w:val="333333"/>
          <w:sz w:val="28"/>
          <w:szCs w:val="28"/>
          <w:shd w:val="clear" w:color="auto" w:fill="FFFFFF"/>
        </w:rPr>
        <w:t xml:space="preserve"> c</w:t>
      </w:r>
      <w:r>
        <w:rPr>
          <w:rFonts w:cs="Times New Roman"/>
          <w:color w:val="333333"/>
          <w:sz w:val="28"/>
          <w:szCs w:val="28"/>
          <w:shd w:val="clear" w:color="auto" w:fill="FFFFFF"/>
        </w:rPr>
        <w:t>ủ</w:t>
      </w:r>
      <w:r>
        <w:rPr>
          <w:rFonts w:cs="Times New Roman"/>
          <w:color w:val="333333"/>
          <w:sz w:val="28"/>
          <w:szCs w:val="28"/>
          <w:shd w:val="clear" w:color="auto" w:fill="FFFFFF"/>
        </w:rPr>
        <w:t>a </w:t>
      </w:r>
      <w:r>
        <w:rPr>
          <w:rStyle w:val="Emphasis"/>
          <w:rFonts w:cs="Times New Roman"/>
          <w:color w:val="333333"/>
          <w:sz w:val="28"/>
          <w:szCs w:val="28"/>
          <w:shd w:val="clear" w:color="auto" w:fill="FFFFFF"/>
        </w:rPr>
        <w:t>Elements</w:t>
      </w:r>
      <w:r>
        <w:rPr>
          <w:rFonts w:cs="Times New Roman"/>
          <w:color w:val="333333"/>
          <w:sz w:val="28"/>
          <w:szCs w:val="28"/>
          <w:shd w:val="clear" w:color="auto" w:fill="FFFFFF"/>
        </w:rPr>
        <w:t> (“Các y</w:t>
      </w:r>
      <w:r>
        <w:rPr>
          <w:rFonts w:cs="Times New Roman"/>
          <w:color w:val="333333"/>
          <w:sz w:val="28"/>
          <w:szCs w:val="28"/>
          <w:shd w:val="clear" w:color="auto" w:fill="FFFFFF"/>
        </w:rPr>
        <w:t>ế</w:t>
      </w:r>
      <w:r>
        <w:rPr>
          <w:rFonts w:cs="Times New Roman"/>
          <w:color w:val="333333"/>
          <w:sz w:val="28"/>
          <w:szCs w:val="28"/>
          <w:shd w:val="clear" w:color="auto" w:fill="FFFFFF"/>
        </w:rPr>
        <w:t>u t</w:t>
      </w:r>
      <w:r>
        <w:rPr>
          <w:rFonts w:cs="Times New Roman"/>
          <w:color w:val="333333"/>
          <w:sz w:val="28"/>
          <w:szCs w:val="28"/>
          <w:shd w:val="clear" w:color="auto" w:fill="FFFFFF"/>
        </w:rPr>
        <w:t>ố</w:t>
      </w:r>
      <w:r>
        <w:rPr>
          <w:rFonts w:cs="Times New Roman"/>
          <w:color w:val="333333"/>
          <w:sz w:val="28"/>
          <w:szCs w:val="28"/>
          <w:shd w:val="clear" w:color="auto" w:fill="FFFFFF"/>
        </w:rPr>
        <w:t xml:space="preserve"> cơ b</w:t>
      </w:r>
      <w:r>
        <w:rPr>
          <w:rFonts w:cs="Times New Roman"/>
          <w:color w:val="333333"/>
          <w:sz w:val="28"/>
          <w:szCs w:val="28"/>
          <w:shd w:val="clear" w:color="auto" w:fill="FFFFFF"/>
        </w:rPr>
        <w:t>ả</w:t>
      </w:r>
      <w:r>
        <w:rPr>
          <w:rFonts w:cs="Times New Roman"/>
          <w:color w:val="333333"/>
          <w:sz w:val="28"/>
          <w:szCs w:val="28"/>
          <w:shd w:val="clear" w:color="auto" w:fill="FFFFFF"/>
        </w:rPr>
        <w:t>n” hay “Cơ s</w:t>
      </w:r>
      <w:r>
        <w:rPr>
          <w:rFonts w:cs="Times New Roman"/>
          <w:color w:val="333333"/>
          <w:sz w:val="28"/>
          <w:szCs w:val="28"/>
          <w:shd w:val="clear" w:color="auto" w:fill="FFFFFF"/>
        </w:rPr>
        <w:t>ở</w:t>
      </w:r>
      <w:r>
        <w:rPr>
          <w:rFonts w:cs="Times New Roman"/>
          <w:color w:val="333333"/>
          <w:sz w:val="28"/>
          <w:szCs w:val="28"/>
          <w:shd w:val="clear" w:color="auto" w:fill="FFFFFF"/>
        </w:rPr>
        <w:t>”), tác ph</w:t>
      </w:r>
      <w:r>
        <w:rPr>
          <w:rFonts w:cs="Times New Roman"/>
          <w:color w:val="333333"/>
          <w:sz w:val="28"/>
          <w:szCs w:val="28"/>
          <w:shd w:val="clear" w:color="auto" w:fill="FFFFFF"/>
        </w:rPr>
        <w:t>ẩ</w:t>
      </w:r>
      <w:r>
        <w:rPr>
          <w:rFonts w:cs="Times New Roman"/>
          <w:color w:val="333333"/>
          <w:sz w:val="28"/>
          <w:szCs w:val="28"/>
          <w:shd w:val="clear" w:color="auto" w:fill="FFFFFF"/>
        </w:rPr>
        <w:t>m hình h</w:t>
      </w:r>
      <w:r>
        <w:rPr>
          <w:rFonts w:cs="Times New Roman"/>
          <w:color w:val="333333"/>
          <w:sz w:val="28"/>
          <w:szCs w:val="28"/>
          <w:shd w:val="clear" w:color="auto" w:fill="FFFFFF"/>
        </w:rPr>
        <w:t>ọ</w:t>
      </w:r>
      <w:r>
        <w:rPr>
          <w:rFonts w:cs="Times New Roman"/>
          <w:color w:val="333333"/>
          <w:sz w:val="28"/>
          <w:szCs w:val="28"/>
          <w:shd w:val="clear" w:color="auto" w:fill="FFFFFF"/>
        </w:rPr>
        <w:t>c vĩ đ</w:t>
      </w:r>
      <w:r>
        <w:rPr>
          <w:rFonts w:cs="Times New Roman"/>
          <w:color w:val="333333"/>
          <w:sz w:val="28"/>
          <w:szCs w:val="28"/>
          <w:shd w:val="clear" w:color="auto" w:fill="FFFFFF"/>
        </w:rPr>
        <w:t>ạ</w:t>
      </w:r>
      <w:r>
        <w:rPr>
          <w:rFonts w:cs="Times New Roman"/>
          <w:color w:val="333333"/>
          <w:sz w:val="28"/>
          <w:szCs w:val="28"/>
          <w:shd w:val="clear" w:color="auto" w:fill="FFFFFF"/>
        </w:rPr>
        <w:t>i nh</w:t>
      </w:r>
      <w:r>
        <w:rPr>
          <w:rFonts w:cs="Times New Roman"/>
          <w:color w:val="333333"/>
          <w:sz w:val="28"/>
          <w:szCs w:val="28"/>
          <w:shd w:val="clear" w:color="auto" w:fill="FFFFFF"/>
        </w:rPr>
        <w:t>ấ</w:t>
      </w:r>
      <w:r>
        <w:rPr>
          <w:rFonts w:cs="Times New Roman"/>
          <w:color w:val="333333"/>
          <w:sz w:val="28"/>
          <w:szCs w:val="28"/>
          <w:shd w:val="clear" w:color="auto" w:fill="FFFFFF"/>
        </w:rPr>
        <w:t>t c</w:t>
      </w:r>
      <w:r>
        <w:rPr>
          <w:rFonts w:cs="Times New Roman"/>
          <w:color w:val="333333"/>
          <w:sz w:val="28"/>
          <w:szCs w:val="28"/>
          <w:shd w:val="clear" w:color="auto" w:fill="FFFFFF"/>
        </w:rPr>
        <w:t>ủ</w:t>
      </w:r>
      <w:r>
        <w:rPr>
          <w:rFonts w:cs="Times New Roman"/>
          <w:color w:val="333333"/>
          <w:sz w:val="28"/>
          <w:szCs w:val="28"/>
          <w:shd w:val="clear" w:color="auto" w:fill="FFFFFF"/>
        </w:rPr>
        <w:t>a m</w:t>
      </w:r>
      <w:r>
        <w:rPr>
          <w:rFonts w:cs="Times New Roman"/>
          <w:color w:val="333333"/>
          <w:sz w:val="28"/>
          <w:szCs w:val="28"/>
          <w:shd w:val="clear" w:color="auto" w:fill="FFFFFF"/>
        </w:rPr>
        <w:t>ọ</w:t>
      </w:r>
      <w:r>
        <w:rPr>
          <w:rFonts w:cs="Times New Roman"/>
          <w:color w:val="333333"/>
          <w:sz w:val="28"/>
          <w:szCs w:val="28"/>
          <w:shd w:val="clear" w:color="auto" w:fill="FFFFFF"/>
        </w:rPr>
        <w:t>i th</w:t>
      </w:r>
      <w:r>
        <w:rPr>
          <w:rFonts w:cs="Times New Roman"/>
          <w:color w:val="333333"/>
          <w:sz w:val="28"/>
          <w:szCs w:val="28"/>
          <w:shd w:val="clear" w:color="auto" w:fill="FFFFFF"/>
        </w:rPr>
        <w:t>ờ</w:t>
      </w:r>
      <w:r>
        <w:rPr>
          <w:rFonts w:cs="Times New Roman"/>
          <w:color w:val="333333"/>
          <w:sz w:val="28"/>
          <w:szCs w:val="28"/>
          <w:shd w:val="clear" w:color="auto" w:fill="FFFFFF"/>
        </w:rPr>
        <w:t>i đ</w:t>
      </w:r>
      <w:r>
        <w:rPr>
          <w:rFonts w:cs="Times New Roman"/>
          <w:color w:val="333333"/>
          <w:sz w:val="28"/>
          <w:szCs w:val="28"/>
          <w:shd w:val="clear" w:color="auto" w:fill="FFFFFF"/>
        </w:rPr>
        <w:t>ạ</w:t>
      </w:r>
      <w:r>
        <w:rPr>
          <w:rFonts w:cs="Times New Roman"/>
          <w:color w:val="333333"/>
          <w:sz w:val="28"/>
          <w:szCs w:val="28"/>
          <w:shd w:val="clear" w:color="auto" w:fill="FFFFFF"/>
        </w:rPr>
        <w:t>i.</w:t>
      </w:r>
    </w:p>
    <w:p w:rsidR="005B2E0C" w:rsidRDefault="00F54929">
      <w:pPr>
        <w:spacing w:line="240" w:lineRule="auto"/>
        <w:rPr>
          <w:rFonts w:cs="Times New Roman"/>
          <w:color w:val="333333"/>
          <w:sz w:val="28"/>
          <w:szCs w:val="28"/>
          <w:shd w:val="clear" w:color="auto" w:fill="FFFFFF"/>
        </w:rPr>
      </w:pPr>
      <w:r>
        <w:rPr>
          <w:rFonts w:cs="Times New Roman"/>
          <w:color w:val="333333"/>
          <w:sz w:val="28"/>
          <w:szCs w:val="28"/>
          <w:shd w:val="clear" w:color="auto" w:fill="FFFFFF"/>
        </w:rPr>
        <w:t>Educlid còn là tác gi</w:t>
      </w:r>
      <w:r>
        <w:rPr>
          <w:rFonts w:cs="Times New Roman"/>
          <w:color w:val="333333"/>
          <w:sz w:val="28"/>
          <w:szCs w:val="28"/>
          <w:shd w:val="clear" w:color="auto" w:fill="FFFFFF"/>
        </w:rPr>
        <w:t>ả</w:t>
      </w:r>
      <w:r>
        <w:rPr>
          <w:rFonts w:cs="Times New Roman"/>
          <w:color w:val="333333"/>
          <w:sz w:val="28"/>
          <w:szCs w:val="28"/>
          <w:shd w:val="clear" w:color="auto" w:fill="FFFFFF"/>
        </w:rPr>
        <w:t xml:space="preserve"> c</w:t>
      </w:r>
      <w:r>
        <w:rPr>
          <w:rFonts w:cs="Times New Roman"/>
          <w:color w:val="333333"/>
          <w:sz w:val="28"/>
          <w:szCs w:val="28"/>
          <w:shd w:val="clear" w:color="auto" w:fill="FFFFFF"/>
        </w:rPr>
        <w:t>ủ</w:t>
      </w:r>
      <w:r>
        <w:rPr>
          <w:rFonts w:cs="Times New Roman"/>
          <w:color w:val="333333"/>
          <w:sz w:val="28"/>
          <w:szCs w:val="28"/>
          <w:shd w:val="clear" w:color="auto" w:fill="FFFFFF"/>
        </w:rPr>
        <w:t>a nhi</w:t>
      </w:r>
      <w:r>
        <w:rPr>
          <w:rFonts w:cs="Times New Roman"/>
          <w:color w:val="333333"/>
          <w:sz w:val="28"/>
          <w:szCs w:val="28"/>
          <w:shd w:val="clear" w:color="auto" w:fill="FFFFFF"/>
        </w:rPr>
        <w:t>ề</w:t>
      </w:r>
      <w:r>
        <w:rPr>
          <w:rFonts w:cs="Times New Roman"/>
          <w:color w:val="333333"/>
          <w:sz w:val="28"/>
          <w:szCs w:val="28"/>
          <w:shd w:val="clear" w:color="auto" w:fill="FFFFFF"/>
        </w:rPr>
        <w:t>u công trình khác, m</w:t>
      </w:r>
      <w:r>
        <w:rPr>
          <w:rFonts w:cs="Times New Roman"/>
          <w:color w:val="333333"/>
          <w:sz w:val="28"/>
          <w:szCs w:val="28"/>
          <w:shd w:val="clear" w:color="auto" w:fill="FFFFFF"/>
        </w:rPr>
        <w:t>ộ</w:t>
      </w:r>
      <w:r>
        <w:rPr>
          <w:rFonts w:cs="Times New Roman"/>
          <w:color w:val="333333"/>
          <w:sz w:val="28"/>
          <w:szCs w:val="28"/>
          <w:shd w:val="clear" w:color="auto" w:fill="FFFFFF"/>
        </w:rPr>
        <w:t>t s</w:t>
      </w:r>
      <w:r>
        <w:rPr>
          <w:rFonts w:cs="Times New Roman"/>
          <w:color w:val="333333"/>
          <w:sz w:val="28"/>
          <w:szCs w:val="28"/>
          <w:shd w:val="clear" w:color="auto" w:fill="FFFFFF"/>
        </w:rPr>
        <w:t>ố</w:t>
      </w:r>
      <w:r>
        <w:rPr>
          <w:rFonts w:cs="Times New Roman"/>
          <w:color w:val="333333"/>
          <w:sz w:val="28"/>
          <w:szCs w:val="28"/>
          <w:shd w:val="clear" w:color="auto" w:fill="FFFFFF"/>
        </w:rPr>
        <w:t xml:space="preserve"> còn gi</w:t>
      </w:r>
      <w:r>
        <w:rPr>
          <w:rFonts w:cs="Times New Roman"/>
          <w:color w:val="333333"/>
          <w:sz w:val="28"/>
          <w:szCs w:val="28"/>
          <w:shd w:val="clear" w:color="auto" w:fill="FFFFFF"/>
        </w:rPr>
        <w:t>ữ</w:t>
      </w:r>
      <w:r>
        <w:rPr>
          <w:rFonts w:cs="Times New Roman"/>
          <w:color w:val="333333"/>
          <w:sz w:val="28"/>
          <w:szCs w:val="28"/>
          <w:shd w:val="clear" w:color="auto" w:fill="FFFFFF"/>
        </w:rPr>
        <w:t xml:space="preserve"> đư</w:t>
      </w:r>
      <w:r>
        <w:rPr>
          <w:rFonts w:cs="Times New Roman"/>
          <w:color w:val="333333"/>
          <w:sz w:val="28"/>
          <w:szCs w:val="28"/>
          <w:shd w:val="clear" w:color="auto" w:fill="FFFFFF"/>
        </w:rPr>
        <w:t>ợ</w:t>
      </w:r>
      <w:r>
        <w:rPr>
          <w:rFonts w:cs="Times New Roman"/>
          <w:color w:val="333333"/>
          <w:sz w:val="28"/>
          <w:szCs w:val="28"/>
          <w:shd w:val="clear" w:color="auto" w:fill="FFFFFF"/>
        </w:rPr>
        <w:t>c đ</w:t>
      </w:r>
      <w:r>
        <w:rPr>
          <w:rFonts w:cs="Times New Roman"/>
          <w:color w:val="333333"/>
          <w:sz w:val="28"/>
          <w:szCs w:val="28"/>
          <w:shd w:val="clear" w:color="auto" w:fill="FFFFFF"/>
        </w:rPr>
        <w:t>ế</w:t>
      </w:r>
      <w:r>
        <w:rPr>
          <w:rFonts w:cs="Times New Roman"/>
          <w:color w:val="333333"/>
          <w:sz w:val="28"/>
          <w:szCs w:val="28"/>
          <w:shd w:val="clear" w:color="auto" w:fill="FFFFFF"/>
        </w:rPr>
        <w:t>n ngày nay, m</w:t>
      </w:r>
      <w:r>
        <w:rPr>
          <w:rFonts w:cs="Times New Roman"/>
          <w:color w:val="333333"/>
          <w:sz w:val="28"/>
          <w:szCs w:val="28"/>
          <w:shd w:val="clear" w:color="auto" w:fill="FFFFFF"/>
        </w:rPr>
        <w:t>ộ</w:t>
      </w:r>
      <w:r>
        <w:rPr>
          <w:rFonts w:cs="Times New Roman"/>
          <w:color w:val="333333"/>
          <w:sz w:val="28"/>
          <w:szCs w:val="28"/>
          <w:shd w:val="clear" w:color="auto" w:fill="FFFFFF"/>
        </w:rPr>
        <w:t>t s</w:t>
      </w:r>
      <w:r>
        <w:rPr>
          <w:rFonts w:cs="Times New Roman"/>
          <w:color w:val="333333"/>
          <w:sz w:val="28"/>
          <w:szCs w:val="28"/>
          <w:shd w:val="clear" w:color="auto" w:fill="FFFFFF"/>
        </w:rPr>
        <w:t>ố</w:t>
      </w:r>
      <w:r>
        <w:rPr>
          <w:rFonts w:cs="Times New Roman"/>
          <w:color w:val="333333"/>
          <w:sz w:val="28"/>
          <w:szCs w:val="28"/>
          <w:shd w:val="clear" w:color="auto" w:fill="FFFFFF"/>
        </w:rPr>
        <w:t xml:space="preserve"> đã m</w:t>
      </w:r>
      <w:r>
        <w:rPr>
          <w:rFonts w:cs="Times New Roman"/>
          <w:color w:val="333333"/>
          <w:sz w:val="28"/>
          <w:szCs w:val="28"/>
          <w:shd w:val="clear" w:color="auto" w:fill="FFFFFF"/>
        </w:rPr>
        <w:t>ấ</w:t>
      </w:r>
      <w:r>
        <w:rPr>
          <w:rFonts w:cs="Times New Roman"/>
          <w:color w:val="333333"/>
          <w:sz w:val="28"/>
          <w:szCs w:val="28"/>
          <w:shd w:val="clear" w:color="auto" w:fill="FFFFFF"/>
        </w:rPr>
        <w:t>t m</w:t>
      </w:r>
      <w:r>
        <w:rPr>
          <w:rFonts w:cs="Times New Roman"/>
          <w:color w:val="333333"/>
          <w:sz w:val="28"/>
          <w:szCs w:val="28"/>
          <w:shd w:val="clear" w:color="auto" w:fill="FFFFFF"/>
        </w:rPr>
        <w:t>ộ</w:t>
      </w:r>
      <w:r>
        <w:rPr>
          <w:rFonts w:cs="Times New Roman"/>
          <w:color w:val="333333"/>
          <w:sz w:val="28"/>
          <w:szCs w:val="28"/>
          <w:shd w:val="clear" w:color="auto" w:fill="FFFFFF"/>
        </w:rPr>
        <w:t>t ph</w:t>
      </w:r>
      <w:r>
        <w:rPr>
          <w:rFonts w:cs="Times New Roman"/>
          <w:color w:val="333333"/>
          <w:sz w:val="28"/>
          <w:szCs w:val="28"/>
          <w:shd w:val="clear" w:color="auto" w:fill="FFFFFF"/>
        </w:rPr>
        <w:t>ầ</w:t>
      </w:r>
      <w:r>
        <w:rPr>
          <w:rFonts w:cs="Times New Roman"/>
          <w:color w:val="333333"/>
          <w:sz w:val="28"/>
          <w:szCs w:val="28"/>
          <w:shd w:val="clear" w:color="auto" w:fill="FFFFFF"/>
        </w:rPr>
        <w:t>n hay hoàn toàn. N</w:t>
      </w:r>
      <w:r>
        <w:rPr>
          <w:rFonts w:cs="Times New Roman"/>
          <w:color w:val="333333"/>
          <w:sz w:val="28"/>
          <w:szCs w:val="28"/>
          <w:shd w:val="clear" w:color="auto" w:fill="FFFFFF"/>
        </w:rPr>
        <w:t>ế</w:t>
      </w:r>
      <w:r>
        <w:rPr>
          <w:rFonts w:cs="Times New Roman"/>
          <w:color w:val="333333"/>
          <w:sz w:val="28"/>
          <w:szCs w:val="28"/>
          <w:shd w:val="clear" w:color="auto" w:fill="FFFFFF"/>
        </w:rPr>
        <w:t>u nói nh</w:t>
      </w:r>
      <w:r>
        <w:rPr>
          <w:rFonts w:cs="Times New Roman"/>
          <w:color w:val="333333"/>
          <w:sz w:val="28"/>
          <w:szCs w:val="28"/>
          <w:shd w:val="clear" w:color="auto" w:fill="FFFFFF"/>
        </w:rPr>
        <w:t>ữ</w:t>
      </w:r>
      <w:r>
        <w:rPr>
          <w:rFonts w:cs="Times New Roman"/>
          <w:color w:val="333333"/>
          <w:sz w:val="28"/>
          <w:szCs w:val="28"/>
          <w:shd w:val="clear" w:color="auto" w:fill="FFFFFF"/>
        </w:rPr>
        <w:t>ng công trình có tính ch</w:t>
      </w:r>
      <w:r>
        <w:rPr>
          <w:rFonts w:cs="Times New Roman"/>
          <w:color w:val="333333"/>
          <w:sz w:val="28"/>
          <w:szCs w:val="28"/>
          <w:shd w:val="clear" w:color="auto" w:fill="FFFFFF"/>
        </w:rPr>
        <w:t>ấ</w:t>
      </w:r>
      <w:r>
        <w:rPr>
          <w:rFonts w:cs="Times New Roman"/>
          <w:color w:val="333333"/>
          <w:sz w:val="28"/>
          <w:szCs w:val="28"/>
          <w:shd w:val="clear" w:color="auto" w:fill="FFFFFF"/>
        </w:rPr>
        <w:t xml:space="preserve">t lý </w:t>
      </w:r>
      <w:r>
        <w:rPr>
          <w:rFonts w:cs="Times New Roman"/>
          <w:color w:val="333333"/>
          <w:sz w:val="28"/>
          <w:szCs w:val="28"/>
          <w:shd w:val="clear" w:color="auto" w:fill="FFFFFF"/>
        </w:rPr>
        <w:lastRenderedPageBreak/>
        <w:t>thuy</w:t>
      </w:r>
      <w:r>
        <w:rPr>
          <w:rFonts w:cs="Times New Roman"/>
          <w:color w:val="333333"/>
          <w:sz w:val="28"/>
          <w:szCs w:val="28"/>
          <w:shd w:val="clear" w:color="auto" w:fill="FFFFFF"/>
        </w:rPr>
        <w:t>ế</w:t>
      </w:r>
      <w:r>
        <w:rPr>
          <w:rFonts w:cs="Times New Roman"/>
          <w:color w:val="333333"/>
          <w:sz w:val="28"/>
          <w:szCs w:val="28"/>
          <w:shd w:val="clear" w:color="auto" w:fill="FFFFFF"/>
        </w:rPr>
        <w:t>t, trư</w:t>
      </w:r>
      <w:r>
        <w:rPr>
          <w:rFonts w:cs="Times New Roman"/>
          <w:color w:val="333333"/>
          <w:sz w:val="28"/>
          <w:szCs w:val="28"/>
          <w:shd w:val="clear" w:color="auto" w:fill="FFFFFF"/>
        </w:rPr>
        <w:t>ớ</w:t>
      </w:r>
      <w:r>
        <w:rPr>
          <w:rFonts w:cs="Times New Roman"/>
          <w:color w:val="333333"/>
          <w:sz w:val="28"/>
          <w:szCs w:val="28"/>
          <w:shd w:val="clear" w:color="auto" w:fill="FFFFFF"/>
        </w:rPr>
        <w:t>c h</w:t>
      </w:r>
      <w:r>
        <w:rPr>
          <w:rFonts w:cs="Times New Roman"/>
          <w:color w:val="333333"/>
          <w:sz w:val="28"/>
          <w:szCs w:val="28"/>
          <w:shd w:val="clear" w:color="auto" w:fill="FFFFFF"/>
        </w:rPr>
        <w:t>ế</w:t>
      </w:r>
      <w:r>
        <w:rPr>
          <w:rFonts w:cs="Times New Roman"/>
          <w:color w:val="333333"/>
          <w:sz w:val="28"/>
          <w:szCs w:val="28"/>
          <w:shd w:val="clear" w:color="auto" w:fill="FFFFFF"/>
        </w:rPr>
        <w:t>t ta ph</w:t>
      </w:r>
      <w:r>
        <w:rPr>
          <w:rFonts w:cs="Times New Roman"/>
          <w:color w:val="333333"/>
          <w:sz w:val="28"/>
          <w:szCs w:val="28"/>
          <w:shd w:val="clear" w:color="auto" w:fill="FFFFFF"/>
        </w:rPr>
        <w:t>ả</w:t>
      </w:r>
      <w:r>
        <w:rPr>
          <w:rFonts w:cs="Times New Roman"/>
          <w:color w:val="333333"/>
          <w:sz w:val="28"/>
          <w:szCs w:val="28"/>
          <w:shd w:val="clear" w:color="auto" w:fill="FFFFFF"/>
        </w:rPr>
        <w:t>i k</w:t>
      </w:r>
      <w:r>
        <w:rPr>
          <w:rFonts w:cs="Times New Roman"/>
          <w:color w:val="333333"/>
          <w:sz w:val="28"/>
          <w:szCs w:val="28"/>
          <w:shd w:val="clear" w:color="auto" w:fill="FFFFFF"/>
        </w:rPr>
        <w:t>ể</w:t>
      </w:r>
      <w:r>
        <w:rPr>
          <w:rFonts w:cs="Times New Roman"/>
          <w:color w:val="333333"/>
          <w:sz w:val="28"/>
          <w:szCs w:val="28"/>
          <w:shd w:val="clear" w:color="auto" w:fill="FFFFFF"/>
        </w:rPr>
        <w:t> </w:t>
      </w:r>
      <w:r>
        <w:rPr>
          <w:rStyle w:val="Emphasis"/>
          <w:rFonts w:cs="Times New Roman"/>
          <w:color w:val="333333"/>
          <w:sz w:val="28"/>
          <w:szCs w:val="28"/>
          <w:shd w:val="clear" w:color="auto" w:fill="FFFFFF"/>
        </w:rPr>
        <w:t>Data</w:t>
      </w:r>
      <w:r>
        <w:rPr>
          <w:rFonts w:cs="Times New Roman"/>
          <w:color w:val="333333"/>
          <w:sz w:val="28"/>
          <w:szCs w:val="28"/>
          <w:shd w:val="clear" w:color="auto" w:fill="FFFFFF"/>
        </w:rPr>
        <w:t> (Các d</w:t>
      </w:r>
      <w:r>
        <w:rPr>
          <w:rFonts w:cs="Times New Roman"/>
          <w:color w:val="333333"/>
          <w:sz w:val="28"/>
          <w:szCs w:val="28"/>
          <w:shd w:val="clear" w:color="auto" w:fill="FFFFFF"/>
        </w:rPr>
        <w:t>ữ</w:t>
      </w:r>
      <w:r>
        <w:rPr>
          <w:rFonts w:cs="Times New Roman"/>
          <w:color w:val="333333"/>
          <w:sz w:val="28"/>
          <w:szCs w:val="28"/>
          <w:shd w:val="clear" w:color="auto" w:fill="FFFFFF"/>
        </w:rPr>
        <w:t xml:space="preserve"> ki</w:t>
      </w:r>
      <w:r>
        <w:rPr>
          <w:rFonts w:cs="Times New Roman"/>
          <w:color w:val="333333"/>
          <w:sz w:val="28"/>
          <w:szCs w:val="28"/>
          <w:shd w:val="clear" w:color="auto" w:fill="FFFFFF"/>
        </w:rPr>
        <w:t>ệ</w:t>
      </w:r>
      <w:r>
        <w:rPr>
          <w:rFonts w:cs="Times New Roman"/>
          <w:color w:val="333333"/>
          <w:sz w:val="28"/>
          <w:szCs w:val="28"/>
          <w:shd w:val="clear" w:color="auto" w:fill="FFFFFF"/>
        </w:rPr>
        <w:t>n), m</w:t>
      </w:r>
      <w:r>
        <w:rPr>
          <w:rFonts w:cs="Times New Roman"/>
          <w:color w:val="333333"/>
          <w:sz w:val="28"/>
          <w:szCs w:val="28"/>
          <w:shd w:val="clear" w:color="auto" w:fill="FFFFFF"/>
        </w:rPr>
        <w:t>ộ</w:t>
      </w:r>
      <w:r>
        <w:rPr>
          <w:rFonts w:cs="Times New Roman"/>
          <w:color w:val="333333"/>
          <w:sz w:val="28"/>
          <w:szCs w:val="28"/>
          <w:shd w:val="clear" w:color="auto" w:fill="FFFFFF"/>
        </w:rPr>
        <w:t>t tài li</w:t>
      </w:r>
      <w:r>
        <w:rPr>
          <w:rFonts w:cs="Times New Roman"/>
          <w:color w:val="333333"/>
          <w:sz w:val="28"/>
          <w:szCs w:val="28"/>
          <w:shd w:val="clear" w:color="auto" w:fill="FFFFFF"/>
        </w:rPr>
        <w:t>ệ</w:t>
      </w:r>
      <w:r>
        <w:rPr>
          <w:rFonts w:cs="Times New Roman"/>
          <w:color w:val="333333"/>
          <w:sz w:val="28"/>
          <w:szCs w:val="28"/>
          <w:shd w:val="clear" w:color="auto" w:fill="FFFFFF"/>
        </w:rPr>
        <w:t>u b</w:t>
      </w:r>
      <w:r>
        <w:rPr>
          <w:rFonts w:cs="Times New Roman"/>
          <w:color w:val="333333"/>
          <w:sz w:val="28"/>
          <w:szCs w:val="28"/>
          <w:shd w:val="clear" w:color="auto" w:fill="FFFFFF"/>
        </w:rPr>
        <w:t>ổ</w:t>
      </w:r>
      <w:r>
        <w:rPr>
          <w:rFonts w:cs="Times New Roman"/>
          <w:color w:val="333333"/>
          <w:sz w:val="28"/>
          <w:szCs w:val="28"/>
          <w:shd w:val="clear" w:color="auto" w:fill="FFFFFF"/>
        </w:rPr>
        <w:t xml:space="preserve"> sung cho </w:t>
      </w:r>
      <w:r>
        <w:rPr>
          <w:rStyle w:val="Emphasis"/>
          <w:rFonts w:cs="Times New Roman"/>
          <w:color w:val="333333"/>
          <w:sz w:val="28"/>
          <w:szCs w:val="28"/>
          <w:shd w:val="clear" w:color="auto" w:fill="FFFFFF"/>
        </w:rPr>
        <w:t>Elements</w:t>
      </w:r>
      <w:r>
        <w:rPr>
          <w:rFonts w:cs="Times New Roman"/>
          <w:color w:val="333333"/>
          <w:sz w:val="28"/>
          <w:szCs w:val="28"/>
          <w:shd w:val="clear" w:color="auto" w:fill="FFFFFF"/>
        </w:rPr>
        <w:t> bao g</w:t>
      </w:r>
      <w:r>
        <w:rPr>
          <w:rFonts w:cs="Times New Roman"/>
          <w:color w:val="333333"/>
          <w:sz w:val="28"/>
          <w:szCs w:val="28"/>
          <w:shd w:val="clear" w:color="auto" w:fill="FFFFFF"/>
        </w:rPr>
        <w:t>ồ</w:t>
      </w:r>
      <w:r>
        <w:rPr>
          <w:rFonts w:cs="Times New Roman"/>
          <w:color w:val="333333"/>
          <w:sz w:val="28"/>
          <w:szCs w:val="28"/>
          <w:shd w:val="clear" w:color="auto" w:fill="FFFFFF"/>
        </w:rPr>
        <w:t>m 94 m</w:t>
      </w:r>
      <w:r>
        <w:rPr>
          <w:rFonts w:cs="Times New Roman"/>
          <w:color w:val="333333"/>
          <w:sz w:val="28"/>
          <w:szCs w:val="28"/>
          <w:shd w:val="clear" w:color="auto" w:fill="FFFFFF"/>
        </w:rPr>
        <w:t>ệ</w:t>
      </w:r>
      <w:r>
        <w:rPr>
          <w:rFonts w:cs="Times New Roman"/>
          <w:color w:val="333333"/>
          <w:sz w:val="28"/>
          <w:szCs w:val="28"/>
          <w:shd w:val="clear" w:color="auto" w:fill="FFFFFF"/>
        </w:rPr>
        <w:t>nh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(bài t</w:t>
      </w:r>
      <w:r>
        <w:rPr>
          <w:rFonts w:cs="Times New Roman"/>
          <w:color w:val="333333"/>
          <w:sz w:val="28"/>
          <w:szCs w:val="28"/>
          <w:shd w:val="clear" w:color="auto" w:fill="FFFFFF"/>
        </w:rPr>
        <w:t>ậ</w:t>
      </w:r>
      <w:r>
        <w:rPr>
          <w:rFonts w:cs="Times New Roman"/>
          <w:color w:val="333333"/>
          <w:sz w:val="28"/>
          <w:szCs w:val="28"/>
          <w:shd w:val="clear" w:color="auto" w:fill="FFFFFF"/>
        </w:rPr>
        <w:t xml:space="preserve">p), </w:t>
      </w:r>
      <w:r>
        <w:rPr>
          <w:rFonts w:cs="Times New Roman"/>
          <w:color w:val="333333"/>
          <w:sz w:val="28"/>
          <w:szCs w:val="28"/>
          <w:shd w:val="clear" w:color="auto" w:fill="FFFFFF"/>
        </w:rPr>
        <w:t>thí d</w:t>
      </w:r>
      <w:r>
        <w:rPr>
          <w:rFonts w:cs="Times New Roman"/>
          <w:color w:val="333333"/>
          <w:sz w:val="28"/>
          <w:szCs w:val="28"/>
          <w:shd w:val="clear" w:color="auto" w:fill="FFFFFF"/>
        </w:rPr>
        <w:t>ụ</w:t>
      </w:r>
      <w:r>
        <w:rPr>
          <w:rFonts w:cs="Times New Roman"/>
          <w:color w:val="333333"/>
          <w:sz w:val="28"/>
          <w:szCs w:val="28"/>
          <w:shd w:val="clear" w:color="auto" w:fill="FFFFFF"/>
        </w:rPr>
        <w:t xml:space="preserve"> như v</w:t>
      </w:r>
      <w:r>
        <w:rPr>
          <w:rFonts w:cs="Times New Roman"/>
          <w:color w:val="333333"/>
          <w:sz w:val="28"/>
          <w:szCs w:val="28"/>
          <w:shd w:val="clear" w:color="auto" w:fill="FFFFFF"/>
        </w:rPr>
        <w:t>ề</w:t>
      </w:r>
      <w:r>
        <w:rPr>
          <w:rFonts w:cs="Times New Roman"/>
          <w:color w:val="333333"/>
          <w:sz w:val="28"/>
          <w:szCs w:val="28"/>
          <w:shd w:val="clear" w:color="auto" w:fill="FFFFFF"/>
        </w:rPr>
        <w:t xml:space="preserve"> các tính ch</w:t>
      </w:r>
      <w:r>
        <w:rPr>
          <w:rFonts w:cs="Times New Roman"/>
          <w:color w:val="333333"/>
          <w:sz w:val="28"/>
          <w:szCs w:val="28"/>
          <w:shd w:val="clear" w:color="auto" w:fill="FFFFFF"/>
        </w:rPr>
        <w:t>ấ</w:t>
      </w:r>
      <w:r>
        <w:rPr>
          <w:rFonts w:cs="Times New Roman"/>
          <w:color w:val="333333"/>
          <w:sz w:val="28"/>
          <w:szCs w:val="28"/>
          <w:shd w:val="clear" w:color="auto" w:fill="FFFFFF"/>
        </w:rPr>
        <w:t>t c</w:t>
      </w:r>
      <w:r>
        <w:rPr>
          <w:rFonts w:cs="Times New Roman"/>
          <w:color w:val="333333"/>
          <w:sz w:val="28"/>
          <w:szCs w:val="28"/>
          <w:shd w:val="clear" w:color="auto" w:fill="FFFFFF"/>
        </w:rPr>
        <w:t>ủ</w:t>
      </w:r>
      <w:r>
        <w:rPr>
          <w:rFonts w:cs="Times New Roman"/>
          <w:color w:val="333333"/>
          <w:sz w:val="28"/>
          <w:szCs w:val="28"/>
          <w:shd w:val="clear" w:color="auto" w:fill="FFFFFF"/>
        </w:rPr>
        <w:t>a các đ</w:t>
      </w:r>
      <w:r>
        <w:rPr>
          <w:rFonts w:cs="Times New Roman"/>
          <w:color w:val="333333"/>
          <w:sz w:val="28"/>
          <w:szCs w:val="28"/>
          <w:shd w:val="clear" w:color="auto" w:fill="FFFFFF"/>
        </w:rPr>
        <w:t>ạ</w:t>
      </w:r>
      <w:r>
        <w:rPr>
          <w:rFonts w:cs="Times New Roman"/>
          <w:color w:val="333333"/>
          <w:sz w:val="28"/>
          <w:szCs w:val="28"/>
          <w:shd w:val="clear" w:color="auto" w:fill="FFFFFF"/>
        </w:rPr>
        <w:t>i lư</w:t>
      </w:r>
      <w:r>
        <w:rPr>
          <w:rFonts w:cs="Times New Roman"/>
          <w:color w:val="333333"/>
          <w:sz w:val="28"/>
          <w:szCs w:val="28"/>
          <w:shd w:val="clear" w:color="auto" w:fill="FFFFFF"/>
        </w:rPr>
        <w:t>ợ</w:t>
      </w:r>
      <w:r>
        <w:rPr>
          <w:rFonts w:cs="Times New Roman"/>
          <w:color w:val="333333"/>
          <w:sz w:val="28"/>
          <w:szCs w:val="28"/>
          <w:shd w:val="clear" w:color="auto" w:fill="FFFFFF"/>
        </w:rPr>
        <w:t>ng t</w:t>
      </w:r>
      <w:r>
        <w:rPr>
          <w:rFonts w:cs="Times New Roman"/>
          <w:color w:val="333333"/>
          <w:sz w:val="28"/>
          <w:szCs w:val="28"/>
          <w:shd w:val="clear" w:color="auto" w:fill="FFFFFF"/>
        </w:rPr>
        <w:t>ỉ</w:t>
      </w:r>
      <w:r>
        <w:rPr>
          <w:rFonts w:cs="Times New Roman"/>
          <w:color w:val="333333"/>
          <w:sz w:val="28"/>
          <w:szCs w:val="28"/>
          <w:shd w:val="clear" w:color="auto" w:fill="FFFFFF"/>
        </w:rPr>
        <w:t xml:space="preserve"> l</w:t>
      </w:r>
      <w:r>
        <w:rPr>
          <w:rFonts w:cs="Times New Roman"/>
          <w:color w:val="333333"/>
          <w:sz w:val="28"/>
          <w:szCs w:val="28"/>
          <w:shd w:val="clear" w:color="auto" w:fill="FFFFFF"/>
        </w:rPr>
        <w:t>ệ</w:t>
      </w:r>
      <w:r>
        <w:rPr>
          <w:rFonts w:cs="Times New Roman"/>
          <w:color w:val="333333"/>
          <w:sz w:val="28"/>
          <w:szCs w:val="28"/>
          <w:shd w:val="clear" w:color="auto" w:fill="FFFFFF"/>
        </w:rPr>
        <w:t>, các gia s</w:t>
      </w:r>
      <w:r>
        <w:rPr>
          <w:rFonts w:cs="Times New Roman"/>
          <w:color w:val="333333"/>
          <w:sz w:val="28"/>
          <w:szCs w:val="28"/>
          <w:shd w:val="clear" w:color="auto" w:fill="FFFFFF"/>
        </w:rPr>
        <w:t>ố</w:t>
      </w:r>
      <w:r>
        <w:rPr>
          <w:rFonts w:cs="Times New Roman"/>
          <w:color w:val="333333"/>
          <w:sz w:val="28"/>
          <w:szCs w:val="28"/>
          <w:shd w:val="clear" w:color="auto" w:fill="FFFFFF"/>
        </w:rPr>
        <w:t xml:space="preserve"> t</w:t>
      </w:r>
      <w:r>
        <w:rPr>
          <w:rFonts w:cs="Times New Roman"/>
          <w:color w:val="333333"/>
          <w:sz w:val="28"/>
          <w:szCs w:val="28"/>
          <w:shd w:val="clear" w:color="auto" w:fill="FFFFFF"/>
        </w:rPr>
        <w:t>ỉ</w:t>
      </w:r>
      <w:r>
        <w:rPr>
          <w:rFonts w:cs="Times New Roman"/>
          <w:color w:val="333333"/>
          <w:sz w:val="28"/>
          <w:szCs w:val="28"/>
          <w:shd w:val="clear" w:color="auto" w:fill="FFFFFF"/>
        </w:rPr>
        <w:t xml:space="preserve"> l</w:t>
      </w:r>
      <w:r>
        <w:rPr>
          <w:rFonts w:cs="Times New Roman"/>
          <w:color w:val="333333"/>
          <w:sz w:val="28"/>
          <w:szCs w:val="28"/>
          <w:shd w:val="clear" w:color="auto" w:fill="FFFFFF"/>
        </w:rPr>
        <w:t>ệ</w:t>
      </w:r>
      <w:r>
        <w:rPr>
          <w:rFonts w:cs="Times New Roman"/>
          <w:color w:val="333333"/>
          <w:sz w:val="28"/>
          <w:szCs w:val="28"/>
          <w:shd w:val="clear" w:color="auto" w:fill="FFFFFF"/>
        </w:rPr>
        <w:t>, t</w:t>
      </w:r>
      <w:r>
        <w:rPr>
          <w:rFonts w:cs="Times New Roman"/>
          <w:color w:val="333333"/>
          <w:sz w:val="28"/>
          <w:szCs w:val="28"/>
          <w:shd w:val="clear" w:color="auto" w:fill="FFFFFF"/>
        </w:rPr>
        <w:t>ứ</w:t>
      </w:r>
      <w:r>
        <w:rPr>
          <w:rFonts w:cs="Times New Roman"/>
          <w:color w:val="333333"/>
          <w:sz w:val="28"/>
          <w:szCs w:val="28"/>
          <w:shd w:val="clear" w:color="auto" w:fill="FFFFFF"/>
        </w:rPr>
        <w:t>c là nh</w:t>
      </w:r>
      <w:r>
        <w:rPr>
          <w:rFonts w:cs="Times New Roman"/>
          <w:color w:val="333333"/>
          <w:sz w:val="28"/>
          <w:szCs w:val="28"/>
          <w:shd w:val="clear" w:color="auto" w:fill="FFFFFF"/>
        </w:rPr>
        <w:t>ữ</w:t>
      </w:r>
      <w:r>
        <w:rPr>
          <w:rFonts w:cs="Times New Roman"/>
          <w:color w:val="333333"/>
          <w:sz w:val="28"/>
          <w:szCs w:val="28"/>
          <w:shd w:val="clear" w:color="auto" w:fill="FFFFFF"/>
        </w:rPr>
        <w:t>ng hàm tuy</w:t>
      </w:r>
      <w:r>
        <w:rPr>
          <w:rFonts w:cs="Times New Roman"/>
          <w:color w:val="333333"/>
          <w:sz w:val="28"/>
          <w:szCs w:val="28"/>
          <w:shd w:val="clear" w:color="auto" w:fill="FFFFFF"/>
        </w:rPr>
        <w:t>ế</w:t>
      </w:r>
      <w:r>
        <w:rPr>
          <w:rFonts w:cs="Times New Roman"/>
          <w:color w:val="333333"/>
          <w:sz w:val="28"/>
          <w:szCs w:val="28"/>
          <w:shd w:val="clear" w:color="auto" w:fill="FFFFFF"/>
        </w:rPr>
        <w:t>n tính theo ngôn ng</w:t>
      </w:r>
      <w:r>
        <w:rPr>
          <w:rFonts w:cs="Times New Roman"/>
          <w:color w:val="333333"/>
          <w:sz w:val="28"/>
          <w:szCs w:val="28"/>
          <w:shd w:val="clear" w:color="auto" w:fill="FFFFFF"/>
        </w:rPr>
        <w:t>ữ</w:t>
      </w:r>
      <w:r>
        <w:rPr>
          <w:rFonts w:cs="Times New Roman"/>
          <w:color w:val="333333"/>
          <w:sz w:val="28"/>
          <w:szCs w:val="28"/>
          <w:shd w:val="clear" w:color="auto" w:fill="FFFFFF"/>
        </w:rPr>
        <w:t xml:space="preserve"> c</w:t>
      </w:r>
      <w:r>
        <w:rPr>
          <w:rFonts w:cs="Times New Roman"/>
          <w:color w:val="333333"/>
          <w:sz w:val="28"/>
          <w:szCs w:val="28"/>
          <w:shd w:val="clear" w:color="auto" w:fill="FFFFFF"/>
        </w:rPr>
        <w:t>ủ</w:t>
      </w:r>
      <w:r>
        <w:rPr>
          <w:rFonts w:cs="Times New Roman"/>
          <w:color w:val="333333"/>
          <w:sz w:val="28"/>
          <w:szCs w:val="28"/>
          <w:shd w:val="clear" w:color="auto" w:fill="FFFFFF"/>
        </w:rPr>
        <w:t>a chúng ta ngày nay; nh</w:t>
      </w:r>
      <w:r>
        <w:rPr>
          <w:rFonts w:cs="Times New Roman"/>
          <w:color w:val="333333"/>
          <w:sz w:val="28"/>
          <w:szCs w:val="28"/>
          <w:shd w:val="clear" w:color="auto" w:fill="FFFFFF"/>
        </w:rPr>
        <w:t>ữ</w:t>
      </w:r>
      <w:r>
        <w:rPr>
          <w:rFonts w:cs="Times New Roman"/>
          <w:color w:val="333333"/>
          <w:sz w:val="28"/>
          <w:szCs w:val="28"/>
          <w:shd w:val="clear" w:color="auto" w:fill="FFFFFF"/>
        </w:rPr>
        <w:t>ng hình đ</w:t>
      </w:r>
      <w:r>
        <w:rPr>
          <w:rFonts w:cs="Times New Roman"/>
          <w:color w:val="333333"/>
          <w:sz w:val="28"/>
          <w:szCs w:val="28"/>
          <w:shd w:val="clear" w:color="auto" w:fill="FFFFFF"/>
        </w:rPr>
        <w:t>ồ</w:t>
      </w:r>
      <w:r>
        <w:rPr>
          <w:rFonts w:cs="Times New Roman"/>
          <w:color w:val="333333"/>
          <w:sz w:val="28"/>
          <w:szCs w:val="28"/>
          <w:shd w:val="clear" w:color="auto" w:fill="FFFFFF"/>
        </w:rPr>
        <w:t>ng d</w:t>
      </w:r>
      <w:r>
        <w:rPr>
          <w:rFonts w:cs="Times New Roman"/>
          <w:color w:val="333333"/>
          <w:sz w:val="28"/>
          <w:szCs w:val="28"/>
          <w:shd w:val="clear" w:color="auto" w:fill="FFFFFF"/>
        </w:rPr>
        <w:t>ạ</w:t>
      </w:r>
      <w:r>
        <w:rPr>
          <w:rFonts w:cs="Times New Roman"/>
          <w:color w:val="333333"/>
          <w:sz w:val="28"/>
          <w:szCs w:val="28"/>
          <w:shd w:val="clear" w:color="auto" w:fill="FFFFFF"/>
        </w:rPr>
        <w:t>ng, v.v…</w:t>
      </w:r>
    </w:p>
    <w:p w:rsidR="005B2E0C" w:rsidRDefault="00F54929">
      <w:pPr>
        <w:spacing w:line="240" w:lineRule="auto"/>
        <w:rPr>
          <w:rFonts w:cs="Times New Roman"/>
          <w:sz w:val="28"/>
          <w:szCs w:val="28"/>
          <w:lang w:val="fr-FR"/>
        </w:rPr>
      </w:pPr>
      <w:r>
        <w:rPr>
          <w:rStyle w:val="Emphasis"/>
          <w:rFonts w:cs="Times New Roman"/>
          <w:color w:val="333333"/>
          <w:sz w:val="28"/>
          <w:szCs w:val="28"/>
          <w:shd w:val="clear" w:color="auto" w:fill="FFFFFF"/>
        </w:rPr>
        <w:t>Elements</w:t>
      </w:r>
      <w:r>
        <w:rPr>
          <w:rFonts w:cs="Times New Roman"/>
          <w:color w:val="333333"/>
          <w:sz w:val="28"/>
          <w:szCs w:val="28"/>
          <w:shd w:val="clear" w:color="auto" w:fill="FFFFFF"/>
        </w:rPr>
        <w:t> bao g</w:t>
      </w:r>
      <w:r>
        <w:rPr>
          <w:rFonts w:cs="Times New Roman"/>
          <w:color w:val="333333"/>
          <w:sz w:val="28"/>
          <w:szCs w:val="28"/>
          <w:shd w:val="clear" w:color="auto" w:fill="FFFFFF"/>
        </w:rPr>
        <w:t>ồ</w:t>
      </w:r>
      <w:r>
        <w:rPr>
          <w:rFonts w:cs="Times New Roman"/>
          <w:color w:val="333333"/>
          <w:sz w:val="28"/>
          <w:szCs w:val="28"/>
          <w:shd w:val="clear" w:color="auto" w:fill="FFFFFF"/>
        </w:rPr>
        <w:t>m 13 Quy</w:t>
      </w:r>
      <w:r>
        <w:rPr>
          <w:rFonts w:cs="Times New Roman"/>
          <w:color w:val="333333"/>
          <w:sz w:val="28"/>
          <w:szCs w:val="28"/>
          <w:shd w:val="clear" w:color="auto" w:fill="FFFFFF"/>
        </w:rPr>
        <w:t>ể</w:t>
      </w:r>
      <w:r>
        <w:rPr>
          <w:rFonts w:cs="Times New Roman"/>
          <w:color w:val="333333"/>
          <w:sz w:val="28"/>
          <w:szCs w:val="28"/>
          <w:shd w:val="clear" w:color="auto" w:fill="FFFFFF"/>
        </w:rPr>
        <w:t>n (t</w:t>
      </w:r>
      <w:r>
        <w:rPr>
          <w:rFonts w:cs="Times New Roman"/>
          <w:color w:val="333333"/>
          <w:sz w:val="28"/>
          <w:szCs w:val="28"/>
          <w:shd w:val="clear" w:color="auto" w:fill="FFFFFF"/>
        </w:rPr>
        <w:t>ứ</w:t>
      </w:r>
      <w:r>
        <w:rPr>
          <w:rFonts w:cs="Times New Roman"/>
          <w:color w:val="333333"/>
          <w:sz w:val="28"/>
          <w:szCs w:val="28"/>
          <w:shd w:val="clear" w:color="auto" w:fill="FFFFFF"/>
        </w:rPr>
        <w:t>c Chương) v</w:t>
      </w:r>
      <w:r>
        <w:rPr>
          <w:rFonts w:cs="Times New Roman"/>
          <w:color w:val="333333"/>
          <w:sz w:val="28"/>
          <w:szCs w:val="28"/>
          <w:shd w:val="clear" w:color="auto" w:fill="FFFFFF"/>
        </w:rPr>
        <w:t>ớ</w:t>
      </w:r>
      <w:r>
        <w:rPr>
          <w:rFonts w:cs="Times New Roman"/>
          <w:color w:val="333333"/>
          <w:sz w:val="28"/>
          <w:szCs w:val="28"/>
          <w:shd w:val="clear" w:color="auto" w:fill="FFFFFF"/>
        </w:rPr>
        <w:t>i t</w:t>
      </w:r>
      <w:r>
        <w:rPr>
          <w:rFonts w:cs="Times New Roman"/>
          <w:color w:val="333333"/>
          <w:sz w:val="28"/>
          <w:szCs w:val="28"/>
          <w:shd w:val="clear" w:color="auto" w:fill="FFFFFF"/>
        </w:rPr>
        <w:t>ổ</w:t>
      </w:r>
      <w:r>
        <w:rPr>
          <w:rFonts w:cs="Times New Roman"/>
          <w:color w:val="333333"/>
          <w:sz w:val="28"/>
          <w:szCs w:val="28"/>
          <w:shd w:val="clear" w:color="auto" w:fill="FFFFFF"/>
        </w:rPr>
        <w:t>ng c</w:t>
      </w:r>
      <w:r>
        <w:rPr>
          <w:rFonts w:cs="Times New Roman"/>
          <w:color w:val="333333"/>
          <w:sz w:val="28"/>
          <w:szCs w:val="28"/>
          <w:shd w:val="clear" w:color="auto" w:fill="FFFFFF"/>
        </w:rPr>
        <w:t>ộ</w:t>
      </w:r>
      <w:r>
        <w:rPr>
          <w:rFonts w:cs="Times New Roman"/>
          <w:color w:val="333333"/>
          <w:sz w:val="28"/>
          <w:szCs w:val="28"/>
          <w:shd w:val="clear" w:color="auto" w:fill="FFFFFF"/>
        </w:rPr>
        <w:t>ng 465 m</w:t>
      </w:r>
      <w:r>
        <w:rPr>
          <w:rFonts w:cs="Times New Roman"/>
          <w:color w:val="333333"/>
          <w:sz w:val="28"/>
          <w:szCs w:val="28"/>
          <w:shd w:val="clear" w:color="auto" w:fill="FFFFFF"/>
        </w:rPr>
        <w:t>ệ</w:t>
      </w:r>
      <w:r>
        <w:rPr>
          <w:rFonts w:cs="Times New Roman"/>
          <w:color w:val="333333"/>
          <w:sz w:val="28"/>
          <w:szCs w:val="28"/>
          <w:shd w:val="clear" w:color="auto" w:fill="FFFFFF"/>
        </w:rPr>
        <w:t>nh đ</w:t>
      </w:r>
      <w:r>
        <w:rPr>
          <w:rFonts w:cs="Times New Roman"/>
          <w:color w:val="333333"/>
          <w:sz w:val="28"/>
          <w:szCs w:val="28"/>
          <w:shd w:val="clear" w:color="auto" w:fill="FFFFFF"/>
        </w:rPr>
        <w:t>ề</w:t>
      </w:r>
      <w:r>
        <w:rPr>
          <w:rFonts w:cs="Times New Roman"/>
          <w:color w:val="333333"/>
          <w:sz w:val="28"/>
          <w:szCs w:val="28"/>
          <w:shd w:val="clear" w:color="auto" w:fill="FFFFFF"/>
        </w:rPr>
        <w:t>. Quy</w:t>
      </w:r>
      <w:r>
        <w:rPr>
          <w:rFonts w:cs="Times New Roman"/>
          <w:color w:val="333333"/>
          <w:sz w:val="28"/>
          <w:szCs w:val="28"/>
          <w:shd w:val="clear" w:color="auto" w:fill="FFFFFF"/>
        </w:rPr>
        <w:t>ể</w:t>
      </w:r>
      <w:r>
        <w:rPr>
          <w:rFonts w:cs="Times New Roman"/>
          <w:color w:val="333333"/>
          <w:sz w:val="28"/>
          <w:szCs w:val="28"/>
          <w:shd w:val="clear" w:color="auto" w:fill="FFFFFF"/>
        </w:rPr>
        <w:t>n I b</w:t>
      </w:r>
      <w:r>
        <w:rPr>
          <w:rFonts w:cs="Times New Roman"/>
          <w:color w:val="333333"/>
          <w:sz w:val="28"/>
          <w:szCs w:val="28"/>
          <w:shd w:val="clear" w:color="auto" w:fill="FFFFFF"/>
        </w:rPr>
        <w:t>ắ</w:t>
      </w:r>
      <w:r>
        <w:rPr>
          <w:rFonts w:cs="Times New Roman"/>
          <w:color w:val="333333"/>
          <w:sz w:val="28"/>
          <w:szCs w:val="28"/>
          <w:shd w:val="clear" w:color="auto" w:fill="FFFFFF"/>
        </w:rPr>
        <w:t>t đ</w:t>
      </w:r>
      <w:r>
        <w:rPr>
          <w:rFonts w:cs="Times New Roman"/>
          <w:color w:val="333333"/>
          <w:sz w:val="28"/>
          <w:szCs w:val="28"/>
          <w:shd w:val="clear" w:color="auto" w:fill="FFFFFF"/>
        </w:rPr>
        <w:t>ầ</w:t>
      </w:r>
      <w:r>
        <w:rPr>
          <w:rFonts w:cs="Times New Roman"/>
          <w:color w:val="333333"/>
          <w:sz w:val="28"/>
          <w:szCs w:val="28"/>
          <w:shd w:val="clear" w:color="auto" w:fill="FFFFFF"/>
        </w:rPr>
        <w:t>u b</w:t>
      </w:r>
      <w:r>
        <w:rPr>
          <w:rFonts w:cs="Times New Roman"/>
          <w:color w:val="333333"/>
          <w:sz w:val="28"/>
          <w:szCs w:val="28"/>
          <w:shd w:val="clear" w:color="auto" w:fill="FFFFFF"/>
        </w:rPr>
        <w:t>ằ</w:t>
      </w:r>
      <w:r>
        <w:rPr>
          <w:rFonts w:cs="Times New Roman"/>
          <w:color w:val="333333"/>
          <w:sz w:val="28"/>
          <w:szCs w:val="28"/>
          <w:shd w:val="clear" w:color="auto" w:fill="FFFFFF"/>
        </w:rPr>
        <w:t>ng nh</w:t>
      </w:r>
      <w:r>
        <w:rPr>
          <w:rFonts w:cs="Times New Roman"/>
          <w:color w:val="333333"/>
          <w:sz w:val="28"/>
          <w:szCs w:val="28"/>
          <w:shd w:val="clear" w:color="auto" w:fill="FFFFFF"/>
        </w:rPr>
        <w:t>ữ</w:t>
      </w:r>
      <w:r>
        <w:rPr>
          <w:rFonts w:cs="Times New Roman"/>
          <w:color w:val="333333"/>
          <w:sz w:val="28"/>
          <w:szCs w:val="28"/>
          <w:shd w:val="clear" w:color="auto" w:fill="FFFFFF"/>
        </w:rPr>
        <w:t xml:space="preserve">ng </w:t>
      </w:r>
      <w:r>
        <w:rPr>
          <w:rFonts w:cs="Times New Roman"/>
          <w:color w:val="333333"/>
          <w:sz w:val="28"/>
          <w:szCs w:val="28"/>
          <w:shd w:val="clear" w:color="auto" w:fill="FFFFFF"/>
        </w:rPr>
        <w:t>đ</w:t>
      </w:r>
      <w:r>
        <w:rPr>
          <w:rFonts w:cs="Times New Roman"/>
          <w:color w:val="333333"/>
          <w:sz w:val="28"/>
          <w:szCs w:val="28"/>
          <w:shd w:val="clear" w:color="auto" w:fill="FFFFFF"/>
        </w:rPr>
        <w:t>ị</w:t>
      </w:r>
      <w:r>
        <w:rPr>
          <w:rFonts w:cs="Times New Roman"/>
          <w:color w:val="333333"/>
          <w:sz w:val="28"/>
          <w:szCs w:val="28"/>
          <w:shd w:val="clear" w:color="auto" w:fill="FFFFFF"/>
        </w:rPr>
        <w:t>nh nghĩa sơ b</w:t>
      </w:r>
      <w:r>
        <w:rPr>
          <w:rFonts w:cs="Times New Roman"/>
          <w:color w:val="333333"/>
          <w:sz w:val="28"/>
          <w:szCs w:val="28"/>
          <w:shd w:val="clear" w:color="auto" w:fill="FFFFFF"/>
        </w:rPr>
        <w:t>ộ</w:t>
      </w:r>
      <w:r>
        <w:rPr>
          <w:rFonts w:cs="Times New Roman"/>
          <w:color w:val="333333"/>
          <w:sz w:val="28"/>
          <w:szCs w:val="28"/>
          <w:shd w:val="clear" w:color="auto" w:fill="FFFFFF"/>
        </w:rPr>
        <w:t xml:space="preserve"> c</w:t>
      </w:r>
      <w:r>
        <w:rPr>
          <w:rFonts w:cs="Times New Roman"/>
          <w:color w:val="333333"/>
          <w:sz w:val="28"/>
          <w:szCs w:val="28"/>
          <w:shd w:val="clear" w:color="auto" w:fill="FFFFFF"/>
        </w:rPr>
        <w:t>ầ</w:t>
      </w:r>
      <w:r>
        <w:rPr>
          <w:rFonts w:cs="Times New Roman"/>
          <w:color w:val="333333"/>
          <w:sz w:val="28"/>
          <w:szCs w:val="28"/>
          <w:shd w:val="clear" w:color="auto" w:fill="FFFFFF"/>
        </w:rPr>
        <w:t>n thi</w:t>
      </w:r>
      <w:r>
        <w:rPr>
          <w:rFonts w:cs="Times New Roman"/>
          <w:color w:val="333333"/>
          <w:sz w:val="28"/>
          <w:szCs w:val="28"/>
          <w:shd w:val="clear" w:color="auto" w:fill="FFFFFF"/>
        </w:rPr>
        <w:t>ế</w:t>
      </w:r>
      <w:r>
        <w:rPr>
          <w:rFonts w:cs="Times New Roman"/>
          <w:color w:val="333333"/>
          <w:sz w:val="28"/>
          <w:szCs w:val="28"/>
          <w:shd w:val="clear" w:color="auto" w:fill="FFFFFF"/>
        </w:rPr>
        <w:t>t, các đ</w:t>
      </w:r>
      <w:r>
        <w:rPr>
          <w:rFonts w:cs="Times New Roman"/>
          <w:color w:val="333333"/>
          <w:sz w:val="28"/>
          <w:szCs w:val="28"/>
          <w:shd w:val="clear" w:color="auto" w:fill="FFFFFF"/>
        </w:rPr>
        <w:t>ị</w:t>
      </w:r>
      <w:r>
        <w:rPr>
          <w:rFonts w:cs="Times New Roman"/>
          <w:color w:val="333333"/>
          <w:sz w:val="28"/>
          <w:szCs w:val="28"/>
          <w:shd w:val="clear" w:color="auto" w:fill="FFFFFF"/>
        </w:rPr>
        <w:t>nh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(postulates) và tiên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(axioms). Các đ</w:t>
      </w:r>
      <w:r>
        <w:rPr>
          <w:rFonts w:cs="Times New Roman"/>
          <w:color w:val="333333"/>
          <w:sz w:val="28"/>
          <w:szCs w:val="28"/>
          <w:shd w:val="clear" w:color="auto" w:fill="FFFFFF"/>
        </w:rPr>
        <w:t>ị</w:t>
      </w:r>
      <w:r>
        <w:rPr>
          <w:rFonts w:cs="Times New Roman"/>
          <w:color w:val="333333"/>
          <w:sz w:val="28"/>
          <w:szCs w:val="28"/>
          <w:shd w:val="clear" w:color="auto" w:fill="FFFFFF"/>
        </w:rPr>
        <w:t>nh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và tiên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là nh</w:t>
      </w:r>
      <w:r>
        <w:rPr>
          <w:rFonts w:cs="Times New Roman"/>
          <w:color w:val="333333"/>
          <w:sz w:val="28"/>
          <w:szCs w:val="28"/>
          <w:shd w:val="clear" w:color="auto" w:fill="FFFFFF"/>
        </w:rPr>
        <w:t>ữ</w:t>
      </w:r>
      <w:r>
        <w:rPr>
          <w:rFonts w:cs="Times New Roman"/>
          <w:color w:val="333333"/>
          <w:sz w:val="28"/>
          <w:szCs w:val="28"/>
          <w:shd w:val="clear" w:color="auto" w:fill="FFFFFF"/>
        </w:rPr>
        <w:t>ng m</w:t>
      </w:r>
      <w:r>
        <w:rPr>
          <w:rFonts w:cs="Times New Roman"/>
          <w:color w:val="333333"/>
          <w:sz w:val="28"/>
          <w:szCs w:val="28"/>
          <w:shd w:val="clear" w:color="auto" w:fill="FFFFFF"/>
        </w:rPr>
        <w:t>ệ</w:t>
      </w:r>
      <w:r>
        <w:rPr>
          <w:rFonts w:cs="Times New Roman"/>
          <w:color w:val="333333"/>
          <w:sz w:val="28"/>
          <w:szCs w:val="28"/>
          <w:shd w:val="clear" w:color="auto" w:fill="FFFFFF"/>
        </w:rPr>
        <w:t>nh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ph</w:t>
      </w:r>
      <w:r>
        <w:rPr>
          <w:rFonts w:cs="Times New Roman"/>
          <w:color w:val="333333"/>
          <w:sz w:val="28"/>
          <w:szCs w:val="28"/>
          <w:shd w:val="clear" w:color="auto" w:fill="FFFFFF"/>
        </w:rPr>
        <w:t>ả</w:t>
      </w:r>
      <w:r>
        <w:rPr>
          <w:rFonts w:cs="Times New Roman"/>
          <w:color w:val="333333"/>
          <w:sz w:val="28"/>
          <w:szCs w:val="28"/>
          <w:shd w:val="clear" w:color="auto" w:fill="FFFFFF"/>
        </w:rPr>
        <w:t>i đư</w:t>
      </w:r>
      <w:r>
        <w:rPr>
          <w:rFonts w:cs="Times New Roman"/>
          <w:color w:val="333333"/>
          <w:sz w:val="28"/>
          <w:szCs w:val="28"/>
          <w:shd w:val="clear" w:color="auto" w:fill="FFFFFF"/>
        </w:rPr>
        <w:t>ợ</w:t>
      </w:r>
      <w:r>
        <w:rPr>
          <w:rFonts w:cs="Times New Roman"/>
          <w:color w:val="333333"/>
          <w:sz w:val="28"/>
          <w:szCs w:val="28"/>
          <w:shd w:val="clear" w:color="auto" w:fill="FFFFFF"/>
        </w:rPr>
        <w:t>c công nh</w:t>
      </w:r>
      <w:r>
        <w:rPr>
          <w:rFonts w:cs="Times New Roman"/>
          <w:color w:val="333333"/>
          <w:sz w:val="28"/>
          <w:szCs w:val="28"/>
          <w:shd w:val="clear" w:color="auto" w:fill="FFFFFF"/>
        </w:rPr>
        <w:t>ậ</w:t>
      </w:r>
      <w:r>
        <w:rPr>
          <w:rFonts w:cs="Times New Roman"/>
          <w:color w:val="333333"/>
          <w:sz w:val="28"/>
          <w:szCs w:val="28"/>
          <w:shd w:val="clear" w:color="auto" w:fill="FFFFFF"/>
        </w:rPr>
        <w:t>n khi chúng ta đi ngư</w:t>
      </w:r>
      <w:r>
        <w:rPr>
          <w:rFonts w:cs="Times New Roman"/>
          <w:color w:val="333333"/>
          <w:sz w:val="28"/>
          <w:szCs w:val="28"/>
          <w:shd w:val="clear" w:color="auto" w:fill="FFFFFF"/>
        </w:rPr>
        <w:t>ợ</w:t>
      </w:r>
      <w:r>
        <w:rPr>
          <w:rFonts w:cs="Times New Roman"/>
          <w:color w:val="333333"/>
          <w:sz w:val="28"/>
          <w:szCs w:val="28"/>
          <w:shd w:val="clear" w:color="auto" w:fill="FFFFFF"/>
        </w:rPr>
        <w:t>c t</w:t>
      </w:r>
      <w:r>
        <w:rPr>
          <w:rFonts w:cs="Times New Roman"/>
          <w:color w:val="333333"/>
          <w:sz w:val="28"/>
          <w:szCs w:val="28"/>
          <w:shd w:val="clear" w:color="auto" w:fill="FFFFFF"/>
        </w:rPr>
        <w:t>ừ</w:t>
      </w:r>
      <w:r>
        <w:rPr>
          <w:rFonts w:cs="Times New Roman"/>
          <w:color w:val="333333"/>
          <w:sz w:val="28"/>
          <w:szCs w:val="28"/>
          <w:shd w:val="clear" w:color="auto" w:fill="FFFFFF"/>
        </w:rPr>
        <w:t xml:space="preserve"> m</w:t>
      </w:r>
      <w:r>
        <w:rPr>
          <w:rFonts w:cs="Times New Roman"/>
          <w:color w:val="333333"/>
          <w:sz w:val="28"/>
          <w:szCs w:val="28"/>
          <w:shd w:val="clear" w:color="auto" w:fill="FFFFFF"/>
        </w:rPr>
        <w:t>ộ</w:t>
      </w:r>
      <w:r>
        <w:rPr>
          <w:rFonts w:cs="Times New Roman"/>
          <w:color w:val="333333"/>
          <w:sz w:val="28"/>
          <w:szCs w:val="28"/>
          <w:shd w:val="clear" w:color="auto" w:fill="FFFFFF"/>
        </w:rPr>
        <w:t>t m</w:t>
      </w:r>
      <w:r>
        <w:rPr>
          <w:rFonts w:cs="Times New Roman"/>
          <w:color w:val="333333"/>
          <w:sz w:val="28"/>
          <w:szCs w:val="28"/>
          <w:shd w:val="clear" w:color="auto" w:fill="FFFFFF"/>
        </w:rPr>
        <w:t>ệ</w:t>
      </w:r>
      <w:r>
        <w:rPr>
          <w:rFonts w:cs="Times New Roman"/>
          <w:color w:val="333333"/>
          <w:sz w:val="28"/>
          <w:szCs w:val="28"/>
          <w:shd w:val="clear" w:color="auto" w:fill="FFFFFF"/>
        </w:rPr>
        <w:t>nh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v</w:t>
      </w:r>
      <w:r>
        <w:rPr>
          <w:rFonts w:cs="Times New Roman"/>
          <w:color w:val="333333"/>
          <w:sz w:val="28"/>
          <w:szCs w:val="28"/>
          <w:shd w:val="clear" w:color="auto" w:fill="FFFFFF"/>
        </w:rPr>
        <w:t>ề</w:t>
      </w:r>
      <w:r>
        <w:rPr>
          <w:rFonts w:cs="Times New Roman"/>
          <w:color w:val="333333"/>
          <w:sz w:val="28"/>
          <w:szCs w:val="28"/>
          <w:shd w:val="clear" w:color="auto" w:fill="FFFFFF"/>
        </w:rPr>
        <w:t xml:space="preserve"> nh</w:t>
      </w:r>
      <w:r>
        <w:rPr>
          <w:rFonts w:cs="Times New Roman"/>
          <w:color w:val="333333"/>
          <w:sz w:val="28"/>
          <w:szCs w:val="28"/>
          <w:shd w:val="clear" w:color="auto" w:fill="FFFFFF"/>
        </w:rPr>
        <w:t>ữ</w:t>
      </w:r>
      <w:r>
        <w:rPr>
          <w:rFonts w:cs="Times New Roman"/>
          <w:color w:val="333333"/>
          <w:sz w:val="28"/>
          <w:szCs w:val="28"/>
          <w:shd w:val="clear" w:color="auto" w:fill="FFFFFF"/>
        </w:rPr>
        <w:t>ng m</w:t>
      </w:r>
      <w:r>
        <w:rPr>
          <w:rFonts w:cs="Times New Roman"/>
          <w:color w:val="333333"/>
          <w:sz w:val="28"/>
          <w:szCs w:val="28"/>
          <w:shd w:val="clear" w:color="auto" w:fill="FFFFFF"/>
        </w:rPr>
        <w:t>ệ</w:t>
      </w:r>
      <w:r>
        <w:rPr>
          <w:rFonts w:cs="Times New Roman"/>
          <w:color w:val="333333"/>
          <w:sz w:val="28"/>
          <w:szCs w:val="28"/>
          <w:shd w:val="clear" w:color="auto" w:fill="FFFFFF"/>
        </w:rPr>
        <w:t>nh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mà t</w:t>
      </w:r>
      <w:r>
        <w:rPr>
          <w:rFonts w:cs="Times New Roman"/>
          <w:color w:val="333333"/>
          <w:sz w:val="28"/>
          <w:szCs w:val="28"/>
          <w:shd w:val="clear" w:color="auto" w:fill="FFFFFF"/>
        </w:rPr>
        <w:t>ừ</w:t>
      </w:r>
      <w:r>
        <w:rPr>
          <w:rFonts w:cs="Times New Roman"/>
          <w:color w:val="333333"/>
          <w:sz w:val="28"/>
          <w:szCs w:val="28"/>
          <w:shd w:val="clear" w:color="auto" w:fill="FFFFFF"/>
        </w:rPr>
        <w:t xml:space="preserve"> đó s</w:t>
      </w:r>
      <w:r>
        <w:rPr>
          <w:rFonts w:cs="Times New Roman"/>
          <w:color w:val="333333"/>
          <w:sz w:val="28"/>
          <w:szCs w:val="28"/>
          <w:shd w:val="clear" w:color="auto" w:fill="FFFFFF"/>
        </w:rPr>
        <w:t>ẽ</w:t>
      </w:r>
      <w:r>
        <w:rPr>
          <w:rFonts w:cs="Times New Roman"/>
          <w:color w:val="333333"/>
          <w:sz w:val="28"/>
          <w:szCs w:val="28"/>
          <w:shd w:val="clear" w:color="auto" w:fill="FFFFFF"/>
        </w:rPr>
        <w:t xml:space="preserve"> suy ra m</w:t>
      </w:r>
      <w:r>
        <w:rPr>
          <w:rFonts w:cs="Times New Roman"/>
          <w:color w:val="333333"/>
          <w:sz w:val="28"/>
          <w:szCs w:val="28"/>
          <w:shd w:val="clear" w:color="auto" w:fill="FFFFFF"/>
        </w:rPr>
        <w:t>ệ</w:t>
      </w:r>
      <w:r>
        <w:rPr>
          <w:rFonts w:cs="Times New Roman"/>
          <w:color w:val="333333"/>
          <w:sz w:val="28"/>
          <w:szCs w:val="28"/>
          <w:shd w:val="clear" w:color="auto" w:fill="FFFFFF"/>
        </w:rPr>
        <w:t>nh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w:t>
      </w:r>
      <w:r>
        <w:rPr>
          <w:rFonts w:cs="Times New Roman"/>
          <w:color w:val="333333"/>
          <w:sz w:val="28"/>
          <w:szCs w:val="28"/>
          <w:shd w:val="clear" w:color="auto" w:fill="FFFFFF"/>
        </w:rPr>
        <w:t>ấ</w:t>
      </w:r>
      <w:r>
        <w:rPr>
          <w:rFonts w:cs="Times New Roman"/>
          <w:color w:val="333333"/>
          <w:sz w:val="28"/>
          <w:szCs w:val="28"/>
          <w:shd w:val="clear" w:color="auto" w:fill="FFFFFF"/>
        </w:rPr>
        <w:t>y và quá trình đi ngư</w:t>
      </w:r>
      <w:r>
        <w:rPr>
          <w:rFonts w:cs="Times New Roman"/>
          <w:color w:val="333333"/>
          <w:sz w:val="28"/>
          <w:szCs w:val="28"/>
          <w:shd w:val="clear" w:color="auto" w:fill="FFFFFF"/>
        </w:rPr>
        <w:t>ợ</w:t>
      </w:r>
      <w:r>
        <w:rPr>
          <w:rFonts w:cs="Times New Roman"/>
          <w:color w:val="333333"/>
          <w:sz w:val="28"/>
          <w:szCs w:val="28"/>
          <w:shd w:val="clear" w:color="auto" w:fill="FFFFFF"/>
        </w:rPr>
        <w:t>c l</w:t>
      </w:r>
      <w:r>
        <w:rPr>
          <w:rFonts w:cs="Times New Roman"/>
          <w:color w:val="333333"/>
          <w:sz w:val="28"/>
          <w:szCs w:val="28"/>
          <w:shd w:val="clear" w:color="auto" w:fill="FFFFFF"/>
        </w:rPr>
        <w:t>ạ</w:t>
      </w:r>
      <w:r>
        <w:rPr>
          <w:rFonts w:cs="Times New Roman"/>
          <w:color w:val="333333"/>
          <w:sz w:val="28"/>
          <w:szCs w:val="28"/>
          <w:shd w:val="clear" w:color="auto" w:fill="FFFFFF"/>
        </w:rPr>
        <w:t>i này đ</w:t>
      </w:r>
      <w:r>
        <w:rPr>
          <w:rFonts w:cs="Times New Roman"/>
          <w:color w:val="333333"/>
          <w:sz w:val="28"/>
          <w:szCs w:val="28"/>
          <w:shd w:val="clear" w:color="auto" w:fill="FFFFFF"/>
        </w:rPr>
        <w:t>ế</w:t>
      </w:r>
      <w:r>
        <w:rPr>
          <w:rFonts w:cs="Times New Roman"/>
          <w:color w:val="333333"/>
          <w:sz w:val="28"/>
          <w:szCs w:val="28"/>
          <w:shd w:val="clear" w:color="auto" w:fill="FFFFFF"/>
        </w:rPr>
        <w:t>n m</w:t>
      </w:r>
      <w:r>
        <w:rPr>
          <w:rFonts w:cs="Times New Roman"/>
          <w:color w:val="333333"/>
          <w:sz w:val="28"/>
          <w:szCs w:val="28"/>
          <w:shd w:val="clear" w:color="auto" w:fill="FFFFFF"/>
        </w:rPr>
        <w:t>ộ</w:t>
      </w:r>
      <w:r>
        <w:rPr>
          <w:rFonts w:cs="Times New Roman"/>
          <w:color w:val="333333"/>
          <w:sz w:val="28"/>
          <w:szCs w:val="28"/>
          <w:shd w:val="clear" w:color="auto" w:fill="FFFFFF"/>
        </w:rPr>
        <w:t xml:space="preserve">t </w:t>
      </w:r>
      <w:r>
        <w:rPr>
          <w:rFonts w:cs="Times New Roman"/>
          <w:color w:val="333333"/>
          <w:sz w:val="28"/>
          <w:szCs w:val="28"/>
          <w:shd w:val="clear" w:color="auto" w:fill="FFFFFF"/>
        </w:rPr>
        <w:t>lúc nào đó ph</w:t>
      </w:r>
      <w:r>
        <w:rPr>
          <w:rFonts w:cs="Times New Roman"/>
          <w:color w:val="333333"/>
          <w:sz w:val="28"/>
          <w:szCs w:val="28"/>
          <w:shd w:val="clear" w:color="auto" w:fill="FFFFFF"/>
        </w:rPr>
        <w:t>ả</w:t>
      </w:r>
      <w:r>
        <w:rPr>
          <w:rFonts w:cs="Times New Roman"/>
          <w:color w:val="333333"/>
          <w:sz w:val="28"/>
          <w:szCs w:val="28"/>
          <w:shd w:val="clear" w:color="auto" w:fill="FFFFFF"/>
        </w:rPr>
        <w:t>i d</w:t>
      </w:r>
      <w:r>
        <w:rPr>
          <w:rFonts w:cs="Times New Roman"/>
          <w:color w:val="333333"/>
          <w:sz w:val="28"/>
          <w:szCs w:val="28"/>
          <w:shd w:val="clear" w:color="auto" w:fill="FFFFFF"/>
        </w:rPr>
        <w:t>ừ</w:t>
      </w:r>
      <w:r>
        <w:rPr>
          <w:rFonts w:cs="Times New Roman"/>
          <w:color w:val="333333"/>
          <w:sz w:val="28"/>
          <w:szCs w:val="28"/>
          <w:shd w:val="clear" w:color="auto" w:fill="FFFFFF"/>
        </w:rPr>
        <w:t>ng l</w:t>
      </w:r>
      <w:r>
        <w:rPr>
          <w:rFonts w:cs="Times New Roman"/>
          <w:color w:val="333333"/>
          <w:sz w:val="28"/>
          <w:szCs w:val="28"/>
          <w:shd w:val="clear" w:color="auto" w:fill="FFFFFF"/>
        </w:rPr>
        <w:t>ạ</w:t>
      </w:r>
      <w:r>
        <w:rPr>
          <w:rFonts w:cs="Times New Roman"/>
          <w:color w:val="333333"/>
          <w:sz w:val="28"/>
          <w:szCs w:val="28"/>
          <w:shd w:val="clear" w:color="auto" w:fill="FFFFFF"/>
        </w:rPr>
        <w:t>i. Nh</w:t>
      </w:r>
      <w:r>
        <w:rPr>
          <w:rFonts w:cs="Times New Roman"/>
          <w:color w:val="333333"/>
          <w:sz w:val="28"/>
          <w:szCs w:val="28"/>
          <w:shd w:val="clear" w:color="auto" w:fill="FFFFFF"/>
        </w:rPr>
        <w:t>ữ</w:t>
      </w:r>
      <w:r>
        <w:rPr>
          <w:rFonts w:cs="Times New Roman"/>
          <w:color w:val="333333"/>
          <w:sz w:val="28"/>
          <w:szCs w:val="28"/>
          <w:shd w:val="clear" w:color="auto" w:fill="FFFFFF"/>
        </w:rPr>
        <w:t>ng m</w:t>
      </w:r>
      <w:r>
        <w:rPr>
          <w:rFonts w:cs="Times New Roman"/>
          <w:color w:val="333333"/>
          <w:sz w:val="28"/>
          <w:szCs w:val="28"/>
          <w:shd w:val="clear" w:color="auto" w:fill="FFFFFF"/>
        </w:rPr>
        <w:t>ệ</w:t>
      </w:r>
      <w:r>
        <w:rPr>
          <w:rFonts w:cs="Times New Roman"/>
          <w:color w:val="333333"/>
          <w:sz w:val="28"/>
          <w:szCs w:val="28"/>
          <w:shd w:val="clear" w:color="auto" w:fill="FFFFFF"/>
        </w:rPr>
        <w:t>nh đ</w:t>
      </w:r>
      <w:r>
        <w:rPr>
          <w:rFonts w:cs="Times New Roman"/>
          <w:color w:val="333333"/>
          <w:sz w:val="28"/>
          <w:szCs w:val="28"/>
          <w:shd w:val="clear" w:color="auto" w:fill="FFFFFF"/>
        </w:rPr>
        <w:t>ề</w:t>
      </w:r>
      <w:r>
        <w:rPr>
          <w:rFonts w:cs="Times New Roman"/>
          <w:color w:val="333333"/>
          <w:sz w:val="28"/>
          <w:szCs w:val="28"/>
          <w:shd w:val="clear" w:color="auto" w:fill="FFFFFF"/>
        </w:rPr>
        <w:t xml:space="preserve"> là nh</w:t>
      </w:r>
      <w:r>
        <w:rPr>
          <w:rFonts w:cs="Times New Roman"/>
          <w:color w:val="333333"/>
          <w:sz w:val="28"/>
          <w:szCs w:val="28"/>
          <w:shd w:val="clear" w:color="auto" w:fill="FFFFFF"/>
        </w:rPr>
        <w:t>ữ</w:t>
      </w:r>
      <w:r>
        <w:rPr>
          <w:rFonts w:cs="Times New Roman"/>
          <w:color w:val="333333"/>
          <w:sz w:val="28"/>
          <w:szCs w:val="28"/>
          <w:shd w:val="clear" w:color="auto" w:fill="FFFFFF"/>
        </w:rPr>
        <w:t>ng “khái ni</w:t>
      </w:r>
      <w:r>
        <w:rPr>
          <w:rFonts w:cs="Times New Roman"/>
          <w:color w:val="333333"/>
          <w:sz w:val="28"/>
          <w:szCs w:val="28"/>
          <w:shd w:val="clear" w:color="auto" w:fill="FFFFFF"/>
        </w:rPr>
        <w:t>ệ</w:t>
      </w:r>
      <w:r>
        <w:rPr>
          <w:rFonts w:cs="Times New Roman"/>
          <w:color w:val="333333"/>
          <w:sz w:val="28"/>
          <w:szCs w:val="28"/>
          <w:shd w:val="clear" w:color="auto" w:fill="FFFFFF"/>
        </w:rPr>
        <w:t>m thông thư</w:t>
      </w:r>
      <w:r>
        <w:rPr>
          <w:rFonts w:cs="Times New Roman"/>
          <w:color w:val="333333"/>
          <w:sz w:val="28"/>
          <w:szCs w:val="28"/>
          <w:shd w:val="clear" w:color="auto" w:fill="FFFFFF"/>
        </w:rPr>
        <w:t>ờ</w:t>
      </w:r>
      <w:r>
        <w:rPr>
          <w:rFonts w:cs="Times New Roman"/>
          <w:color w:val="333333"/>
          <w:sz w:val="28"/>
          <w:szCs w:val="28"/>
          <w:shd w:val="clear" w:color="auto" w:fill="FFFFFF"/>
        </w:rPr>
        <w:t>ng” (common notions) đư</w:t>
      </w:r>
      <w:r>
        <w:rPr>
          <w:rFonts w:cs="Times New Roman"/>
          <w:color w:val="333333"/>
          <w:sz w:val="28"/>
          <w:szCs w:val="28"/>
          <w:shd w:val="clear" w:color="auto" w:fill="FFFFFF"/>
        </w:rPr>
        <w:t>ợ</w:t>
      </w:r>
      <w:r>
        <w:rPr>
          <w:rFonts w:cs="Times New Roman"/>
          <w:color w:val="333333"/>
          <w:sz w:val="28"/>
          <w:szCs w:val="28"/>
          <w:shd w:val="clear" w:color="auto" w:fill="FFFFFF"/>
        </w:rPr>
        <w:t>c g</w:t>
      </w:r>
      <w:r>
        <w:rPr>
          <w:rFonts w:cs="Times New Roman"/>
          <w:color w:val="333333"/>
          <w:sz w:val="28"/>
          <w:szCs w:val="28"/>
          <w:shd w:val="clear" w:color="auto" w:fill="FFFFFF"/>
        </w:rPr>
        <w:t>ọ</w:t>
      </w:r>
      <w:r>
        <w:rPr>
          <w:rFonts w:cs="Times New Roman"/>
          <w:color w:val="333333"/>
          <w:sz w:val="28"/>
          <w:szCs w:val="28"/>
          <w:shd w:val="clear" w:color="auto" w:fill="FFFFFF"/>
        </w:rPr>
        <w:t>i là “tiên đ</w:t>
      </w:r>
      <w:r>
        <w:rPr>
          <w:rFonts w:cs="Times New Roman"/>
          <w:color w:val="333333"/>
          <w:sz w:val="28"/>
          <w:szCs w:val="28"/>
          <w:shd w:val="clear" w:color="auto" w:fill="FFFFFF"/>
        </w:rPr>
        <w:t>ề</w:t>
      </w:r>
      <w:r>
        <w:rPr>
          <w:rFonts w:cs="Times New Roman"/>
          <w:color w:val="333333"/>
          <w:sz w:val="28"/>
          <w:szCs w:val="28"/>
          <w:shd w:val="clear" w:color="auto" w:fill="FFFFFF"/>
        </w:rPr>
        <w:t>” – nh</w:t>
      </w:r>
      <w:r>
        <w:rPr>
          <w:rFonts w:cs="Times New Roman"/>
          <w:color w:val="333333"/>
          <w:sz w:val="28"/>
          <w:szCs w:val="28"/>
          <w:shd w:val="clear" w:color="auto" w:fill="FFFFFF"/>
        </w:rPr>
        <w:t>ữ</w:t>
      </w:r>
      <w:r>
        <w:rPr>
          <w:rFonts w:cs="Times New Roman"/>
          <w:color w:val="333333"/>
          <w:sz w:val="28"/>
          <w:szCs w:val="28"/>
          <w:shd w:val="clear" w:color="auto" w:fill="FFFFFF"/>
        </w:rPr>
        <w:t>ng chân lý t</w:t>
      </w:r>
      <w:r>
        <w:rPr>
          <w:rFonts w:cs="Times New Roman"/>
          <w:color w:val="333333"/>
          <w:sz w:val="28"/>
          <w:szCs w:val="28"/>
          <w:shd w:val="clear" w:color="auto" w:fill="FFFFFF"/>
        </w:rPr>
        <w:t>ự</w:t>
      </w:r>
      <w:r>
        <w:rPr>
          <w:rFonts w:cs="Times New Roman"/>
          <w:color w:val="333333"/>
          <w:sz w:val="28"/>
          <w:szCs w:val="28"/>
          <w:shd w:val="clear" w:color="auto" w:fill="FFFFFF"/>
        </w:rPr>
        <w:t xml:space="preserve"> nó là hi</w:t>
      </w:r>
      <w:r>
        <w:rPr>
          <w:rFonts w:cs="Times New Roman"/>
          <w:color w:val="333333"/>
          <w:sz w:val="28"/>
          <w:szCs w:val="28"/>
          <w:shd w:val="clear" w:color="auto" w:fill="FFFFFF"/>
        </w:rPr>
        <w:t>ể</w:t>
      </w:r>
      <w:r>
        <w:rPr>
          <w:rFonts w:cs="Times New Roman"/>
          <w:color w:val="333333"/>
          <w:sz w:val="28"/>
          <w:szCs w:val="28"/>
          <w:shd w:val="clear" w:color="auto" w:fill="FFFFFF"/>
        </w:rPr>
        <w:t>n nhiên.</w:t>
      </w:r>
    </w:p>
    <w:p w:rsidR="005B2E0C" w:rsidRDefault="00F54929">
      <w:pPr>
        <w:spacing w:before="120" w:line="240" w:lineRule="auto"/>
        <w:ind w:right="-1"/>
        <w:rPr>
          <w:rFonts w:cs="Times New Roman"/>
          <w:b/>
          <w:sz w:val="28"/>
          <w:szCs w:val="28"/>
          <w:lang w:val="fr-FR"/>
        </w:rPr>
      </w:pPr>
      <w:r>
        <w:rPr>
          <w:rFonts w:cs="Times New Roman"/>
          <w:b/>
          <w:sz w:val="28"/>
          <w:szCs w:val="28"/>
          <w:lang w:val="fr-FR"/>
        </w:rPr>
        <w:t>* HƯ</w:t>
      </w:r>
      <w:r>
        <w:rPr>
          <w:rFonts w:cs="Times New Roman"/>
          <w:b/>
          <w:sz w:val="28"/>
          <w:szCs w:val="28"/>
          <w:lang w:val="fr-FR"/>
        </w:rPr>
        <w:t>Ớ</w:t>
      </w:r>
      <w:r>
        <w:rPr>
          <w:rFonts w:cs="Times New Roman"/>
          <w:b/>
          <w:sz w:val="28"/>
          <w:szCs w:val="28"/>
          <w:lang w:val="fr-FR"/>
        </w:rPr>
        <w:t>NG D</w:t>
      </w:r>
      <w:r>
        <w:rPr>
          <w:rFonts w:cs="Times New Roman"/>
          <w:b/>
          <w:sz w:val="28"/>
          <w:szCs w:val="28"/>
          <w:lang w:val="fr-FR"/>
        </w:rPr>
        <w:t>Ẫ</w:t>
      </w:r>
      <w:r>
        <w:rPr>
          <w:rFonts w:cs="Times New Roman"/>
          <w:b/>
          <w:sz w:val="28"/>
          <w:szCs w:val="28"/>
          <w:lang w:val="fr-FR"/>
        </w:rPr>
        <w:t>N V</w:t>
      </w:r>
      <w:r>
        <w:rPr>
          <w:rFonts w:cs="Times New Roman"/>
          <w:b/>
          <w:sz w:val="28"/>
          <w:szCs w:val="28"/>
          <w:lang w:val="fr-FR"/>
        </w:rPr>
        <w:t>Ề</w:t>
      </w:r>
      <w:r>
        <w:rPr>
          <w:rFonts w:cs="Times New Roman"/>
          <w:b/>
          <w:sz w:val="28"/>
          <w:szCs w:val="28"/>
          <w:lang w:val="fr-FR"/>
        </w:rPr>
        <w:t xml:space="preserve"> NHÀ</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Ghi nh</w:t>
      </w:r>
      <w:r>
        <w:rPr>
          <w:rFonts w:cs="Times New Roman"/>
          <w:szCs w:val="28"/>
          <w:lang w:val="pt-BR"/>
        </w:rPr>
        <w:t>ớ</w:t>
      </w:r>
      <w:r>
        <w:rPr>
          <w:rFonts w:cs="Times New Roman"/>
          <w:szCs w:val="28"/>
          <w:lang w:val="pt-BR"/>
        </w:rPr>
        <w:t xml:space="preserve"> ki</w:t>
      </w:r>
      <w:r>
        <w:rPr>
          <w:rFonts w:cs="Times New Roman"/>
          <w:szCs w:val="28"/>
          <w:lang w:val="pt-BR"/>
        </w:rPr>
        <w:t>ế</w:t>
      </w:r>
      <w:r>
        <w:rPr>
          <w:rFonts w:cs="Times New Roman"/>
          <w:szCs w:val="28"/>
          <w:lang w:val="pt-BR"/>
        </w:rPr>
        <w:t>n th</w:t>
      </w:r>
      <w:r>
        <w:rPr>
          <w:rFonts w:cs="Times New Roman"/>
          <w:szCs w:val="28"/>
          <w:lang w:val="pt-BR"/>
        </w:rPr>
        <w:t>ứ</w:t>
      </w:r>
      <w:r>
        <w:rPr>
          <w:rFonts w:cs="Times New Roman"/>
          <w:szCs w:val="28"/>
          <w:lang w:val="pt-BR"/>
        </w:rPr>
        <w:t xml:space="preserve">c trong bài. </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Hoàn thành các bài t</w:t>
      </w:r>
      <w:r>
        <w:rPr>
          <w:rFonts w:cs="Times New Roman"/>
          <w:szCs w:val="28"/>
          <w:lang w:val="pt-BR"/>
        </w:rPr>
        <w:t>ậ</w:t>
      </w:r>
      <w:r>
        <w:rPr>
          <w:rFonts w:cs="Times New Roman"/>
          <w:szCs w:val="28"/>
          <w:lang w:val="pt-BR"/>
        </w:rPr>
        <w:t>p trong SBT, các bài còn l</w:t>
      </w:r>
      <w:r>
        <w:rPr>
          <w:rFonts w:cs="Times New Roman"/>
          <w:szCs w:val="28"/>
          <w:lang w:val="pt-BR"/>
        </w:rPr>
        <w:t>ạ</w:t>
      </w:r>
      <w:r>
        <w:rPr>
          <w:rFonts w:cs="Times New Roman"/>
          <w:szCs w:val="28"/>
          <w:lang w:val="pt-BR"/>
        </w:rPr>
        <w:t xml:space="preserve">i trong </w:t>
      </w:r>
      <w:r>
        <w:rPr>
          <w:rFonts w:cs="Times New Roman"/>
          <w:szCs w:val="28"/>
          <w:lang w:val="pt-BR"/>
        </w:rPr>
        <w:t>SGK</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Tìm hi</w:t>
      </w:r>
      <w:r>
        <w:rPr>
          <w:rFonts w:cs="Times New Roman"/>
          <w:szCs w:val="28"/>
          <w:lang w:val="pt-BR"/>
        </w:rPr>
        <w:t>ể</w:t>
      </w:r>
      <w:r>
        <w:rPr>
          <w:rFonts w:cs="Times New Roman"/>
          <w:szCs w:val="28"/>
          <w:lang w:val="pt-BR"/>
        </w:rPr>
        <w:t>u thêm v</w:t>
      </w:r>
      <w:r>
        <w:rPr>
          <w:rFonts w:cs="Times New Roman"/>
          <w:szCs w:val="28"/>
          <w:lang w:val="pt-BR"/>
        </w:rPr>
        <w:t>ề</w:t>
      </w:r>
      <w:r>
        <w:rPr>
          <w:rFonts w:cs="Times New Roman"/>
          <w:szCs w:val="28"/>
          <w:lang w:val="pt-BR"/>
        </w:rPr>
        <w:t xml:space="preserve"> nhà toán h</w:t>
      </w:r>
      <w:r>
        <w:rPr>
          <w:rFonts w:cs="Times New Roman"/>
          <w:szCs w:val="28"/>
          <w:lang w:val="pt-BR"/>
        </w:rPr>
        <w:t>ọ</w:t>
      </w:r>
      <w:r>
        <w:rPr>
          <w:rFonts w:cs="Times New Roman"/>
          <w:szCs w:val="28"/>
          <w:lang w:val="pt-BR"/>
        </w:rPr>
        <w:t>c Euclid.</w:t>
      </w:r>
    </w:p>
    <w:p w:rsidR="005B2E0C" w:rsidRDefault="00F54929">
      <w:pPr>
        <w:pStyle w:val="ListParagraph"/>
        <w:numPr>
          <w:ilvl w:val="0"/>
          <w:numId w:val="5"/>
        </w:numPr>
        <w:spacing w:before="120" w:line="240" w:lineRule="auto"/>
        <w:ind w:right="-1"/>
        <w:rPr>
          <w:rFonts w:cs="Times New Roman"/>
          <w:szCs w:val="28"/>
        </w:rPr>
      </w:pPr>
      <w:r>
        <w:rPr>
          <w:rFonts w:cs="Times New Roman"/>
          <w:szCs w:val="28"/>
        </w:rPr>
        <w:t>Chu</w:t>
      </w:r>
      <w:r>
        <w:rPr>
          <w:rFonts w:cs="Times New Roman"/>
          <w:szCs w:val="28"/>
        </w:rPr>
        <w:t>ẩ</w:t>
      </w:r>
      <w:r>
        <w:rPr>
          <w:rFonts w:cs="Times New Roman"/>
          <w:szCs w:val="28"/>
        </w:rPr>
        <w:t>n b</w:t>
      </w:r>
      <w:r>
        <w:rPr>
          <w:rFonts w:cs="Times New Roman"/>
          <w:szCs w:val="28"/>
        </w:rPr>
        <w:t>ị</w:t>
      </w:r>
      <w:r>
        <w:rPr>
          <w:rFonts w:cs="Times New Roman"/>
          <w:szCs w:val="28"/>
        </w:rPr>
        <w:t xml:space="preserve"> bài m</w:t>
      </w:r>
      <w:r>
        <w:rPr>
          <w:rFonts w:cs="Times New Roman"/>
          <w:szCs w:val="28"/>
        </w:rPr>
        <w:t>ớ</w:t>
      </w:r>
      <w:r>
        <w:rPr>
          <w:rFonts w:cs="Times New Roman"/>
          <w:szCs w:val="28"/>
        </w:rPr>
        <w:t>i “Đ</w:t>
      </w:r>
      <w:r>
        <w:rPr>
          <w:rFonts w:cs="Times New Roman"/>
          <w:szCs w:val="28"/>
        </w:rPr>
        <w:t>ị</w:t>
      </w:r>
      <w:r>
        <w:rPr>
          <w:rFonts w:cs="Times New Roman"/>
          <w:szCs w:val="28"/>
        </w:rPr>
        <w:t>nh lí và ch</w:t>
      </w:r>
      <w:r>
        <w:rPr>
          <w:rFonts w:cs="Times New Roman"/>
          <w:szCs w:val="28"/>
        </w:rPr>
        <w:t>ứ</w:t>
      </w:r>
      <w:r>
        <w:rPr>
          <w:rFonts w:cs="Times New Roman"/>
          <w:szCs w:val="28"/>
        </w:rPr>
        <w:t>ng minh đ</w:t>
      </w:r>
      <w:r>
        <w:rPr>
          <w:rFonts w:cs="Times New Roman"/>
          <w:szCs w:val="28"/>
        </w:rPr>
        <w:t>ị</w:t>
      </w:r>
      <w:r>
        <w:rPr>
          <w:rFonts w:cs="Times New Roman"/>
          <w:szCs w:val="28"/>
        </w:rPr>
        <w:t>nh lí”.</w:t>
      </w:r>
    </w:p>
    <w:p w:rsidR="005B2E0C" w:rsidRDefault="00F54929">
      <w:pPr>
        <w:spacing w:line="240" w:lineRule="auto"/>
        <w:rPr>
          <w:rFonts w:cs="Times New Roman"/>
          <w:sz w:val="28"/>
          <w:szCs w:val="28"/>
        </w:rPr>
      </w:pPr>
      <w:r>
        <w:rPr>
          <w:rFonts w:cs="Times New Roman"/>
          <w:sz w:val="28"/>
          <w:szCs w:val="28"/>
        </w:rPr>
        <w:br w:type="page"/>
      </w:r>
    </w:p>
    <w:p w:rsidR="005B2E0C" w:rsidRDefault="00F54929">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lastRenderedPageBreak/>
        <w:t>Ngày soạn: .../.../...</w:t>
      </w:r>
    </w:p>
    <w:p w:rsidR="005B2E0C" w:rsidRDefault="00F54929">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Ngày dạy: .../.../...</w:t>
      </w:r>
    </w:p>
    <w:p w:rsidR="005B2E0C" w:rsidRDefault="00F54929">
      <w:pPr>
        <w:pStyle w:val="Heading2"/>
        <w:spacing w:line="240" w:lineRule="auto"/>
        <w:jc w:val="center"/>
        <w:rPr>
          <w:rFonts w:ascii="Times New Roman" w:hAnsi="Times New Roman" w:cs="Times New Roman"/>
          <w:b/>
          <w:color w:val="000000" w:themeColor="text1"/>
          <w:sz w:val="28"/>
          <w:szCs w:val="28"/>
          <w:lang w:val="nl-NL"/>
        </w:rPr>
      </w:pPr>
      <w:bookmarkStart w:id="5" w:name="_Toc105684321"/>
      <w:r>
        <w:rPr>
          <w:rFonts w:ascii="Times New Roman" w:hAnsi="Times New Roman" w:cs="Times New Roman"/>
          <w:b/>
          <w:color w:val="000000" w:themeColor="text1"/>
          <w:sz w:val="28"/>
          <w:szCs w:val="28"/>
          <w:lang w:val="nl-NL"/>
        </w:rPr>
        <w:t>BÀI 11: Đ</w:t>
      </w:r>
      <w:r>
        <w:rPr>
          <w:rFonts w:ascii="Times New Roman" w:hAnsi="Times New Roman" w:cs="Times New Roman"/>
          <w:b/>
          <w:color w:val="000000" w:themeColor="text1"/>
          <w:sz w:val="28"/>
          <w:szCs w:val="28"/>
          <w:lang w:val="nl-NL"/>
        </w:rPr>
        <w:t>Ị</w:t>
      </w:r>
      <w:r>
        <w:rPr>
          <w:rFonts w:ascii="Times New Roman" w:hAnsi="Times New Roman" w:cs="Times New Roman"/>
          <w:b/>
          <w:color w:val="000000" w:themeColor="text1"/>
          <w:sz w:val="28"/>
          <w:szCs w:val="28"/>
          <w:lang w:val="nl-NL"/>
        </w:rPr>
        <w:t>NH LÍ VÀ CH</w:t>
      </w:r>
      <w:r>
        <w:rPr>
          <w:rFonts w:ascii="Times New Roman" w:hAnsi="Times New Roman" w:cs="Times New Roman"/>
          <w:b/>
          <w:color w:val="000000" w:themeColor="text1"/>
          <w:sz w:val="28"/>
          <w:szCs w:val="28"/>
          <w:lang w:val="nl-NL"/>
        </w:rPr>
        <w:t>Ứ</w:t>
      </w:r>
      <w:r>
        <w:rPr>
          <w:rFonts w:ascii="Times New Roman" w:hAnsi="Times New Roman" w:cs="Times New Roman"/>
          <w:b/>
          <w:color w:val="000000" w:themeColor="text1"/>
          <w:sz w:val="28"/>
          <w:szCs w:val="28"/>
          <w:lang w:val="nl-NL"/>
        </w:rPr>
        <w:t>NG MINH Đ</w:t>
      </w:r>
      <w:r>
        <w:rPr>
          <w:rFonts w:ascii="Times New Roman" w:hAnsi="Times New Roman" w:cs="Times New Roman"/>
          <w:b/>
          <w:color w:val="000000" w:themeColor="text1"/>
          <w:sz w:val="28"/>
          <w:szCs w:val="28"/>
          <w:lang w:val="nl-NL"/>
        </w:rPr>
        <w:t>Ị</w:t>
      </w:r>
      <w:r>
        <w:rPr>
          <w:rFonts w:ascii="Times New Roman" w:hAnsi="Times New Roman" w:cs="Times New Roman"/>
          <w:b/>
          <w:color w:val="000000" w:themeColor="text1"/>
          <w:sz w:val="28"/>
          <w:szCs w:val="28"/>
          <w:lang w:val="nl-NL"/>
        </w:rPr>
        <w:t>NH LÍ (1 ti</w:t>
      </w:r>
      <w:r>
        <w:rPr>
          <w:rFonts w:ascii="Times New Roman" w:hAnsi="Times New Roman" w:cs="Times New Roman"/>
          <w:b/>
          <w:color w:val="000000" w:themeColor="text1"/>
          <w:sz w:val="28"/>
          <w:szCs w:val="28"/>
          <w:lang w:val="nl-NL"/>
        </w:rPr>
        <w:t>ế</w:t>
      </w:r>
      <w:r>
        <w:rPr>
          <w:rFonts w:ascii="Times New Roman" w:hAnsi="Times New Roman" w:cs="Times New Roman"/>
          <w:b/>
          <w:color w:val="000000" w:themeColor="text1"/>
          <w:sz w:val="28"/>
          <w:szCs w:val="28"/>
          <w:lang w:val="nl-NL"/>
        </w:rPr>
        <w:t>t)</w:t>
      </w:r>
      <w:bookmarkEnd w:id="5"/>
    </w:p>
    <w:p w:rsidR="005B2E0C" w:rsidRDefault="00F54929">
      <w:pPr>
        <w:tabs>
          <w:tab w:val="center" w:pos="5400"/>
          <w:tab w:val="left" w:pos="7169"/>
        </w:tabs>
        <w:spacing w:before="240" w:line="240" w:lineRule="auto"/>
        <w:ind w:right="-1"/>
        <w:rPr>
          <w:rFonts w:cs="Times New Roman"/>
          <w:sz w:val="28"/>
          <w:szCs w:val="28"/>
          <w:lang w:val="nl-NL"/>
        </w:rPr>
      </w:pPr>
      <w:r>
        <w:rPr>
          <w:rFonts w:cs="Times New Roman"/>
          <w:b/>
          <w:sz w:val="28"/>
          <w:szCs w:val="28"/>
          <w:lang w:val="nl-NL"/>
        </w:rPr>
        <w:t>I.</w:t>
      </w:r>
      <w:r>
        <w:rPr>
          <w:rFonts w:cs="Times New Roman"/>
          <w:sz w:val="28"/>
          <w:szCs w:val="28"/>
          <w:lang w:val="nl-NL"/>
        </w:rPr>
        <w:t xml:space="preserve"> </w:t>
      </w:r>
      <w:r>
        <w:rPr>
          <w:rFonts w:cs="Times New Roman"/>
          <w:b/>
          <w:sz w:val="28"/>
          <w:szCs w:val="28"/>
          <w:lang w:val="nl-NL"/>
        </w:rPr>
        <w:t>M</w:t>
      </w:r>
      <w:r>
        <w:rPr>
          <w:rFonts w:cs="Times New Roman"/>
          <w:b/>
          <w:sz w:val="28"/>
          <w:szCs w:val="28"/>
          <w:lang w:val="nl-NL"/>
        </w:rPr>
        <w:t>Ụ</w:t>
      </w:r>
      <w:r>
        <w:rPr>
          <w:rFonts w:cs="Times New Roman"/>
          <w:b/>
          <w:sz w:val="28"/>
          <w:szCs w:val="28"/>
          <w:lang w:val="nl-NL"/>
        </w:rPr>
        <w:t>C TIÊU</w:t>
      </w:r>
      <w:r>
        <w:rPr>
          <w:rFonts w:cs="Times New Roman"/>
          <w:sz w:val="28"/>
          <w:szCs w:val="28"/>
          <w:lang w:val="nl-NL"/>
        </w:rPr>
        <w:t>:</w:t>
      </w:r>
    </w:p>
    <w:p w:rsidR="005B2E0C" w:rsidRDefault="00F54929">
      <w:pPr>
        <w:tabs>
          <w:tab w:val="center" w:pos="5400"/>
          <w:tab w:val="left" w:pos="7169"/>
        </w:tabs>
        <w:spacing w:before="120" w:line="240" w:lineRule="auto"/>
        <w:ind w:right="-1"/>
        <w:rPr>
          <w:rFonts w:cs="Times New Roman"/>
          <w:sz w:val="28"/>
          <w:szCs w:val="28"/>
          <w:lang w:val="nl-NL"/>
        </w:rPr>
      </w:pPr>
      <w:r>
        <w:rPr>
          <w:rFonts w:cs="Times New Roman"/>
          <w:b/>
          <w:sz w:val="28"/>
          <w:szCs w:val="28"/>
          <w:lang w:val="nl-NL"/>
        </w:rPr>
        <w:t>1.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w:t>
      </w:r>
      <w:r>
        <w:rPr>
          <w:rFonts w:cs="Times New Roman"/>
          <w:b/>
          <w:i/>
          <w:sz w:val="28"/>
          <w:szCs w:val="28"/>
          <w:lang w:val="nl-NL"/>
        </w:rPr>
        <w:t xml:space="preserve">  </w:t>
      </w:r>
      <w:r>
        <w:rPr>
          <w:rFonts w:cs="Times New Roman"/>
          <w:sz w:val="28"/>
          <w:szCs w:val="28"/>
          <w:lang w:val="nl-NL"/>
        </w:rPr>
        <w:t>H</w:t>
      </w:r>
      <w:r>
        <w:rPr>
          <w:rFonts w:cs="Times New Roman"/>
          <w:sz w:val="28"/>
          <w:szCs w:val="28"/>
          <w:lang w:val="nl-NL"/>
        </w:rPr>
        <w:t>ọ</w:t>
      </w:r>
      <w:r>
        <w:rPr>
          <w:rFonts w:cs="Times New Roman"/>
          <w:sz w:val="28"/>
          <w:szCs w:val="28"/>
          <w:lang w:val="nl-NL"/>
        </w:rPr>
        <w:t>c xong bài này, HS đ</w:t>
      </w:r>
      <w:r>
        <w:rPr>
          <w:rFonts w:cs="Times New Roman"/>
          <w:sz w:val="28"/>
          <w:szCs w:val="28"/>
          <w:lang w:val="nl-NL"/>
        </w:rPr>
        <w:t>ạ</w:t>
      </w:r>
      <w:r>
        <w:rPr>
          <w:rFonts w:cs="Times New Roman"/>
          <w:sz w:val="28"/>
          <w:szCs w:val="28"/>
          <w:lang w:val="nl-NL"/>
        </w:rPr>
        <w:t>t các yêu c</w:t>
      </w:r>
      <w:r>
        <w:rPr>
          <w:rFonts w:cs="Times New Roman"/>
          <w:sz w:val="28"/>
          <w:szCs w:val="28"/>
          <w:lang w:val="nl-NL"/>
        </w:rPr>
        <w:t>ầ</w:t>
      </w:r>
      <w:r>
        <w:rPr>
          <w:rFonts w:cs="Times New Roman"/>
          <w:sz w:val="28"/>
          <w:szCs w:val="28"/>
          <w:lang w:val="nl-NL"/>
        </w:rPr>
        <w:t>u sau:</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đư</w:t>
      </w:r>
      <w:r>
        <w:rPr>
          <w:rFonts w:cs="Times New Roman"/>
          <w:szCs w:val="28"/>
          <w:lang w:val="nl-NL"/>
        </w:rPr>
        <w:t>ợ</w:t>
      </w:r>
      <w:r>
        <w:rPr>
          <w:rFonts w:cs="Times New Roman"/>
          <w:szCs w:val="28"/>
          <w:lang w:val="nl-NL"/>
        </w:rPr>
        <w:t>c m</w:t>
      </w:r>
      <w:r>
        <w:rPr>
          <w:rFonts w:cs="Times New Roman"/>
          <w:szCs w:val="28"/>
          <w:lang w:val="nl-NL"/>
        </w:rPr>
        <w:t>ộ</w:t>
      </w:r>
      <w:r>
        <w:rPr>
          <w:rFonts w:cs="Times New Roman"/>
          <w:szCs w:val="28"/>
          <w:lang w:val="nl-NL"/>
        </w:rPr>
        <w:t>t đ</w:t>
      </w:r>
      <w:r>
        <w:rPr>
          <w:rFonts w:cs="Times New Roman"/>
          <w:szCs w:val="28"/>
          <w:lang w:val="nl-NL"/>
        </w:rPr>
        <w:t>ị</w:t>
      </w:r>
      <w:r>
        <w:rPr>
          <w:rFonts w:cs="Times New Roman"/>
          <w:szCs w:val="28"/>
          <w:lang w:val="nl-NL"/>
        </w:rPr>
        <w:t>nh lí, gi</w:t>
      </w:r>
      <w:r>
        <w:rPr>
          <w:rFonts w:cs="Times New Roman"/>
          <w:szCs w:val="28"/>
          <w:lang w:val="nl-NL"/>
        </w:rPr>
        <w:t>ả</w:t>
      </w:r>
      <w:r>
        <w:rPr>
          <w:rFonts w:cs="Times New Roman"/>
          <w:szCs w:val="28"/>
          <w:lang w:val="nl-NL"/>
        </w:rPr>
        <w:t xml:space="preserve"> thi</w:t>
      </w:r>
      <w:r>
        <w:rPr>
          <w:rFonts w:cs="Times New Roman"/>
          <w:szCs w:val="28"/>
          <w:lang w:val="nl-NL"/>
        </w:rPr>
        <w:t>ế</w:t>
      </w:r>
      <w:r>
        <w:rPr>
          <w:rFonts w:cs="Times New Roman"/>
          <w:szCs w:val="28"/>
          <w:lang w:val="nl-NL"/>
        </w:rPr>
        <w:t>t, k</w:t>
      </w:r>
      <w:r>
        <w:rPr>
          <w:rFonts w:cs="Times New Roman"/>
          <w:szCs w:val="28"/>
          <w:lang w:val="nl-NL"/>
        </w:rPr>
        <w:t>ế</w:t>
      </w:r>
      <w:r>
        <w:rPr>
          <w:rFonts w:cs="Times New Roman"/>
          <w:szCs w:val="28"/>
          <w:lang w:val="nl-NL"/>
        </w:rPr>
        <w:t>t lu</w:t>
      </w:r>
      <w:r>
        <w:rPr>
          <w:rFonts w:cs="Times New Roman"/>
          <w:szCs w:val="28"/>
          <w:lang w:val="nl-NL"/>
        </w:rPr>
        <w:t>ậ</w:t>
      </w:r>
      <w:r>
        <w:rPr>
          <w:rFonts w:cs="Times New Roman"/>
          <w:szCs w:val="28"/>
          <w:lang w:val="nl-NL"/>
        </w:rPr>
        <w:t>n c</w:t>
      </w:r>
      <w:r>
        <w:rPr>
          <w:rFonts w:cs="Times New Roman"/>
          <w:szCs w:val="28"/>
          <w:lang w:val="nl-NL"/>
        </w:rPr>
        <w:t>ủ</w:t>
      </w:r>
      <w:r>
        <w:rPr>
          <w:rFonts w:cs="Times New Roman"/>
          <w:szCs w:val="28"/>
          <w:lang w:val="nl-NL"/>
        </w:rPr>
        <w:t>a đ</w:t>
      </w:r>
      <w:r>
        <w:rPr>
          <w:rFonts w:cs="Times New Roman"/>
          <w:szCs w:val="28"/>
          <w:lang w:val="nl-NL"/>
        </w:rPr>
        <w:t>ị</w:t>
      </w:r>
      <w:r>
        <w:rPr>
          <w:rFonts w:cs="Times New Roman"/>
          <w:szCs w:val="28"/>
          <w:lang w:val="nl-NL"/>
        </w:rPr>
        <w:t>nh lí.</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Làm quen v</w:t>
      </w:r>
      <w:r>
        <w:rPr>
          <w:rFonts w:cs="Times New Roman"/>
          <w:szCs w:val="28"/>
          <w:lang w:val="nl-NL"/>
        </w:rPr>
        <w:t>ớ</w:t>
      </w:r>
      <w:r>
        <w:rPr>
          <w:rFonts w:cs="Times New Roman"/>
          <w:szCs w:val="28"/>
          <w:lang w:val="nl-NL"/>
        </w:rPr>
        <w:t>i ch</w:t>
      </w:r>
      <w:r>
        <w:rPr>
          <w:rFonts w:cs="Times New Roman"/>
          <w:szCs w:val="28"/>
          <w:lang w:val="nl-NL"/>
        </w:rPr>
        <w:t>ứ</w:t>
      </w:r>
      <w:r>
        <w:rPr>
          <w:rFonts w:cs="Times New Roman"/>
          <w:szCs w:val="28"/>
          <w:lang w:val="nl-NL"/>
        </w:rPr>
        <w:t>ng minh đ</w:t>
      </w:r>
      <w:r>
        <w:rPr>
          <w:rFonts w:cs="Times New Roman"/>
          <w:szCs w:val="28"/>
          <w:lang w:val="nl-NL"/>
        </w:rPr>
        <w:t>ị</w:t>
      </w:r>
      <w:r>
        <w:rPr>
          <w:rFonts w:cs="Times New Roman"/>
          <w:szCs w:val="28"/>
          <w:lang w:val="nl-NL"/>
        </w:rPr>
        <w:t>nh lí.</w:t>
      </w:r>
    </w:p>
    <w:p w:rsidR="005B2E0C" w:rsidRDefault="00F54929">
      <w:pPr>
        <w:tabs>
          <w:tab w:val="center" w:pos="5400"/>
          <w:tab w:val="left" w:pos="7169"/>
        </w:tabs>
        <w:spacing w:before="120" w:line="240" w:lineRule="auto"/>
        <w:ind w:right="-1"/>
        <w:rPr>
          <w:rFonts w:cs="Times New Roman"/>
          <w:b/>
          <w:sz w:val="28"/>
          <w:szCs w:val="28"/>
          <w:lang w:val="nl-NL"/>
        </w:rPr>
      </w:pPr>
      <w:r>
        <w:rPr>
          <w:rFonts w:cs="Times New Roman"/>
          <w:b/>
          <w:sz w:val="28"/>
          <w:szCs w:val="28"/>
          <w:lang w:val="nl-NL"/>
        </w:rPr>
        <w:t>2. Năng l</w:t>
      </w:r>
      <w:r>
        <w:rPr>
          <w:rFonts w:cs="Times New Roman"/>
          <w:b/>
          <w:sz w:val="28"/>
          <w:szCs w:val="28"/>
          <w:lang w:val="nl-NL"/>
        </w:rPr>
        <w:t>ự</w:t>
      </w:r>
      <w:r>
        <w:rPr>
          <w:rFonts w:cs="Times New Roman"/>
          <w:b/>
          <w:sz w:val="28"/>
          <w:szCs w:val="28"/>
          <w:lang w:val="nl-NL"/>
        </w:rPr>
        <w:t xml:space="preserve">c </w:t>
      </w:r>
    </w:p>
    <w:p w:rsidR="005B2E0C" w:rsidRDefault="00F54929">
      <w:pPr>
        <w:pStyle w:val="NoSpacing"/>
        <w:spacing w:line="240" w:lineRule="auto"/>
        <w:ind w:right="-1"/>
        <w:rPr>
          <w:b/>
          <w:i/>
          <w:szCs w:val="28"/>
          <w:lang w:val="nl-NL"/>
        </w:rPr>
      </w:pPr>
      <w:r>
        <w:rPr>
          <w:b/>
          <w:i/>
          <w:szCs w:val="28"/>
          <w:lang w:val="nl-NL"/>
        </w:rPr>
        <w:t xml:space="preserve"> Năng l</w:t>
      </w:r>
      <w:r>
        <w:rPr>
          <w:b/>
          <w:i/>
          <w:szCs w:val="28"/>
          <w:lang w:val="nl-NL"/>
        </w:rPr>
        <w:t>ự</w:t>
      </w:r>
      <w:r>
        <w:rPr>
          <w:b/>
          <w:i/>
          <w:szCs w:val="28"/>
          <w:lang w:val="nl-NL"/>
        </w:rPr>
        <w:t>c chung:</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tự chủ và tự học trong tìm tòi khám phá</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giao tiếp và hợp tác trong trình bày, thảo luận và làm việc nhóm</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 xml:space="preserve">Năng lực </w:t>
      </w:r>
      <w:r>
        <w:rPr>
          <w:rFonts w:ascii="Times New Roman" w:hAnsi="Times New Roman"/>
          <w:sz w:val="28"/>
          <w:szCs w:val="28"/>
          <w:lang w:val="nl-NL"/>
        </w:rPr>
        <w:t>giải quyết vấn đề và sáng tạo trong thực hành, vận dụng.</w:t>
      </w:r>
    </w:p>
    <w:p w:rsidR="005B2E0C" w:rsidRDefault="00F54929">
      <w:pPr>
        <w:pStyle w:val="Heade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b/>
          <w:sz w:val="28"/>
          <w:szCs w:val="28"/>
          <w:lang w:val="nl-NL"/>
        </w:rPr>
        <w:t xml:space="preserve">Năng lực riêng: </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Tư duy và lập luận toán học: So sánh, phân tích dữ liệu tìm ra mối liên hệ giữa các đối tượng đã cho và nội dung bài học về định lí, các kiến thức đã được học, từ đó có thể áp dụng kiến thức đã học để giải quyết các bài toán sơ cấp về chứng minh định lí, t</w:t>
      </w:r>
      <w:r>
        <w:rPr>
          <w:rFonts w:ascii="Times New Roman" w:hAnsi="Times New Roman"/>
          <w:sz w:val="28"/>
          <w:szCs w:val="28"/>
          <w:lang w:val="nl-NL"/>
        </w:rPr>
        <w:t xml:space="preserve">ính chất. </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Sử dụng công cụ, phương tiện học toán: vẽ hình theo yêu cầu.</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Viết gọn được giả thiết, kết luận của một định lí bằng kí hiệu.</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Bước đầu biết chứng minh định lí.</w:t>
      </w:r>
    </w:p>
    <w:p w:rsidR="005B2E0C" w:rsidRDefault="00F54929">
      <w:pPr>
        <w:pStyle w:val="Heade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b/>
          <w:sz w:val="28"/>
          <w:szCs w:val="28"/>
          <w:lang w:val="nl-NL"/>
        </w:rPr>
        <w:t>3. Phẩm chất</w:t>
      </w:r>
    </w:p>
    <w:p w:rsidR="005B2E0C" w:rsidRDefault="00F54929">
      <w:pPr>
        <w:pStyle w:val="NoSpacing"/>
        <w:numPr>
          <w:ilvl w:val="0"/>
          <w:numId w:val="4"/>
        </w:numPr>
        <w:spacing w:line="240" w:lineRule="auto"/>
        <w:ind w:right="-1"/>
        <w:rPr>
          <w:szCs w:val="28"/>
        </w:rPr>
      </w:pPr>
      <w:r>
        <w:rPr>
          <w:szCs w:val="28"/>
          <w:lang w:val="da-DK"/>
        </w:rPr>
        <w:t>Có</w:t>
      </w:r>
      <w:r>
        <w:rPr>
          <w:i/>
          <w:szCs w:val="28"/>
          <w:lang w:val="da-DK"/>
        </w:rPr>
        <w:t xml:space="preserve"> </w:t>
      </w:r>
      <w:r>
        <w:rPr>
          <w:szCs w:val="28"/>
          <w:lang w:val="vi-VN"/>
        </w:rPr>
        <w:t>ý th</w:t>
      </w:r>
      <w:r>
        <w:rPr>
          <w:szCs w:val="28"/>
          <w:lang w:val="vi-VN"/>
        </w:rPr>
        <w:t>ứ</w:t>
      </w:r>
      <w:r>
        <w:rPr>
          <w:szCs w:val="28"/>
          <w:lang w:val="vi-VN"/>
        </w:rPr>
        <w:t xml:space="preserve">c </w:t>
      </w:r>
      <w:r>
        <w:rPr>
          <w:szCs w:val="28"/>
        </w:rPr>
        <w:t>h</w:t>
      </w:r>
      <w:r>
        <w:rPr>
          <w:szCs w:val="28"/>
        </w:rPr>
        <w:t>ọ</w:t>
      </w:r>
      <w:r>
        <w:rPr>
          <w:szCs w:val="28"/>
        </w:rPr>
        <w:t>c t</w:t>
      </w:r>
      <w:r>
        <w:rPr>
          <w:szCs w:val="28"/>
        </w:rPr>
        <w:t>ậ</w:t>
      </w:r>
      <w:r>
        <w:rPr>
          <w:szCs w:val="28"/>
        </w:rPr>
        <w:t>p</w:t>
      </w:r>
      <w:r>
        <w:rPr>
          <w:szCs w:val="28"/>
          <w:lang w:val="vi-VN"/>
        </w:rPr>
        <w:t>, ý th</w:t>
      </w:r>
      <w:r>
        <w:rPr>
          <w:szCs w:val="28"/>
          <w:lang w:val="vi-VN"/>
        </w:rPr>
        <w:t>ứ</w:t>
      </w:r>
      <w:r>
        <w:rPr>
          <w:szCs w:val="28"/>
          <w:lang w:val="vi-VN"/>
        </w:rPr>
        <w:t>c tìm tòi, khám phá và sáng t</w:t>
      </w:r>
      <w:r>
        <w:rPr>
          <w:szCs w:val="28"/>
          <w:lang w:val="vi-VN"/>
        </w:rPr>
        <w:t>ạ</w:t>
      </w:r>
      <w:r>
        <w:rPr>
          <w:szCs w:val="28"/>
        </w:rPr>
        <w:t>o, có ý th</w:t>
      </w:r>
      <w:r>
        <w:rPr>
          <w:szCs w:val="28"/>
        </w:rPr>
        <w:t>ứ</w:t>
      </w:r>
      <w:r>
        <w:rPr>
          <w:szCs w:val="28"/>
        </w:rPr>
        <w:t>c làm vi</w:t>
      </w:r>
      <w:r>
        <w:rPr>
          <w:szCs w:val="28"/>
        </w:rPr>
        <w:t>ệ</w:t>
      </w:r>
      <w:r>
        <w:rPr>
          <w:szCs w:val="28"/>
        </w:rPr>
        <w:t>c nhóm, tôn tr</w:t>
      </w:r>
      <w:r>
        <w:rPr>
          <w:szCs w:val="28"/>
        </w:rPr>
        <w:t>ọ</w:t>
      </w:r>
      <w:r>
        <w:rPr>
          <w:szCs w:val="28"/>
        </w:rPr>
        <w:t>ng ý ki</w:t>
      </w:r>
      <w:r>
        <w:rPr>
          <w:szCs w:val="28"/>
        </w:rPr>
        <w:t>ế</w:t>
      </w:r>
      <w:r>
        <w:rPr>
          <w:szCs w:val="28"/>
        </w:rPr>
        <w:t>n các thành viên khi h</w:t>
      </w:r>
      <w:r>
        <w:rPr>
          <w:szCs w:val="28"/>
        </w:rPr>
        <w:t>ợ</w:t>
      </w:r>
      <w:r>
        <w:rPr>
          <w:szCs w:val="28"/>
        </w:rPr>
        <w:t>p tác.</w:t>
      </w:r>
    </w:p>
    <w:p w:rsidR="005B2E0C" w:rsidRDefault="00F54929">
      <w:pPr>
        <w:pStyle w:val="ListParagraph"/>
        <w:numPr>
          <w:ilvl w:val="0"/>
          <w:numId w:val="4"/>
        </w:numPr>
        <w:spacing w:line="240" w:lineRule="auto"/>
        <w:ind w:right="-1"/>
        <w:rPr>
          <w:rFonts w:cs="Times New Roman"/>
          <w:szCs w:val="28"/>
        </w:rPr>
      </w:pPr>
      <w:r>
        <w:rPr>
          <w:rFonts w:cs="Times New Roman"/>
          <w:szCs w:val="28"/>
        </w:rPr>
        <w:t>Chăm ch</w:t>
      </w:r>
      <w:r>
        <w:rPr>
          <w:rFonts w:cs="Times New Roman"/>
          <w:szCs w:val="28"/>
        </w:rPr>
        <w:t>ỉ</w:t>
      </w:r>
      <w:r>
        <w:rPr>
          <w:rFonts w:cs="Times New Roman"/>
          <w:szCs w:val="28"/>
        </w:rPr>
        <w:t xml:space="preserve"> tích c</w:t>
      </w:r>
      <w:r>
        <w:rPr>
          <w:rFonts w:cs="Times New Roman"/>
          <w:szCs w:val="28"/>
        </w:rPr>
        <w:t>ự</w:t>
      </w:r>
      <w:r>
        <w:rPr>
          <w:rFonts w:cs="Times New Roman"/>
          <w:szCs w:val="28"/>
        </w:rPr>
        <w:t>c xây d</w:t>
      </w:r>
      <w:r>
        <w:rPr>
          <w:rFonts w:cs="Times New Roman"/>
          <w:szCs w:val="28"/>
        </w:rPr>
        <w:t>ự</w:t>
      </w:r>
      <w:r>
        <w:rPr>
          <w:rFonts w:cs="Times New Roman"/>
          <w:szCs w:val="28"/>
        </w:rPr>
        <w:t>ng bài, có trách nhi</w:t>
      </w:r>
      <w:r>
        <w:rPr>
          <w:rFonts w:cs="Times New Roman"/>
          <w:szCs w:val="28"/>
        </w:rPr>
        <w:t>ệ</w:t>
      </w:r>
      <w:r>
        <w:rPr>
          <w:rFonts w:cs="Times New Roman"/>
          <w:szCs w:val="28"/>
        </w:rPr>
        <w:t>m, ch</w:t>
      </w:r>
      <w:r>
        <w:rPr>
          <w:rFonts w:cs="Times New Roman"/>
          <w:szCs w:val="28"/>
        </w:rPr>
        <w:t>ủ</w:t>
      </w:r>
      <w:r>
        <w:rPr>
          <w:rFonts w:cs="Times New Roman"/>
          <w:szCs w:val="28"/>
        </w:rPr>
        <w:t xml:space="preserve"> đ</w:t>
      </w:r>
      <w:r>
        <w:rPr>
          <w:rFonts w:cs="Times New Roman"/>
          <w:szCs w:val="28"/>
        </w:rPr>
        <w:t>ộ</w:t>
      </w:r>
      <w:r>
        <w:rPr>
          <w:rFonts w:cs="Times New Roman"/>
          <w:szCs w:val="28"/>
        </w:rPr>
        <w:t>ng chi</w:t>
      </w:r>
      <w:r>
        <w:rPr>
          <w:rFonts w:cs="Times New Roman"/>
          <w:szCs w:val="28"/>
        </w:rPr>
        <w:t>ế</w:t>
      </w:r>
      <w:r>
        <w:rPr>
          <w:rFonts w:cs="Times New Roman"/>
          <w:szCs w:val="28"/>
        </w:rPr>
        <w:t>m lĩnh ki</w:t>
      </w:r>
      <w:r>
        <w:rPr>
          <w:rFonts w:cs="Times New Roman"/>
          <w:szCs w:val="28"/>
        </w:rPr>
        <w:t>ế</w:t>
      </w:r>
      <w:r>
        <w:rPr>
          <w:rFonts w:cs="Times New Roman"/>
          <w:szCs w:val="28"/>
        </w:rPr>
        <w:t>n th</w:t>
      </w:r>
      <w:r>
        <w:rPr>
          <w:rFonts w:cs="Times New Roman"/>
          <w:szCs w:val="28"/>
        </w:rPr>
        <w:t>ứ</w:t>
      </w:r>
      <w:r>
        <w:rPr>
          <w:rFonts w:cs="Times New Roman"/>
          <w:szCs w:val="28"/>
        </w:rPr>
        <w:t>c theo s</w:t>
      </w:r>
      <w:r>
        <w:rPr>
          <w:rFonts w:cs="Times New Roman"/>
          <w:szCs w:val="28"/>
        </w:rPr>
        <w:t>ự</w:t>
      </w:r>
      <w:r>
        <w:rPr>
          <w:rFonts w:cs="Times New Roman"/>
          <w:szCs w:val="28"/>
        </w:rPr>
        <w:t xml:space="preserve"> hư</w:t>
      </w:r>
      <w:r>
        <w:rPr>
          <w:rFonts w:cs="Times New Roman"/>
          <w:szCs w:val="28"/>
        </w:rPr>
        <w:t>ớ</w:t>
      </w:r>
      <w:r>
        <w:rPr>
          <w:rFonts w:cs="Times New Roman"/>
          <w:szCs w:val="28"/>
        </w:rPr>
        <w:t>ng d</w:t>
      </w:r>
      <w:r>
        <w:rPr>
          <w:rFonts w:cs="Times New Roman"/>
          <w:szCs w:val="28"/>
        </w:rPr>
        <w:t>ẫ</w:t>
      </w:r>
      <w:r>
        <w:rPr>
          <w:rFonts w:cs="Times New Roman"/>
          <w:szCs w:val="28"/>
        </w:rPr>
        <w:t>n c</w:t>
      </w:r>
      <w:r>
        <w:rPr>
          <w:rFonts w:cs="Times New Roman"/>
          <w:szCs w:val="28"/>
        </w:rPr>
        <w:t>ủ</w:t>
      </w:r>
      <w:r>
        <w:rPr>
          <w:rFonts w:cs="Times New Roman"/>
          <w:szCs w:val="28"/>
        </w:rPr>
        <w:t>a GV.</w:t>
      </w:r>
    </w:p>
    <w:p w:rsidR="005B2E0C" w:rsidRDefault="00F54929">
      <w:pPr>
        <w:pStyle w:val="ListParagraph"/>
        <w:numPr>
          <w:ilvl w:val="0"/>
          <w:numId w:val="4"/>
        </w:numPr>
        <w:spacing w:line="240" w:lineRule="auto"/>
        <w:ind w:right="-1"/>
        <w:rPr>
          <w:rFonts w:cs="Times New Roman"/>
          <w:szCs w:val="28"/>
        </w:rPr>
      </w:pPr>
      <w:r>
        <w:rPr>
          <w:rFonts w:cs="Times New Roman"/>
          <w:szCs w:val="28"/>
        </w:rPr>
        <w:t>Hình thành tư duy logic, l</w:t>
      </w:r>
      <w:r>
        <w:rPr>
          <w:rFonts w:cs="Times New Roman"/>
          <w:szCs w:val="28"/>
        </w:rPr>
        <w:t>ậ</w:t>
      </w:r>
      <w:r>
        <w:rPr>
          <w:rFonts w:cs="Times New Roman"/>
          <w:szCs w:val="28"/>
        </w:rPr>
        <w:t>p lu</w:t>
      </w:r>
      <w:r>
        <w:rPr>
          <w:rFonts w:cs="Times New Roman"/>
          <w:szCs w:val="28"/>
        </w:rPr>
        <w:t>ậ</w:t>
      </w:r>
      <w:r>
        <w:rPr>
          <w:rFonts w:cs="Times New Roman"/>
          <w:szCs w:val="28"/>
        </w:rPr>
        <w:t>n ch</w:t>
      </w:r>
      <w:r>
        <w:rPr>
          <w:rFonts w:cs="Times New Roman"/>
          <w:szCs w:val="28"/>
        </w:rPr>
        <w:t>ặ</w:t>
      </w:r>
      <w:r>
        <w:rPr>
          <w:rFonts w:cs="Times New Roman"/>
          <w:szCs w:val="28"/>
        </w:rPr>
        <w:t>t ch</w:t>
      </w:r>
      <w:r>
        <w:rPr>
          <w:rFonts w:cs="Times New Roman"/>
          <w:szCs w:val="28"/>
        </w:rPr>
        <w:t>ẽ</w:t>
      </w:r>
      <w:r>
        <w:rPr>
          <w:rFonts w:cs="Times New Roman"/>
          <w:szCs w:val="28"/>
        </w:rPr>
        <w:t>, và linh ho</w:t>
      </w:r>
      <w:r>
        <w:rPr>
          <w:rFonts w:cs="Times New Roman"/>
          <w:szCs w:val="28"/>
        </w:rPr>
        <w:t>ạ</w:t>
      </w:r>
      <w:r>
        <w:rPr>
          <w:rFonts w:cs="Times New Roman"/>
          <w:szCs w:val="28"/>
        </w:rPr>
        <w:t>t trong quá trình suy nghĩ.</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II. THI</w:t>
      </w:r>
      <w:r>
        <w:rPr>
          <w:rFonts w:cs="Times New Roman"/>
          <w:b/>
          <w:sz w:val="28"/>
          <w:szCs w:val="28"/>
          <w:lang w:val="nl-NL"/>
        </w:rPr>
        <w:t>Ế</w:t>
      </w:r>
      <w:r>
        <w:rPr>
          <w:rFonts w:cs="Times New Roman"/>
          <w:b/>
          <w:sz w:val="28"/>
          <w:szCs w:val="28"/>
          <w:lang w:val="nl-NL"/>
        </w:rPr>
        <w:t>T B</w:t>
      </w:r>
      <w:r>
        <w:rPr>
          <w:rFonts w:cs="Times New Roman"/>
          <w:b/>
          <w:sz w:val="28"/>
          <w:szCs w:val="28"/>
          <w:lang w:val="nl-NL"/>
        </w:rPr>
        <w:t>Ị</w:t>
      </w:r>
      <w:r>
        <w:rPr>
          <w:rFonts w:cs="Times New Roman"/>
          <w:b/>
          <w:sz w:val="28"/>
          <w:szCs w:val="28"/>
          <w:lang w:val="nl-NL"/>
        </w:rPr>
        <w:t xml:space="preserve">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 VÀ H</w:t>
      </w:r>
      <w:r>
        <w:rPr>
          <w:rFonts w:cs="Times New Roman"/>
          <w:b/>
          <w:sz w:val="28"/>
          <w:szCs w:val="28"/>
          <w:lang w:val="nl-NL"/>
        </w:rPr>
        <w:t>Ọ</w:t>
      </w:r>
      <w:r>
        <w:rPr>
          <w:rFonts w:cs="Times New Roman"/>
          <w:b/>
          <w:sz w:val="28"/>
          <w:szCs w:val="28"/>
          <w:lang w:val="nl-NL"/>
        </w:rPr>
        <w:t>C LI</w:t>
      </w:r>
      <w:r>
        <w:rPr>
          <w:rFonts w:cs="Times New Roman"/>
          <w:b/>
          <w:sz w:val="28"/>
          <w:szCs w:val="28"/>
          <w:lang w:val="nl-NL"/>
        </w:rPr>
        <w:t>Ệ</w:t>
      </w:r>
      <w:r>
        <w:rPr>
          <w:rFonts w:cs="Times New Roman"/>
          <w:b/>
          <w:sz w:val="28"/>
          <w:szCs w:val="28"/>
          <w:lang w:val="nl-NL"/>
        </w:rPr>
        <w:t>U</w:t>
      </w:r>
      <w:r>
        <w:rPr>
          <w:rFonts w:cs="Times New Roman"/>
          <w:sz w:val="28"/>
          <w:szCs w:val="28"/>
          <w:lang w:val="nl-NL"/>
        </w:rPr>
        <w:t xml:space="preserve"> </w:t>
      </w:r>
    </w:p>
    <w:p w:rsidR="005B2E0C" w:rsidRDefault="00F54929">
      <w:pPr>
        <w:pStyle w:val="NoSpacing"/>
        <w:spacing w:line="240" w:lineRule="auto"/>
        <w:ind w:right="-1"/>
        <w:rPr>
          <w:szCs w:val="28"/>
          <w:lang w:val="nl-NL"/>
        </w:rPr>
      </w:pPr>
      <w:r>
        <w:rPr>
          <w:b/>
          <w:szCs w:val="28"/>
          <w:lang w:val="nl-NL"/>
        </w:rPr>
        <w:t>1. Đ</w:t>
      </w:r>
      <w:r>
        <w:rPr>
          <w:b/>
          <w:szCs w:val="28"/>
          <w:lang w:val="nl-NL"/>
        </w:rPr>
        <w:t>ố</w:t>
      </w:r>
      <w:r>
        <w:rPr>
          <w:b/>
          <w:szCs w:val="28"/>
          <w:lang w:val="nl-NL"/>
        </w:rPr>
        <w:t>i v</w:t>
      </w:r>
      <w:r>
        <w:rPr>
          <w:b/>
          <w:szCs w:val="28"/>
          <w:lang w:val="nl-NL"/>
        </w:rPr>
        <w:t>ớ</w:t>
      </w:r>
      <w:r>
        <w:rPr>
          <w:b/>
          <w:szCs w:val="28"/>
          <w:lang w:val="nl-NL"/>
        </w:rPr>
        <w:t xml:space="preserve">i GV:  </w:t>
      </w:r>
      <w:r>
        <w:rPr>
          <w:szCs w:val="28"/>
          <w:lang w:val="nl-NL"/>
        </w:rPr>
        <w:t>SGK, Tài li</w:t>
      </w:r>
      <w:r>
        <w:rPr>
          <w:szCs w:val="28"/>
          <w:lang w:val="nl-NL"/>
        </w:rPr>
        <w:t>ệ</w:t>
      </w:r>
      <w:r>
        <w:rPr>
          <w:szCs w:val="28"/>
          <w:lang w:val="nl-NL"/>
        </w:rPr>
        <w:t>u gi</w:t>
      </w:r>
      <w:r>
        <w:rPr>
          <w:szCs w:val="28"/>
          <w:lang w:val="nl-NL"/>
        </w:rPr>
        <w:t>ả</w:t>
      </w:r>
      <w:r>
        <w:rPr>
          <w:szCs w:val="28"/>
          <w:lang w:val="nl-NL"/>
        </w:rPr>
        <w:t>ng d</w:t>
      </w:r>
      <w:r>
        <w:rPr>
          <w:szCs w:val="28"/>
          <w:lang w:val="nl-NL"/>
        </w:rPr>
        <w:t>ạ</w:t>
      </w:r>
      <w:r>
        <w:rPr>
          <w:szCs w:val="28"/>
          <w:lang w:val="nl-NL"/>
        </w:rPr>
        <w:t>y, giáo án PPT,</w:t>
      </w:r>
      <w:r>
        <w:rPr>
          <w:b/>
          <w:szCs w:val="28"/>
          <w:lang w:val="nl-NL"/>
        </w:rPr>
        <w:t xml:space="preserve"> </w:t>
      </w:r>
      <w:r>
        <w:rPr>
          <w:szCs w:val="28"/>
          <w:lang w:val="nl-NL"/>
        </w:rPr>
        <w:t>thư</w:t>
      </w:r>
      <w:r>
        <w:rPr>
          <w:szCs w:val="28"/>
          <w:lang w:val="nl-NL"/>
        </w:rPr>
        <w:t>ớ</w:t>
      </w:r>
      <w:r>
        <w:rPr>
          <w:szCs w:val="28"/>
          <w:lang w:val="nl-NL"/>
        </w:rPr>
        <w:t>c th</w:t>
      </w:r>
      <w:r>
        <w:rPr>
          <w:szCs w:val="28"/>
          <w:lang w:val="nl-NL"/>
        </w:rPr>
        <w:t>ẳ</w:t>
      </w:r>
      <w:r>
        <w:rPr>
          <w:szCs w:val="28"/>
          <w:lang w:val="nl-NL"/>
        </w:rPr>
        <w:t>ng có chia kho</w:t>
      </w:r>
      <w:r>
        <w:rPr>
          <w:szCs w:val="28"/>
          <w:lang w:val="nl-NL"/>
        </w:rPr>
        <w:t>ả</w:t>
      </w:r>
      <w:r>
        <w:rPr>
          <w:szCs w:val="28"/>
          <w:lang w:val="nl-NL"/>
        </w:rPr>
        <w:t>ng.</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2. Đ</w:t>
      </w:r>
      <w:r>
        <w:rPr>
          <w:rFonts w:cs="Times New Roman"/>
          <w:b/>
          <w:sz w:val="28"/>
          <w:szCs w:val="28"/>
          <w:lang w:val="nl-NL"/>
        </w:rPr>
        <w:t>ố</w:t>
      </w:r>
      <w:r>
        <w:rPr>
          <w:rFonts w:cs="Times New Roman"/>
          <w:b/>
          <w:sz w:val="28"/>
          <w:szCs w:val="28"/>
          <w:lang w:val="nl-NL"/>
        </w:rPr>
        <w:t>i v</w:t>
      </w:r>
      <w:r>
        <w:rPr>
          <w:rFonts w:cs="Times New Roman"/>
          <w:b/>
          <w:sz w:val="28"/>
          <w:szCs w:val="28"/>
          <w:lang w:val="nl-NL"/>
        </w:rPr>
        <w:t>ớ</w:t>
      </w:r>
      <w:r>
        <w:rPr>
          <w:rFonts w:cs="Times New Roman"/>
          <w:b/>
          <w:sz w:val="28"/>
          <w:szCs w:val="28"/>
          <w:lang w:val="nl-NL"/>
        </w:rPr>
        <w:t>i HS</w:t>
      </w:r>
      <w:r>
        <w:rPr>
          <w:rFonts w:cs="Times New Roman"/>
          <w:sz w:val="28"/>
          <w:szCs w:val="28"/>
          <w:lang w:val="nl-NL"/>
        </w:rPr>
        <w:t>: SGK, SBT, v</w:t>
      </w:r>
      <w:r>
        <w:rPr>
          <w:rFonts w:cs="Times New Roman"/>
          <w:sz w:val="28"/>
          <w:szCs w:val="28"/>
          <w:lang w:val="nl-NL"/>
        </w:rPr>
        <w:t>ở</w:t>
      </w:r>
      <w:r>
        <w:rPr>
          <w:rFonts w:cs="Times New Roman"/>
          <w:sz w:val="28"/>
          <w:szCs w:val="28"/>
          <w:lang w:val="nl-NL"/>
        </w:rPr>
        <w:t xml:space="preserve"> ghi, gi</w:t>
      </w:r>
      <w:r>
        <w:rPr>
          <w:rFonts w:cs="Times New Roman"/>
          <w:sz w:val="28"/>
          <w:szCs w:val="28"/>
          <w:lang w:val="nl-NL"/>
        </w:rPr>
        <w:t>ấ</w:t>
      </w:r>
      <w:r>
        <w:rPr>
          <w:rFonts w:cs="Times New Roman"/>
          <w:sz w:val="28"/>
          <w:szCs w:val="28"/>
          <w:lang w:val="nl-NL"/>
        </w:rPr>
        <w:t>y nháp, đ</w:t>
      </w:r>
      <w:r>
        <w:rPr>
          <w:rFonts w:cs="Times New Roman"/>
          <w:sz w:val="28"/>
          <w:szCs w:val="28"/>
          <w:lang w:val="nl-NL"/>
        </w:rPr>
        <w:t>ồ</w:t>
      </w:r>
      <w:r>
        <w:rPr>
          <w:rFonts w:cs="Times New Roman"/>
          <w:sz w:val="28"/>
          <w:szCs w:val="28"/>
          <w:lang w:val="nl-NL"/>
        </w:rPr>
        <w:t xml:space="preserve"> dùng h</w:t>
      </w:r>
      <w:r>
        <w:rPr>
          <w:rFonts w:cs="Times New Roman"/>
          <w:sz w:val="28"/>
          <w:szCs w:val="28"/>
          <w:lang w:val="nl-NL"/>
        </w:rPr>
        <w:t>ọ</w:t>
      </w:r>
      <w:r>
        <w:rPr>
          <w:rFonts w:cs="Times New Roman"/>
          <w:sz w:val="28"/>
          <w:szCs w:val="28"/>
          <w:lang w:val="nl-NL"/>
        </w:rPr>
        <w:t>c t</w:t>
      </w:r>
      <w:r>
        <w:rPr>
          <w:rFonts w:cs="Times New Roman"/>
          <w:sz w:val="28"/>
          <w:szCs w:val="28"/>
          <w:lang w:val="nl-NL"/>
        </w:rPr>
        <w:t>ậ</w:t>
      </w:r>
      <w:r>
        <w:rPr>
          <w:rFonts w:cs="Times New Roman"/>
          <w:sz w:val="28"/>
          <w:szCs w:val="28"/>
          <w:lang w:val="nl-NL"/>
        </w:rPr>
        <w:t>p (bút, thư</w:t>
      </w:r>
      <w:r>
        <w:rPr>
          <w:rFonts w:cs="Times New Roman"/>
          <w:sz w:val="28"/>
          <w:szCs w:val="28"/>
          <w:lang w:val="nl-NL"/>
        </w:rPr>
        <w:t>ớ</w:t>
      </w:r>
      <w:r>
        <w:rPr>
          <w:rFonts w:cs="Times New Roman"/>
          <w:sz w:val="28"/>
          <w:szCs w:val="28"/>
          <w:lang w:val="nl-NL"/>
        </w:rPr>
        <w:t>c...), b</w:t>
      </w:r>
      <w:r>
        <w:rPr>
          <w:rFonts w:cs="Times New Roman"/>
          <w:sz w:val="28"/>
          <w:szCs w:val="28"/>
          <w:lang w:val="nl-NL"/>
        </w:rPr>
        <w:t>ả</w:t>
      </w:r>
      <w:r>
        <w:rPr>
          <w:rFonts w:cs="Times New Roman"/>
          <w:sz w:val="28"/>
          <w:szCs w:val="28"/>
          <w:lang w:val="nl-NL"/>
        </w:rPr>
        <w:t>ng nhóm, bút vi</w:t>
      </w:r>
      <w:r>
        <w:rPr>
          <w:rFonts w:cs="Times New Roman"/>
          <w:sz w:val="28"/>
          <w:szCs w:val="28"/>
          <w:lang w:val="nl-NL"/>
        </w:rPr>
        <w:t>ế</w:t>
      </w:r>
      <w:r>
        <w:rPr>
          <w:rFonts w:cs="Times New Roman"/>
          <w:sz w:val="28"/>
          <w:szCs w:val="28"/>
          <w:lang w:val="nl-NL"/>
        </w:rPr>
        <w:t>t b</w:t>
      </w:r>
      <w:r>
        <w:rPr>
          <w:rFonts w:cs="Times New Roman"/>
          <w:sz w:val="28"/>
          <w:szCs w:val="28"/>
          <w:lang w:val="nl-NL"/>
        </w:rPr>
        <w:t>ả</w:t>
      </w:r>
      <w:r>
        <w:rPr>
          <w:rFonts w:cs="Times New Roman"/>
          <w:sz w:val="28"/>
          <w:szCs w:val="28"/>
          <w:lang w:val="nl-NL"/>
        </w:rPr>
        <w:t>ng nhóm.</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III. TI</w:t>
      </w:r>
      <w:r>
        <w:rPr>
          <w:rFonts w:cs="Times New Roman"/>
          <w:b/>
          <w:sz w:val="28"/>
          <w:szCs w:val="28"/>
          <w:lang w:val="nl-NL"/>
        </w:rPr>
        <w:t>Ế</w:t>
      </w:r>
      <w:r>
        <w:rPr>
          <w:rFonts w:cs="Times New Roman"/>
          <w:b/>
          <w:sz w:val="28"/>
          <w:szCs w:val="28"/>
          <w:lang w:val="nl-NL"/>
        </w:rPr>
        <w:t>N TRÌNH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w:t>
      </w:r>
    </w:p>
    <w:p w:rsidR="005B2E0C" w:rsidRDefault="00F54929">
      <w:pPr>
        <w:spacing w:before="120" w:line="240" w:lineRule="auto"/>
        <w:ind w:right="-1"/>
        <w:rPr>
          <w:rFonts w:cs="Times New Roman"/>
          <w:b/>
          <w:sz w:val="28"/>
          <w:szCs w:val="28"/>
          <w:lang w:val="nl-NL"/>
        </w:rPr>
      </w:pPr>
      <w:r>
        <w:rPr>
          <w:rFonts w:cs="Times New Roman"/>
          <w:b/>
          <w:sz w:val="28"/>
          <w:szCs w:val="28"/>
          <w:lang w:val="nl-NL"/>
        </w:rPr>
        <w:t>A. 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KH</w:t>
      </w:r>
      <w:r>
        <w:rPr>
          <w:rFonts w:cs="Times New Roman"/>
          <w:b/>
          <w:sz w:val="28"/>
          <w:szCs w:val="28"/>
          <w:lang w:val="nl-NL"/>
        </w:rPr>
        <w:t>Ở</w:t>
      </w:r>
      <w:r>
        <w:rPr>
          <w:rFonts w:cs="Times New Roman"/>
          <w:b/>
          <w:sz w:val="28"/>
          <w:szCs w:val="28"/>
          <w:lang w:val="nl-NL"/>
        </w:rPr>
        <w:t>I Đ</w:t>
      </w:r>
      <w:r>
        <w:rPr>
          <w:rFonts w:cs="Times New Roman"/>
          <w:b/>
          <w:sz w:val="28"/>
          <w:szCs w:val="28"/>
          <w:lang w:val="nl-NL"/>
        </w:rPr>
        <w:t>Ộ</w:t>
      </w:r>
      <w:r>
        <w:rPr>
          <w:rFonts w:cs="Times New Roman"/>
          <w:b/>
          <w:sz w:val="28"/>
          <w:szCs w:val="28"/>
          <w:lang w:val="nl-NL"/>
        </w:rPr>
        <w:t xml:space="preserve">NG </w:t>
      </w:r>
      <w:r>
        <w:rPr>
          <w:rFonts w:cs="Times New Roman"/>
          <w:b/>
          <w:sz w:val="28"/>
          <w:szCs w:val="28"/>
          <w:lang w:val="nl-NL"/>
        </w:rPr>
        <w:t>(M</w:t>
      </w:r>
      <w:r>
        <w:rPr>
          <w:rFonts w:cs="Times New Roman"/>
          <w:b/>
          <w:sz w:val="28"/>
          <w:szCs w:val="28"/>
          <w:lang w:val="nl-NL"/>
        </w:rPr>
        <w:t>Ở</w:t>
      </w:r>
      <w:r>
        <w:rPr>
          <w:rFonts w:cs="Times New Roman"/>
          <w:b/>
          <w:sz w:val="28"/>
          <w:szCs w:val="28"/>
          <w:lang w:val="nl-NL"/>
        </w:rPr>
        <w:t xml:space="preserve"> Đ</w:t>
      </w:r>
      <w:r>
        <w:rPr>
          <w:rFonts w:cs="Times New Roman"/>
          <w:b/>
          <w:sz w:val="28"/>
          <w:szCs w:val="28"/>
          <w:lang w:val="nl-NL"/>
        </w:rPr>
        <w:t>Ầ</w:t>
      </w:r>
      <w:r>
        <w:rPr>
          <w:rFonts w:cs="Times New Roman"/>
          <w:b/>
          <w:sz w:val="28"/>
          <w:szCs w:val="28"/>
          <w:lang w:val="nl-NL"/>
        </w:rPr>
        <w:t>U)</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rPr>
      </w:pPr>
      <w:r>
        <w:rPr>
          <w:rFonts w:cs="Times New Roman"/>
          <w:sz w:val="28"/>
          <w:szCs w:val="28"/>
        </w:rPr>
        <w:lastRenderedPageBreak/>
        <w:t>- HS th</w:t>
      </w:r>
      <w:r>
        <w:rPr>
          <w:rFonts w:cs="Times New Roman"/>
          <w:sz w:val="28"/>
          <w:szCs w:val="28"/>
        </w:rPr>
        <w:t>ấ</w:t>
      </w:r>
      <w:r>
        <w:rPr>
          <w:rFonts w:cs="Times New Roman"/>
          <w:sz w:val="28"/>
          <w:szCs w:val="28"/>
        </w:rPr>
        <w:t>y đư</w:t>
      </w:r>
      <w:r>
        <w:rPr>
          <w:rFonts w:cs="Times New Roman"/>
          <w:sz w:val="28"/>
          <w:szCs w:val="28"/>
        </w:rPr>
        <w:t>ợ</w:t>
      </w:r>
      <w:r>
        <w:rPr>
          <w:rFonts w:cs="Times New Roman"/>
          <w:sz w:val="28"/>
          <w:szCs w:val="28"/>
        </w:rPr>
        <w:t>c s</w:t>
      </w:r>
      <w:r>
        <w:rPr>
          <w:rFonts w:cs="Times New Roman"/>
          <w:sz w:val="28"/>
          <w:szCs w:val="28"/>
        </w:rPr>
        <w:t>ự</w:t>
      </w:r>
      <w:r>
        <w:rPr>
          <w:rFonts w:cs="Times New Roman"/>
          <w:sz w:val="28"/>
          <w:szCs w:val="28"/>
        </w:rPr>
        <w:t xml:space="preserve"> c</w:t>
      </w:r>
      <w:r>
        <w:rPr>
          <w:rFonts w:cs="Times New Roman"/>
          <w:sz w:val="28"/>
          <w:szCs w:val="28"/>
        </w:rPr>
        <w:t>ầ</w:t>
      </w:r>
      <w:r>
        <w:rPr>
          <w:rFonts w:cs="Times New Roman"/>
          <w:sz w:val="28"/>
          <w:szCs w:val="28"/>
        </w:rPr>
        <w:t>n thi</w:t>
      </w:r>
      <w:r>
        <w:rPr>
          <w:rFonts w:cs="Times New Roman"/>
          <w:sz w:val="28"/>
          <w:szCs w:val="28"/>
        </w:rPr>
        <w:t>ế</w:t>
      </w:r>
      <w:r>
        <w:rPr>
          <w:rFonts w:cs="Times New Roman"/>
          <w:sz w:val="28"/>
          <w:szCs w:val="28"/>
        </w:rPr>
        <w:t>t c</w:t>
      </w:r>
      <w:r>
        <w:rPr>
          <w:rFonts w:cs="Times New Roman"/>
          <w:sz w:val="28"/>
          <w:szCs w:val="28"/>
        </w:rPr>
        <w:t>ủ</w:t>
      </w:r>
      <w:r>
        <w:rPr>
          <w:rFonts w:cs="Times New Roman"/>
          <w:sz w:val="28"/>
          <w:szCs w:val="28"/>
        </w:rPr>
        <w:t>a bài h</w:t>
      </w:r>
      <w:r>
        <w:rPr>
          <w:rFonts w:cs="Times New Roman"/>
          <w:sz w:val="28"/>
          <w:szCs w:val="28"/>
        </w:rPr>
        <w:t>ọ</w:t>
      </w:r>
      <w:r>
        <w:rPr>
          <w:rFonts w:cs="Times New Roman"/>
          <w:sz w:val="28"/>
          <w:szCs w:val="28"/>
        </w:rPr>
        <w:t>c, t</w:t>
      </w:r>
      <w:r>
        <w:rPr>
          <w:rFonts w:cs="Times New Roman"/>
          <w:sz w:val="28"/>
          <w:szCs w:val="28"/>
        </w:rPr>
        <w:t>ạ</w:t>
      </w:r>
      <w:r>
        <w:rPr>
          <w:rFonts w:cs="Times New Roman"/>
          <w:sz w:val="28"/>
          <w:szCs w:val="28"/>
        </w:rPr>
        <w:t>o đ</w:t>
      </w:r>
      <w:r>
        <w:rPr>
          <w:rFonts w:cs="Times New Roman"/>
          <w:sz w:val="28"/>
          <w:szCs w:val="28"/>
        </w:rPr>
        <w:t>ộ</w:t>
      </w:r>
      <w:r>
        <w:rPr>
          <w:rFonts w:cs="Times New Roman"/>
          <w:sz w:val="28"/>
          <w:szCs w:val="28"/>
        </w:rPr>
        <w:t>ng l</w:t>
      </w:r>
      <w:r>
        <w:rPr>
          <w:rFonts w:cs="Times New Roman"/>
          <w:sz w:val="28"/>
          <w:szCs w:val="28"/>
        </w:rPr>
        <w:t>ự</w:t>
      </w:r>
      <w:r>
        <w:rPr>
          <w:rFonts w:cs="Times New Roman"/>
          <w:sz w:val="28"/>
          <w:szCs w:val="28"/>
        </w:rPr>
        <w:t>c cho HS.</w:t>
      </w:r>
    </w:p>
    <w:p w:rsidR="005B2E0C" w:rsidRDefault="00F54929">
      <w:pPr>
        <w:spacing w:line="240" w:lineRule="auto"/>
        <w:ind w:right="-1"/>
        <w:rPr>
          <w:rFonts w:cs="Times New Roman"/>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 xml:space="preserve">i dung: </w:t>
      </w:r>
      <w:r>
        <w:rPr>
          <w:rFonts w:cs="Times New Roman"/>
          <w:sz w:val="28"/>
          <w:szCs w:val="28"/>
          <w:lang w:val="nl-NL"/>
        </w:rPr>
        <w:t>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suy nghĩ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i.</w:t>
      </w:r>
    </w:p>
    <w:p w:rsidR="005B2E0C" w:rsidRDefault="00F54929">
      <w:pPr>
        <w:spacing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đư</w:t>
      </w:r>
      <w:r>
        <w:rPr>
          <w:rFonts w:cs="Times New Roman"/>
          <w:sz w:val="28"/>
          <w:szCs w:val="28"/>
          <w:lang w:val="nl-NL"/>
        </w:rPr>
        <w:t>ợ</w:t>
      </w:r>
      <w:r>
        <w:rPr>
          <w:rFonts w:cs="Times New Roman"/>
          <w:sz w:val="28"/>
          <w:szCs w:val="28"/>
          <w:lang w:val="nl-NL"/>
        </w:rPr>
        <w:t>c câu h</w:t>
      </w:r>
      <w:r>
        <w:rPr>
          <w:rFonts w:cs="Times New Roman"/>
          <w:sz w:val="28"/>
          <w:szCs w:val="28"/>
          <w:lang w:val="nl-NL"/>
        </w:rPr>
        <w:t>ỏ</w:t>
      </w:r>
      <w:r>
        <w:rPr>
          <w:rFonts w:cs="Times New Roman"/>
          <w:sz w:val="28"/>
          <w:szCs w:val="28"/>
          <w:lang w:val="nl-NL"/>
        </w:rPr>
        <w:t>i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bư</w:t>
      </w:r>
      <w:r>
        <w:rPr>
          <w:rFonts w:cs="Times New Roman"/>
          <w:sz w:val="28"/>
          <w:szCs w:val="28"/>
          <w:lang w:val="nl-NL"/>
        </w:rPr>
        <w:t>ớ</w:t>
      </w:r>
      <w:r>
        <w:rPr>
          <w:rFonts w:cs="Times New Roman"/>
          <w:sz w:val="28"/>
          <w:szCs w:val="28"/>
          <w:lang w:val="nl-NL"/>
        </w:rPr>
        <w:t>c đ</w:t>
      </w:r>
      <w:r>
        <w:rPr>
          <w:rFonts w:cs="Times New Roman"/>
          <w:sz w:val="28"/>
          <w:szCs w:val="28"/>
          <w:lang w:val="nl-NL"/>
        </w:rPr>
        <w:t>ầ</w:t>
      </w:r>
      <w:r>
        <w:rPr>
          <w:rFonts w:cs="Times New Roman"/>
          <w:sz w:val="28"/>
          <w:szCs w:val="28"/>
          <w:lang w:val="nl-NL"/>
        </w:rPr>
        <w:t>u có hình dung v</w:t>
      </w:r>
      <w:r>
        <w:rPr>
          <w:rFonts w:cs="Times New Roman"/>
          <w:sz w:val="28"/>
          <w:szCs w:val="28"/>
          <w:lang w:val="nl-NL"/>
        </w:rPr>
        <w:t>ề</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 xml:space="preserve">n: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1: Chuy</w:t>
      </w:r>
      <w:r>
        <w:rPr>
          <w:rFonts w:cs="Times New Roman"/>
          <w:b/>
          <w:sz w:val="28"/>
          <w:szCs w:val="28"/>
          <w:lang w:val="nl-NL"/>
        </w:rPr>
        <w:t>ể</w:t>
      </w:r>
      <w:r>
        <w:rPr>
          <w:rFonts w:cs="Times New Roman"/>
          <w:b/>
          <w:sz w:val="28"/>
          <w:szCs w:val="28"/>
          <w:lang w:val="nl-NL"/>
        </w:rPr>
        <w:t>n giao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w:t>
      </w:r>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sz w:val="28"/>
          <w:szCs w:val="28"/>
          <w:lang w:val="nl-NL"/>
        </w:rPr>
        <w:t>- GV yêu c</w:t>
      </w:r>
      <w:r>
        <w:rPr>
          <w:rFonts w:cs="Times New Roman"/>
          <w:sz w:val="28"/>
          <w:szCs w:val="28"/>
          <w:lang w:val="nl-NL"/>
        </w:rPr>
        <w:t>ầ</w:t>
      </w:r>
      <w:r>
        <w:rPr>
          <w:rFonts w:cs="Times New Roman"/>
          <w:sz w:val="28"/>
          <w:szCs w:val="28"/>
          <w:lang w:val="nl-NL"/>
        </w:rPr>
        <w:t>u 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 xml:space="preserve">u </w:t>
      </w:r>
    </w:p>
    <w:p w:rsidR="005B2E0C" w:rsidRDefault="00F54929">
      <w:pPr>
        <w:spacing w:before="120" w:line="240" w:lineRule="auto"/>
        <w:ind w:right="-1"/>
        <w:jc w:val="center"/>
        <w:rPr>
          <w:rFonts w:cs="Times New Roman"/>
          <w:sz w:val="28"/>
          <w:szCs w:val="28"/>
          <w:lang w:val="nl-NL"/>
        </w:rPr>
      </w:pPr>
      <w:r>
        <w:rPr>
          <w:rFonts w:cs="Times New Roman"/>
          <w:noProof/>
          <w:sz w:val="28"/>
          <w:szCs w:val="28"/>
        </w:rPr>
        <w:drawing>
          <wp:inline distT="0" distB="0" distL="0" distR="0">
            <wp:extent cx="1737360" cy="1417320"/>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42"/>
                    <a:stretch>
                      <a:fillRect/>
                    </a:stretch>
                  </pic:blipFill>
                  <pic:spPr>
                    <a:xfrm>
                      <a:off x="0" y="0"/>
                      <a:ext cx="1737511" cy="1417443"/>
                    </a:xfrm>
                    <a:prstGeom prst="rect">
                      <a:avLst/>
                    </a:prstGeom>
                  </pic:spPr>
                </pic:pic>
              </a:graphicData>
            </a:graphic>
          </wp:inline>
        </w:drawing>
      </w:r>
    </w:p>
    <w:p w:rsidR="005B2E0C" w:rsidRDefault="00F54929">
      <w:pPr>
        <w:spacing w:before="120" w:line="240" w:lineRule="auto"/>
        <w:ind w:right="-1"/>
        <w:rPr>
          <w:rFonts w:cs="Times New Roman"/>
          <w:sz w:val="28"/>
          <w:szCs w:val="28"/>
          <w:lang w:val="nl-NL"/>
        </w:rPr>
      </w:pPr>
      <w:r>
        <w:rPr>
          <w:rFonts w:cs="Times New Roman"/>
          <w:sz w:val="28"/>
          <w:szCs w:val="28"/>
          <w:lang w:val="nl-NL"/>
        </w:rPr>
        <w:t>Trong Bài 10, ta dùng cách đo đ</w:t>
      </w:r>
      <w:r>
        <w:rPr>
          <w:rFonts w:cs="Times New Roman"/>
          <w:sz w:val="28"/>
          <w:szCs w:val="28"/>
          <w:lang w:val="nl-NL"/>
        </w:rPr>
        <w:t>ạ</w:t>
      </w:r>
      <w:r>
        <w:rPr>
          <w:rFonts w:cs="Times New Roman"/>
          <w:sz w:val="28"/>
          <w:szCs w:val="28"/>
          <w:lang w:val="nl-NL"/>
        </w:rPr>
        <w:t>c đ</w:t>
      </w:r>
      <w:r>
        <w:rPr>
          <w:rFonts w:cs="Times New Roman"/>
          <w:sz w:val="28"/>
          <w:szCs w:val="28"/>
          <w:lang w:val="nl-NL"/>
        </w:rPr>
        <w:t>ể</w:t>
      </w:r>
      <w:r>
        <w:rPr>
          <w:rFonts w:cs="Times New Roman"/>
          <w:sz w:val="28"/>
          <w:szCs w:val="28"/>
          <w:lang w:val="nl-NL"/>
        </w:rPr>
        <w:t xml:space="preserve"> ki</w:t>
      </w:r>
      <w:r>
        <w:rPr>
          <w:rFonts w:cs="Times New Roman"/>
          <w:sz w:val="28"/>
          <w:szCs w:val="28"/>
          <w:lang w:val="nl-NL"/>
        </w:rPr>
        <w:t>ể</w:t>
      </w:r>
      <w:r>
        <w:rPr>
          <w:rFonts w:cs="Times New Roman"/>
          <w:sz w:val="28"/>
          <w:szCs w:val="28"/>
          <w:lang w:val="nl-NL"/>
        </w:rPr>
        <w:t>m nghi</w:t>
      </w:r>
      <w:r>
        <w:rPr>
          <w:rFonts w:cs="Times New Roman"/>
          <w:sz w:val="28"/>
          <w:szCs w:val="28"/>
          <w:lang w:val="nl-NL"/>
        </w:rPr>
        <w:t>ệ</w:t>
      </w:r>
      <w:r>
        <w:rPr>
          <w:rFonts w:cs="Times New Roman"/>
          <w:sz w:val="28"/>
          <w:szCs w:val="28"/>
          <w:lang w:val="nl-NL"/>
        </w:rPr>
        <w:t>m tính ch</w:t>
      </w:r>
      <w:r>
        <w:rPr>
          <w:rFonts w:cs="Times New Roman"/>
          <w:sz w:val="28"/>
          <w:szCs w:val="28"/>
          <w:lang w:val="nl-NL"/>
        </w:rPr>
        <w:t>ấ</w:t>
      </w:r>
      <w:r>
        <w:rPr>
          <w:rFonts w:cs="Times New Roman"/>
          <w:sz w:val="28"/>
          <w:szCs w:val="28"/>
          <w:lang w:val="nl-NL"/>
        </w:rPr>
        <w:t>t sau:</w:t>
      </w:r>
    </w:p>
    <w:p w:rsidR="005B2E0C" w:rsidRDefault="00F54929">
      <w:pPr>
        <w:spacing w:before="120" w:line="240" w:lineRule="auto"/>
        <w:ind w:right="-1"/>
        <w:rPr>
          <w:rFonts w:cs="Times New Roman"/>
          <w:sz w:val="28"/>
          <w:szCs w:val="28"/>
          <w:lang w:val="nl-NL"/>
        </w:rPr>
      </w:pPr>
      <w:r>
        <w:rPr>
          <w:rFonts w:cs="Times New Roman"/>
          <w:sz w:val="28"/>
          <w:szCs w:val="28"/>
          <w:lang w:val="nl-NL"/>
        </w:rPr>
        <w:t>“N</w:t>
      </w:r>
      <w:r>
        <w:rPr>
          <w:rFonts w:cs="Times New Roman"/>
          <w:sz w:val="28"/>
          <w:szCs w:val="28"/>
          <w:lang w:val="nl-NL"/>
        </w:rPr>
        <w:t>ế</w:t>
      </w:r>
      <w:r>
        <w:rPr>
          <w:rFonts w:cs="Times New Roman"/>
          <w:sz w:val="28"/>
          <w:szCs w:val="28"/>
          <w:lang w:val="nl-NL"/>
        </w:rPr>
        <w:t>u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w:t>
      </w:r>
      <w:r>
        <w:rPr>
          <w:rFonts w:cs="Times New Roman"/>
          <w:sz w:val="28"/>
          <w:szCs w:val="28"/>
          <w:lang w:val="nl-NL"/>
        </w:rPr>
        <w:t>ắ</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thì hai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b</w:t>
      </w:r>
      <w:r>
        <w:rPr>
          <w:rFonts w:cs="Times New Roman"/>
          <w:sz w:val="28"/>
          <w:szCs w:val="28"/>
          <w:lang w:val="nl-NL"/>
        </w:rPr>
        <w:t>ằ</w:t>
      </w:r>
      <w:r>
        <w:rPr>
          <w:rFonts w:cs="Times New Roman"/>
          <w:sz w:val="28"/>
          <w:szCs w:val="28"/>
          <w:lang w:val="nl-NL"/>
        </w:rPr>
        <w:t>ng nhau”.</w:t>
      </w:r>
    </w:p>
    <w:p w:rsidR="005B2E0C" w:rsidRDefault="00F54929">
      <w:pPr>
        <w:spacing w:before="120" w:line="240" w:lineRule="auto"/>
        <w:ind w:right="-1"/>
        <w:rPr>
          <w:rFonts w:cs="Times New Roman"/>
          <w:sz w:val="28"/>
          <w:szCs w:val="28"/>
          <w:lang w:val="nl-NL"/>
        </w:rPr>
      </w:pPr>
      <w:r>
        <w:rPr>
          <w:rFonts w:cs="Times New Roman"/>
          <w:sz w:val="28"/>
          <w:szCs w:val="28"/>
          <w:lang w:val="nl-NL"/>
        </w:rPr>
        <w:t>Tuy nhiên, đo đ</w:t>
      </w:r>
      <w:r>
        <w:rPr>
          <w:rFonts w:cs="Times New Roman"/>
          <w:sz w:val="28"/>
          <w:szCs w:val="28"/>
          <w:lang w:val="nl-NL"/>
        </w:rPr>
        <w:t>ạ</w:t>
      </w:r>
      <w:r>
        <w:rPr>
          <w:rFonts w:cs="Times New Roman"/>
          <w:sz w:val="28"/>
          <w:szCs w:val="28"/>
          <w:lang w:val="nl-NL"/>
        </w:rPr>
        <w:t>c ch</w:t>
      </w:r>
      <w:r>
        <w:rPr>
          <w:rFonts w:cs="Times New Roman"/>
          <w:sz w:val="28"/>
          <w:szCs w:val="28"/>
          <w:lang w:val="nl-NL"/>
        </w:rPr>
        <w:t>ỉ</w:t>
      </w:r>
      <w:r>
        <w:rPr>
          <w:rFonts w:cs="Times New Roman"/>
          <w:sz w:val="28"/>
          <w:szCs w:val="28"/>
          <w:lang w:val="nl-NL"/>
        </w:rPr>
        <w:t xml:space="preserve"> cho k</w:t>
      </w:r>
      <w:r>
        <w:rPr>
          <w:rFonts w:cs="Times New Roman"/>
          <w:sz w:val="28"/>
          <w:szCs w:val="28"/>
          <w:lang w:val="nl-NL"/>
        </w:rPr>
        <w:t>ế</w:t>
      </w:r>
      <w:r>
        <w:rPr>
          <w:rFonts w:cs="Times New Roman"/>
          <w:sz w:val="28"/>
          <w:szCs w:val="28"/>
          <w:lang w:val="nl-NL"/>
        </w:rPr>
        <w:t>t qu</w:t>
      </w:r>
      <w:r>
        <w:rPr>
          <w:rFonts w:cs="Times New Roman"/>
          <w:sz w:val="28"/>
          <w:szCs w:val="28"/>
          <w:lang w:val="nl-NL"/>
        </w:rPr>
        <w:t>ả</w:t>
      </w:r>
      <w:r>
        <w:rPr>
          <w:rFonts w:cs="Times New Roman"/>
          <w:sz w:val="28"/>
          <w:szCs w:val="28"/>
          <w:lang w:val="nl-NL"/>
        </w:rPr>
        <w:t xml:space="preserve"> g</w:t>
      </w:r>
      <w:r>
        <w:rPr>
          <w:rFonts w:cs="Times New Roman"/>
          <w:sz w:val="28"/>
          <w:szCs w:val="28"/>
          <w:lang w:val="nl-NL"/>
        </w:rPr>
        <w:t>ầ</w:t>
      </w:r>
      <w:r>
        <w:rPr>
          <w:rFonts w:cs="Times New Roman"/>
          <w:sz w:val="28"/>
          <w:szCs w:val="28"/>
          <w:lang w:val="nl-NL"/>
        </w:rPr>
        <w:t>n đúng và tro</w:t>
      </w:r>
      <w:r>
        <w:rPr>
          <w:rFonts w:cs="Times New Roman"/>
          <w:sz w:val="28"/>
          <w:szCs w:val="28"/>
          <w:lang w:val="nl-NL"/>
        </w:rPr>
        <w:t>ng trư</w:t>
      </w:r>
      <w:r>
        <w:rPr>
          <w:rFonts w:cs="Times New Roman"/>
          <w:sz w:val="28"/>
          <w:szCs w:val="28"/>
          <w:lang w:val="nl-NL"/>
        </w:rPr>
        <w:t>ờ</w:t>
      </w:r>
      <w:r>
        <w:rPr>
          <w:rFonts w:cs="Times New Roman"/>
          <w:sz w:val="28"/>
          <w:szCs w:val="28"/>
          <w:lang w:val="nl-NL"/>
        </w:rPr>
        <w:t>ng h</w:t>
      </w:r>
      <w:r>
        <w:rPr>
          <w:rFonts w:cs="Times New Roman"/>
          <w:sz w:val="28"/>
          <w:szCs w:val="28"/>
          <w:lang w:val="nl-NL"/>
        </w:rPr>
        <w:t>ợ</w:t>
      </w:r>
      <w:r>
        <w:rPr>
          <w:rFonts w:cs="Times New Roman"/>
          <w:sz w:val="28"/>
          <w:szCs w:val="28"/>
          <w:lang w:val="nl-NL"/>
        </w:rPr>
        <w:t>p c</w:t>
      </w:r>
      <w:r>
        <w:rPr>
          <w:rFonts w:cs="Times New Roman"/>
          <w:sz w:val="28"/>
          <w:szCs w:val="28"/>
          <w:lang w:val="nl-NL"/>
        </w:rPr>
        <w:t>ụ</w:t>
      </w:r>
      <w:r>
        <w:rPr>
          <w:rFonts w:cs="Times New Roman"/>
          <w:sz w:val="28"/>
          <w:szCs w:val="28"/>
          <w:lang w:val="nl-NL"/>
        </w:rPr>
        <w:t xml:space="preserve"> th</w:t>
      </w:r>
      <w:r>
        <w:rPr>
          <w:rFonts w:cs="Times New Roman"/>
          <w:sz w:val="28"/>
          <w:szCs w:val="28"/>
          <w:lang w:val="nl-NL"/>
        </w:rPr>
        <w:t>ể</w:t>
      </w:r>
      <w:r>
        <w:rPr>
          <w:rFonts w:cs="Times New Roman"/>
          <w:sz w:val="28"/>
          <w:szCs w:val="28"/>
          <w:lang w:val="nl-NL"/>
        </w:rPr>
        <w:t>.</w:t>
      </w:r>
    </w:p>
    <w:p w:rsidR="005B2E0C" w:rsidRDefault="00F54929">
      <w:pPr>
        <w:spacing w:before="120" w:line="240" w:lineRule="auto"/>
        <w:ind w:right="-1"/>
        <w:rPr>
          <w:rFonts w:cs="Times New Roman"/>
          <w:sz w:val="28"/>
          <w:szCs w:val="28"/>
          <w:lang w:val="nl-NL"/>
        </w:rPr>
      </w:pPr>
      <w:r>
        <w:rPr>
          <w:rFonts w:cs="Times New Roman"/>
          <w:sz w:val="28"/>
          <w:szCs w:val="28"/>
          <w:lang w:val="nl-NL"/>
        </w:rPr>
        <w:t>V</w:t>
      </w:r>
      <w:r>
        <w:rPr>
          <w:rFonts w:cs="Times New Roman"/>
          <w:sz w:val="28"/>
          <w:szCs w:val="28"/>
          <w:lang w:val="nl-NL"/>
        </w:rPr>
        <w:t>ậ</w:t>
      </w:r>
      <w:r>
        <w:rPr>
          <w:rFonts w:cs="Times New Roman"/>
          <w:sz w:val="28"/>
          <w:szCs w:val="28"/>
          <w:lang w:val="nl-NL"/>
        </w:rPr>
        <w:t>y có cách nào khác đ</w:t>
      </w:r>
      <w:r>
        <w:rPr>
          <w:rFonts w:cs="Times New Roman"/>
          <w:sz w:val="28"/>
          <w:szCs w:val="28"/>
          <w:lang w:val="nl-NL"/>
        </w:rPr>
        <w:t>ể</w:t>
      </w:r>
      <w:r>
        <w:rPr>
          <w:rFonts w:cs="Times New Roman"/>
          <w:sz w:val="28"/>
          <w:szCs w:val="28"/>
          <w:lang w:val="nl-NL"/>
        </w:rPr>
        <w:t xml:space="preserve"> ch</w:t>
      </w:r>
      <w:r>
        <w:rPr>
          <w:rFonts w:cs="Times New Roman"/>
          <w:sz w:val="28"/>
          <w:szCs w:val="28"/>
          <w:lang w:val="nl-NL"/>
        </w:rPr>
        <w:t>ắ</w:t>
      </w:r>
      <w:r>
        <w:rPr>
          <w:rFonts w:cs="Times New Roman"/>
          <w:sz w:val="28"/>
          <w:szCs w:val="28"/>
          <w:lang w:val="nl-NL"/>
        </w:rPr>
        <w:t>c ch</w:t>
      </w:r>
      <w:r>
        <w:rPr>
          <w:rFonts w:cs="Times New Roman"/>
          <w:sz w:val="28"/>
          <w:szCs w:val="28"/>
          <w:lang w:val="nl-NL"/>
        </w:rPr>
        <w:t>ắ</w:t>
      </w:r>
      <w:r>
        <w:rPr>
          <w:rFonts w:cs="Times New Roman"/>
          <w:sz w:val="28"/>
          <w:szCs w:val="28"/>
          <w:lang w:val="nl-NL"/>
        </w:rPr>
        <w:t>n tính ch</w:t>
      </w:r>
      <w:r>
        <w:rPr>
          <w:rFonts w:cs="Times New Roman"/>
          <w:sz w:val="28"/>
          <w:szCs w:val="28"/>
          <w:lang w:val="nl-NL"/>
        </w:rPr>
        <w:t>ấ</w:t>
      </w:r>
      <w:r>
        <w:rPr>
          <w:rFonts w:cs="Times New Roman"/>
          <w:sz w:val="28"/>
          <w:szCs w:val="28"/>
          <w:lang w:val="nl-NL"/>
        </w:rPr>
        <w:t>t đúng cho m</w:t>
      </w:r>
      <w:r>
        <w:rPr>
          <w:rFonts w:cs="Times New Roman"/>
          <w:sz w:val="28"/>
          <w:szCs w:val="28"/>
          <w:lang w:val="nl-NL"/>
        </w:rPr>
        <w:t>ọ</w:t>
      </w:r>
      <w:r>
        <w:rPr>
          <w:rFonts w:cs="Times New Roman"/>
          <w:sz w:val="28"/>
          <w:szCs w:val="28"/>
          <w:lang w:val="nl-NL"/>
        </w:rPr>
        <w:t>i trư</w:t>
      </w:r>
      <w:r>
        <w:rPr>
          <w:rFonts w:cs="Times New Roman"/>
          <w:sz w:val="28"/>
          <w:szCs w:val="28"/>
          <w:lang w:val="nl-NL"/>
        </w:rPr>
        <w:t>ờ</w:t>
      </w:r>
      <w:r>
        <w:rPr>
          <w:rFonts w:cs="Times New Roman"/>
          <w:sz w:val="28"/>
          <w:szCs w:val="28"/>
          <w:lang w:val="nl-NL"/>
        </w:rPr>
        <w:t>ng h</w:t>
      </w:r>
      <w:r>
        <w:rPr>
          <w:rFonts w:cs="Times New Roman"/>
          <w:sz w:val="28"/>
          <w:szCs w:val="28"/>
          <w:lang w:val="nl-NL"/>
        </w:rPr>
        <w:t>ợ</w:t>
      </w:r>
      <w:r>
        <w:rPr>
          <w:rFonts w:cs="Times New Roman"/>
          <w:sz w:val="28"/>
          <w:szCs w:val="28"/>
          <w:lang w:val="nl-NL"/>
        </w:rPr>
        <w:t>p không?</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 xml:space="preserve">: </w:t>
      </w:r>
      <w:r>
        <w:rPr>
          <w:rFonts w:cs="Times New Roman"/>
          <w:sz w:val="28"/>
          <w:szCs w:val="28"/>
          <w:lang w:val="nl-NL"/>
        </w:rPr>
        <w:t>HS quan sát và chú ý l</w:t>
      </w:r>
      <w:r>
        <w:rPr>
          <w:rFonts w:cs="Times New Roman"/>
          <w:sz w:val="28"/>
          <w:szCs w:val="28"/>
          <w:lang w:val="nl-NL"/>
        </w:rPr>
        <w:t>ắ</w:t>
      </w:r>
      <w:r>
        <w:rPr>
          <w:rFonts w:cs="Times New Roman"/>
          <w:sz w:val="28"/>
          <w:szCs w:val="28"/>
          <w:lang w:val="nl-NL"/>
        </w:rPr>
        <w:t>ng nghe, th</w:t>
      </w:r>
      <w:r>
        <w:rPr>
          <w:rFonts w:cs="Times New Roman"/>
          <w:sz w:val="28"/>
          <w:szCs w:val="28"/>
          <w:lang w:val="nl-NL"/>
        </w:rPr>
        <w:t>ả</w:t>
      </w:r>
      <w:r>
        <w:rPr>
          <w:rFonts w:cs="Times New Roman"/>
          <w:sz w:val="28"/>
          <w:szCs w:val="28"/>
          <w:lang w:val="nl-NL"/>
        </w:rPr>
        <w:t>o lu</w:t>
      </w:r>
      <w:r>
        <w:rPr>
          <w:rFonts w:cs="Times New Roman"/>
          <w:sz w:val="28"/>
          <w:szCs w:val="28"/>
          <w:lang w:val="nl-NL"/>
        </w:rPr>
        <w:t>ậ</w:t>
      </w:r>
      <w:r>
        <w:rPr>
          <w:rFonts w:cs="Times New Roman"/>
          <w:sz w:val="28"/>
          <w:szCs w:val="28"/>
          <w:lang w:val="nl-NL"/>
        </w:rPr>
        <w:t>n nhóm đôi hoàn thành yêu c</w:t>
      </w:r>
      <w:r>
        <w:rPr>
          <w:rFonts w:cs="Times New Roman"/>
          <w:sz w:val="28"/>
          <w:szCs w:val="28"/>
          <w:lang w:val="nl-NL"/>
        </w:rPr>
        <w:t>ầ</w:t>
      </w:r>
      <w:r>
        <w:rPr>
          <w:rFonts w:cs="Times New Roman"/>
          <w:sz w:val="28"/>
          <w:szCs w:val="28"/>
          <w:lang w:val="nl-NL"/>
        </w:rPr>
        <w:t>u.</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3: Báo cáo, th</w:t>
      </w:r>
      <w:r>
        <w:rPr>
          <w:rFonts w:cs="Times New Roman"/>
          <w:b/>
          <w:sz w:val="28"/>
          <w:szCs w:val="28"/>
          <w:lang w:val="nl-NL"/>
        </w:rPr>
        <w:t>ả</w:t>
      </w:r>
      <w:r>
        <w:rPr>
          <w:rFonts w:cs="Times New Roman"/>
          <w:b/>
          <w:sz w:val="28"/>
          <w:szCs w:val="28"/>
          <w:lang w:val="nl-NL"/>
        </w:rPr>
        <w:t>o lu</w:t>
      </w:r>
      <w:r>
        <w:rPr>
          <w:rFonts w:cs="Times New Roman"/>
          <w:b/>
          <w:sz w:val="28"/>
          <w:szCs w:val="28"/>
          <w:lang w:val="nl-NL"/>
        </w:rPr>
        <w:t>ậ</w:t>
      </w:r>
      <w:r>
        <w:rPr>
          <w:rFonts w:cs="Times New Roman"/>
          <w:b/>
          <w:sz w:val="28"/>
          <w:szCs w:val="28"/>
          <w:lang w:val="nl-NL"/>
        </w:rPr>
        <w:t xml:space="preserve">n: </w:t>
      </w:r>
      <w:r>
        <w:rPr>
          <w:rFonts w:cs="Times New Roman"/>
          <w:sz w:val="28"/>
          <w:szCs w:val="28"/>
          <w:lang w:val="nl-NL"/>
        </w:rPr>
        <w:t>GV g</w:t>
      </w:r>
      <w:r>
        <w:rPr>
          <w:rFonts w:cs="Times New Roman"/>
          <w:sz w:val="28"/>
          <w:szCs w:val="28"/>
          <w:lang w:val="nl-NL"/>
        </w:rPr>
        <w:t>ọ</w:t>
      </w:r>
      <w:r>
        <w:rPr>
          <w:rFonts w:cs="Times New Roman"/>
          <w:sz w:val="28"/>
          <w:szCs w:val="28"/>
          <w:lang w:val="nl-NL"/>
        </w:rPr>
        <w:t>i m</w:t>
      </w:r>
      <w:r>
        <w:rPr>
          <w:rFonts w:cs="Times New Roman"/>
          <w:sz w:val="28"/>
          <w:szCs w:val="28"/>
          <w:lang w:val="nl-NL"/>
        </w:rPr>
        <w:t>ộ</w:t>
      </w:r>
      <w:r>
        <w:rPr>
          <w:rFonts w:cs="Times New Roman"/>
          <w:sz w:val="28"/>
          <w:szCs w:val="28"/>
          <w:lang w:val="nl-NL"/>
        </w:rPr>
        <w:t>t s</w:t>
      </w:r>
      <w:r>
        <w:rPr>
          <w:rFonts w:cs="Times New Roman"/>
          <w:sz w:val="28"/>
          <w:szCs w:val="28"/>
          <w:lang w:val="nl-NL"/>
        </w:rPr>
        <w:t>ố</w:t>
      </w:r>
      <w:r>
        <w:rPr>
          <w:rFonts w:cs="Times New Roman"/>
          <w:sz w:val="28"/>
          <w:szCs w:val="28"/>
          <w:lang w:val="nl-NL"/>
        </w:rPr>
        <w:t xml:space="preserve">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HS khá</w:t>
      </w:r>
      <w:r>
        <w:rPr>
          <w:rFonts w:cs="Times New Roman"/>
          <w:sz w:val="28"/>
          <w:szCs w:val="28"/>
          <w:lang w:val="nl-NL"/>
        </w:rPr>
        <w:t>c nh</w:t>
      </w:r>
      <w:r>
        <w:rPr>
          <w:rFonts w:cs="Times New Roman"/>
          <w:sz w:val="28"/>
          <w:szCs w:val="28"/>
          <w:lang w:val="nl-NL"/>
        </w:rPr>
        <w:t>ậ</w:t>
      </w:r>
      <w:r>
        <w:rPr>
          <w:rFonts w:cs="Times New Roman"/>
          <w:sz w:val="28"/>
          <w:szCs w:val="28"/>
          <w:lang w:val="nl-NL"/>
        </w:rPr>
        <w:t>n xét, b</w:t>
      </w:r>
      <w:r>
        <w:rPr>
          <w:rFonts w:cs="Times New Roman"/>
          <w:sz w:val="28"/>
          <w:szCs w:val="28"/>
          <w:lang w:val="nl-NL"/>
        </w:rPr>
        <w:t>ổ</w:t>
      </w:r>
      <w:r>
        <w:rPr>
          <w:rFonts w:cs="Times New Roman"/>
          <w:sz w:val="28"/>
          <w:szCs w:val="28"/>
          <w:lang w:val="nl-NL"/>
        </w:rPr>
        <w:t xml:space="preserve"> sung.</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4: K</w:t>
      </w:r>
      <w:r>
        <w:rPr>
          <w:rFonts w:cs="Times New Roman"/>
          <w:b/>
          <w:sz w:val="28"/>
          <w:szCs w:val="28"/>
          <w:lang w:val="nl-NL"/>
        </w:rPr>
        <w:t>ế</w:t>
      </w:r>
      <w:r>
        <w:rPr>
          <w:rFonts w:cs="Times New Roman"/>
          <w:b/>
          <w:sz w:val="28"/>
          <w:szCs w:val="28"/>
          <w:lang w:val="nl-NL"/>
        </w:rPr>
        <w:t>t lu</w:t>
      </w:r>
      <w:r>
        <w:rPr>
          <w:rFonts w:cs="Times New Roman"/>
          <w:b/>
          <w:sz w:val="28"/>
          <w:szCs w:val="28"/>
          <w:lang w:val="nl-NL"/>
        </w:rPr>
        <w:t>ậ</w:t>
      </w:r>
      <w:r>
        <w:rPr>
          <w:rFonts w:cs="Times New Roman"/>
          <w:b/>
          <w:sz w:val="28"/>
          <w:szCs w:val="28"/>
          <w:lang w:val="nl-NL"/>
        </w:rPr>
        <w:t>n, nh</w:t>
      </w:r>
      <w:r>
        <w:rPr>
          <w:rFonts w:cs="Times New Roman"/>
          <w:b/>
          <w:sz w:val="28"/>
          <w:szCs w:val="28"/>
          <w:lang w:val="nl-NL"/>
        </w:rPr>
        <w:t>ậ</w:t>
      </w:r>
      <w:r>
        <w:rPr>
          <w:rFonts w:cs="Times New Roman"/>
          <w:b/>
          <w:sz w:val="28"/>
          <w:szCs w:val="28"/>
          <w:lang w:val="nl-NL"/>
        </w:rPr>
        <w:t>n đ</w:t>
      </w:r>
      <w:r>
        <w:rPr>
          <w:rFonts w:cs="Times New Roman"/>
          <w:b/>
          <w:sz w:val="28"/>
          <w:szCs w:val="28"/>
          <w:lang w:val="nl-NL"/>
        </w:rPr>
        <w:t>ị</w:t>
      </w:r>
      <w:r>
        <w:rPr>
          <w:rFonts w:cs="Times New Roman"/>
          <w:b/>
          <w:sz w:val="28"/>
          <w:szCs w:val="28"/>
          <w:lang w:val="nl-NL"/>
        </w:rPr>
        <w:t xml:space="preserve">nh: </w:t>
      </w:r>
      <w:r>
        <w:rPr>
          <w:rFonts w:cs="Times New Roman"/>
          <w:sz w:val="28"/>
          <w:szCs w:val="28"/>
          <w:lang w:val="nl-NL"/>
        </w:rPr>
        <w:t>GV đánh giá k</w:t>
      </w:r>
      <w:r>
        <w:rPr>
          <w:rFonts w:cs="Times New Roman"/>
          <w:sz w:val="28"/>
          <w:szCs w:val="28"/>
          <w:lang w:val="nl-NL"/>
        </w:rPr>
        <w:t>ế</w:t>
      </w:r>
      <w:r>
        <w:rPr>
          <w:rFonts w:cs="Times New Roman"/>
          <w:sz w:val="28"/>
          <w:szCs w:val="28"/>
          <w:lang w:val="nl-NL"/>
        </w:rPr>
        <w:t>t qu</w:t>
      </w:r>
      <w:r>
        <w:rPr>
          <w:rFonts w:cs="Times New Roman"/>
          <w:sz w:val="28"/>
          <w:szCs w:val="28"/>
          <w:lang w:val="nl-NL"/>
        </w:rPr>
        <w:t>ả</w:t>
      </w:r>
      <w:r>
        <w:rPr>
          <w:rFonts w:cs="Times New Roman"/>
          <w:sz w:val="28"/>
          <w:szCs w:val="28"/>
          <w:lang w:val="nl-NL"/>
        </w:rPr>
        <w:t xml:space="preserve"> c</w:t>
      </w:r>
      <w:r>
        <w:rPr>
          <w:rFonts w:cs="Times New Roman"/>
          <w:sz w:val="28"/>
          <w:szCs w:val="28"/>
          <w:lang w:val="nl-NL"/>
        </w:rPr>
        <w:t>ủ</w:t>
      </w:r>
      <w:r>
        <w:rPr>
          <w:rFonts w:cs="Times New Roman"/>
          <w:sz w:val="28"/>
          <w:szCs w:val="28"/>
          <w:lang w:val="nl-NL"/>
        </w:rPr>
        <w:t>a HS, trên cơ s</w:t>
      </w:r>
      <w:r>
        <w:rPr>
          <w:rFonts w:cs="Times New Roman"/>
          <w:sz w:val="28"/>
          <w:szCs w:val="28"/>
          <w:lang w:val="nl-NL"/>
        </w:rPr>
        <w:t>ở</w:t>
      </w:r>
      <w:r>
        <w:rPr>
          <w:rFonts w:cs="Times New Roman"/>
          <w:sz w:val="28"/>
          <w:szCs w:val="28"/>
          <w:lang w:val="nl-NL"/>
        </w:rPr>
        <w:t xml:space="preserve"> đó d</w:t>
      </w:r>
      <w:r>
        <w:rPr>
          <w:rFonts w:cs="Times New Roman"/>
          <w:sz w:val="28"/>
          <w:szCs w:val="28"/>
          <w:lang w:val="nl-NL"/>
        </w:rPr>
        <w:t>ẫ</w:t>
      </w:r>
      <w:r>
        <w:rPr>
          <w:rFonts w:cs="Times New Roman"/>
          <w:sz w:val="28"/>
          <w:szCs w:val="28"/>
          <w:lang w:val="nl-NL"/>
        </w:rPr>
        <w:t>n d</w:t>
      </w:r>
      <w:r>
        <w:rPr>
          <w:rFonts w:cs="Times New Roman"/>
          <w:sz w:val="28"/>
          <w:szCs w:val="28"/>
          <w:lang w:val="nl-NL"/>
        </w:rPr>
        <w:t>ắ</w:t>
      </w:r>
      <w:r>
        <w:rPr>
          <w:rFonts w:cs="Times New Roman"/>
          <w:sz w:val="28"/>
          <w:szCs w:val="28"/>
          <w:lang w:val="nl-NL"/>
        </w:rPr>
        <w:t>t HS vào bài h</w:t>
      </w:r>
      <w:r>
        <w:rPr>
          <w:rFonts w:cs="Times New Roman"/>
          <w:sz w:val="28"/>
          <w:szCs w:val="28"/>
          <w:lang w:val="nl-NL"/>
        </w:rPr>
        <w:t>ọ</w:t>
      </w:r>
      <w:r>
        <w:rPr>
          <w:rFonts w:cs="Times New Roman"/>
          <w:sz w:val="28"/>
          <w:szCs w:val="28"/>
          <w:lang w:val="nl-NL"/>
        </w:rPr>
        <w:t>c m</w:t>
      </w:r>
      <w:r>
        <w:rPr>
          <w:rFonts w:cs="Times New Roman"/>
          <w:sz w:val="28"/>
          <w:szCs w:val="28"/>
          <w:lang w:val="nl-NL"/>
        </w:rPr>
        <w:t>ớ</w:t>
      </w:r>
      <w:r>
        <w:rPr>
          <w:rFonts w:cs="Times New Roman"/>
          <w:sz w:val="28"/>
          <w:szCs w:val="28"/>
          <w:lang w:val="nl-NL"/>
        </w:rPr>
        <w:t>i: “Hôm nay ta s</w:t>
      </w:r>
      <w:r>
        <w:rPr>
          <w:rFonts w:cs="Times New Roman"/>
          <w:sz w:val="28"/>
          <w:szCs w:val="28"/>
          <w:lang w:val="nl-NL"/>
        </w:rPr>
        <w:t>ẽ</w:t>
      </w:r>
      <w:r>
        <w:rPr>
          <w:rFonts w:cs="Times New Roman"/>
          <w:sz w:val="28"/>
          <w:szCs w:val="28"/>
          <w:lang w:val="nl-NL"/>
        </w:rPr>
        <w:t xml:space="preserve"> đi làm quen v</w:t>
      </w:r>
      <w:r>
        <w:rPr>
          <w:rFonts w:cs="Times New Roman"/>
          <w:sz w:val="28"/>
          <w:szCs w:val="28"/>
          <w:lang w:val="nl-NL"/>
        </w:rPr>
        <w:t>ớ</w:t>
      </w:r>
      <w:r>
        <w:rPr>
          <w:rFonts w:cs="Times New Roman"/>
          <w:sz w:val="28"/>
          <w:szCs w:val="28"/>
          <w:lang w:val="nl-NL"/>
        </w:rPr>
        <w:t>i vi</w:t>
      </w:r>
      <w:r>
        <w:rPr>
          <w:rFonts w:cs="Times New Roman"/>
          <w:sz w:val="28"/>
          <w:szCs w:val="28"/>
          <w:lang w:val="nl-NL"/>
        </w:rPr>
        <w:t>ệ</w:t>
      </w:r>
      <w:r>
        <w:rPr>
          <w:rFonts w:cs="Times New Roman"/>
          <w:sz w:val="28"/>
          <w:szCs w:val="28"/>
          <w:lang w:val="nl-NL"/>
        </w:rPr>
        <w:t>c gi</w:t>
      </w:r>
      <w:r>
        <w:rPr>
          <w:rFonts w:cs="Times New Roman"/>
          <w:sz w:val="28"/>
          <w:szCs w:val="28"/>
          <w:lang w:val="nl-NL"/>
        </w:rPr>
        <w:t>ả</w:t>
      </w:r>
      <w:r>
        <w:rPr>
          <w:rFonts w:cs="Times New Roman"/>
          <w:sz w:val="28"/>
          <w:szCs w:val="28"/>
          <w:lang w:val="nl-NL"/>
        </w:rPr>
        <w:t>i thích m</w:t>
      </w:r>
      <w:r>
        <w:rPr>
          <w:rFonts w:cs="Times New Roman"/>
          <w:sz w:val="28"/>
          <w:szCs w:val="28"/>
          <w:lang w:val="nl-NL"/>
        </w:rPr>
        <w:t>ộ</w:t>
      </w:r>
      <w:r>
        <w:rPr>
          <w:rFonts w:cs="Times New Roman"/>
          <w:sz w:val="28"/>
          <w:szCs w:val="28"/>
          <w:lang w:val="nl-NL"/>
        </w:rPr>
        <w:t>t tính ch</w:t>
      </w:r>
      <w:r>
        <w:rPr>
          <w:rFonts w:cs="Times New Roman"/>
          <w:sz w:val="28"/>
          <w:szCs w:val="28"/>
          <w:lang w:val="nl-NL"/>
        </w:rPr>
        <w:t>ấ</w:t>
      </w:r>
      <w:r>
        <w:rPr>
          <w:rFonts w:cs="Times New Roman"/>
          <w:sz w:val="28"/>
          <w:szCs w:val="28"/>
          <w:lang w:val="nl-NL"/>
        </w:rPr>
        <w:t>t là đúng b</w:t>
      </w:r>
      <w:r>
        <w:rPr>
          <w:rFonts w:cs="Times New Roman"/>
          <w:sz w:val="28"/>
          <w:szCs w:val="28"/>
          <w:lang w:val="nl-NL"/>
        </w:rPr>
        <w:t>ằ</w:t>
      </w:r>
      <w:r>
        <w:rPr>
          <w:rFonts w:cs="Times New Roman"/>
          <w:sz w:val="28"/>
          <w:szCs w:val="28"/>
          <w:lang w:val="nl-NL"/>
        </w:rPr>
        <w:t>ng các suy lu</w:t>
      </w:r>
      <w:r>
        <w:rPr>
          <w:rFonts w:cs="Times New Roman"/>
          <w:sz w:val="28"/>
          <w:szCs w:val="28"/>
          <w:lang w:val="nl-NL"/>
        </w:rPr>
        <w:t>ậ</w:t>
      </w:r>
      <w:r>
        <w:rPr>
          <w:rFonts w:cs="Times New Roman"/>
          <w:sz w:val="28"/>
          <w:szCs w:val="28"/>
          <w:lang w:val="nl-NL"/>
        </w:rPr>
        <w:t>n, l</w:t>
      </w:r>
      <w:r>
        <w:rPr>
          <w:rFonts w:cs="Times New Roman"/>
          <w:sz w:val="28"/>
          <w:szCs w:val="28"/>
          <w:lang w:val="nl-NL"/>
        </w:rPr>
        <w:t>ậ</w:t>
      </w:r>
      <w:r>
        <w:rPr>
          <w:rFonts w:cs="Times New Roman"/>
          <w:sz w:val="28"/>
          <w:szCs w:val="28"/>
          <w:lang w:val="nl-NL"/>
        </w:rPr>
        <w:t>p lu</w:t>
      </w:r>
      <w:r>
        <w:rPr>
          <w:rFonts w:cs="Times New Roman"/>
          <w:sz w:val="28"/>
          <w:szCs w:val="28"/>
          <w:lang w:val="nl-NL"/>
        </w:rPr>
        <w:t>ậ</w:t>
      </w:r>
      <w:r>
        <w:rPr>
          <w:rFonts w:cs="Times New Roman"/>
          <w:sz w:val="28"/>
          <w:szCs w:val="28"/>
          <w:lang w:val="nl-NL"/>
        </w:rPr>
        <w:t>n t</w:t>
      </w:r>
      <w:r>
        <w:rPr>
          <w:rFonts w:cs="Times New Roman"/>
          <w:sz w:val="28"/>
          <w:szCs w:val="28"/>
          <w:lang w:val="nl-NL"/>
        </w:rPr>
        <w:t>ừ</w:t>
      </w:r>
      <w:r>
        <w:rPr>
          <w:rFonts w:cs="Times New Roman"/>
          <w:sz w:val="28"/>
          <w:szCs w:val="28"/>
          <w:lang w:val="nl-NL"/>
        </w:rPr>
        <w:t xml:space="preserve"> cái đã bi</w:t>
      </w:r>
      <w:r>
        <w:rPr>
          <w:rFonts w:cs="Times New Roman"/>
          <w:sz w:val="28"/>
          <w:szCs w:val="28"/>
          <w:lang w:val="nl-NL"/>
        </w:rPr>
        <w:t>ế</w:t>
      </w:r>
      <w:r>
        <w:rPr>
          <w:rFonts w:cs="Times New Roman"/>
          <w:sz w:val="28"/>
          <w:szCs w:val="28"/>
          <w:lang w:val="nl-NL"/>
        </w:rPr>
        <w:t>t d</w:t>
      </w:r>
      <w:r>
        <w:rPr>
          <w:rFonts w:cs="Times New Roman"/>
          <w:sz w:val="28"/>
          <w:szCs w:val="28"/>
          <w:lang w:val="nl-NL"/>
        </w:rPr>
        <w:t>ẫ</w:t>
      </w:r>
      <w:r>
        <w:rPr>
          <w:rFonts w:cs="Times New Roman"/>
          <w:sz w:val="28"/>
          <w:szCs w:val="28"/>
          <w:lang w:val="nl-NL"/>
        </w:rPr>
        <w:t>n đ</w:t>
      </w:r>
      <w:r>
        <w:rPr>
          <w:rFonts w:cs="Times New Roman"/>
          <w:sz w:val="28"/>
          <w:szCs w:val="28"/>
          <w:lang w:val="nl-NL"/>
        </w:rPr>
        <w:t>ế</w:t>
      </w:r>
      <w:r>
        <w:rPr>
          <w:rFonts w:cs="Times New Roman"/>
          <w:sz w:val="28"/>
          <w:szCs w:val="28"/>
          <w:lang w:val="nl-NL"/>
        </w:rPr>
        <w:t>n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 mà ta c</w:t>
      </w:r>
      <w:r>
        <w:rPr>
          <w:rFonts w:cs="Times New Roman"/>
          <w:sz w:val="28"/>
          <w:szCs w:val="28"/>
          <w:lang w:val="nl-NL"/>
        </w:rPr>
        <w:t>ầ</w:t>
      </w:r>
      <w:r>
        <w:rPr>
          <w:rFonts w:cs="Times New Roman"/>
          <w:sz w:val="28"/>
          <w:szCs w:val="28"/>
          <w:lang w:val="nl-NL"/>
        </w:rPr>
        <w:t>n ch</w:t>
      </w:r>
      <w:r>
        <w:rPr>
          <w:rFonts w:cs="Times New Roman"/>
          <w:sz w:val="28"/>
          <w:szCs w:val="28"/>
          <w:lang w:val="nl-NL"/>
        </w:rPr>
        <w:t>ỉ</w:t>
      </w:r>
      <w:r>
        <w:rPr>
          <w:rFonts w:cs="Times New Roman"/>
          <w:sz w:val="28"/>
          <w:szCs w:val="28"/>
          <w:lang w:val="nl-NL"/>
        </w:rPr>
        <w:t xml:space="preserve"> ra”.</w:t>
      </w:r>
    </w:p>
    <w:p w:rsidR="005B2E0C" w:rsidRDefault="00F54929">
      <w:pPr>
        <w:spacing w:before="120" w:line="240" w:lineRule="auto"/>
        <w:ind w:right="-1"/>
        <w:rPr>
          <w:rFonts w:cs="Times New Roman"/>
          <w:b/>
          <w:sz w:val="28"/>
          <w:szCs w:val="28"/>
          <w:lang w:val="nl-NL"/>
        </w:rPr>
      </w:pPr>
      <w:r>
        <w:rPr>
          <w:rFonts w:cs="Times New Roman"/>
          <w:b/>
          <w:sz w:val="28"/>
          <w:szCs w:val="28"/>
          <w:lang w:val="nl-NL"/>
        </w:rPr>
        <w:t>B.</w:t>
      </w:r>
      <w:r>
        <w:rPr>
          <w:rFonts w:cs="Times New Roman"/>
          <w:sz w:val="28"/>
          <w:szCs w:val="28"/>
          <w:lang w:val="nl-NL"/>
        </w:rPr>
        <w:t xml:space="preserve"> </w:t>
      </w:r>
      <w:r>
        <w:rPr>
          <w:rFonts w:cs="Times New Roman"/>
          <w:b/>
          <w:sz w:val="28"/>
          <w:szCs w:val="28"/>
          <w:lang w:val="nl-NL"/>
        </w:rPr>
        <w:t>HÌNH THÀNH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 M</w:t>
      </w:r>
      <w:r>
        <w:rPr>
          <w:rFonts w:cs="Times New Roman"/>
          <w:b/>
          <w:sz w:val="28"/>
          <w:szCs w:val="28"/>
          <w:lang w:val="nl-NL"/>
        </w:rPr>
        <w:t>Ớ</w:t>
      </w:r>
      <w:r>
        <w:rPr>
          <w:rFonts w:cs="Times New Roman"/>
          <w:b/>
          <w:sz w:val="28"/>
          <w:szCs w:val="28"/>
          <w:lang w:val="nl-NL"/>
        </w:rPr>
        <w:t>I</w:t>
      </w:r>
    </w:p>
    <w:p w:rsidR="005B2E0C" w:rsidRDefault="00F54929">
      <w:pPr>
        <w:spacing w:before="120" w:line="240" w:lineRule="auto"/>
        <w:ind w:right="-1"/>
        <w:rPr>
          <w:rFonts w:cs="Times New Roman"/>
          <w:b/>
          <w:sz w:val="28"/>
          <w:szCs w:val="28"/>
          <w:lang w:val="nl-NL"/>
        </w:rPr>
      </w:pPr>
      <w:r>
        <w:rPr>
          <w:rFonts w:cs="Times New Roman"/>
          <w:b/>
          <w:sz w:val="28"/>
          <w:szCs w:val="28"/>
          <w:lang w:val="nl-NL"/>
        </w:rPr>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1: Đ</w:t>
      </w:r>
      <w:r>
        <w:rPr>
          <w:rFonts w:cs="Times New Roman"/>
          <w:b/>
          <w:sz w:val="28"/>
          <w:szCs w:val="28"/>
          <w:lang w:val="nl-NL"/>
        </w:rPr>
        <w:t>ị</w:t>
      </w:r>
      <w:r>
        <w:rPr>
          <w:rFonts w:cs="Times New Roman"/>
          <w:b/>
          <w:sz w:val="28"/>
          <w:szCs w:val="28"/>
          <w:lang w:val="nl-NL"/>
        </w:rPr>
        <w:t>nh lí. Gi</w:t>
      </w:r>
      <w:r>
        <w:rPr>
          <w:rFonts w:cs="Times New Roman"/>
          <w:b/>
          <w:sz w:val="28"/>
          <w:szCs w:val="28"/>
          <w:lang w:val="nl-NL"/>
        </w:rPr>
        <w:t>ả</w:t>
      </w:r>
      <w:r>
        <w:rPr>
          <w:rFonts w:cs="Times New Roman"/>
          <w:b/>
          <w:sz w:val="28"/>
          <w:szCs w:val="28"/>
          <w:lang w:val="nl-NL"/>
        </w:rPr>
        <w:t>i thi</w:t>
      </w:r>
      <w:r>
        <w:rPr>
          <w:rFonts w:cs="Times New Roman"/>
          <w:b/>
          <w:sz w:val="28"/>
          <w:szCs w:val="28"/>
          <w:lang w:val="nl-NL"/>
        </w:rPr>
        <w:t>ế</w:t>
      </w:r>
      <w:r>
        <w:rPr>
          <w:rFonts w:cs="Times New Roman"/>
          <w:b/>
          <w:sz w:val="28"/>
          <w:szCs w:val="28"/>
          <w:lang w:val="nl-NL"/>
        </w:rPr>
        <w:t>t và k</w:t>
      </w:r>
      <w:r>
        <w:rPr>
          <w:rFonts w:cs="Times New Roman"/>
          <w:b/>
          <w:sz w:val="28"/>
          <w:szCs w:val="28"/>
          <w:lang w:val="nl-NL"/>
        </w:rPr>
        <w:t>ế</w:t>
      </w:r>
      <w:r>
        <w:rPr>
          <w:rFonts w:cs="Times New Roman"/>
          <w:b/>
          <w:sz w:val="28"/>
          <w:szCs w:val="28"/>
          <w:lang w:val="nl-NL"/>
        </w:rPr>
        <w:t>t lu</w:t>
      </w:r>
      <w:r>
        <w:rPr>
          <w:rFonts w:cs="Times New Roman"/>
          <w:b/>
          <w:sz w:val="28"/>
          <w:szCs w:val="28"/>
          <w:lang w:val="nl-NL"/>
        </w:rPr>
        <w:t>ậ</w:t>
      </w:r>
      <w:r>
        <w:rPr>
          <w:rFonts w:cs="Times New Roman"/>
          <w:b/>
          <w:sz w:val="28"/>
          <w:szCs w:val="28"/>
          <w:lang w:val="nl-NL"/>
        </w:rPr>
        <w:t>n c</w:t>
      </w:r>
      <w:r>
        <w:rPr>
          <w:rFonts w:cs="Times New Roman"/>
          <w:b/>
          <w:sz w:val="28"/>
          <w:szCs w:val="28"/>
          <w:lang w:val="nl-NL"/>
        </w:rPr>
        <w:t>ủ</w:t>
      </w:r>
      <w:r>
        <w:rPr>
          <w:rFonts w:cs="Times New Roman"/>
          <w:b/>
          <w:sz w:val="28"/>
          <w:szCs w:val="28"/>
          <w:lang w:val="nl-NL"/>
        </w:rPr>
        <w:t>a đ</w:t>
      </w:r>
      <w:r>
        <w:rPr>
          <w:rFonts w:cs="Times New Roman"/>
          <w:b/>
          <w:sz w:val="28"/>
          <w:szCs w:val="28"/>
          <w:lang w:val="nl-NL"/>
        </w:rPr>
        <w:t>ị</w:t>
      </w:r>
      <w:r>
        <w:rPr>
          <w:rFonts w:cs="Times New Roman"/>
          <w:b/>
          <w:sz w:val="28"/>
          <w:szCs w:val="28"/>
          <w:lang w:val="nl-NL"/>
        </w:rPr>
        <w:t>nh lí</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rPr>
      </w:pPr>
      <w:r>
        <w:rPr>
          <w:rFonts w:cs="Times New Roman"/>
          <w:sz w:val="28"/>
          <w:szCs w:val="28"/>
          <w:lang w:val="nl-NL"/>
        </w:rPr>
        <w:t>- Nh</w:t>
      </w:r>
      <w:r>
        <w:rPr>
          <w:rFonts w:cs="Times New Roman"/>
          <w:sz w:val="28"/>
          <w:szCs w:val="28"/>
          <w:lang w:val="nl-NL"/>
        </w:rPr>
        <w:t>ậ</w:t>
      </w:r>
      <w:r>
        <w:rPr>
          <w:rFonts w:cs="Times New Roman"/>
          <w:sz w:val="28"/>
          <w:szCs w:val="28"/>
          <w:lang w:val="nl-NL"/>
        </w:rPr>
        <w:t>n bi</w:t>
      </w:r>
      <w:r>
        <w:rPr>
          <w:rFonts w:cs="Times New Roman"/>
          <w:sz w:val="28"/>
          <w:szCs w:val="28"/>
          <w:lang w:val="nl-NL"/>
        </w:rPr>
        <w:t>ế</w:t>
      </w:r>
      <w:r>
        <w:rPr>
          <w:rFonts w:cs="Times New Roman"/>
          <w:sz w:val="28"/>
          <w:szCs w:val="28"/>
          <w:lang w:val="nl-NL"/>
        </w:rPr>
        <w:t>t đ</w:t>
      </w:r>
      <w:r>
        <w:rPr>
          <w:rFonts w:cs="Times New Roman"/>
          <w:sz w:val="28"/>
          <w:szCs w:val="28"/>
          <w:lang w:val="nl-NL"/>
        </w:rPr>
        <w:t>ị</w:t>
      </w:r>
      <w:r>
        <w:rPr>
          <w:rFonts w:cs="Times New Roman"/>
          <w:sz w:val="28"/>
          <w:szCs w:val="28"/>
          <w:lang w:val="nl-NL"/>
        </w:rPr>
        <w:t>nh lí, gi</w:t>
      </w:r>
      <w:r>
        <w:rPr>
          <w:rFonts w:cs="Times New Roman"/>
          <w:sz w:val="28"/>
          <w:szCs w:val="28"/>
          <w:lang w:val="nl-NL"/>
        </w:rPr>
        <w:t>ả</w:t>
      </w:r>
      <w:r>
        <w:rPr>
          <w:rFonts w:cs="Times New Roman"/>
          <w:sz w:val="28"/>
          <w:szCs w:val="28"/>
          <w:lang w:val="nl-NL"/>
        </w:rPr>
        <w:t xml:space="preserve"> thi</w:t>
      </w:r>
      <w:r>
        <w:rPr>
          <w:rFonts w:cs="Times New Roman"/>
          <w:sz w:val="28"/>
          <w:szCs w:val="28"/>
          <w:lang w:val="nl-NL"/>
        </w:rPr>
        <w:t>ế</w:t>
      </w:r>
      <w:r>
        <w:rPr>
          <w:rFonts w:cs="Times New Roman"/>
          <w:sz w:val="28"/>
          <w:szCs w:val="28"/>
          <w:lang w:val="nl-NL"/>
        </w:rPr>
        <w:t>t,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 c</w:t>
      </w:r>
      <w:r>
        <w:rPr>
          <w:rFonts w:cs="Times New Roman"/>
          <w:sz w:val="28"/>
          <w:szCs w:val="28"/>
          <w:lang w:val="nl-NL"/>
        </w:rPr>
        <w:t>ủ</w:t>
      </w:r>
      <w:r>
        <w:rPr>
          <w:rFonts w:cs="Times New Roman"/>
          <w:sz w:val="28"/>
          <w:szCs w:val="28"/>
          <w:lang w:val="nl-NL"/>
        </w:rPr>
        <w:t>a đ</w:t>
      </w:r>
      <w:r>
        <w:rPr>
          <w:rFonts w:cs="Times New Roman"/>
          <w:sz w:val="28"/>
          <w:szCs w:val="28"/>
          <w:lang w:val="nl-NL"/>
        </w:rPr>
        <w:t>ị</w:t>
      </w:r>
      <w:r>
        <w:rPr>
          <w:rFonts w:cs="Times New Roman"/>
          <w:sz w:val="28"/>
          <w:szCs w:val="28"/>
          <w:lang w:val="nl-NL"/>
        </w:rPr>
        <w:t>nh lí và cách vi</w:t>
      </w:r>
      <w:r>
        <w:rPr>
          <w:rFonts w:cs="Times New Roman"/>
          <w:sz w:val="28"/>
          <w:szCs w:val="28"/>
          <w:lang w:val="nl-NL"/>
        </w:rPr>
        <w:t>ế</w:t>
      </w:r>
      <w:r>
        <w:rPr>
          <w:rFonts w:cs="Times New Roman"/>
          <w:sz w:val="28"/>
          <w:szCs w:val="28"/>
          <w:lang w:val="nl-NL"/>
        </w:rPr>
        <w:t>t ng</w:t>
      </w:r>
      <w:r>
        <w:rPr>
          <w:rFonts w:cs="Times New Roman"/>
          <w:sz w:val="28"/>
          <w:szCs w:val="28"/>
          <w:lang w:val="nl-NL"/>
        </w:rPr>
        <w:t>ắ</w:t>
      </w:r>
      <w:r>
        <w:rPr>
          <w:rFonts w:cs="Times New Roman"/>
          <w:sz w:val="28"/>
          <w:szCs w:val="28"/>
          <w:lang w:val="nl-NL"/>
        </w:rPr>
        <w:t>n g</w:t>
      </w:r>
      <w:r>
        <w:rPr>
          <w:rFonts w:cs="Times New Roman"/>
          <w:sz w:val="28"/>
          <w:szCs w:val="28"/>
          <w:lang w:val="nl-NL"/>
        </w:rPr>
        <w:t>ọ</w:t>
      </w:r>
      <w:r>
        <w:rPr>
          <w:rFonts w:cs="Times New Roman"/>
          <w:sz w:val="28"/>
          <w:szCs w:val="28"/>
          <w:lang w:val="nl-NL"/>
        </w:rPr>
        <w:t>n gi</w:t>
      </w:r>
      <w:r>
        <w:rPr>
          <w:rFonts w:cs="Times New Roman"/>
          <w:sz w:val="28"/>
          <w:szCs w:val="28"/>
          <w:lang w:val="nl-NL"/>
        </w:rPr>
        <w:t>ả</w:t>
      </w:r>
      <w:r>
        <w:rPr>
          <w:rFonts w:cs="Times New Roman"/>
          <w:sz w:val="28"/>
          <w:szCs w:val="28"/>
          <w:lang w:val="nl-NL"/>
        </w:rPr>
        <w:t xml:space="preserve"> thi</w:t>
      </w:r>
      <w:r>
        <w:rPr>
          <w:rFonts w:cs="Times New Roman"/>
          <w:sz w:val="28"/>
          <w:szCs w:val="28"/>
          <w:lang w:val="nl-NL"/>
        </w:rPr>
        <w:t>ế</w:t>
      </w:r>
      <w:r>
        <w:rPr>
          <w:rFonts w:cs="Times New Roman"/>
          <w:sz w:val="28"/>
          <w:szCs w:val="28"/>
          <w:lang w:val="nl-NL"/>
        </w:rPr>
        <w:t>t,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 b</w:t>
      </w:r>
      <w:r>
        <w:rPr>
          <w:rFonts w:cs="Times New Roman"/>
          <w:sz w:val="28"/>
          <w:szCs w:val="28"/>
          <w:lang w:val="nl-NL"/>
        </w:rPr>
        <w:t>ằ</w:t>
      </w:r>
      <w:r>
        <w:rPr>
          <w:rFonts w:cs="Times New Roman"/>
          <w:sz w:val="28"/>
          <w:szCs w:val="28"/>
          <w:lang w:val="nl-NL"/>
        </w:rPr>
        <w:t>ng kí hi</w:t>
      </w:r>
      <w:r>
        <w:rPr>
          <w:rFonts w:cs="Times New Roman"/>
          <w:sz w:val="28"/>
          <w:szCs w:val="28"/>
          <w:lang w:val="nl-NL"/>
        </w:rPr>
        <w:t>ệ</w:t>
      </w:r>
      <w:r>
        <w:rPr>
          <w:rFonts w:cs="Times New Roman"/>
          <w:sz w:val="28"/>
          <w:szCs w:val="28"/>
          <w:lang w:val="nl-NL"/>
        </w:rPr>
        <w:t>u.</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i dung: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 xml:space="preserve"> </w:t>
      </w:r>
      <w:r>
        <w:rPr>
          <w:rFonts w:cs="Times New Roman"/>
          <w:sz w:val="28"/>
          <w:szCs w:val="28"/>
          <w:lang w:val="nl-NL"/>
        </w:rPr>
        <w:t>HS quan sát SGK đ</w:t>
      </w:r>
      <w:r>
        <w:rPr>
          <w:rFonts w:cs="Times New Roman"/>
          <w:sz w:val="28"/>
          <w:szCs w:val="28"/>
          <w:lang w:val="nl-NL"/>
        </w:rPr>
        <w:t>ể</w:t>
      </w:r>
      <w:r>
        <w:rPr>
          <w:rFonts w:cs="Times New Roman"/>
          <w:sz w:val="28"/>
          <w:szCs w:val="28"/>
          <w:lang w:val="nl-NL"/>
        </w:rPr>
        <w:t xml:space="preserve"> tì</w:t>
      </w:r>
      <w:r>
        <w:rPr>
          <w:rFonts w:cs="Times New Roman"/>
          <w:sz w:val="28"/>
          <w:szCs w:val="28"/>
          <w:lang w:val="nl-NL"/>
        </w:rPr>
        <w:t>m hi</w:t>
      </w:r>
      <w:r>
        <w:rPr>
          <w:rFonts w:cs="Times New Roman"/>
          <w:sz w:val="28"/>
          <w:szCs w:val="28"/>
          <w:lang w:val="nl-NL"/>
        </w:rPr>
        <w:t>ể</w:t>
      </w:r>
      <w:r>
        <w:rPr>
          <w:rFonts w:cs="Times New Roman"/>
          <w:sz w:val="28"/>
          <w:szCs w:val="28"/>
          <w:lang w:val="nl-NL"/>
        </w:rPr>
        <w:t>u n</w:t>
      </w:r>
      <w:r>
        <w:rPr>
          <w:rFonts w:cs="Times New Roman"/>
          <w:sz w:val="28"/>
          <w:szCs w:val="28"/>
          <w:lang w:val="nl-NL"/>
        </w:rPr>
        <w:t>ộ</w:t>
      </w:r>
      <w:r>
        <w:rPr>
          <w:rFonts w:cs="Times New Roman"/>
          <w:sz w:val="28"/>
          <w:szCs w:val="28"/>
          <w:lang w:val="nl-NL"/>
        </w:rPr>
        <w:t>i dung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theo yêu c</w:t>
      </w:r>
      <w:r>
        <w:rPr>
          <w:rFonts w:cs="Times New Roman"/>
          <w:sz w:val="28"/>
          <w:szCs w:val="28"/>
          <w:lang w:val="nl-NL"/>
        </w:rPr>
        <w:t>ầ</w:t>
      </w:r>
      <w:r>
        <w:rPr>
          <w:rFonts w:cs="Times New Roman"/>
          <w:sz w:val="28"/>
          <w:szCs w:val="28"/>
          <w:lang w:val="nl-NL"/>
        </w:rPr>
        <w:t>u c</w:t>
      </w:r>
      <w:r>
        <w:rPr>
          <w:rFonts w:cs="Times New Roman"/>
          <w:sz w:val="28"/>
          <w:szCs w:val="28"/>
          <w:lang w:val="nl-NL"/>
        </w:rPr>
        <w:t>ủ</w:t>
      </w:r>
      <w:r>
        <w:rPr>
          <w:rFonts w:cs="Times New Roman"/>
          <w:sz w:val="28"/>
          <w:szCs w:val="28"/>
          <w:lang w:val="nl-NL"/>
        </w:rPr>
        <w:t>a GV,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các câu h</w:t>
      </w:r>
      <w:r>
        <w:rPr>
          <w:rFonts w:cs="Times New Roman"/>
          <w:sz w:val="28"/>
          <w:szCs w:val="28"/>
          <w:lang w:val="nl-NL"/>
        </w:rPr>
        <w:t>ỏ</w:t>
      </w:r>
      <w:r>
        <w:rPr>
          <w:rFonts w:cs="Times New Roman"/>
          <w:sz w:val="28"/>
          <w:szCs w:val="28"/>
          <w:lang w:val="nl-NL"/>
        </w:rPr>
        <w:t>i, đ</w:t>
      </w:r>
      <w:r>
        <w:rPr>
          <w:rFonts w:cs="Times New Roman"/>
          <w:sz w:val="28"/>
          <w:szCs w:val="28"/>
          <w:lang w:val="nl-NL"/>
        </w:rPr>
        <w:t>ọ</w:t>
      </w:r>
      <w:r>
        <w:rPr>
          <w:rFonts w:cs="Times New Roman"/>
          <w:sz w:val="28"/>
          <w:szCs w:val="28"/>
          <w:lang w:val="nl-NL"/>
        </w:rPr>
        <w:t>c hi</w:t>
      </w:r>
      <w:r>
        <w:rPr>
          <w:rFonts w:cs="Times New Roman"/>
          <w:sz w:val="28"/>
          <w:szCs w:val="28"/>
          <w:lang w:val="nl-NL"/>
        </w:rPr>
        <w:t>ể</w:t>
      </w:r>
      <w:r>
        <w:rPr>
          <w:rFonts w:cs="Times New Roman"/>
          <w:sz w:val="28"/>
          <w:szCs w:val="28"/>
          <w:lang w:val="nl-NL"/>
        </w:rPr>
        <w:t>u Ví d</w:t>
      </w:r>
      <w:r>
        <w:rPr>
          <w:rFonts w:cs="Times New Roman"/>
          <w:sz w:val="28"/>
          <w:szCs w:val="28"/>
          <w:lang w:val="nl-NL"/>
        </w:rPr>
        <w:t>ụ</w:t>
      </w:r>
      <w:r>
        <w:rPr>
          <w:rFonts w:cs="Times New Roman"/>
          <w:sz w:val="28"/>
          <w:szCs w:val="28"/>
          <w:lang w:val="nl-NL"/>
        </w:rPr>
        <w:t xml:space="preserve"> và làm các bài Luy</w:t>
      </w:r>
      <w:r>
        <w:rPr>
          <w:rFonts w:cs="Times New Roman"/>
          <w:sz w:val="28"/>
          <w:szCs w:val="28"/>
          <w:lang w:val="nl-NL"/>
        </w:rPr>
        <w:t>ệ</w:t>
      </w:r>
      <w:r>
        <w:rPr>
          <w:rFonts w:cs="Times New Roman"/>
          <w:sz w:val="28"/>
          <w:szCs w:val="28"/>
          <w:lang w:val="nl-NL"/>
        </w:rPr>
        <w:t>n t</w:t>
      </w:r>
      <w:r>
        <w:rPr>
          <w:rFonts w:cs="Times New Roman"/>
          <w:sz w:val="28"/>
          <w:szCs w:val="28"/>
          <w:lang w:val="nl-NL"/>
        </w:rPr>
        <w:t>ậ</w:t>
      </w:r>
      <w:r>
        <w:rPr>
          <w:rFonts w:cs="Times New Roman"/>
          <w:sz w:val="28"/>
          <w:szCs w:val="28"/>
          <w:lang w:val="nl-NL"/>
        </w:rPr>
        <w:t>p 1, 2.</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hình thành đư</w:t>
      </w:r>
      <w:r>
        <w:rPr>
          <w:rFonts w:cs="Times New Roman"/>
          <w:sz w:val="28"/>
          <w:szCs w:val="28"/>
          <w:lang w:val="nl-NL"/>
        </w:rPr>
        <w:t>ợ</w:t>
      </w:r>
      <w:r>
        <w:rPr>
          <w:rFonts w:cs="Times New Roman"/>
          <w:sz w:val="28"/>
          <w:szCs w:val="28"/>
          <w:lang w:val="nl-NL"/>
        </w:rPr>
        <w:t>c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v</w:t>
      </w:r>
      <w:r>
        <w:rPr>
          <w:rFonts w:cs="Times New Roman"/>
          <w:sz w:val="28"/>
          <w:szCs w:val="28"/>
          <w:lang w:val="nl-NL"/>
        </w:rPr>
        <w:t>ề</w:t>
      </w:r>
      <w:r>
        <w:rPr>
          <w:rFonts w:cs="Times New Roman"/>
          <w:sz w:val="28"/>
          <w:szCs w:val="28"/>
          <w:lang w:val="nl-NL"/>
        </w:rPr>
        <w:t xml:space="preserve"> đ</w:t>
      </w:r>
      <w:r>
        <w:rPr>
          <w:rFonts w:cs="Times New Roman"/>
          <w:sz w:val="28"/>
          <w:szCs w:val="28"/>
          <w:lang w:val="nl-NL"/>
        </w:rPr>
        <w:t>ị</w:t>
      </w:r>
      <w:r>
        <w:rPr>
          <w:rFonts w:cs="Times New Roman"/>
          <w:sz w:val="28"/>
          <w:szCs w:val="28"/>
          <w:lang w:val="nl-NL"/>
        </w:rPr>
        <w:t>nh lí, gi</w:t>
      </w:r>
      <w:r>
        <w:rPr>
          <w:rFonts w:cs="Times New Roman"/>
          <w:sz w:val="28"/>
          <w:szCs w:val="28"/>
          <w:lang w:val="nl-NL"/>
        </w:rPr>
        <w:t>ả</w:t>
      </w:r>
      <w:r>
        <w:rPr>
          <w:rFonts w:cs="Times New Roman"/>
          <w:sz w:val="28"/>
          <w:szCs w:val="28"/>
          <w:lang w:val="nl-NL"/>
        </w:rPr>
        <w:t xml:space="preserve"> thi</w:t>
      </w:r>
      <w:r>
        <w:rPr>
          <w:rFonts w:cs="Times New Roman"/>
          <w:sz w:val="28"/>
          <w:szCs w:val="28"/>
          <w:lang w:val="nl-NL"/>
        </w:rPr>
        <w:t>ế</w:t>
      </w:r>
      <w:r>
        <w:rPr>
          <w:rFonts w:cs="Times New Roman"/>
          <w:sz w:val="28"/>
          <w:szCs w:val="28"/>
          <w:lang w:val="nl-NL"/>
        </w:rPr>
        <w:t>t,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 vi</w:t>
      </w:r>
      <w:r>
        <w:rPr>
          <w:rFonts w:cs="Times New Roman"/>
          <w:sz w:val="28"/>
          <w:szCs w:val="28"/>
          <w:lang w:val="nl-NL"/>
        </w:rPr>
        <w:t>ế</w:t>
      </w:r>
      <w:r>
        <w:rPr>
          <w:rFonts w:cs="Times New Roman"/>
          <w:sz w:val="28"/>
          <w:szCs w:val="28"/>
          <w:lang w:val="nl-NL"/>
        </w:rPr>
        <w:t>t đư</w:t>
      </w:r>
      <w:r>
        <w:rPr>
          <w:rFonts w:cs="Times New Roman"/>
          <w:sz w:val="28"/>
          <w:szCs w:val="28"/>
          <w:lang w:val="nl-NL"/>
        </w:rPr>
        <w:t>ợ</w:t>
      </w:r>
      <w:r>
        <w:rPr>
          <w:rFonts w:cs="Times New Roman"/>
          <w:sz w:val="28"/>
          <w:szCs w:val="28"/>
          <w:lang w:val="nl-NL"/>
        </w:rPr>
        <w:t>c gi</w:t>
      </w:r>
      <w:r>
        <w:rPr>
          <w:rFonts w:cs="Times New Roman"/>
          <w:sz w:val="28"/>
          <w:szCs w:val="28"/>
          <w:lang w:val="nl-NL"/>
        </w:rPr>
        <w:t>ả</w:t>
      </w:r>
      <w:r>
        <w:rPr>
          <w:rFonts w:cs="Times New Roman"/>
          <w:sz w:val="28"/>
          <w:szCs w:val="28"/>
          <w:lang w:val="nl-NL"/>
        </w:rPr>
        <w:t xml:space="preserve"> thi</w:t>
      </w:r>
      <w:r>
        <w:rPr>
          <w:rFonts w:cs="Times New Roman"/>
          <w:sz w:val="28"/>
          <w:szCs w:val="28"/>
          <w:lang w:val="nl-NL"/>
        </w:rPr>
        <w:t>ế</w:t>
      </w:r>
      <w:r>
        <w:rPr>
          <w:rFonts w:cs="Times New Roman"/>
          <w:sz w:val="28"/>
          <w:szCs w:val="28"/>
          <w:lang w:val="nl-NL"/>
        </w:rPr>
        <w:t>t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 c</w:t>
      </w:r>
      <w:r>
        <w:rPr>
          <w:rFonts w:cs="Times New Roman"/>
          <w:sz w:val="28"/>
          <w:szCs w:val="28"/>
          <w:lang w:val="nl-NL"/>
        </w:rPr>
        <w:t>ủ</w:t>
      </w:r>
      <w:r>
        <w:rPr>
          <w:rFonts w:cs="Times New Roman"/>
          <w:sz w:val="28"/>
          <w:szCs w:val="28"/>
          <w:lang w:val="nl-NL"/>
        </w:rPr>
        <w:t>a m</w:t>
      </w:r>
      <w:r>
        <w:rPr>
          <w:rFonts w:cs="Times New Roman"/>
          <w:sz w:val="28"/>
          <w:szCs w:val="28"/>
          <w:lang w:val="nl-NL"/>
        </w:rPr>
        <w:t>ộ</w:t>
      </w:r>
      <w:r>
        <w:rPr>
          <w:rFonts w:cs="Times New Roman"/>
          <w:sz w:val="28"/>
          <w:szCs w:val="28"/>
          <w:lang w:val="nl-NL"/>
        </w:rPr>
        <w:t>t đ</w:t>
      </w:r>
      <w:r>
        <w:rPr>
          <w:rFonts w:cs="Times New Roman"/>
          <w:sz w:val="28"/>
          <w:szCs w:val="28"/>
          <w:lang w:val="nl-NL"/>
        </w:rPr>
        <w:t>ị</w:t>
      </w:r>
      <w:r>
        <w:rPr>
          <w:rFonts w:cs="Times New Roman"/>
          <w:sz w:val="28"/>
          <w:szCs w:val="28"/>
          <w:lang w:val="nl-NL"/>
        </w:rPr>
        <w:t>nh lí.</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w:t>
      </w:r>
    </w:p>
    <w:tbl>
      <w:tblPr>
        <w:tblStyle w:val="TableGrid"/>
        <w:tblW w:w="9606" w:type="dxa"/>
        <w:tblLook w:val="04A0" w:firstRow="1" w:lastRow="0" w:firstColumn="1" w:lastColumn="0" w:noHBand="0" w:noVBand="1"/>
      </w:tblPr>
      <w:tblGrid>
        <w:gridCol w:w="5211"/>
        <w:gridCol w:w="4395"/>
      </w:tblGrid>
      <w:tr w:rsidR="005B2E0C">
        <w:tc>
          <w:tcPr>
            <w:tcW w:w="5211"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lastRenderedPageBreak/>
              <w:t>HĐ C</w:t>
            </w:r>
            <w:r>
              <w:rPr>
                <w:rFonts w:cs="Times New Roman"/>
                <w:b/>
                <w:sz w:val="28"/>
                <w:szCs w:val="28"/>
                <w:lang w:val="nl-NL"/>
              </w:rPr>
              <w:t>Ủ</w:t>
            </w:r>
            <w:r>
              <w:rPr>
                <w:rFonts w:cs="Times New Roman"/>
                <w:b/>
                <w:sz w:val="28"/>
                <w:szCs w:val="28"/>
                <w:lang w:val="nl-NL"/>
              </w:rPr>
              <w:t>A GV VÀ HS</w:t>
            </w:r>
          </w:p>
        </w:tc>
        <w:tc>
          <w:tcPr>
            <w:tcW w:w="4395"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M D</w:t>
            </w:r>
            <w:r>
              <w:rPr>
                <w:rFonts w:cs="Times New Roman"/>
                <w:b/>
                <w:sz w:val="28"/>
                <w:szCs w:val="28"/>
                <w:lang w:val="nl-NL"/>
              </w:rPr>
              <w:t>Ự</w:t>
            </w:r>
            <w:r>
              <w:rPr>
                <w:rFonts w:cs="Times New Roman"/>
                <w:b/>
                <w:sz w:val="28"/>
                <w:szCs w:val="28"/>
                <w:lang w:val="nl-NL"/>
              </w:rPr>
              <w:t xml:space="preserve"> KI</w:t>
            </w:r>
            <w:r>
              <w:rPr>
                <w:rFonts w:cs="Times New Roman"/>
                <w:b/>
                <w:sz w:val="28"/>
                <w:szCs w:val="28"/>
                <w:lang w:val="nl-NL"/>
              </w:rPr>
              <w:t>Ế</w:t>
            </w:r>
            <w:r>
              <w:rPr>
                <w:rFonts w:cs="Times New Roman"/>
                <w:b/>
                <w:sz w:val="28"/>
                <w:szCs w:val="28"/>
                <w:lang w:val="nl-NL"/>
              </w:rPr>
              <w:t>N</w:t>
            </w:r>
          </w:p>
        </w:tc>
      </w:tr>
      <w:tr w:rsidR="005B2E0C">
        <w:tc>
          <w:tcPr>
            <w:tcW w:w="5211"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after="0" w:line="240" w:lineRule="auto"/>
              <w:ind w:right="-1"/>
              <w:rPr>
                <w:rFonts w:cs="Times New Roman"/>
                <w:sz w:val="28"/>
                <w:szCs w:val="28"/>
              </w:rPr>
            </w:pPr>
            <w:r>
              <w:rPr>
                <w:rFonts w:cs="Times New Roman"/>
                <w:sz w:val="28"/>
                <w:szCs w:val="28"/>
              </w:rPr>
              <w:t>- GV đưa ra ví d</w:t>
            </w:r>
            <w:r>
              <w:rPr>
                <w:rFonts w:cs="Times New Roman"/>
                <w:sz w:val="28"/>
                <w:szCs w:val="28"/>
              </w:rPr>
              <w:t>ụ</w:t>
            </w:r>
            <w:r>
              <w:rPr>
                <w:rFonts w:cs="Times New Roman"/>
                <w:sz w:val="28"/>
                <w:szCs w:val="28"/>
              </w:rPr>
              <w:t xml:space="preserve"> v</w:t>
            </w:r>
            <w:r>
              <w:rPr>
                <w:rFonts w:cs="Times New Roman"/>
                <w:sz w:val="28"/>
                <w:szCs w:val="28"/>
              </w:rPr>
              <w:t>ề</w:t>
            </w:r>
            <w:r>
              <w:rPr>
                <w:rFonts w:cs="Times New Roman"/>
                <w:sz w:val="28"/>
                <w:szCs w:val="28"/>
              </w:rPr>
              <w:t xml:space="preserve"> đ</w:t>
            </w:r>
            <w:r>
              <w:rPr>
                <w:rFonts w:cs="Times New Roman"/>
                <w:sz w:val="28"/>
                <w:szCs w:val="28"/>
              </w:rPr>
              <w:t>ị</w:t>
            </w:r>
            <w:r>
              <w:rPr>
                <w:rFonts w:cs="Times New Roman"/>
                <w:sz w:val="28"/>
                <w:szCs w:val="28"/>
              </w:rPr>
              <w:t>nh lí:</w:t>
            </w:r>
          </w:p>
          <w:p w:rsidR="005B2E0C" w:rsidRDefault="00F54929">
            <w:pPr>
              <w:spacing w:after="0" w:line="240" w:lineRule="auto"/>
              <w:ind w:right="-1"/>
              <w:rPr>
                <w:rFonts w:cs="Times New Roman"/>
                <w:bCs/>
                <w:i/>
                <w:iCs/>
                <w:sz w:val="28"/>
                <w:szCs w:val="28"/>
              </w:rPr>
            </w:pPr>
            <w:r>
              <w:rPr>
                <w:rFonts w:cs="Times New Roman"/>
                <w:bCs/>
                <w:i/>
                <w:iCs/>
                <w:sz w:val="28"/>
                <w:szCs w:val="28"/>
              </w:rPr>
              <w:t>+ “N</w:t>
            </w:r>
            <w:r>
              <w:rPr>
                <w:rFonts w:cs="Times New Roman"/>
                <w:bCs/>
                <w:i/>
                <w:iCs/>
                <w:sz w:val="28"/>
                <w:szCs w:val="28"/>
              </w:rPr>
              <w:t>ế</w:t>
            </w:r>
            <w:r>
              <w:rPr>
                <w:rFonts w:cs="Times New Roman"/>
                <w:bCs/>
                <w:i/>
                <w:iCs/>
                <w:sz w:val="28"/>
                <w:szCs w:val="28"/>
              </w:rPr>
              <w:t>u hai góc đ</w:t>
            </w:r>
            <w:r>
              <w:rPr>
                <w:rFonts w:cs="Times New Roman"/>
                <w:bCs/>
                <w:i/>
                <w:iCs/>
                <w:sz w:val="28"/>
                <w:szCs w:val="28"/>
              </w:rPr>
              <w:t>ố</w:t>
            </w:r>
            <w:r>
              <w:rPr>
                <w:rFonts w:cs="Times New Roman"/>
                <w:bCs/>
                <w:i/>
                <w:iCs/>
                <w:sz w:val="28"/>
                <w:szCs w:val="28"/>
              </w:rPr>
              <w:t>i đ</w:t>
            </w:r>
            <w:r>
              <w:rPr>
                <w:rFonts w:cs="Times New Roman"/>
                <w:bCs/>
                <w:i/>
                <w:iCs/>
                <w:sz w:val="28"/>
                <w:szCs w:val="28"/>
              </w:rPr>
              <w:t>ỉ</w:t>
            </w:r>
            <w:r>
              <w:rPr>
                <w:rFonts w:cs="Times New Roman"/>
                <w:bCs/>
                <w:i/>
                <w:iCs/>
                <w:sz w:val="28"/>
                <w:szCs w:val="28"/>
              </w:rPr>
              <w:t>nh thì b</w:t>
            </w:r>
            <w:r>
              <w:rPr>
                <w:rFonts w:cs="Times New Roman"/>
                <w:bCs/>
                <w:i/>
                <w:iCs/>
                <w:sz w:val="28"/>
                <w:szCs w:val="28"/>
              </w:rPr>
              <w:t>ằ</w:t>
            </w:r>
            <w:r>
              <w:rPr>
                <w:rFonts w:cs="Times New Roman"/>
                <w:bCs/>
                <w:i/>
                <w:iCs/>
                <w:sz w:val="28"/>
                <w:szCs w:val="28"/>
              </w:rPr>
              <w:t>ng nhau”, đư</w:t>
            </w:r>
            <w:r>
              <w:rPr>
                <w:rFonts w:cs="Times New Roman"/>
                <w:bCs/>
                <w:i/>
                <w:iCs/>
                <w:sz w:val="28"/>
                <w:szCs w:val="28"/>
              </w:rPr>
              <w:t>ợ</w:t>
            </w:r>
            <w:r>
              <w:rPr>
                <w:rFonts w:cs="Times New Roman"/>
                <w:bCs/>
                <w:i/>
                <w:iCs/>
                <w:sz w:val="28"/>
                <w:szCs w:val="28"/>
              </w:rPr>
              <w:t>c suy ra t</w:t>
            </w:r>
            <w:r>
              <w:rPr>
                <w:rFonts w:cs="Times New Roman"/>
                <w:bCs/>
                <w:i/>
                <w:iCs/>
                <w:sz w:val="28"/>
                <w:szCs w:val="28"/>
              </w:rPr>
              <w:t>ừ</w:t>
            </w:r>
            <w:r>
              <w:rPr>
                <w:rFonts w:cs="Times New Roman"/>
                <w:bCs/>
                <w:i/>
                <w:iCs/>
                <w:sz w:val="28"/>
                <w:szCs w:val="28"/>
              </w:rPr>
              <w:t xml:space="preserve"> m</w:t>
            </w:r>
            <w:r>
              <w:rPr>
                <w:rFonts w:cs="Times New Roman"/>
                <w:bCs/>
                <w:i/>
                <w:iCs/>
                <w:sz w:val="28"/>
                <w:szCs w:val="28"/>
              </w:rPr>
              <w:t>ộ</w:t>
            </w:r>
            <w:r>
              <w:rPr>
                <w:rFonts w:cs="Times New Roman"/>
                <w:bCs/>
                <w:i/>
                <w:iCs/>
                <w:sz w:val="28"/>
                <w:szCs w:val="28"/>
              </w:rPr>
              <w:t>t đi</w:t>
            </w:r>
            <w:r>
              <w:rPr>
                <w:rFonts w:cs="Times New Roman"/>
                <w:bCs/>
                <w:i/>
                <w:iCs/>
                <w:sz w:val="28"/>
                <w:szCs w:val="28"/>
              </w:rPr>
              <w:t>ề</w:t>
            </w:r>
            <w:r>
              <w:rPr>
                <w:rFonts w:cs="Times New Roman"/>
                <w:bCs/>
                <w:i/>
                <w:iCs/>
                <w:sz w:val="28"/>
                <w:szCs w:val="28"/>
              </w:rPr>
              <w:t>u đúng đã bi</w:t>
            </w:r>
            <w:r>
              <w:rPr>
                <w:rFonts w:cs="Times New Roman"/>
                <w:bCs/>
                <w:i/>
                <w:iCs/>
                <w:sz w:val="28"/>
                <w:szCs w:val="28"/>
              </w:rPr>
              <w:t>ế</w:t>
            </w:r>
            <w:r>
              <w:rPr>
                <w:rFonts w:cs="Times New Roman"/>
                <w:bCs/>
                <w:i/>
                <w:iCs/>
                <w:sz w:val="28"/>
                <w:szCs w:val="28"/>
              </w:rPr>
              <w:t>t là “hai góc k</w:t>
            </w:r>
            <w:r>
              <w:rPr>
                <w:rFonts w:cs="Times New Roman"/>
                <w:bCs/>
                <w:i/>
                <w:iCs/>
                <w:sz w:val="28"/>
                <w:szCs w:val="28"/>
              </w:rPr>
              <w:t>ề</w:t>
            </w:r>
            <w:r>
              <w:rPr>
                <w:rFonts w:cs="Times New Roman"/>
                <w:bCs/>
                <w:i/>
                <w:iCs/>
                <w:sz w:val="28"/>
                <w:szCs w:val="28"/>
              </w:rPr>
              <w:t xml:space="preserve"> bù có t</w:t>
            </w:r>
            <w:r>
              <w:rPr>
                <w:rFonts w:cs="Times New Roman"/>
                <w:bCs/>
                <w:i/>
                <w:iCs/>
                <w:sz w:val="28"/>
                <w:szCs w:val="28"/>
              </w:rPr>
              <w:t>ổ</w:t>
            </w:r>
            <w:r>
              <w:rPr>
                <w:rFonts w:cs="Times New Roman"/>
                <w:bCs/>
                <w:i/>
                <w:iCs/>
                <w:sz w:val="28"/>
                <w:szCs w:val="28"/>
              </w:rPr>
              <w:t>ng s</w:t>
            </w:r>
            <w:r>
              <w:rPr>
                <w:rFonts w:cs="Times New Roman"/>
                <w:bCs/>
                <w:i/>
                <w:iCs/>
                <w:sz w:val="28"/>
                <w:szCs w:val="28"/>
              </w:rPr>
              <w:t>ố</w:t>
            </w:r>
            <w:r>
              <w:rPr>
                <w:rFonts w:cs="Times New Roman"/>
                <w:bCs/>
                <w:i/>
                <w:iCs/>
                <w:sz w:val="28"/>
                <w:szCs w:val="28"/>
              </w:rPr>
              <w:t xml:space="preserve"> đo b</w:t>
            </w:r>
            <w:r>
              <w:rPr>
                <w:rFonts w:cs="Times New Roman"/>
                <w:bCs/>
                <w:i/>
                <w:iCs/>
                <w:sz w:val="28"/>
                <w:szCs w:val="28"/>
              </w:rPr>
              <w:t>ằ</w:t>
            </w:r>
            <w:r>
              <w:rPr>
                <w:rFonts w:cs="Times New Roman"/>
                <w:bCs/>
                <w:i/>
                <w:iCs/>
                <w:sz w:val="28"/>
                <w:szCs w:val="28"/>
              </w:rPr>
              <w:t>ng 180</w:t>
            </w:r>
            <w:r>
              <w:rPr>
                <w:rFonts w:cs="Times New Roman"/>
                <w:bCs/>
                <w:i/>
                <w:iCs/>
                <w:sz w:val="28"/>
                <w:szCs w:val="28"/>
                <w:vertAlign w:val="superscript"/>
              </w:rPr>
              <w:t>o</w:t>
            </w:r>
            <w:r>
              <w:rPr>
                <w:rFonts w:cs="Times New Roman"/>
                <w:bCs/>
                <w:i/>
                <w:iCs/>
                <w:sz w:val="28"/>
                <w:szCs w:val="28"/>
              </w:rPr>
              <w:t>”.</w:t>
            </w:r>
          </w:p>
          <w:p w:rsidR="005B2E0C" w:rsidRDefault="00F54929">
            <w:pPr>
              <w:spacing w:after="0" w:line="240" w:lineRule="auto"/>
              <w:ind w:right="-1"/>
              <w:rPr>
                <w:rFonts w:cs="Times New Roman"/>
                <w:bCs/>
                <w:i/>
                <w:iCs/>
                <w:sz w:val="28"/>
                <w:szCs w:val="28"/>
              </w:rPr>
            </w:pPr>
            <w:r>
              <w:rPr>
                <w:rFonts w:cs="Times New Roman"/>
                <w:bCs/>
                <w:i/>
                <w:iCs/>
                <w:sz w:val="28"/>
                <w:szCs w:val="28"/>
              </w:rPr>
              <w:t>+ Gi</w:t>
            </w:r>
            <w:r>
              <w:rPr>
                <w:rFonts w:cs="Times New Roman"/>
                <w:bCs/>
                <w:i/>
                <w:iCs/>
                <w:sz w:val="28"/>
                <w:szCs w:val="28"/>
              </w:rPr>
              <w:t>ớ</w:t>
            </w:r>
            <w:r>
              <w:rPr>
                <w:rFonts w:cs="Times New Roman"/>
                <w:bCs/>
                <w:i/>
                <w:iCs/>
                <w:sz w:val="28"/>
                <w:szCs w:val="28"/>
              </w:rPr>
              <w:t>i thi</w:t>
            </w:r>
            <w:r>
              <w:rPr>
                <w:rFonts w:cs="Times New Roman"/>
                <w:bCs/>
                <w:i/>
                <w:iCs/>
                <w:sz w:val="28"/>
                <w:szCs w:val="28"/>
              </w:rPr>
              <w:t>ệ</w:t>
            </w:r>
            <w:r>
              <w:rPr>
                <w:rFonts w:cs="Times New Roman"/>
                <w:bCs/>
                <w:i/>
                <w:iCs/>
                <w:sz w:val="28"/>
                <w:szCs w:val="28"/>
              </w:rPr>
              <w:t>u v</w:t>
            </w:r>
            <w:r>
              <w:rPr>
                <w:rFonts w:cs="Times New Roman"/>
                <w:bCs/>
                <w:i/>
                <w:iCs/>
                <w:sz w:val="28"/>
                <w:szCs w:val="28"/>
              </w:rPr>
              <w:t>ề</w:t>
            </w:r>
            <w:r>
              <w:rPr>
                <w:rFonts w:cs="Times New Roman"/>
                <w:bCs/>
                <w:i/>
                <w:iCs/>
                <w:sz w:val="28"/>
                <w:szCs w:val="28"/>
              </w:rPr>
              <w:t xml:space="preserve"> đ</w:t>
            </w:r>
            <w:r>
              <w:rPr>
                <w:rFonts w:cs="Times New Roman"/>
                <w:bCs/>
                <w:i/>
                <w:iCs/>
                <w:sz w:val="28"/>
                <w:szCs w:val="28"/>
              </w:rPr>
              <w:t>ị</w:t>
            </w:r>
            <w:r>
              <w:rPr>
                <w:rFonts w:cs="Times New Roman"/>
                <w:bCs/>
                <w:i/>
                <w:iCs/>
                <w:sz w:val="28"/>
                <w:szCs w:val="28"/>
              </w:rPr>
              <w:t>nh lí và gi</w:t>
            </w:r>
            <w:r>
              <w:rPr>
                <w:rFonts w:cs="Times New Roman"/>
                <w:bCs/>
                <w:i/>
                <w:iCs/>
                <w:sz w:val="28"/>
                <w:szCs w:val="28"/>
              </w:rPr>
              <w:t>ả</w:t>
            </w:r>
            <w:r>
              <w:rPr>
                <w:rFonts w:cs="Times New Roman"/>
                <w:bCs/>
                <w:i/>
                <w:iCs/>
                <w:sz w:val="28"/>
                <w:szCs w:val="28"/>
              </w:rPr>
              <w:t xml:space="preserve"> thi</w:t>
            </w:r>
            <w:r>
              <w:rPr>
                <w:rFonts w:cs="Times New Roman"/>
                <w:bCs/>
                <w:i/>
                <w:iCs/>
                <w:sz w:val="28"/>
                <w:szCs w:val="28"/>
              </w:rPr>
              <w:t>ế</w:t>
            </w:r>
            <w:r>
              <w:rPr>
                <w:rFonts w:cs="Times New Roman"/>
                <w:bCs/>
                <w:i/>
                <w:iCs/>
                <w:sz w:val="28"/>
                <w:szCs w:val="28"/>
              </w:rPr>
              <w:t>t k</w:t>
            </w:r>
            <w:r>
              <w:rPr>
                <w:rFonts w:cs="Times New Roman"/>
                <w:bCs/>
                <w:i/>
                <w:iCs/>
                <w:sz w:val="28"/>
                <w:szCs w:val="28"/>
              </w:rPr>
              <w:t>ế</w:t>
            </w:r>
            <w:r>
              <w:rPr>
                <w:rFonts w:cs="Times New Roman"/>
                <w:bCs/>
                <w:i/>
                <w:iCs/>
                <w:sz w:val="28"/>
                <w:szCs w:val="28"/>
              </w:rPr>
              <w:t>t</w:t>
            </w:r>
            <w:r>
              <w:rPr>
                <w:rFonts w:cs="Times New Roman"/>
                <w:bCs/>
                <w:i/>
                <w:iCs/>
                <w:sz w:val="28"/>
                <w:szCs w:val="28"/>
              </w:rPr>
              <w:t xml:space="preserve"> lu</w:t>
            </w:r>
            <w:r>
              <w:rPr>
                <w:rFonts w:cs="Times New Roman"/>
                <w:bCs/>
                <w:i/>
                <w:iCs/>
                <w:sz w:val="28"/>
                <w:szCs w:val="28"/>
              </w:rPr>
              <w:t>ậ</w:t>
            </w:r>
            <w:r>
              <w:rPr>
                <w:rFonts w:cs="Times New Roman"/>
                <w:bCs/>
                <w:i/>
                <w:iCs/>
                <w:sz w:val="28"/>
                <w:szCs w:val="28"/>
              </w:rPr>
              <w:t>n.</w:t>
            </w:r>
          </w:p>
          <w:p w:rsidR="005B2E0C" w:rsidRDefault="00F54929">
            <w:pPr>
              <w:spacing w:after="0" w:line="240" w:lineRule="auto"/>
              <w:ind w:right="-1"/>
              <w:rPr>
                <w:rFonts w:cs="Times New Roman"/>
                <w:bCs/>
                <w:i/>
                <w:iCs/>
                <w:sz w:val="28"/>
                <w:szCs w:val="28"/>
              </w:rPr>
            </w:pPr>
            <w:r>
              <w:rPr>
                <w:rFonts w:cs="Times New Roman"/>
                <w:bCs/>
                <w:i/>
                <w:iCs/>
                <w:sz w:val="28"/>
                <w:szCs w:val="28"/>
              </w:rPr>
              <w:t>+ Nh</w:t>
            </w:r>
            <w:r>
              <w:rPr>
                <w:rFonts w:cs="Times New Roman"/>
                <w:bCs/>
                <w:i/>
                <w:iCs/>
                <w:sz w:val="28"/>
                <w:szCs w:val="28"/>
              </w:rPr>
              <w:t>ấ</w:t>
            </w:r>
            <w:r>
              <w:rPr>
                <w:rFonts w:cs="Times New Roman"/>
                <w:bCs/>
                <w:i/>
                <w:iCs/>
                <w:sz w:val="28"/>
                <w:szCs w:val="28"/>
              </w:rPr>
              <w:t>n m</w:t>
            </w:r>
            <w:r>
              <w:rPr>
                <w:rFonts w:cs="Times New Roman"/>
                <w:bCs/>
                <w:i/>
                <w:iCs/>
                <w:sz w:val="28"/>
                <w:szCs w:val="28"/>
              </w:rPr>
              <w:t>ạ</w:t>
            </w:r>
            <w:r>
              <w:rPr>
                <w:rFonts w:cs="Times New Roman"/>
                <w:bCs/>
                <w:i/>
                <w:iCs/>
                <w:sz w:val="28"/>
                <w:szCs w:val="28"/>
              </w:rPr>
              <w:t>nh: đ</w:t>
            </w:r>
            <w:r>
              <w:rPr>
                <w:rFonts w:cs="Times New Roman"/>
                <w:bCs/>
                <w:i/>
                <w:iCs/>
                <w:sz w:val="28"/>
                <w:szCs w:val="28"/>
              </w:rPr>
              <w:t>ị</w:t>
            </w:r>
            <w:r>
              <w:rPr>
                <w:rFonts w:cs="Times New Roman"/>
                <w:bCs/>
                <w:i/>
                <w:iCs/>
                <w:sz w:val="28"/>
                <w:szCs w:val="28"/>
              </w:rPr>
              <w:t>nh lí là đư</w:t>
            </w:r>
            <w:r>
              <w:rPr>
                <w:rFonts w:cs="Times New Roman"/>
                <w:bCs/>
                <w:i/>
                <w:iCs/>
                <w:sz w:val="28"/>
                <w:szCs w:val="28"/>
              </w:rPr>
              <w:t>ợ</w:t>
            </w:r>
            <w:r>
              <w:rPr>
                <w:rFonts w:cs="Times New Roman"/>
                <w:bCs/>
                <w:i/>
                <w:iCs/>
                <w:sz w:val="28"/>
                <w:szCs w:val="28"/>
              </w:rPr>
              <w:t>c suy ra t</w:t>
            </w:r>
            <w:r>
              <w:rPr>
                <w:rFonts w:cs="Times New Roman"/>
                <w:bCs/>
                <w:i/>
                <w:iCs/>
                <w:sz w:val="28"/>
                <w:szCs w:val="28"/>
              </w:rPr>
              <w:t>ừ</w:t>
            </w:r>
            <w:r>
              <w:rPr>
                <w:rFonts w:cs="Times New Roman"/>
                <w:bCs/>
                <w:i/>
                <w:iCs/>
                <w:sz w:val="28"/>
                <w:szCs w:val="28"/>
              </w:rPr>
              <w:t xml:space="preserve"> m</w:t>
            </w:r>
            <w:r>
              <w:rPr>
                <w:rFonts w:cs="Times New Roman"/>
                <w:bCs/>
                <w:i/>
                <w:iCs/>
                <w:sz w:val="28"/>
                <w:szCs w:val="28"/>
              </w:rPr>
              <w:t>ộ</w:t>
            </w:r>
            <w:r>
              <w:rPr>
                <w:rFonts w:cs="Times New Roman"/>
                <w:bCs/>
                <w:i/>
                <w:iCs/>
                <w:sz w:val="28"/>
                <w:szCs w:val="28"/>
              </w:rPr>
              <w:t>t kh</w:t>
            </w:r>
            <w:r>
              <w:rPr>
                <w:rFonts w:cs="Times New Roman"/>
                <w:bCs/>
                <w:i/>
                <w:iCs/>
                <w:sz w:val="28"/>
                <w:szCs w:val="28"/>
              </w:rPr>
              <w:t>ẳ</w:t>
            </w:r>
            <w:r>
              <w:rPr>
                <w:rFonts w:cs="Times New Roman"/>
                <w:bCs/>
                <w:i/>
                <w:iCs/>
                <w:sz w:val="28"/>
                <w:szCs w:val="28"/>
              </w:rPr>
              <w:t>ng đ</w:t>
            </w:r>
            <w:r>
              <w:rPr>
                <w:rFonts w:cs="Times New Roman"/>
                <w:bCs/>
                <w:i/>
                <w:iCs/>
                <w:sz w:val="28"/>
                <w:szCs w:val="28"/>
              </w:rPr>
              <w:t>ị</w:t>
            </w:r>
            <w:r>
              <w:rPr>
                <w:rFonts w:cs="Times New Roman"/>
                <w:bCs/>
                <w:i/>
                <w:iCs/>
                <w:sz w:val="28"/>
                <w:szCs w:val="28"/>
              </w:rPr>
              <w:t>nh đúng.</w:t>
            </w:r>
          </w:p>
          <w:p w:rsidR="005B2E0C" w:rsidRDefault="00F54929">
            <w:pPr>
              <w:spacing w:after="0" w:line="240" w:lineRule="auto"/>
              <w:ind w:right="-1"/>
              <w:rPr>
                <w:rFonts w:cs="Times New Roman"/>
                <w:bCs/>
                <w:i/>
                <w:iCs/>
                <w:sz w:val="28"/>
                <w:szCs w:val="28"/>
              </w:rPr>
            </w:pPr>
            <w:r>
              <w:rPr>
                <w:rFonts w:cs="Times New Roman"/>
                <w:bCs/>
                <w:i/>
                <w:iCs/>
                <w:sz w:val="28"/>
                <w:szCs w:val="28"/>
              </w:rPr>
              <w:t>+ Cho HS nêu thêm ví d</w:t>
            </w:r>
            <w:r>
              <w:rPr>
                <w:rFonts w:cs="Times New Roman"/>
                <w:bCs/>
                <w:i/>
                <w:iCs/>
                <w:sz w:val="28"/>
                <w:szCs w:val="28"/>
              </w:rPr>
              <w:t>ụ</w:t>
            </w:r>
            <w:r>
              <w:rPr>
                <w:rFonts w:cs="Times New Roman"/>
                <w:bCs/>
                <w:i/>
                <w:iCs/>
                <w:sz w:val="28"/>
                <w:szCs w:val="28"/>
              </w:rPr>
              <w:t xml:space="preserve"> v</w:t>
            </w:r>
            <w:r>
              <w:rPr>
                <w:rFonts w:cs="Times New Roman"/>
                <w:bCs/>
                <w:i/>
                <w:iCs/>
                <w:sz w:val="28"/>
                <w:szCs w:val="28"/>
              </w:rPr>
              <w:t>ề</w:t>
            </w:r>
            <w:r>
              <w:rPr>
                <w:rFonts w:cs="Times New Roman"/>
                <w:bCs/>
                <w:i/>
                <w:iCs/>
                <w:sz w:val="28"/>
                <w:szCs w:val="28"/>
              </w:rPr>
              <w:t xml:space="preserve"> đ</w:t>
            </w:r>
            <w:r>
              <w:rPr>
                <w:rFonts w:cs="Times New Roman"/>
                <w:bCs/>
                <w:i/>
                <w:iCs/>
                <w:sz w:val="28"/>
                <w:szCs w:val="28"/>
              </w:rPr>
              <w:t>ị</w:t>
            </w:r>
            <w:r>
              <w:rPr>
                <w:rFonts w:cs="Times New Roman"/>
                <w:bCs/>
                <w:i/>
                <w:iCs/>
                <w:sz w:val="28"/>
                <w:szCs w:val="28"/>
              </w:rPr>
              <w:t>nh lí.</w:t>
            </w:r>
          </w:p>
          <w:p w:rsidR="005B2E0C" w:rsidRDefault="00F54929">
            <w:pPr>
              <w:spacing w:after="0" w:line="240" w:lineRule="auto"/>
              <w:ind w:right="-1"/>
              <w:rPr>
                <w:rFonts w:cs="Times New Roman"/>
                <w:bCs/>
                <w:sz w:val="28"/>
                <w:szCs w:val="28"/>
              </w:rPr>
            </w:pPr>
            <w:r>
              <w:rPr>
                <w:rFonts w:cs="Times New Roman"/>
                <w:bCs/>
                <w:sz w:val="28"/>
                <w:szCs w:val="28"/>
              </w:rPr>
              <w:t>- GV cho HS đ</w:t>
            </w:r>
            <w:r>
              <w:rPr>
                <w:rFonts w:cs="Times New Roman"/>
                <w:bCs/>
                <w:sz w:val="28"/>
                <w:szCs w:val="28"/>
              </w:rPr>
              <w:t>ọ</w:t>
            </w:r>
            <w:r>
              <w:rPr>
                <w:rFonts w:cs="Times New Roman"/>
                <w:bCs/>
                <w:sz w:val="28"/>
                <w:szCs w:val="28"/>
              </w:rPr>
              <w:t xml:space="preserve">c </w:t>
            </w:r>
            <w:r>
              <w:rPr>
                <w:rFonts w:cs="Times New Roman"/>
                <w:b/>
                <w:sz w:val="28"/>
                <w:szCs w:val="28"/>
              </w:rPr>
              <w:t>Ví d</w:t>
            </w:r>
            <w:r>
              <w:rPr>
                <w:rFonts w:cs="Times New Roman"/>
                <w:b/>
                <w:sz w:val="28"/>
                <w:szCs w:val="28"/>
              </w:rPr>
              <w:t>ụ</w:t>
            </w:r>
            <w:r>
              <w:rPr>
                <w:rFonts w:cs="Times New Roman"/>
                <w:b/>
                <w:sz w:val="28"/>
                <w:szCs w:val="28"/>
              </w:rPr>
              <w:t>,</w:t>
            </w:r>
            <w:r>
              <w:rPr>
                <w:rFonts w:cs="Times New Roman"/>
                <w:bCs/>
                <w:sz w:val="28"/>
                <w:szCs w:val="28"/>
              </w:rPr>
              <w:t xml:space="preserve"> gi</w:t>
            </w:r>
            <w:r>
              <w:rPr>
                <w:rFonts w:cs="Times New Roman"/>
                <w:bCs/>
                <w:sz w:val="28"/>
                <w:szCs w:val="28"/>
              </w:rPr>
              <w:t>ớ</w:t>
            </w:r>
            <w:r>
              <w:rPr>
                <w:rFonts w:cs="Times New Roman"/>
                <w:bCs/>
                <w:sz w:val="28"/>
                <w:szCs w:val="28"/>
              </w:rPr>
              <w:t>i thi</w:t>
            </w:r>
            <w:r>
              <w:rPr>
                <w:rFonts w:cs="Times New Roman"/>
                <w:bCs/>
                <w:sz w:val="28"/>
                <w:szCs w:val="28"/>
              </w:rPr>
              <w:t>ệ</w:t>
            </w:r>
            <w:r>
              <w:rPr>
                <w:rFonts w:cs="Times New Roman"/>
                <w:bCs/>
                <w:sz w:val="28"/>
                <w:szCs w:val="28"/>
              </w:rPr>
              <w:t>u cách vi</w:t>
            </w:r>
            <w:r>
              <w:rPr>
                <w:rFonts w:cs="Times New Roman"/>
                <w:bCs/>
                <w:sz w:val="28"/>
                <w:szCs w:val="28"/>
              </w:rPr>
              <w:t>ế</w:t>
            </w:r>
            <w:r>
              <w:rPr>
                <w:rFonts w:cs="Times New Roman"/>
                <w:bCs/>
                <w:sz w:val="28"/>
                <w:szCs w:val="28"/>
              </w:rPr>
              <w:t>t gi</w:t>
            </w:r>
            <w:r>
              <w:rPr>
                <w:rFonts w:cs="Times New Roman"/>
                <w:bCs/>
                <w:sz w:val="28"/>
                <w:szCs w:val="28"/>
              </w:rPr>
              <w:t>ả</w:t>
            </w:r>
            <w:r>
              <w:rPr>
                <w:rFonts w:cs="Times New Roman"/>
                <w:bCs/>
                <w:sz w:val="28"/>
                <w:szCs w:val="28"/>
              </w:rPr>
              <w:t xml:space="preserve"> thi</w:t>
            </w:r>
            <w:r>
              <w:rPr>
                <w:rFonts w:cs="Times New Roman"/>
                <w:bCs/>
                <w:sz w:val="28"/>
                <w:szCs w:val="28"/>
              </w:rPr>
              <w:t>ế</w:t>
            </w:r>
            <w:r>
              <w:rPr>
                <w:rFonts w:cs="Times New Roman"/>
                <w:bCs/>
                <w:sz w:val="28"/>
                <w:szCs w:val="28"/>
              </w:rPr>
              <w:t>t k</w:t>
            </w:r>
            <w:r>
              <w:rPr>
                <w:rFonts w:cs="Times New Roman"/>
                <w:bCs/>
                <w:sz w:val="28"/>
                <w:szCs w:val="28"/>
              </w:rPr>
              <w:t>ế</w:t>
            </w:r>
            <w:r>
              <w:rPr>
                <w:rFonts w:cs="Times New Roman"/>
                <w:bCs/>
                <w:sz w:val="28"/>
                <w:szCs w:val="28"/>
              </w:rPr>
              <w:t>t lu</w:t>
            </w:r>
            <w:r>
              <w:rPr>
                <w:rFonts w:cs="Times New Roman"/>
                <w:bCs/>
                <w:sz w:val="28"/>
                <w:szCs w:val="28"/>
              </w:rPr>
              <w:t>ậ</w:t>
            </w:r>
            <w:r>
              <w:rPr>
                <w:rFonts w:cs="Times New Roman"/>
                <w:bCs/>
                <w:sz w:val="28"/>
                <w:szCs w:val="28"/>
              </w:rPr>
              <w:t>n theo kí hi</w:t>
            </w:r>
            <w:r>
              <w:rPr>
                <w:rFonts w:cs="Times New Roman"/>
                <w:bCs/>
                <w:sz w:val="28"/>
                <w:szCs w:val="28"/>
              </w:rPr>
              <w:t>ệ</w:t>
            </w:r>
            <w:r>
              <w:rPr>
                <w:rFonts w:cs="Times New Roman"/>
                <w:bCs/>
                <w:sz w:val="28"/>
                <w:szCs w:val="28"/>
              </w:rPr>
              <w:t>u, hư</w:t>
            </w:r>
            <w:r>
              <w:rPr>
                <w:rFonts w:cs="Times New Roman"/>
                <w:bCs/>
                <w:sz w:val="28"/>
                <w:szCs w:val="28"/>
              </w:rPr>
              <w:t>ớ</w:t>
            </w:r>
            <w:r>
              <w:rPr>
                <w:rFonts w:cs="Times New Roman"/>
                <w:bCs/>
                <w:sz w:val="28"/>
                <w:szCs w:val="28"/>
              </w:rPr>
              <w:t>ng d</w:t>
            </w:r>
            <w:r>
              <w:rPr>
                <w:rFonts w:cs="Times New Roman"/>
                <w:bCs/>
                <w:sz w:val="28"/>
                <w:szCs w:val="28"/>
              </w:rPr>
              <w:t>ẫ</w:t>
            </w:r>
            <w:r>
              <w:rPr>
                <w:rFonts w:cs="Times New Roman"/>
                <w:bCs/>
                <w:sz w:val="28"/>
                <w:szCs w:val="28"/>
              </w:rPr>
              <w:t>n HS dùng kí hi</w:t>
            </w:r>
            <w:r>
              <w:rPr>
                <w:rFonts w:cs="Times New Roman"/>
                <w:bCs/>
                <w:sz w:val="28"/>
                <w:szCs w:val="28"/>
              </w:rPr>
              <w:t>ệ</w:t>
            </w:r>
            <w:r>
              <w:rPr>
                <w:rFonts w:cs="Times New Roman"/>
                <w:bCs/>
                <w:sz w:val="28"/>
                <w:szCs w:val="28"/>
              </w:rPr>
              <w:t xml:space="preserve">u song song // và vuông góc </w:t>
            </w:r>
            <m:oMath>
              <m:r>
                <w:rPr>
                  <w:rFonts w:ascii="Cambria Math" w:hAnsi="Cambria Math" w:cs="Times New Roman"/>
                  <w:sz w:val="28"/>
                  <w:szCs w:val="28"/>
                </w:rPr>
                <m:t>⊥</m:t>
              </m:r>
            </m:oMath>
            <w:r>
              <w:rPr>
                <w:rFonts w:cs="Times New Roman"/>
                <w:bCs/>
                <w:sz w:val="28"/>
                <w:szCs w:val="28"/>
              </w:rPr>
              <w:t>.</w:t>
            </w:r>
          </w:p>
          <w:p w:rsidR="005B2E0C" w:rsidRDefault="00F54929">
            <w:pPr>
              <w:spacing w:after="0" w:line="240" w:lineRule="auto"/>
              <w:ind w:right="-1"/>
              <w:rPr>
                <w:rFonts w:cs="Times New Roman"/>
                <w:bCs/>
                <w:sz w:val="28"/>
                <w:szCs w:val="28"/>
              </w:rPr>
            </w:pPr>
            <w:r>
              <w:rPr>
                <w:rFonts w:cs="Times New Roman"/>
                <w:bCs/>
                <w:sz w:val="28"/>
                <w:szCs w:val="28"/>
              </w:rPr>
              <w:t xml:space="preserve">- GV cho HS làm </w:t>
            </w:r>
            <w:r>
              <w:rPr>
                <w:rFonts w:cs="Times New Roman"/>
                <w:b/>
                <w:sz w:val="28"/>
                <w:szCs w:val="28"/>
              </w:rPr>
              <w:t>Luy</w:t>
            </w:r>
            <w:r>
              <w:rPr>
                <w:rFonts w:cs="Times New Roman"/>
                <w:b/>
                <w:sz w:val="28"/>
                <w:szCs w:val="28"/>
              </w:rPr>
              <w:t>ệ</w:t>
            </w:r>
            <w:r>
              <w:rPr>
                <w:rFonts w:cs="Times New Roman"/>
                <w:b/>
                <w:sz w:val="28"/>
                <w:szCs w:val="28"/>
              </w:rPr>
              <w:t>n</w:t>
            </w:r>
            <w:r>
              <w:rPr>
                <w:rFonts w:cs="Times New Roman"/>
                <w:b/>
                <w:sz w:val="28"/>
                <w:szCs w:val="28"/>
              </w:rPr>
              <w:t xml:space="preserve"> t</w:t>
            </w:r>
            <w:r>
              <w:rPr>
                <w:rFonts w:cs="Times New Roman"/>
                <w:b/>
                <w:sz w:val="28"/>
                <w:szCs w:val="28"/>
              </w:rPr>
              <w:t>ậ</w:t>
            </w:r>
            <w:r>
              <w:rPr>
                <w:rFonts w:cs="Times New Roman"/>
                <w:b/>
                <w:sz w:val="28"/>
                <w:szCs w:val="28"/>
              </w:rPr>
              <w:t>p 1,</w:t>
            </w:r>
            <w:r>
              <w:rPr>
                <w:rFonts w:cs="Times New Roman"/>
                <w:bCs/>
                <w:sz w:val="28"/>
                <w:szCs w:val="28"/>
              </w:rPr>
              <w:t xml:space="preserve"> yêu c</w:t>
            </w:r>
            <w:r>
              <w:rPr>
                <w:rFonts w:cs="Times New Roman"/>
                <w:bCs/>
                <w:sz w:val="28"/>
                <w:szCs w:val="28"/>
              </w:rPr>
              <w:t>ầ</w:t>
            </w:r>
            <w:r>
              <w:rPr>
                <w:rFonts w:cs="Times New Roman"/>
                <w:bCs/>
                <w:sz w:val="28"/>
                <w:szCs w:val="28"/>
              </w:rPr>
              <w:t>u HS xác đ</w:t>
            </w:r>
            <w:r>
              <w:rPr>
                <w:rFonts w:cs="Times New Roman"/>
                <w:bCs/>
                <w:sz w:val="28"/>
                <w:szCs w:val="28"/>
              </w:rPr>
              <w:t>ị</w:t>
            </w:r>
            <w:r>
              <w:rPr>
                <w:rFonts w:cs="Times New Roman"/>
                <w:bCs/>
                <w:sz w:val="28"/>
                <w:szCs w:val="28"/>
              </w:rPr>
              <w:t>nh gi</w:t>
            </w:r>
            <w:r>
              <w:rPr>
                <w:rFonts w:cs="Times New Roman"/>
                <w:bCs/>
                <w:sz w:val="28"/>
                <w:szCs w:val="28"/>
              </w:rPr>
              <w:t>ả</w:t>
            </w:r>
            <w:r>
              <w:rPr>
                <w:rFonts w:cs="Times New Roman"/>
                <w:bCs/>
                <w:sz w:val="28"/>
                <w:szCs w:val="28"/>
              </w:rPr>
              <w:t xml:space="preserve"> thi</w:t>
            </w:r>
            <w:r>
              <w:rPr>
                <w:rFonts w:cs="Times New Roman"/>
                <w:bCs/>
                <w:sz w:val="28"/>
                <w:szCs w:val="28"/>
              </w:rPr>
              <w:t>ế</w:t>
            </w:r>
            <w:r>
              <w:rPr>
                <w:rFonts w:cs="Times New Roman"/>
                <w:bCs/>
                <w:sz w:val="28"/>
                <w:szCs w:val="28"/>
              </w:rPr>
              <w:t>t k</w:t>
            </w:r>
            <w:r>
              <w:rPr>
                <w:rFonts w:cs="Times New Roman"/>
                <w:bCs/>
                <w:sz w:val="28"/>
                <w:szCs w:val="28"/>
              </w:rPr>
              <w:t>ế</w:t>
            </w:r>
            <w:r>
              <w:rPr>
                <w:rFonts w:cs="Times New Roman"/>
                <w:bCs/>
                <w:sz w:val="28"/>
                <w:szCs w:val="28"/>
              </w:rPr>
              <w:t>t lu</w:t>
            </w:r>
            <w:r>
              <w:rPr>
                <w:rFonts w:cs="Times New Roman"/>
                <w:bCs/>
                <w:sz w:val="28"/>
                <w:szCs w:val="28"/>
              </w:rPr>
              <w:t>ậ</w:t>
            </w:r>
            <w:r>
              <w:rPr>
                <w:rFonts w:cs="Times New Roman"/>
                <w:bCs/>
                <w:sz w:val="28"/>
                <w:szCs w:val="28"/>
              </w:rPr>
              <w:t>n d</w:t>
            </w:r>
            <w:r>
              <w:rPr>
                <w:rFonts w:cs="Times New Roman"/>
                <w:bCs/>
                <w:sz w:val="28"/>
                <w:szCs w:val="28"/>
              </w:rPr>
              <w:t>ạ</w:t>
            </w:r>
            <w:r>
              <w:rPr>
                <w:rFonts w:cs="Times New Roman"/>
                <w:bCs/>
                <w:sz w:val="28"/>
                <w:szCs w:val="28"/>
              </w:rPr>
              <w:t>ng l</w:t>
            </w:r>
            <w:r>
              <w:rPr>
                <w:rFonts w:cs="Times New Roman"/>
                <w:bCs/>
                <w:sz w:val="28"/>
                <w:szCs w:val="28"/>
              </w:rPr>
              <w:t>ờ</w:t>
            </w:r>
            <w:r>
              <w:rPr>
                <w:rFonts w:cs="Times New Roman"/>
                <w:bCs/>
                <w:sz w:val="28"/>
                <w:szCs w:val="28"/>
              </w:rPr>
              <w:t>i và d</w:t>
            </w:r>
            <w:r>
              <w:rPr>
                <w:rFonts w:cs="Times New Roman"/>
                <w:bCs/>
                <w:sz w:val="28"/>
                <w:szCs w:val="28"/>
              </w:rPr>
              <w:t>ạ</w:t>
            </w:r>
            <w:r>
              <w:rPr>
                <w:rFonts w:cs="Times New Roman"/>
                <w:bCs/>
                <w:sz w:val="28"/>
                <w:szCs w:val="28"/>
              </w:rPr>
              <w:t>ng kí hi</w:t>
            </w:r>
            <w:r>
              <w:rPr>
                <w:rFonts w:cs="Times New Roman"/>
                <w:bCs/>
                <w:sz w:val="28"/>
                <w:szCs w:val="28"/>
              </w:rPr>
              <w:t>ệ</w:t>
            </w:r>
            <w:r>
              <w:rPr>
                <w:rFonts w:cs="Times New Roman"/>
                <w:bCs/>
                <w:sz w:val="28"/>
                <w:szCs w:val="28"/>
              </w:rPr>
              <w:t>u, HS có th</w:t>
            </w:r>
            <w:r>
              <w:rPr>
                <w:rFonts w:cs="Times New Roman"/>
                <w:bCs/>
                <w:sz w:val="28"/>
                <w:szCs w:val="28"/>
              </w:rPr>
              <w:t>ể</w:t>
            </w:r>
            <w:r>
              <w:rPr>
                <w:rFonts w:cs="Times New Roman"/>
                <w:bCs/>
                <w:sz w:val="28"/>
                <w:szCs w:val="28"/>
              </w:rPr>
              <w:t xml:space="preserve"> đưa ra nhi</w:t>
            </w:r>
            <w:r>
              <w:rPr>
                <w:rFonts w:cs="Times New Roman"/>
                <w:bCs/>
                <w:sz w:val="28"/>
                <w:szCs w:val="28"/>
              </w:rPr>
              <w:t>ề</w:t>
            </w:r>
            <w:r>
              <w:rPr>
                <w:rFonts w:cs="Times New Roman"/>
                <w:bCs/>
                <w:sz w:val="28"/>
                <w:szCs w:val="28"/>
              </w:rPr>
              <w:t>u phương án.</w:t>
            </w:r>
          </w:p>
          <w:p w:rsidR="005B2E0C" w:rsidRDefault="005B2E0C">
            <w:pPr>
              <w:spacing w:after="0" w:line="240" w:lineRule="auto"/>
              <w:ind w:right="-1"/>
              <w:rPr>
                <w:rFonts w:cs="Times New Roman"/>
                <w:b/>
                <w:sz w:val="28"/>
                <w:szCs w:val="28"/>
              </w:rPr>
            </w:pP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t>- HS theo dõi SGK, chú ý nghe, ti</w:t>
            </w:r>
            <w:r>
              <w:rPr>
                <w:rFonts w:cs="Times New Roman"/>
                <w:sz w:val="28"/>
                <w:szCs w:val="28"/>
              </w:rPr>
              <w:t>ế</w:t>
            </w:r>
            <w:r>
              <w:rPr>
                <w:rFonts w:cs="Times New Roman"/>
                <w:sz w:val="28"/>
                <w:szCs w:val="28"/>
              </w:rPr>
              <w:t>p nh</w:t>
            </w:r>
            <w:r>
              <w:rPr>
                <w:rFonts w:cs="Times New Roman"/>
                <w:sz w:val="28"/>
                <w:szCs w:val="28"/>
              </w:rPr>
              <w:t>ậ</w:t>
            </w:r>
            <w:r>
              <w:rPr>
                <w:rFonts w:cs="Times New Roman"/>
                <w:sz w:val="28"/>
                <w:szCs w:val="28"/>
              </w:rPr>
              <w:t>n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w:t>
            </w:r>
            <w:r>
              <w:rPr>
                <w:rFonts w:cs="Times New Roman"/>
                <w:sz w:val="28"/>
                <w:szCs w:val="28"/>
              </w:rPr>
              <w:br/>
              <w:t>- HS suy nghĩ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 câu h</w:t>
            </w:r>
            <w:r>
              <w:rPr>
                <w:rFonts w:cs="Times New Roman"/>
                <w:sz w:val="28"/>
                <w:szCs w:val="28"/>
              </w:rPr>
              <w:t>ỏ</w:t>
            </w:r>
            <w:r>
              <w:rPr>
                <w:rFonts w:cs="Times New Roman"/>
                <w:sz w:val="28"/>
                <w:szCs w:val="28"/>
              </w:rPr>
              <w:t>i và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1.</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lên b</w:t>
            </w:r>
            <w:r>
              <w:rPr>
                <w:rFonts w:cs="Times New Roman"/>
                <w:sz w:val="28"/>
                <w:szCs w:val="28"/>
              </w:rPr>
              <w:t>ả</w:t>
            </w:r>
            <w:r>
              <w:rPr>
                <w:rFonts w:cs="Times New Roman"/>
                <w:sz w:val="28"/>
                <w:szCs w:val="28"/>
              </w:rPr>
              <w:t>ng trình bày</w:t>
            </w:r>
          </w:p>
          <w:p w:rsidR="005B2E0C" w:rsidRDefault="00F54929">
            <w:pPr>
              <w:spacing w:after="0" w:line="240" w:lineRule="auto"/>
              <w:ind w:right="-1"/>
              <w:rPr>
                <w:rFonts w:cs="Times New Roman"/>
                <w:sz w:val="28"/>
                <w:szCs w:val="28"/>
              </w:rPr>
            </w:pPr>
            <w:r>
              <w:rPr>
                <w:rFonts w:cs="Times New Roman"/>
                <w:sz w:val="28"/>
                <w:szCs w:val="28"/>
              </w:rPr>
              <w:t>- M</w:t>
            </w:r>
            <w:r>
              <w:rPr>
                <w:rFonts w:cs="Times New Roman"/>
                <w:sz w:val="28"/>
                <w:szCs w:val="28"/>
              </w:rPr>
              <w:t>ộ</w:t>
            </w:r>
            <w:r>
              <w:rPr>
                <w:rFonts w:cs="Times New Roman"/>
                <w:sz w:val="28"/>
                <w:szCs w:val="28"/>
              </w:rPr>
              <w:t>t s</w:t>
            </w:r>
            <w:r>
              <w:rPr>
                <w:rFonts w:cs="Times New Roman"/>
                <w:sz w:val="28"/>
                <w:szCs w:val="28"/>
              </w:rPr>
              <w:t>ố</w:t>
            </w:r>
            <w:r>
              <w:rPr>
                <w:rFonts w:cs="Times New Roman"/>
                <w:sz w:val="28"/>
                <w:szCs w:val="28"/>
              </w:rPr>
              <w:t xml:space="preserve"> HS khác nh</w:t>
            </w:r>
            <w:r>
              <w:rPr>
                <w:rFonts w:cs="Times New Roman"/>
                <w:sz w:val="28"/>
                <w:szCs w:val="28"/>
              </w:rPr>
              <w:t>ậ</w:t>
            </w:r>
            <w:r>
              <w:rPr>
                <w:rFonts w:cs="Times New Roman"/>
                <w:sz w:val="28"/>
                <w:szCs w:val="28"/>
              </w:rPr>
              <w:t>n xét, b</w:t>
            </w:r>
            <w:r>
              <w:rPr>
                <w:rFonts w:cs="Times New Roman"/>
                <w:sz w:val="28"/>
                <w:szCs w:val="28"/>
              </w:rPr>
              <w:t>ổ</w:t>
            </w:r>
            <w:r>
              <w:rPr>
                <w:rFonts w:cs="Times New Roman"/>
                <w:sz w:val="28"/>
                <w:szCs w:val="28"/>
              </w:rPr>
              <w:t xml:space="preserve"> sung cho b</w:t>
            </w:r>
            <w:r>
              <w:rPr>
                <w:rFonts w:cs="Times New Roman"/>
                <w:sz w:val="28"/>
                <w:szCs w:val="28"/>
              </w:rPr>
              <w:t>ạ</w:t>
            </w:r>
            <w:r>
              <w:rPr>
                <w:rFonts w:cs="Times New Roman"/>
                <w:sz w:val="28"/>
                <w:szCs w:val="28"/>
              </w:rPr>
              <w:t xml:space="preserve">n. </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4: K</w:t>
            </w:r>
            <w:r>
              <w:rPr>
                <w:rFonts w:cs="Times New Roman"/>
                <w:b/>
                <w:sz w:val="28"/>
                <w:szCs w:val="28"/>
              </w:rPr>
              <w:t>ế</w:t>
            </w:r>
            <w:r>
              <w:rPr>
                <w:rFonts w:cs="Times New Roman"/>
                <w:b/>
                <w:sz w:val="28"/>
                <w:szCs w:val="28"/>
              </w:rPr>
              <w:t>t lu</w:t>
            </w:r>
            <w:r>
              <w:rPr>
                <w:rFonts w:cs="Times New Roman"/>
                <w:b/>
                <w:sz w:val="28"/>
                <w:szCs w:val="28"/>
              </w:rPr>
              <w:t>ậ</w:t>
            </w:r>
            <w:r>
              <w:rPr>
                <w:rFonts w:cs="Times New Roman"/>
                <w:b/>
                <w:sz w:val="28"/>
                <w:szCs w:val="28"/>
              </w:rPr>
              <w:t>n, nh</w:t>
            </w:r>
            <w:r>
              <w:rPr>
                <w:rFonts w:cs="Times New Roman"/>
                <w:b/>
                <w:sz w:val="28"/>
                <w:szCs w:val="28"/>
              </w:rPr>
              <w:t>ậ</w:t>
            </w:r>
            <w:r>
              <w:rPr>
                <w:rFonts w:cs="Times New Roman"/>
                <w:b/>
                <w:sz w:val="28"/>
                <w:szCs w:val="28"/>
              </w:rPr>
              <w:t>n đ</w:t>
            </w:r>
            <w:r>
              <w:rPr>
                <w:rFonts w:cs="Times New Roman"/>
                <w:b/>
                <w:sz w:val="28"/>
                <w:szCs w:val="28"/>
              </w:rPr>
              <w:t>ị</w:t>
            </w:r>
            <w:r>
              <w:rPr>
                <w:rFonts w:cs="Times New Roman"/>
                <w:b/>
                <w:sz w:val="28"/>
                <w:szCs w:val="28"/>
              </w:rPr>
              <w:t xml:space="preserve">nh: </w:t>
            </w:r>
          </w:p>
          <w:p w:rsidR="005B2E0C" w:rsidRDefault="00F54929">
            <w:pPr>
              <w:tabs>
                <w:tab w:val="left" w:pos="567"/>
                <w:tab w:val="left" w:pos="1134"/>
              </w:tabs>
              <w:spacing w:before="120" w:after="0" w:line="240" w:lineRule="auto"/>
              <w:ind w:right="-1"/>
              <w:rPr>
                <w:rFonts w:cs="Times New Roman"/>
                <w:sz w:val="28"/>
                <w:szCs w:val="28"/>
              </w:rPr>
            </w:pPr>
            <w:r>
              <w:rPr>
                <w:rFonts w:cs="Times New Roman"/>
                <w:sz w:val="28"/>
                <w:szCs w:val="28"/>
              </w:rPr>
              <w:t>GV t</w:t>
            </w:r>
            <w:r>
              <w:rPr>
                <w:rFonts w:cs="Times New Roman"/>
                <w:sz w:val="28"/>
                <w:szCs w:val="28"/>
              </w:rPr>
              <w:t>ổ</w:t>
            </w:r>
            <w:r>
              <w:rPr>
                <w:rFonts w:cs="Times New Roman"/>
                <w:sz w:val="28"/>
                <w:szCs w:val="28"/>
              </w:rPr>
              <w:t>ng quát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tr</w:t>
            </w:r>
            <w:r>
              <w:rPr>
                <w:rFonts w:cs="Times New Roman"/>
                <w:sz w:val="28"/>
                <w:szCs w:val="28"/>
              </w:rPr>
              <w:t>ọ</w:t>
            </w:r>
            <w:r>
              <w:rPr>
                <w:rFonts w:cs="Times New Roman"/>
                <w:sz w:val="28"/>
                <w:szCs w:val="28"/>
              </w:rPr>
              <w:t>ng tâm, HS ghi chép.</w:t>
            </w:r>
          </w:p>
        </w:tc>
        <w:tc>
          <w:tcPr>
            <w:tcW w:w="4395" w:type="dxa"/>
          </w:tcPr>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Cs/>
                <w:sz w:val="28"/>
                <w:szCs w:val="28"/>
                <w:lang w:val="nl-NL"/>
              </w:rPr>
              <w:t xml:space="preserve">1. </w:t>
            </w:r>
            <w:r>
              <w:rPr>
                <w:rFonts w:cs="Times New Roman"/>
                <w:b/>
                <w:sz w:val="28"/>
                <w:szCs w:val="28"/>
                <w:lang w:val="nl-NL"/>
              </w:rPr>
              <w:t>Đ</w:t>
            </w:r>
            <w:r>
              <w:rPr>
                <w:rFonts w:cs="Times New Roman"/>
                <w:b/>
                <w:sz w:val="28"/>
                <w:szCs w:val="28"/>
                <w:lang w:val="nl-NL"/>
              </w:rPr>
              <w:t>ị</w:t>
            </w:r>
            <w:r>
              <w:rPr>
                <w:rFonts w:cs="Times New Roman"/>
                <w:b/>
                <w:sz w:val="28"/>
                <w:szCs w:val="28"/>
                <w:lang w:val="nl-NL"/>
              </w:rPr>
              <w:t>nh lí. Gi</w:t>
            </w:r>
            <w:r>
              <w:rPr>
                <w:rFonts w:cs="Times New Roman"/>
                <w:b/>
                <w:sz w:val="28"/>
                <w:szCs w:val="28"/>
                <w:lang w:val="nl-NL"/>
              </w:rPr>
              <w:t>ả</w:t>
            </w:r>
            <w:r>
              <w:rPr>
                <w:rFonts w:cs="Times New Roman"/>
                <w:b/>
                <w:sz w:val="28"/>
                <w:szCs w:val="28"/>
                <w:lang w:val="nl-NL"/>
              </w:rPr>
              <w:t xml:space="preserve"> thi</w:t>
            </w:r>
            <w:r>
              <w:rPr>
                <w:rFonts w:cs="Times New Roman"/>
                <w:b/>
                <w:sz w:val="28"/>
                <w:szCs w:val="28"/>
                <w:lang w:val="nl-NL"/>
              </w:rPr>
              <w:t>ế</w:t>
            </w:r>
            <w:r>
              <w:rPr>
                <w:rFonts w:cs="Times New Roman"/>
                <w:b/>
                <w:sz w:val="28"/>
                <w:szCs w:val="28"/>
                <w:lang w:val="nl-NL"/>
              </w:rPr>
              <w:t>t và k</w:t>
            </w:r>
            <w:r>
              <w:rPr>
                <w:rFonts w:cs="Times New Roman"/>
                <w:b/>
                <w:sz w:val="28"/>
                <w:szCs w:val="28"/>
                <w:lang w:val="nl-NL"/>
              </w:rPr>
              <w:t>ế</w:t>
            </w:r>
            <w:r>
              <w:rPr>
                <w:rFonts w:cs="Times New Roman"/>
                <w:b/>
                <w:sz w:val="28"/>
                <w:szCs w:val="28"/>
                <w:lang w:val="nl-NL"/>
              </w:rPr>
              <w:t>t lu</w:t>
            </w:r>
            <w:r>
              <w:rPr>
                <w:rFonts w:cs="Times New Roman"/>
                <w:b/>
                <w:sz w:val="28"/>
                <w:szCs w:val="28"/>
                <w:lang w:val="nl-NL"/>
              </w:rPr>
              <w:t>ậ</w:t>
            </w:r>
            <w:r>
              <w:rPr>
                <w:rFonts w:cs="Times New Roman"/>
                <w:b/>
                <w:sz w:val="28"/>
                <w:szCs w:val="28"/>
                <w:lang w:val="nl-NL"/>
              </w:rPr>
              <w:t>n c</w:t>
            </w:r>
            <w:r>
              <w:rPr>
                <w:rFonts w:cs="Times New Roman"/>
                <w:b/>
                <w:sz w:val="28"/>
                <w:szCs w:val="28"/>
                <w:lang w:val="nl-NL"/>
              </w:rPr>
              <w:t>ủ</w:t>
            </w:r>
            <w:r>
              <w:rPr>
                <w:rFonts w:cs="Times New Roman"/>
                <w:b/>
                <w:sz w:val="28"/>
                <w:szCs w:val="28"/>
                <w:lang w:val="nl-NL"/>
              </w:rPr>
              <w:t>a đ</w:t>
            </w:r>
            <w:r>
              <w:rPr>
                <w:rFonts w:cs="Times New Roman"/>
                <w:b/>
                <w:sz w:val="28"/>
                <w:szCs w:val="28"/>
                <w:lang w:val="nl-NL"/>
              </w:rPr>
              <w:t>ị</w:t>
            </w:r>
            <w:r>
              <w:rPr>
                <w:rFonts w:cs="Times New Roman"/>
                <w:b/>
                <w:sz w:val="28"/>
                <w:szCs w:val="28"/>
                <w:lang w:val="nl-NL"/>
              </w:rPr>
              <w:t>nh lí</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Đ</w:t>
            </w:r>
            <w:r>
              <w:rPr>
                <w:rFonts w:cs="Times New Roman"/>
                <w:bCs/>
                <w:sz w:val="28"/>
                <w:szCs w:val="28"/>
                <w:lang w:val="nl-NL"/>
              </w:rPr>
              <w:t>ị</w:t>
            </w:r>
            <w:r>
              <w:rPr>
                <w:rFonts w:cs="Times New Roman"/>
                <w:bCs/>
                <w:sz w:val="28"/>
                <w:szCs w:val="28"/>
                <w:lang w:val="nl-NL"/>
              </w:rPr>
              <w:t>nh lí là m</w:t>
            </w:r>
            <w:r>
              <w:rPr>
                <w:rFonts w:cs="Times New Roman"/>
                <w:bCs/>
                <w:sz w:val="28"/>
                <w:szCs w:val="28"/>
                <w:lang w:val="nl-NL"/>
              </w:rPr>
              <w:t>ộ</w:t>
            </w:r>
            <w:r>
              <w:rPr>
                <w:rFonts w:cs="Times New Roman"/>
                <w:bCs/>
                <w:sz w:val="28"/>
                <w:szCs w:val="28"/>
                <w:lang w:val="nl-NL"/>
              </w:rPr>
              <w:t xml:space="preserve">t </w:t>
            </w:r>
            <w:r>
              <w:rPr>
                <w:rFonts w:cs="Times New Roman"/>
                <w:bCs/>
                <w:sz w:val="28"/>
                <w:szCs w:val="28"/>
                <w:lang w:val="nl-NL"/>
              </w:rPr>
              <w:t>kh</w:t>
            </w:r>
            <w:r>
              <w:rPr>
                <w:rFonts w:cs="Times New Roman"/>
                <w:bCs/>
                <w:sz w:val="28"/>
                <w:szCs w:val="28"/>
                <w:lang w:val="nl-NL"/>
              </w:rPr>
              <w:t>ẳ</w:t>
            </w:r>
            <w:r>
              <w:rPr>
                <w:rFonts w:cs="Times New Roman"/>
                <w:bCs/>
                <w:sz w:val="28"/>
                <w:szCs w:val="28"/>
                <w:lang w:val="nl-NL"/>
              </w:rPr>
              <w:t>ng đ</w:t>
            </w:r>
            <w:r>
              <w:rPr>
                <w:rFonts w:cs="Times New Roman"/>
                <w:bCs/>
                <w:sz w:val="28"/>
                <w:szCs w:val="28"/>
                <w:lang w:val="nl-NL"/>
              </w:rPr>
              <w:t>ị</w:t>
            </w:r>
            <w:r>
              <w:rPr>
                <w:rFonts w:cs="Times New Roman"/>
                <w:bCs/>
                <w:sz w:val="28"/>
                <w:szCs w:val="28"/>
                <w:lang w:val="nl-NL"/>
              </w:rPr>
              <w:t>nh đư</w:t>
            </w:r>
            <w:r>
              <w:rPr>
                <w:rFonts w:cs="Times New Roman"/>
                <w:bCs/>
                <w:sz w:val="28"/>
                <w:szCs w:val="28"/>
                <w:lang w:val="nl-NL"/>
              </w:rPr>
              <w:t>ợ</w:t>
            </w:r>
            <w:r>
              <w:rPr>
                <w:rFonts w:cs="Times New Roman"/>
                <w:bCs/>
                <w:sz w:val="28"/>
                <w:szCs w:val="28"/>
                <w:lang w:val="nl-NL"/>
              </w:rPr>
              <w:t>c suy ra t</w:t>
            </w:r>
            <w:r>
              <w:rPr>
                <w:rFonts w:cs="Times New Roman"/>
                <w:bCs/>
                <w:sz w:val="28"/>
                <w:szCs w:val="28"/>
                <w:lang w:val="nl-NL"/>
              </w:rPr>
              <w:t>ừ</w:t>
            </w:r>
            <w:r>
              <w:rPr>
                <w:rFonts w:cs="Times New Roman"/>
                <w:bCs/>
                <w:sz w:val="28"/>
                <w:szCs w:val="28"/>
                <w:lang w:val="nl-NL"/>
              </w:rPr>
              <w:t xml:space="preserve"> nh</w:t>
            </w:r>
            <w:r>
              <w:rPr>
                <w:rFonts w:cs="Times New Roman"/>
                <w:bCs/>
                <w:sz w:val="28"/>
                <w:szCs w:val="28"/>
                <w:lang w:val="nl-NL"/>
              </w:rPr>
              <w:t>ữ</w:t>
            </w:r>
            <w:r>
              <w:rPr>
                <w:rFonts w:cs="Times New Roman"/>
                <w:bCs/>
                <w:sz w:val="28"/>
                <w:szCs w:val="28"/>
                <w:lang w:val="nl-NL"/>
              </w:rPr>
              <w:t>ng kh</w:t>
            </w:r>
            <w:r>
              <w:rPr>
                <w:rFonts w:cs="Times New Roman"/>
                <w:bCs/>
                <w:sz w:val="28"/>
                <w:szCs w:val="28"/>
                <w:lang w:val="nl-NL"/>
              </w:rPr>
              <w:t>ẳ</w:t>
            </w:r>
            <w:r>
              <w:rPr>
                <w:rFonts w:cs="Times New Roman"/>
                <w:bCs/>
                <w:sz w:val="28"/>
                <w:szCs w:val="28"/>
                <w:lang w:val="nl-NL"/>
              </w:rPr>
              <w:t>ng đ</w:t>
            </w:r>
            <w:r>
              <w:rPr>
                <w:rFonts w:cs="Times New Roman"/>
                <w:bCs/>
                <w:sz w:val="28"/>
                <w:szCs w:val="28"/>
                <w:lang w:val="nl-NL"/>
              </w:rPr>
              <w:t>ị</w:t>
            </w:r>
            <w:r>
              <w:rPr>
                <w:rFonts w:cs="Times New Roman"/>
                <w:bCs/>
                <w:sz w:val="28"/>
                <w:szCs w:val="28"/>
                <w:lang w:val="nl-NL"/>
              </w:rPr>
              <w:t>nh đúng đã bi</w:t>
            </w:r>
            <w:r>
              <w:rPr>
                <w:rFonts w:cs="Times New Roman"/>
                <w:bCs/>
                <w:sz w:val="28"/>
                <w:szCs w:val="28"/>
                <w:lang w:val="nl-NL"/>
              </w:rPr>
              <w:t>ế</w:t>
            </w:r>
            <w:r>
              <w:rPr>
                <w:rFonts w:cs="Times New Roman"/>
                <w:bCs/>
                <w:sz w:val="28"/>
                <w:szCs w:val="28"/>
                <w:lang w:val="nl-NL"/>
              </w:rPr>
              <w:t>t. M</w:t>
            </w:r>
            <w:r>
              <w:rPr>
                <w:rFonts w:cs="Times New Roman"/>
                <w:bCs/>
                <w:sz w:val="28"/>
                <w:szCs w:val="28"/>
                <w:lang w:val="nl-NL"/>
              </w:rPr>
              <w:t>ỗ</w:t>
            </w:r>
            <w:r>
              <w:rPr>
                <w:rFonts w:cs="Times New Roman"/>
                <w:bCs/>
                <w:sz w:val="28"/>
                <w:szCs w:val="28"/>
                <w:lang w:val="nl-NL"/>
              </w:rPr>
              <w:t>i đ</w:t>
            </w:r>
            <w:r>
              <w:rPr>
                <w:rFonts w:cs="Times New Roman"/>
                <w:bCs/>
                <w:sz w:val="28"/>
                <w:szCs w:val="28"/>
                <w:lang w:val="nl-NL"/>
              </w:rPr>
              <w:t>ị</w:t>
            </w:r>
            <w:r>
              <w:rPr>
                <w:rFonts w:cs="Times New Roman"/>
                <w:bCs/>
                <w:sz w:val="28"/>
                <w:szCs w:val="28"/>
                <w:lang w:val="nl-NL"/>
              </w:rPr>
              <w:t>nh lí thư</w:t>
            </w:r>
            <w:r>
              <w:rPr>
                <w:rFonts w:cs="Times New Roman"/>
                <w:bCs/>
                <w:sz w:val="28"/>
                <w:szCs w:val="28"/>
                <w:lang w:val="nl-NL"/>
              </w:rPr>
              <w:t>ờ</w:t>
            </w:r>
            <w:r>
              <w:rPr>
                <w:rFonts w:cs="Times New Roman"/>
                <w:bCs/>
                <w:sz w:val="28"/>
                <w:szCs w:val="28"/>
                <w:lang w:val="nl-NL"/>
              </w:rPr>
              <w:t>ng đư</w:t>
            </w:r>
            <w:r>
              <w:rPr>
                <w:rFonts w:cs="Times New Roman"/>
                <w:bCs/>
                <w:sz w:val="28"/>
                <w:szCs w:val="28"/>
                <w:lang w:val="nl-NL"/>
              </w:rPr>
              <w:t>ợ</w:t>
            </w:r>
            <w:r>
              <w:rPr>
                <w:rFonts w:cs="Times New Roman"/>
                <w:bCs/>
                <w:sz w:val="28"/>
                <w:szCs w:val="28"/>
                <w:lang w:val="nl-NL"/>
              </w:rPr>
              <w:t>c phát bi</w:t>
            </w:r>
            <w:r>
              <w:rPr>
                <w:rFonts w:cs="Times New Roman"/>
                <w:bCs/>
                <w:sz w:val="28"/>
                <w:szCs w:val="28"/>
                <w:lang w:val="nl-NL"/>
              </w:rPr>
              <w:t>ể</w:t>
            </w:r>
            <w:r>
              <w:rPr>
                <w:rFonts w:cs="Times New Roman"/>
                <w:bCs/>
                <w:sz w:val="28"/>
                <w:szCs w:val="28"/>
                <w:lang w:val="nl-NL"/>
              </w:rPr>
              <w:t>u dư</w:t>
            </w:r>
            <w:r>
              <w:rPr>
                <w:rFonts w:cs="Times New Roman"/>
                <w:bCs/>
                <w:sz w:val="28"/>
                <w:szCs w:val="28"/>
                <w:lang w:val="nl-NL"/>
              </w:rPr>
              <w:t>ớ</w:t>
            </w:r>
            <w:r>
              <w:rPr>
                <w:rFonts w:cs="Times New Roman"/>
                <w:bCs/>
                <w:sz w:val="28"/>
                <w:szCs w:val="28"/>
                <w:lang w:val="nl-NL"/>
              </w:rPr>
              <w:t>i d</w:t>
            </w:r>
            <w:r>
              <w:rPr>
                <w:rFonts w:cs="Times New Roman"/>
                <w:bCs/>
                <w:sz w:val="28"/>
                <w:szCs w:val="28"/>
                <w:lang w:val="nl-NL"/>
              </w:rPr>
              <w:t>ạ</w:t>
            </w:r>
            <w:r>
              <w:rPr>
                <w:rFonts w:cs="Times New Roman"/>
                <w:bCs/>
                <w:sz w:val="28"/>
                <w:szCs w:val="28"/>
                <w:lang w:val="nl-NL"/>
              </w:rPr>
              <w:t>ng:</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N</w:t>
            </w:r>
            <w:r>
              <w:rPr>
                <w:rFonts w:cs="Times New Roman"/>
                <w:bCs/>
                <w:sz w:val="28"/>
                <w:szCs w:val="28"/>
                <w:lang w:val="nl-NL"/>
              </w:rPr>
              <w:t>ế</w:t>
            </w:r>
            <w:r>
              <w:rPr>
                <w:rFonts w:cs="Times New Roman"/>
                <w:bCs/>
                <w:sz w:val="28"/>
                <w:szCs w:val="28"/>
                <w:lang w:val="nl-NL"/>
              </w:rPr>
              <w:t>u .... thì .....</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Ph</w:t>
            </w:r>
            <w:r>
              <w:rPr>
                <w:rFonts w:cs="Times New Roman"/>
                <w:bCs/>
                <w:sz w:val="28"/>
                <w:szCs w:val="28"/>
                <w:lang w:val="nl-NL"/>
              </w:rPr>
              <w:t>ầ</w:t>
            </w:r>
            <w:r>
              <w:rPr>
                <w:rFonts w:cs="Times New Roman"/>
                <w:bCs/>
                <w:sz w:val="28"/>
                <w:szCs w:val="28"/>
                <w:lang w:val="nl-NL"/>
              </w:rPr>
              <w:t>n gi</w:t>
            </w:r>
            <w:r>
              <w:rPr>
                <w:rFonts w:cs="Times New Roman"/>
                <w:bCs/>
                <w:sz w:val="28"/>
                <w:szCs w:val="28"/>
                <w:lang w:val="nl-NL"/>
              </w:rPr>
              <w:t>ữ</w:t>
            </w:r>
            <w:r>
              <w:rPr>
                <w:rFonts w:cs="Times New Roman"/>
                <w:bCs/>
                <w:sz w:val="28"/>
                <w:szCs w:val="28"/>
                <w:lang w:val="nl-NL"/>
              </w:rPr>
              <w:t>a t</w:t>
            </w:r>
            <w:r>
              <w:rPr>
                <w:rFonts w:cs="Times New Roman"/>
                <w:bCs/>
                <w:sz w:val="28"/>
                <w:szCs w:val="28"/>
                <w:lang w:val="nl-NL"/>
              </w:rPr>
              <w:t>ừ</w:t>
            </w:r>
            <w:r>
              <w:rPr>
                <w:rFonts w:cs="Times New Roman"/>
                <w:bCs/>
                <w:sz w:val="28"/>
                <w:szCs w:val="28"/>
                <w:lang w:val="nl-NL"/>
              </w:rPr>
              <w:t xml:space="preserve"> “n</w:t>
            </w:r>
            <w:r>
              <w:rPr>
                <w:rFonts w:cs="Times New Roman"/>
                <w:bCs/>
                <w:sz w:val="28"/>
                <w:szCs w:val="28"/>
                <w:lang w:val="nl-NL"/>
              </w:rPr>
              <w:t>ế</w:t>
            </w:r>
            <w:r>
              <w:rPr>
                <w:rFonts w:cs="Times New Roman"/>
                <w:bCs/>
                <w:sz w:val="28"/>
                <w:szCs w:val="28"/>
                <w:lang w:val="nl-NL"/>
              </w:rPr>
              <w:t>u ” và t</w:t>
            </w:r>
            <w:r>
              <w:rPr>
                <w:rFonts w:cs="Times New Roman"/>
                <w:bCs/>
                <w:sz w:val="28"/>
                <w:szCs w:val="28"/>
                <w:lang w:val="nl-NL"/>
              </w:rPr>
              <w:t>ừ</w:t>
            </w:r>
            <w:r>
              <w:rPr>
                <w:rFonts w:cs="Times New Roman"/>
                <w:bCs/>
                <w:sz w:val="28"/>
                <w:szCs w:val="28"/>
                <w:lang w:val="nl-NL"/>
              </w:rPr>
              <w:t xml:space="preserve"> “thì” là gi</w:t>
            </w:r>
            <w:r>
              <w:rPr>
                <w:rFonts w:cs="Times New Roman"/>
                <w:bCs/>
                <w:sz w:val="28"/>
                <w:szCs w:val="28"/>
                <w:lang w:val="nl-NL"/>
              </w:rPr>
              <w:t>ả</w:t>
            </w:r>
            <w:r>
              <w:rPr>
                <w:rFonts w:cs="Times New Roman"/>
                <w:bCs/>
                <w:sz w:val="28"/>
                <w:szCs w:val="28"/>
                <w:lang w:val="nl-NL"/>
              </w:rPr>
              <w:t xml:space="preserve"> thi</w:t>
            </w:r>
            <w:r>
              <w:rPr>
                <w:rFonts w:cs="Times New Roman"/>
                <w:bCs/>
                <w:sz w:val="28"/>
                <w:szCs w:val="28"/>
                <w:lang w:val="nl-NL"/>
              </w:rPr>
              <w:t>ế</w:t>
            </w:r>
            <w:r>
              <w:rPr>
                <w:rFonts w:cs="Times New Roman"/>
                <w:bCs/>
                <w:sz w:val="28"/>
                <w:szCs w:val="28"/>
                <w:lang w:val="nl-NL"/>
              </w:rPr>
              <w:t>t c</w:t>
            </w:r>
            <w:r>
              <w:rPr>
                <w:rFonts w:cs="Times New Roman"/>
                <w:bCs/>
                <w:sz w:val="28"/>
                <w:szCs w:val="28"/>
                <w:lang w:val="nl-NL"/>
              </w:rPr>
              <w:t>ủ</w:t>
            </w:r>
            <w:r>
              <w:rPr>
                <w:rFonts w:cs="Times New Roman"/>
                <w:bCs/>
                <w:sz w:val="28"/>
                <w:szCs w:val="28"/>
                <w:lang w:val="nl-NL"/>
              </w:rPr>
              <w:t>a đ</w:t>
            </w:r>
            <w:r>
              <w:rPr>
                <w:rFonts w:cs="Times New Roman"/>
                <w:bCs/>
                <w:sz w:val="28"/>
                <w:szCs w:val="28"/>
                <w:lang w:val="nl-NL"/>
              </w:rPr>
              <w:t>ị</w:t>
            </w:r>
            <w:r>
              <w:rPr>
                <w:rFonts w:cs="Times New Roman"/>
                <w:bCs/>
                <w:sz w:val="28"/>
                <w:szCs w:val="28"/>
                <w:lang w:val="nl-NL"/>
              </w:rPr>
              <w:t>nh lí.</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Ph</w:t>
            </w:r>
            <w:r>
              <w:rPr>
                <w:rFonts w:cs="Times New Roman"/>
                <w:bCs/>
                <w:sz w:val="28"/>
                <w:szCs w:val="28"/>
                <w:lang w:val="nl-NL"/>
              </w:rPr>
              <w:t>ầ</w:t>
            </w:r>
            <w:r>
              <w:rPr>
                <w:rFonts w:cs="Times New Roman"/>
                <w:bCs/>
                <w:sz w:val="28"/>
                <w:szCs w:val="28"/>
                <w:lang w:val="nl-NL"/>
              </w:rPr>
              <w:t>n sau t</w:t>
            </w:r>
            <w:r>
              <w:rPr>
                <w:rFonts w:cs="Times New Roman"/>
                <w:bCs/>
                <w:sz w:val="28"/>
                <w:szCs w:val="28"/>
                <w:lang w:val="nl-NL"/>
              </w:rPr>
              <w:t>ừ</w:t>
            </w:r>
            <w:r>
              <w:rPr>
                <w:rFonts w:cs="Times New Roman"/>
                <w:bCs/>
                <w:sz w:val="28"/>
                <w:szCs w:val="28"/>
                <w:lang w:val="nl-NL"/>
              </w:rPr>
              <w:t xml:space="preserve"> “thì” là k</w:t>
            </w:r>
            <w:r>
              <w:rPr>
                <w:rFonts w:cs="Times New Roman"/>
                <w:bCs/>
                <w:sz w:val="28"/>
                <w:szCs w:val="28"/>
                <w:lang w:val="nl-NL"/>
              </w:rPr>
              <w:t>ế</w:t>
            </w:r>
            <w:r>
              <w:rPr>
                <w:rFonts w:cs="Times New Roman"/>
                <w:bCs/>
                <w:sz w:val="28"/>
                <w:szCs w:val="28"/>
                <w:lang w:val="nl-NL"/>
              </w:rPr>
              <w:t>t lu</w:t>
            </w:r>
            <w:r>
              <w:rPr>
                <w:rFonts w:cs="Times New Roman"/>
                <w:bCs/>
                <w:sz w:val="28"/>
                <w:szCs w:val="28"/>
                <w:lang w:val="nl-NL"/>
              </w:rPr>
              <w:t>ậ</w:t>
            </w:r>
            <w:r>
              <w:rPr>
                <w:rFonts w:cs="Times New Roman"/>
                <w:bCs/>
                <w:sz w:val="28"/>
                <w:szCs w:val="28"/>
                <w:lang w:val="nl-NL"/>
              </w:rPr>
              <w:t>n c</w:t>
            </w:r>
            <w:r>
              <w:rPr>
                <w:rFonts w:cs="Times New Roman"/>
                <w:bCs/>
                <w:sz w:val="28"/>
                <w:szCs w:val="28"/>
                <w:lang w:val="nl-NL"/>
              </w:rPr>
              <w:t>ủ</w:t>
            </w:r>
            <w:r>
              <w:rPr>
                <w:rFonts w:cs="Times New Roman"/>
                <w:bCs/>
                <w:sz w:val="28"/>
                <w:szCs w:val="28"/>
                <w:lang w:val="nl-NL"/>
              </w:rPr>
              <w:t>a đ</w:t>
            </w:r>
            <w:r>
              <w:rPr>
                <w:rFonts w:cs="Times New Roman"/>
                <w:bCs/>
                <w:sz w:val="28"/>
                <w:szCs w:val="28"/>
                <w:lang w:val="nl-NL"/>
              </w:rPr>
              <w:t>ị</w:t>
            </w:r>
            <w:r>
              <w:rPr>
                <w:rFonts w:cs="Times New Roman"/>
                <w:bCs/>
                <w:sz w:val="28"/>
                <w:szCs w:val="28"/>
                <w:lang w:val="nl-NL"/>
              </w:rPr>
              <w:t>nh lí.</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Ví d</w:t>
            </w:r>
            <w:r>
              <w:rPr>
                <w:rFonts w:cs="Times New Roman"/>
                <w:b/>
                <w:sz w:val="28"/>
                <w:szCs w:val="28"/>
                <w:lang w:val="nl-NL"/>
              </w:rPr>
              <w:t>ụ</w:t>
            </w:r>
            <w:r>
              <w:rPr>
                <w:rFonts w:cs="Times New Roman"/>
                <w:b/>
                <w:sz w:val="28"/>
                <w:szCs w:val="28"/>
                <w:lang w:val="nl-NL"/>
              </w:rPr>
              <w:t xml:space="preserve"> (SGK – tr 56)</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Luy</w:t>
            </w:r>
            <w:r>
              <w:rPr>
                <w:rFonts w:cs="Times New Roman"/>
                <w:b/>
                <w:sz w:val="28"/>
                <w:szCs w:val="28"/>
                <w:lang w:val="nl-NL"/>
              </w:rPr>
              <w:t>ệ</w:t>
            </w:r>
            <w:r>
              <w:rPr>
                <w:rFonts w:cs="Times New Roman"/>
                <w:b/>
                <w:sz w:val="28"/>
                <w:szCs w:val="28"/>
                <w:lang w:val="nl-NL"/>
              </w:rPr>
              <w:t>n t</w:t>
            </w:r>
            <w:r>
              <w:rPr>
                <w:rFonts w:cs="Times New Roman"/>
                <w:b/>
                <w:sz w:val="28"/>
                <w:szCs w:val="28"/>
                <w:lang w:val="nl-NL"/>
              </w:rPr>
              <w:t>ậ</w:t>
            </w:r>
            <w:r>
              <w:rPr>
                <w:rFonts w:cs="Times New Roman"/>
                <w:b/>
                <w:sz w:val="28"/>
                <w:szCs w:val="28"/>
                <w:lang w:val="nl-NL"/>
              </w:rPr>
              <w:t xml:space="preserve">p </w:t>
            </w:r>
            <w:r>
              <w:rPr>
                <w:rFonts w:cs="Times New Roman"/>
                <w:b/>
                <w:sz w:val="28"/>
                <w:szCs w:val="28"/>
                <w:lang w:val="nl-NL"/>
              </w:rPr>
              <w:t>1:</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“Hai góc đ</w:t>
            </w:r>
            <w:r>
              <w:rPr>
                <w:rFonts w:cs="Times New Roman"/>
                <w:bCs/>
                <w:sz w:val="28"/>
                <w:szCs w:val="28"/>
                <w:lang w:val="nl-NL"/>
              </w:rPr>
              <w:t>ố</w:t>
            </w:r>
            <w:r>
              <w:rPr>
                <w:rFonts w:cs="Times New Roman"/>
                <w:bCs/>
                <w:sz w:val="28"/>
                <w:szCs w:val="28"/>
                <w:lang w:val="nl-NL"/>
              </w:rPr>
              <w:t>i đ</w:t>
            </w:r>
            <w:r>
              <w:rPr>
                <w:rFonts w:cs="Times New Roman"/>
                <w:bCs/>
                <w:sz w:val="28"/>
                <w:szCs w:val="28"/>
                <w:lang w:val="nl-NL"/>
              </w:rPr>
              <w:t>ỉ</w:t>
            </w:r>
            <w:r>
              <w:rPr>
                <w:rFonts w:cs="Times New Roman"/>
                <w:bCs/>
                <w:sz w:val="28"/>
                <w:szCs w:val="28"/>
                <w:lang w:val="nl-NL"/>
              </w:rPr>
              <w:t>nh thì b</w:t>
            </w:r>
            <w:r>
              <w:rPr>
                <w:rFonts w:cs="Times New Roman"/>
                <w:bCs/>
                <w:sz w:val="28"/>
                <w:szCs w:val="28"/>
                <w:lang w:val="nl-NL"/>
              </w:rPr>
              <w:t>ằ</w:t>
            </w:r>
            <w:r>
              <w:rPr>
                <w:rFonts w:cs="Times New Roman"/>
                <w:bCs/>
                <w:sz w:val="28"/>
                <w:szCs w:val="28"/>
                <w:lang w:val="nl-NL"/>
              </w:rPr>
              <w:t>ng nhau”.</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Gi</w:t>
            </w:r>
            <w:r>
              <w:rPr>
                <w:rFonts w:cs="Times New Roman"/>
                <w:bCs/>
                <w:sz w:val="28"/>
                <w:szCs w:val="28"/>
                <w:lang w:val="nl-NL"/>
              </w:rPr>
              <w:t>ả</w:t>
            </w:r>
            <w:r>
              <w:rPr>
                <w:rFonts w:cs="Times New Roman"/>
                <w:bCs/>
                <w:sz w:val="28"/>
                <w:szCs w:val="28"/>
                <w:lang w:val="nl-NL"/>
              </w:rPr>
              <w:t xml:space="preserve"> thi</w:t>
            </w:r>
            <w:r>
              <w:rPr>
                <w:rFonts w:cs="Times New Roman"/>
                <w:bCs/>
                <w:sz w:val="28"/>
                <w:szCs w:val="28"/>
                <w:lang w:val="nl-NL"/>
              </w:rPr>
              <w:t>ế</w:t>
            </w:r>
            <w:r>
              <w:rPr>
                <w:rFonts w:cs="Times New Roman"/>
                <w:bCs/>
                <w:sz w:val="28"/>
                <w:szCs w:val="28"/>
                <w:lang w:val="nl-NL"/>
              </w:rPr>
              <w:t>t: hai góc đ</w:t>
            </w:r>
            <w:r>
              <w:rPr>
                <w:rFonts w:cs="Times New Roman"/>
                <w:bCs/>
                <w:sz w:val="28"/>
                <w:szCs w:val="28"/>
                <w:lang w:val="nl-NL"/>
              </w:rPr>
              <w:t>ố</w:t>
            </w:r>
            <w:r>
              <w:rPr>
                <w:rFonts w:cs="Times New Roman"/>
                <w:bCs/>
                <w:sz w:val="28"/>
                <w:szCs w:val="28"/>
                <w:lang w:val="nl-NL"/>
              </w:rPr>
              <w:t>i đ</w:t>
            </w:r>
            <w:r>
              <w:rPr>
                <w:rFonts w:cs="Times New Roman"/>
                <w:bCs/>
                <w:sz w:val="28"/>
                <w:szCs w:val="28"/>
                <w:lang w:val="nl-NL"/>
              </w:rPr>
              <w:t>ỉ</w:t>
            </w:r>
            <w:r>
              <w:rPr>
                <w:rFonts w:cs="Times New Roman"/>
                <w:bCs/>
                <w:sz w:val="28"/>
                <w:szCs w:val="28"/>
                <w:lang w:val="nl-NL"/>
              </w:rPr>
              <w:t>nh.</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K</w:t>
            </w:r>
            <w:r>
              <w:rPr>
                <w:rFonts w:cs="Times New Roman"/>
                <w:bCs/>
                <w:sz w:val="28"/>
                <w:szCs w:val="28"/>
                <w:lang w:val="nl-NL"/>
              </w:rPr>
              <w:t>ế</w:t>
            </w:r>
            <w:r>
              <w:rPr>
                <w:rFonts w:cs="Times New Roman"/>
                <w:bCs/>
                <w:sz w:val="28"/>
                <w:szCs w:val="28"/>
                <w:lang w:val="nl-NL"/>
              </w:rPr>
              <w:t>t lu</w:t>
            </w:r>
            <w:r>
              <w:rPr>
                <w:rFonts w:cs="Times New Roman"/>
                <w:bCs/>
                <w:sz w:val="28"/>
                <w:szCs w:val="28"/>
                <w:lang w:val="nl-NL"/>
              </w:rPr>
              <w:t>ậ</w:t>
            </w:r>
            <w:r>
              <w:rPr>
                <w:rFonts w:cs="Times New Roman"/>
                <w:bCs/>
                <w:sz w:val="28"/>
                <w:szCs w:val="28"/>
                <w:lang w:val="nl-NL"/>
              </w:rPr>
              <w:t>n: b</w:t>
            </w:r>
            <w:r>
              <w:rPr>
                <w:rFonts w:cs="Times New Roman"/>
                <w:bCs/>
                <w:sz w:val="28"/>
                <w:szCs w:val="28"/>
                <w:lang w:val="nl-NL"/>
              </w:rPr>
              <w:t>ằ</w:t>
            </w:r>
            <w:r>
              <w:rPr>
                <w:rFonts w:cs="Times New Roman"/>
                <w:bCs/>
                <w:sz w:val="28"/>
                <w:szCs w:val="28"/>
                <w:lang w:val="nl-NL"/>
              </w:rPr>
              <w:t>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GT</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Pr>
                      <w:rFonts w:cs="Times New Roman"/>
                      <w:bCs/>
                      <w:sz w:val="28"/>
                      <w:szCs w:val="28"/>
                      <w:lang w:val="nl-NL"/>
                    </w:rPr>
                    <w:t xml:space="preserve"> đ</w:t>
                  </w:r>
                  <w:r>
                    <w:rPr>
                      <w:rFonts w:cs="Times New Roman"/>
                      <w:bCs/>
                      <w:sz w:val="28"/>
                      <w:szCs w:val="28"/>
                      <w:lang w:val="nl-NL"/>
                    </w:rPr>
                    <w:t>ố</w:t>
                  </w:r>
                  <w:r>
                    <w:rPr>
                      <w:rFonts w:cs="Times New Roman"/>
                      <w:bCs/>
                      <w:sz w:val="28"/>
                      <w:szCs w:val="28"/>
                      <w:lang w:val="nl-NL"/>
                    </w:rPr>
                    <w:t>i đ</w:t>
                  </w:r>
                  <w:r>
                    <w:rPr>
                      <w:rFonts w:cs="Times New Roman"/>
                      <w:bCs/>
                      <w:sz w:val="28"/>
                      <w:szCs w:val="28"/>
                      <w:lang w:val="nl-NL"/>
                    </w:rPr>
                    <w:t>ỉ</w:t>
                  </w:r>
                  <w:r>
                    <w:rPr>
                      <w:rFonts w:cs="Times New Roman"/>
                      <w:bCs/>
                      <w:sz w:val="28"/>
                      <w:szCs w:val="28"/>
                      <w:lang w:val="nl-NL"/>
                    </w:rPr>
                    <w:t>nh</w:t>
                  </w:r>
                </w:p>
              </w:tc>
            </w:tr>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KL</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rsidR="005B2E0C" w:rsidRDefault="00F54929">
            <w:pPr>
              <w:tabs>
                <w:tab w:val="left" w:pos="567"/>
                <w:tab w:val="left" w:pos="1134"/>
              </w:tabs>
              <w:spacing w:before="120" w:after="0" w:line="240" w:lineRule="auto"/>
              <w:ind w:right="-1"/>
              <w:rPr>
                <w:rFonts w:cs="Times New Roman"/>
                <w:bCs/>
                <w:sz w:val="28"/>
                <w:szCs w:val="28"/>
                <w:lang w:val="nl-NL"/>
              </w:rPr>
            </w:pPr>
            <w:r>
              <w:rPr>
                <w:rFonts w:ascii="Georgia" w:hAnsiTheme="minorHAnsi" w:cs="Times New Roman"/>
                <w:bCs/>
                <w:noProof/>
                <w:sz w:val="28"/>
                <w:szCs w:val="28"/>
              </w:rPr>
              <w:drawing>
                <wp:inline distT="0" distB="0" distL="0" distR="0">
                  <wp:extent cx="2453640" cy="1043940"/>
                  <wp:effectExtent l="0" t="0" r="1016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3"/>
                          <a:stretch>
                            <a:fillRect/>
                          </a:stretch>
                        </pic:blipFill>
                        <pic:spPr>
                          <a:xfrm>
                            <a:off x="0" y="0"/>
                            <a:ext cx="2453853" cy="1044030"/>
                          </a:xfrm>
                          <a:prstGeom prst="rect">
                            <a:avLst/>
                          </a:prstGeom>
                        </pic:spPr>
                      </pic:pic>
                    </a:graphicData>
                  </a:graphic>
                </wp:inline>
              </w:drawing>
            </w:r>
          </w:p>
          <w:p w:rsidR="005B2E0C" w:rsidRDefault="005B2E0C">
            <w:pPr>
              <w:tabs>
                <w:tab w:val="left" w:pos="567"/>
                <w:tab w:val="left" w:pos="1134"/>
              </w:tabs>
              <w:spacing w:before="120" w:after="0" w:line="240" w:lineRule="auto"/>
              <w:ind w:right="-1"/>
              <w:rPr>
                <w:rFonts w:cs="Times New Roman"/>
                <w:bCs/>
                <w:sz w:val="28"/>
                <w:szCs w:val="28"/>
                <w:lang w:val="nl-NL"/>
              </w:rPr>
            </w:pPr>
          </w:p>
        </w:tc>
      </w:tr>
    </w:tbl>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2: Th</w:t>
      </w:r>
      <w:r>
        <w:rPr>
          <w:rFonts w:cs="Times New Roman"/>
          <w:b/>
          <w:sz w:val="28"/>
          <w:szCs w:val="28"/>
          <w:lang w:val="nl-NL"/>
        </w:rPr>
        <w:t>ế</w:t>
      </w:r>
      <w:r>
        <w:rPr>
          <w:rFonts w:cs="Times New Roman"/>
          <w:b/>
          <w:sz w:val="28"/>
          <w:szCs w:val="28"/>
          <w:lang w:val="nl-NL"/>
        </w:rPr>
        <w:t xml:space="preserve"> nào là ch</w:t>
      </w:r>
      <w:r>
        <w:rPr>
          <w:rFonts w:cs="Times New Roman"/>
          <w:b/>
          <w:sz w:val="28"/>
          <w:szCs w:val="28"/>
          <w:lang w:val="nl-NL"/>
        </w:rPr>
        <w:t>ứ</w:t>
      </w:r>
      <w:r>
        <w:rPr>
          <w:rFonts w:cs="Times New Roman"/>
          <w:b/>
          <w:sz w:val="28"/>
          <w:szCs w:val="28"/>
          <w:lang w:val="nl-NL"/>
        </w:rPr>
        <w:t>ng minh đ</w:t>
      </w:r>
      <w:r>
        <w:rPr>
          <w:rFonts w:cs="Times New Roman"/>
          <w:b/>
          <w:sz w:val="28"/>
          <w:szCs w:val="28"/>
          <w:lang w:val="nl-NL"/>
        </w:rPr>
        <w:t>ị</w:t>
      </w:r>
      <w:r>
        <w:rPr>
          <w:rFonts w:cs="Times New Roman"/>
          <w:b/>
          <w:sz w:val="28"/>
          <w:szCs w:val="28"/>
          <w:lang w:val="nl-NL"/>
        </w:rPr>
        <w:t>nh lí?</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spacing w:line="240" w:lineRule="auto"/>
        <w:ind w:right="-1"/>
        <w:rPr>
          <w:rFonts w:cs="Times New Roman"/>
          <w:sz w:val="28"/>
          <w:szCs w:val="28"/>
        </w:rPr>
      </w:pPr>
      <w:r>
        <w:rPr>
          <w:rFonts w:cs="Times New Roman"/>
          <w:sz w:val="28"/>
          <w:szCs w:val="28"/>
        </w:rPr>
        <w:t>- Nh</w:t>
      </w:r>
      <w:r>
        <w:rPr>
          <w:rFonts w:cs="Times New Roman"/>
          <w:sz w:val="28"/>
          <w:szCs w:val="28"/>
        </w:rPr>
        <w:t>ậ</w:t>
      </w:r>
      <w:r>
        <w:rPr>
          <w:rFonts w:cs="Times New Roman"/>
          <w:sz w:val="28"/>
          <w:szCs w:val="28"/>
        </w:rPr>
        <w:t>n bi</w:t>
      </w:r>
      <w:r>
        <w:rPr>
          <w:rFonts w:cs="Times New Roman"/>
          <w:sz w:val="28"/>
          <w:szCs w:val="28"/>
        </w:rPr>
        <w:t>ế</w:t>
      </w:r>
      <w:r>
        <w:rPr>
          <w:rFonts w:cs="Times New Roman"/>
          <w:sz w:val="28"/>
          <w:szCs w:val="28"/>
        </w:rPr>
        <w:t>t đư</w:t>
      </w:r>
      <w:r>
        <w:rPr>
          <w:rFonts w:cs="Times New Roman"/>
          <w:sz w:val="28"/>
          <w:szCs w:val="28"/>
        </w:rPr>
        <w:t>ợ</w:t>
      </w:r>
      <w:r>
        <w:rPr>
          <w:rFonts w:cs="Times New Roman"/>
          <w:sz w:val="28"/>
          <w:szCs w:val="28"/>
        </w:rPr>
        <w:t>c th</w:t>
      </w:r>
      <w:r>
        <w:rPr>
          <w:rFonts w:cs="Times New Roman"/>
          <w:sz w:val="28"/>
          <w:szCs w:val="28"/>
        </w:rPr>
        <w:t>ế</w:t>
      </w:r>
      <w:r>
        <w:rPr>
          <w:rFonts w:cs="Times New Roman"/>
          <w:sz w:val="28"/>
          <w:szCs w:val="28"/>
        </w:rPr>
        <w:t xml:space="preserve"> nào là ch</w:t>
      </w:r>
      <w:r>
        <w:rPr>
          <w:rFonts w:cs="Times New Roman"/>
          <w:sz w:val="28"/>
          <w:szCs w:val="28"/>
        </w:rPr>
        <w:t>ứ</w:t>
      </w:r>
      <w:r>
        <w:rPr>
          <w:rFonts w:cs="Times New Roman"/>
          <w:sz w:val="28"/>
          <w:szCs w:val="28"/>
        </w:rPr>
        <w:t>ng minh đ</w:t>
      </w:r>
      <w:r>
        <w:rPr>
          <w:rFonts w:cs="Times New Roman"/>
          <w:sz w:val="28"/>
          <w:szCs w:val="28"/>
        </w:rPr>
        <w:t>ị</w:t>
      </w:r>
      <w:r>
        <w:rPr>
          <w:rFonts w:cs="Times New Roman"/>
          <w:sz w:val="28"/>
          <w:szCs w:val="28"/>
        </w:rPr>
        <w:t>nh lí.</w:t>
      </w:r>
    </w:p>
    <w:p w:rsidR="005B2E0C" w:rsidRDefault="00F54929">
      <w:pPr>
        <w:spacing w:line="240" w:lineRule="auto"/>
        <w:ind w:right="-1"/>
        <w:rPr>
          <w:rFonts w:cs="Times New Roman"/>
          <w:sz w:val="28"/>
          <w:szCs w:val="28"/>
        </w:rPr>
      </w:pPr>
      <w:r>
        <w:rPr>
          <w:rFonts w:cs="Times New Roman"/>
          <w:sz w:val="28"/>
          <w:szCs w:val="28"/>
        </w:rPr>
        <w:t>- Nh</w:t>
      </w:r>
      <w:r>
        <w:rPr>
          <w:rFonts w:cs="Times New Roman"/>
          <w:sz w:val="28"/>
          <w:szCs w:val="28"/>
        </w:rPr>
        <w:t>ậ</w:t>
      </w:r>
      <w:r>
        <w:rPr>
          <w:rFonts w:cs="Times New Roman"/>
          <w:sz w:val="28"/>
          <w:szCs w:val="28"/>
        </w:rPr>
        <w:t>n bi</w:t>
      </w:r>
      <w:r>
        <w:rPr>
          <w:rFonts w:cs="Times New Roman"/>
          <w:sz w:val="28"/>
          <w:szCs w:val="28"/>
        </w:rPr>
        <w:t>ế</w:t>
      </w:r>
      <w:r>
        <w:rPr>
          <w:rFonts w:cs="Times New Roman"/>
          <w:sz w:val="28"/>
          <w:szCs w:val="28"/>
        </w:rPr>
        <w:t>t m</w:t>
      </w:r>
      <w:r>
        <w:rPr>
          <w:rFonts w:cs="Times New Roman"/>
          <w:sz w:val="28"/>
          <w:szCs w:val="28"/>
        </w:rPr>
        <w:t>ệ</w:t>
      </w:r>
      <w:r>
        <w:rPr>
          <w:rFonts w:cs="Times New Roman"/>
          <w:sz w:val="28"/>
          <w:szCs w:val="28"/>
        </w:rPr>
        <w:t>nh đ</w:t>
      </w:r>
      <w:r>
        <w:rPr>
          <w:rFonts w:cs="Times New Roman"/>
          <w:sz w:val="28"/>
          <w:szCs w:val="28"/>
        </w:rPr>
        <w:t>ề</w:t>
      </w:r>
      <w:r>
        <w:rPr>
          <w:rFonts w:cs="Times New Roman"/>
          <w:sz w:val="28"/>
          <w:szCs w:val="28"/>
        </w:rPr>
        <w:t xml:space="preserve"> đ</w:t>
      </w:r>
      <w:r>
        <w:rPr>
          <w:rFonts w:cs="Times New Roman"/>
          <w:sz w:val="28"/>
          <w:szCs w:val="28"/>
        </w:rPr>
        <w:t>ả</w:t>
      </w:r>
      <w:r>
        <w:rPr>
          <w:rFonts w:cs="Times New Roman"/>
          <w:sz w:val="28"/>
          <w:szCs w:val="28"/>
        </w:rPr>
        <w:t xml:space="preserve">o </w:t>
      </w:r>
      <w:r>
        <w:rPr>
          <w:rFonts w:cs="Times New Roman"/>
          <w:sz w:val="28"/>
          <w:szCs w:val="28"/>
        </w:rPr>
        <w:t>c</w:t>
      </w:r>
      <w:r>
        <w:rPr>
          <w:rFonts w:cs="Times New Roman"/>
          <w:sz w:val="28"/>
          <w:szCs w:val="28"/>
        </w:rPr>
        <w:t>ủ</w:t>
      </w:r>
      <w:r>
        <w:rPr>
          <w:rFonts w:cs="Times New Roman"/>
          <w:sz w:val="28"/>
          <w:szCs w:val="28"/>
        </w:rPr>
        <w:t>a m</w:t>
      </w:r>
      <w:r>
        <w:rPr>
          <w:rFonts w:cs="Times New Roman"/>
          <w:sz w:val="28"/>
          <w:szCs w:val="28"/>
        </w:rPr>
        <w:t>ộ</w:t>
      </w:r>
      <w:r>
        <w:rPr>
          <w:rFonts w:cs="Times New Roman"/>
          <w:sz w:val="28"/>
          <w:szCs w:val="28"/>
        </w:rPr>
        <w:t>t đ</w:t>
      </w:r>
      <w:r>
        <w:rPr>
          <w:rFonts w:cs="Times New Roman"/>
          <w:sz w:val="28"/>
          <w:szCs w:val="28"/>
        </w:rPr>
        <w:t>ị</w:t>
      </w:r>
      <w:r>
        <w:rPr>
          <w:rFonts w:cs="Times New Roman"/>
          <w:sz w:val="28"/>
          <w:szCs w:val="28"/>
        </w:rPr>
        <w:t>nh lí.</w:t>
      </w:r>
    </w:p>
    <w:p w:rsidR="005B2E0C" w:rsidRDefault="00F54929">
      <w:pPr>
        <w:pStyle w:val="NoSpacing"/>
        <w:spacing w:line="240" w:lineRule="auto"/>
        <w:ind w:right="-1"/>
        <w:rPr>
          <w:b/>
          <w:szCs w:val="28"/>
          <w:lang w:val="nl-NL"/>
        </w:rPr>
      </w:pPr>
      <w:r>
        <w:rPr>
          <w:b/>
          <w:szCs w:val="28"/>
          <w:lang w:val="nl-NL"/>
        </w:rPr>
        <w:t>b) N</w:t>
      </w:r>
      <w:r>
        <w:rPr>
          <w:b/>
          <w:szCs w:val="28"/>
          <w:lang w:val="nl-NL"/>
        </w:rPr>
        <w:t>ộ</w:t>
      </w:r>
      <w:r>
        <w:rPr>
          <w:b/>
          <w:szCs w:val="28"/>
          <w:lang w:val="nl-NL"/>
        </w:rPr>
        <w:t xml:space="preserve">i dung: </w:t>
      </w:r>
      <w:r>
        <w:rPr>
          <w:szCs w:val="28"/>
          <w:lang w:val="nl-NL"/>
        </w:rPr>
        <w:t>HS đ</w:t>
      </w:r>
      <w:r>
        <w:rPr>
          <w:szCs w:val="28"/>
          <w:lang w:val="nl-NL"/>
        </w:rPr>
        <w:t>ọ</w:t>
      </w:r>
      <w:r>
        <w:rPr>
          <w:szCs w:val="28"/>
          <w:lang w:val="nl-NL"/>
        </w:rPr>
        <w:t>c SGK, nghe gi</w:t>
      </w:r>
      <w:r>
        <w:rPr>
          <w:szCs w:val="28"/>
          <w:lang w:val="nl-NL"/>
        </w:rPr>
        <w:t>ả</w:t>
      </w:r>
      <w:r>
        <w:rPr>
          <w:szCs w:val="28"/>
          <w:lang w:val="nl-NL"/>
        </w:rPr>
        <w:t>ng, th</w:t>
      </w:r>
      <w:r>
        <w:rPr>
          <w:szCs w:val="28"/>
          <w:lang w:val="nl-NL"/>
        </w:rPr>
        <w:t>ự</w:t>
      </w:r>
      <w:r>
        <w:rPr>
          <w:szCs w:val="28"/>
          <w:lang w:val="nl-NL"/>
        </w:rPr>
        <w:t>c hi</w:t>
      </w:r>
      <w:r>
        <w:rPr>
          <w:szCs w:val="28"/>
          <w:lang w:val="nl-NL"/>
        </w:rPr>
        <w:t>ệ</w:t>
      </w:r>
      <w:r>
        <w:rPr>
          <w:szCs w:val="28"/>
          <w:lang w:val="nl-NL"/>
        </w:rPr>
        <w:t>n các nhi</w:t>
      </w:r>
      <w:r>
        <w:rPr>
          <w:szCs w:val="28"/>
          <w:lang w:val="nl-NL"/>
        </w:rPr>
        <w:t>ệ</w:t>
      </w:r>
      <w:r>
        <w:rPr>
          <w:szCs w:val="28"/>
          <w:lang w:val="nl-NL"/>
        </w:rPr>
        <w:t>m v</w:t>
      </w:r>
      <w:r>
        <w:rPr>
          <w:szCs w:val="28"/>
          <w:lang w:val="nl-NL"/>
        </w:rPr>
        <w:t>ụ</w:t>
      </w:r>
      <w:r>
        <w:rPr>
          <w:szCs w:val="28"/>
          <w:lang w:val="nl-NL"/>
        </w:rPr>
        <w:t>, làm Luy</w:t>
      </w:r>
      <w:r>
        <w:rPr>
          <w:szCs w:val="28"/>
          <w:lang w:val="nl-NL"/>
        </w:rPr>
        <w:t>ệ</w:t>
      </w:r>
      <w:r>
        <w:rPr>
          <w:szCs w:val="28"/>
          <w:lang w:val="nl-NL"/>
        </w:rPr>
        <w:t>n t</w:t>
      </w:r>
      <w:r>
        <w:rPr>
          <w:szCs w:val="28"/>
          <w:lang w:val="nl-NL"/>
        </w:rPr>
        <w:t>ậ</w:t>
      </w:r>
      <w:r>
        <w:rPr>
          <w:szCs w:val="28"/>
          <w:lang w:val="nl-NL"/>
        </w:rPr>
        <w:t>p 2, tranh lu</w:t>
      </w:r>
      <w:r>
        <w:rPr>
          <w:szCs w:val="28"/>
          <w:lang w:val="nl-NL"/>
        </w:rPr>
        <w:t>ậ</w:t>
      </w:r>
      <w:r>
        <w:rPr>
          <w:szCs w:val="28"/>
          <w:lang w:val="nl-NL"/>
        </w:rPr>
        <w:t>n, nêu ý ki</w:t>
      </w:r>
      <w:r>
        <w:rPr>
          <w:szCs w:val="28"/>
          <w:lang w:val="nl-NL"/>
        </w:rPr>
        <w:t>ế</w:t>
      </w:r>
      <w:r>
        <w:rPr>
          <w:szCs w:val="28"/>
          <w:lang w:val="nl-NL"/>
        </w:rPr>
        <w:t>n.</w:t>
      </w:r>
    </w:p>
    <w:p w:rsidR="005B2E0C" w:rsidRDefault="00F54929">
      <w:pPr>
        <w:spacing w:line="240" w:lineRule="auto"/>
        <w:ind w:right="-1"/>
        <w:rPr>
          <w:rFonts w:cs="Times New Roman"/>
          <w:b/>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ch</w:t>
      </w:r>
      <w:r>
        <w:rPr>
          <w:rFonts w:cs="Times New Roman"/>
          <w:sz w:val="28"/>
          <w:szCs w:val="28"/>
          <w:lang w:val="nl-NL"/>
        </w:rPr>
        <w:t>ứ</w:t>
      </w:r>
      <w:r>
        <w:rPr>
          <w:rFonts w:cs="Times New Roman"/>
          <w:sz w:val="28"/>
          <w:szCs w:val="28"/>
          <w:lang w:val="nl-NL"/>
        </w:rPr>
        <w:t>ng minh đư</w:t>
      </w:r>
      <w:r>
        <w:rPr>
          <w:rFonts w:cs="Times New Roman"/>
          <w:sz w:val="28"/>
          <w:szCs w:val="28"/>
          <w:lang w:val="nl-NL"/>
        </w:rPr>
        <w:t>ợ</w:t>
      </w:r>
      <w:r>
        <w:rPr>
          <w:rFonts w:cs="Times New Roman"/>
          <w:sz w:val="28"/>
          <w:szCs w:val="28"/>
          <w:lang w:val="nl-NL"/>
        </w:rPr>
        <w:t>c m</w:t>
      </w:r>
      <w:r>
        <w:rPr>
          <w:rFonts w:cs="Times New Roman"/>
          <w:sz w:val="28"/>
          <w:szCs w:val="28"/>
          <w:lang w:val="nl-NL"/>
        </w:rPr>
        <w:t>ộ</w:t>
      </w:r>
      <w:r>
        <w:rPr>
          <w:rFonts w:cs="Times New Roman"/>
          <w:sz w:val="28"/>
          <w:szCs w:val="28"/>
          <w:lang w:val="nl-NL"/>
        </w:rPr>
        <w:t>t đ</w:t>
      </w:r>
      <w:r>
        <w:rPr>
          <w:rFonts w:cs="Times New Roman"/>
          <w:sz w:val="28"/>
          <w:szCs w:val="28"/>
          <w:lang w:val="nl-NL"/>
        </w:rPr>
        <w:t>ị</w:t>
      </w:r>
      <w:r>
        <w:rPr>
          <w:rFonts w:cs="Times New Roman"/>
          <w:sz w:val="28"/>
          <w:szCs w:val="28"/>
          <w:lang w:val="nl-NL"/>
        </w:rPr>
        <w:t>nh lí cơ b</w:t>
      </w:r>
      <w:r>
        <w:rPr>
          <w:rFonts w:cs="Times New Roman"/>
          <w:sz w:val="28"/>
          <w:szCs w:val="28"/>
          <w:lang w:val="nl-NL"/>
        </w:rPr>
        <w:t>ả</w:t>
      </w:r>
      <w:r>
        <w:rPr>
          <w:rFonts w:cs="Times New Roman"/>
          <w:sz w:val="28"/>
          <w:szCs w:val="28"/>
          <w:lang w:val="nl-NL"/>
        </w:rPr>
        <w:t>n và đưa ra các ph</w:t>
      </w:r>
      <w:r>
        <w:rPr>
          <w:rFonts w:cs="Times New Roman"/>
          <w:sz w:val="28"/>
          <w:szCs w:val="28"/>
          <w:lang w:val="nl-NL"/>
        </w:rPr>
        <w:t>ả</w:t>
      </w:r>
      <w:r>
        <w:rPr>
          <w:rFonts w:cs="Times New Roman"/>
          <w:sz w:val="28"/>
          <w:szCs w:val="28"/>
          <w:lang w:val="nl-NL"/>
        </w:rPr>
        <w:t>n ví d</w:t>
      </w:r>
      <w:r>
        <w:rPr>
          <w:rFonts w:cs="Times New Roman"/>
          <w:sz w:val="28"/>
          <w:szCs w:val="28"/>
          <w:lang w:val="nl-NL"/>
        </w:rPr>
        <w:t>ụ</w:t>
      </w:r>
      <w:r>
        <w:rPr>
          <w:rFonts w:cs="Times New Roman"/>
          <w:sz w:val="28"/>
          <w:szCs w:val="28"/>
          <w:lang w:val="nl-NL"/>
        </w:rPr>
        <w:t>, nêu đư</w:t>
      </w:r>
      <w:r>
        <w:rPr>
          <w:rFonts w:cs="Times New Roman"/>
          <w:sz w:val="28"/>
          <w:szCs w:val="28"/>
          <w:lang w:val="nl-NL"/>
        </w:rPr>
        <w:t>ợ</w:t>
      </w:r>
      <w:r>
        <w:rPr>
          <w:rFonts w:cs="Times New Roman"/>
          <w:sz w:val="28"/>
          <w:szCs w:val="28"/>
          <w:lang w:val="nl-NL"/>
        </w:rPr>
        <w:t>c m</w:t>
      </w:r>
      <w:r>
        <w:rPr>
          <w:rFonts w:cs="Times New Roman"/>
          <w:sz w:val="28"/>
          <w:szCs w:val="28"/>
          <w:lang w:val="nl-NL"/>
        </w:rPr>
        <w:t>ệ</w:t>
      </w:r>
      <w:r>
        <w:rPr>
          <w:rFonts w:cs="Times New Roman"/>
          <w:sz w:val="28"/>
          <w:szCs w:val="28"/>
          <w:lang w:val="nl-NL"/>
        </w:rPr>
        <w:t>nh đ</w:t>
      </w:r>
      <w:r>
        <w:rPr>
          <w:rFonts w:cs="Times New Roman"/>
          <w:sz w:val="28"/>
          <w:szCs w:val="28"/>
          <w:lang w:val="nl-NL"/>
        </w:rPr>
        <w:t>ề</w:t>
      </w:r>
      <w:r>
        <w:rPr>
          <w:rFonts w:cs="Times New Roman"/>
          <w:sz w:val="28"/>
          <w:szCs w:val="28"/>
          <w:lang w:val="nl-NL"/>
        </w:rPr>
        <w:t xml:space="preserve"> đ</w:t>
      </w:r>
      <w:r>
        <w:rPr>
          <w:rFonts w:cs="Times New Roman"/>
          <w:sz w:val="28"/>
          <w:szCs w:val="28"/>
          <w:lang w:val="nl-NL"/>
        </w:rPr>
        <w:t>ả</w:t>
      </w:r>
      <w:r>
        <w:rPr>
          <w:rFonts w:cs="Times New Roman"/>
          <w:sz w:val="28"/>
          <w:szCs w:val="28"/>
          <w:lang w:val="nl-NL"/>
        </w:rPr>
        <w:t>o.</w:t>
      </w:r>
    </w:p>
    <w:p w:rsidR="005B2E0C" w:rsidRDefault="00F54929">
      <w:pPr>
        <w:tabs>
          <w:tab w:val="left" w:pos="567"/>
          <w:tab w:val="left" w:pos="1134"/>
        </w:tabs>
        <w:spacing w:before="120" w:line="240" w:lineRule="auto"/>
        <w:ind w:right="-1"/>
        <w:rPr>
          <w:rFonts w:cs="Times New Roman"/>
          <w:b/>
          <w:sz w:val="28"/>
          <w:szCs w:val="28"/>
        </w:rPr>
      </w:pPr>
      <w:r>
        <w:rPr>
          <w:rFonts w:cs="Times New Roman"/>
          <w:b/>
          <w:sz w:val="28"/>
          <w:szCs w:val="28"/>
        </w:rPr>
        <w:t>d) T</w:t>
      </w:r>
      <w:r>
        <w:rPr>
          <w:rFonts w:cs="Times New Roman"/>
          <w:b/>
          <w:sz w:val="28"/>
          <w:szCs w:val="28"/>
        </w:rPr>
        <w:t>ổ</w:t>
      </w:r>
      <w:r>
        <w:rPr>
          <w:rFonts w:cs="Times New Roman"/>
          <w:b/>
          <w:sz w:val="28"/>
          <w:szCs w:val="28"/>
        </w:rPr>
        <w:t xml:space="preserve"> ch</w:t>
      </w:r>
      <w:r>
        <w:rPr>
          <w:rFonts w:cs="Times New Roman"/>
          <w:b/>
          <w:sz w:val="28"/>
          <w:szCs w:val="28"/>
        </w:rPr>
        <w:t>ứ</w:t>
      </w:r>
      <w:r>
        <w:rPr>
          <w:rFonts w:cs="Times New Roman"/>
          <w:b/>
          <w:sz w:val="28"/>
          <w:szCs w:val="28"/>
        </w:rPr>
        <w:t>c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 xml:space="preserve">n: </w:t>
      </w:r>
    </w:p>
    <w:tbl>
      <w:tblPr>
        <w:tblStyle w:val="TableGrid"/>
        <w:tblW w:w="9606" w:type="dxa"/>
        <w:tblLook w:val="04A0" w:firstRow="1" w:lastRow="0" w:firstColumn="1" w:lastColumn="0" w:noHBand="0" w:noVBand="1"/>
      </w:tblPr>
      <w:tblGrid>
        <w:gridCol w:w="4644"/>
        <w:gridCol w:w="4962"/>
      </w:tblGrid>
      <w:tr w:rsidR="005B2E0C">
        <w:tc>
          <w:tcPr>
            <w:tcW w:w="4644" w:type="dxa"/>
          </w:tcPr>
          <w:p w:rsidR="005B2E0C" w:rsidRDefault="00F54929">
            <w:pPr>
              <w:tabs>
                <w:tab w:val="left" w:pos="495"/>
              </w:tabs>
              <w:spacing w:before="120" w:after="120" w:line="240" w:lineRule="auto"/>
              <w:ind w:right="-1"/>
              <w:jc w:val="center"/>
              <w:rPr>
                <w:rFonts w:cs="Times New Roman"/>
                <w:b/>
                <w:sz w:val="28"/>
                <w:szCs w:val="28"/>
              </w:rPr>
            </w:pPr>
            <w:r>
              <w:rPr>
                <w:rFonts w:cs="Times New Roman"/>
                <w:b/>
                <w:sz w:val="28"/>
                <w:szCs w:val="28"/>
              </w:rPr>
              <w:lastRenderedPageBreak/>
              <w:t>HO</w:t>
            </w:r>
            <w:r>
              <w:rPr>
                <w:rFonts w:cs="Times New Roman"/>
                <w:b/>
                <w:sz w:val="28"/>
                <w:szCs w:val="28"/>
              </w:rPr>
              <w:t>Ạ</w:t>
            </w:r>
            <w:r>
              <w:rPr>
                <w:rFonts w:cs="Times New Roman"/>
                <w:b/>
                <w:sz w:val="28"/>
                <w:szCs w:val="28"/>
              </w:rPr>
              <w:t>T Đ</w:t>
            </w:r>
            <w:r>
              <w:rPr>
                <w:rFonts w:cs="Times New Roman"/>
                <w:b/>
                <w:sz w:val="28"/>
                <w:szCs w:val="28"/>
              </w:rPr>
              <w:t>Ộ</w:t>
            </w:r>
            <w:r>
              <w:rPr>
                <w:rFonts w:cs="Times New Roman"/>
                <w:b/>
                <w:sz w:val="28"/>
                <w:szCs w:val="28"/>
              </w:rPr>
              <w:t>NG C</w:t>
            </w:r>
            <w:r>
              <w:rPr>
                <w:rFonts w:cs="Times New Roman"/>
                <w:b/>
                <w:sz w:val="28"/>
                <w:szCs w:val="28"/>
              </w:rPr>
              <w:t>Ủ</w:t>
            </w:r>
            <w:r>
              <w:rPr>
                <w:rFonts w:cs="Times New Roman"/>
                <w:b/>
                <w:sz w:val="28"/>
                <w:szCs w:val="28"/>
              </w:rPr>
              <w:t xml:space="preserve">A </w:t>
            </w:r>
            <w:r>
              <w:rPr>
                <w:rFonts w:cs="Times New Roman"/>
                <w:b/>
                <w:sz w:val="28"/>
                <w:szCs w:val="28"/>
              </w:rPr>
              <w:t>GV VÀ HS</w:t>
            </w:r>
          </w:p>
        </w:tc>
        <w:tc>
          <w:tcPr>
            <w:tcW w:w="4962" w:type="dxa"/>
          </w:tcPr>
          <w:p w:rsidR="005B2E0C" w:rsidRDefault="00F54929">
            <w:pPr>
              <w:spacing w:before="120" w:after="120" w:line="240" w:lineRule="auto"/>
              <w:ind w:right="-1"/>
              <w:jc w:val="center"/>
              <w:rPr>
                <w:rFonts w:cs="Times New Roman"/>
                <w:b/>
                <w:sz w:val="28"/>
                <w:szCs w:val="28"/>
              </w:rPr>
            </w:pPr>
            <w:r>
              <w:rPr>
                <w:rFonts w:cs="Times New Roman"/>
                <w:b/>
                <w:sz w:val="28"/>
                <w:szCs w:val="28"/>
              </w:rPr>
              <w:t>S</w:t>
            </w:r>
            <w:r>
              <w:rPr>
                <w:rFonts w:cs="Times New Roman"/>
                <w:b/>
                <w:sz w:val="28"/>
                <w:szCs w:val="28"/>
              </w:rPr>
              <w:t>Ả</w:t>
            </w:r>
            <w:r>
              <w:rPr>
                <w:rFonts w:cs="Times New Roman"/>
                <w:b/>
                <w:sz w:val="28"/>
                <w:szCs w:val="28"/>
              </w:rPr>
              <w:t>N PH</w:t>
            </w:r>
            <w:r>
              <w:rPr>
                <w:rFonts w:cs="Times New Roman"/>
                <w:b/>
                <w:sz w:val="28"/>
                <w:szCs w:val="28"/>
              </w:rPr>
              <w:t>Ẩ</w:t>
            </w:r>
            <w:r>
              <w:rPr>
                <w:rFonts w:cs="Times New Roman"/>
                <w:b/>
                <w:sz w:val="28"/>
                <w:szCs w:val="28"/>
              </w:rPr>
              <w:t>M D</w:t>
            </w:r>
            <w:r>
              <w:rPr>
                <w:rFonts w:cs="Times New Roman"/>
                <w:b/>
                <w:sz w:val="28"/>
                <w:szCs w:val="28"/>
              </w:rPr>
              <w:t>Ự</w:t>
            </w:r>
            <w:r>
              <w:rPr>
                <w:rFonts w:cs="Times New Roman"/>
                <w:b/>
                <w:sz w:val="28"/>
                <w:szCs w:val="28"/>
              </w:rPr>
              <w:t xml:space="preserve"> KI</w:t>
            </w:r>
            <w:r>
              <w:rPr>
                <w:rFonts w:cs="Times New Roman"/>
                <w:b/>
                <w:sz w:val="28"/>
                <w:szCs w:val="28"/>
              </w:rPr>
              <w:t>Ế</w:t>
            </w:r>
            <w:r>
              <w:rPr>
                <w:rFonts w:cs="Times New Roman"/>
                <w:b/>
                <w:sz w:val="28"/>
                <w:szCs w:val="28"/>
              </w:rPr>
              <w:t>N</w:t>
            </w:r>
          </w:p>
        </w:tc>
      </w:tr>
      <w:tr w:rsidR="005B2E0C">
        <w:tc>
          <w:tcPr>
            <w:tcW w:w="4644"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after="0" w:line="240" w:lineRule="auto"/>
              <w:ind w:right="-1"/>
              <w:rPr>
                <w:rFonts w:cs="Times New Roman"/>
                <w:sz w:val="28"/>
                <w:szCs w:val="28"/>
              </w:rPr>
            </w:pPr>
            <w:r>
              <w:rPr>
                <w:rFonts w:cs="Times New Roman"/>
                <w:sz w:val="28"/>
                <w:szCs w:val="28"/>
              </w:rPr>
              <w:t>- GV gi</w:t>
            </w:r>
            <w:r>
              <w:rPr>
                <w:rFonts w:cs="Times New Roman"/>
                <w:sz w:val="28"/>
                <w:szCs w:val="28"/>
              </w:rPr>
              <w:t>ớ</w:t>
            </w:r>
            <w:r>
              <w:rPr>
                <w:rFonts w:cs="Times New Roman"/>
                <w:sz w:val="28"/>
                <w:szCs w:val="28"/>
              </w:rPr>
              <w:t>i thi</w:t>
            </w:r>
            <w:r>
              <w:rPr>
                <w:rFonts w:cs="Times New Roman"/>
                <w:sz w:val="28"/>
                <w:szCs w:val="28"/>
              </w:rPr>
              <w:t>ệ</w:t>
            </w:r>
            <w:r>
              <w:rPr>
                <w:rFonts w:cs="Times New Roman"/>
                <w:sz w:val="28"/>
                <w:szCs w:val="28"/>
              </w:rPr>
              <w:t>u vi</w:t>
            </w:r>
            <w:r>
              <w:rPr>
                <w:rFonts w:cs="Times New Roman"/>
                <w:sz w:val="28"/>
                <w:szCs w:val="28"/>
              </w:rPr>
              <w:t>ệ</w:t>
            </w:r>
            <w:r>
              <w:rPr>
                <w:rFonts w:cs="Times New Roman"/>
                <w:sz w:val="28"/>
                <w:szCs w:val="28"/>
              </w:rPr>
              <w:t>c ch</w:t>
            </w:r>
            <w:r>
              <w:rPr>
                <w:rFonts w:cs="Times New Roman"/>
                <w:sz w:val="28"/>
                <w:szCs w:val="28"/>
              </w:rPr>
              <w:t>ứ</w:t>
            </w:r>
            <w:r>
              <w:rPr>
                <w:rFonts w:cs="Times New Roman"/>
                <w:sz w:val="28"/>
                <w:szCs w:val="28"/>
              </w:rPr>
              <w:t>ng minh đ</w:t>
            </w:r>
            <w:r>
              <w:rPr>
                <w:rFonts w:cs="Times New Roman"/>
                <w:sz w:val="28"/>
                <w:szCs w:val="28"/>
              </w:rPr>
              <w:t>ị</w:t>
            </w:r>
            <w:r>
              <w:rPr>
                <w:rFonts w:cs="Times New Roman"/>
                <w:sz w:val="28"/>
                <w:szCs w:val="28"/>
              </w:rPr>
              <w:t>nh lí, trình chi</w:t>
            </w:r>
            <w:r>
              <w:rPr>
                <w:rFonts w:cs="Times New Roman"/>
                <w:sz w:val="28"/>
                <w:szCs w:val="28"/>
              </w:rPr>
              <w:t>ế</w:t>
            </w:r>
            <w:r>
              <w:rPr>
                <w:rFonts w:cs="Times New Roman"/>
                <w:sz w:val="28"/>
                <w:szCs w:val="28"/>
              </w:rPr>
              <w:t>u m</w:t>
            </w:r>
            <w:r>
              <w:rPr>
                <w:rFonts w:cs="Times New Roman"/>
                <w:sz w:val="28"/>
                <w:szCs w:val="28"/>
              </w:rPr>
              <w:t>ộ</w:t>
            </w:r>
            <w:r>
              <w:rPr>
                <w:rFonts w:cs="Times New Roman"/>
                <w:sz w:val="28"/>
                <w:szCs w:val="28"/>
              </w:rPr>
              <w:t>t vi</w:t>
            </w:r>
            <w:r>
              <w:rPr>
                <w:rFonts w:cs="Times New Roman"/>
                <w:sz w:val="28"/>
                <w:szCs w:val="28"/>
              </w:rPr>
              <w:t>ệ</w:t>
            </w:r>
            <w:r>
              <w:rPr>
                <w:rFonts w:cs="Times New Roman"/>
                <w:sz w:val="28"/>
                <w:szCs w:val="28"/>
              </w:rPr>
              <w:t>c ch</w:t>
            </w:r>
            <w:r>
              <w:rPr>
                <w:rFonts w:cs="Times New Roman"/>
                <w:sz w:val="28"/>
                <w:szCs w:val="28"/>
              </w:rPr>
              <w:t>ứ</w:t>
            </w:r>
            <w:r>
              <w:rPr>
                <w:rFonts w:cs="Times New Roman"/>
                <w:sz w:val="28"/>
                <w:szCs w:val="28"/>
              </w:rPr>
              <w:t>ng mính đ</w:t>
            </w:r>
            <w:r>
              <w:rPr>
                <w:rFonts w:cs="Times New Roman"/>
                <w:sz w:val="28"/>
                <w:szCs w:val="28"/>
              </w:rPr>
              <w:t>ị</w:t>
            </w:r>
            <w:r>
              <w:rPr>
                <w:rFonts w:cs="Times New Roman"/>
                <w:sz w:val="28"/>
                <w:szCs w:val="28"/>
              </w:rPr>
              <w:t>nh lí đơn gi</w:t>
            </w:r>
            <w:r>
              <w:rPr>
                <w:rFonts w:cs="Times New Roman"/>
                <w:sz w:val="28"/>
                <w:szCs w:val="28"/>
              </w:rPr>
              <w:t>ả</w:t>
            </w:r>
            <w:r>
              <w:rPr>
                <w:rFonts w:cs="Times New Roman"/>
                <w:sz w:val="28"/>
                <w:szCs w:val="28"/>
              </w:rPr>
              <w:t>n.</w:t>
            </w:r>
          </w:p>
          <w:p w:rsidR="005B2E0C" w:rsidRDefault="00F54929">
            <w:pPr>
              <w:spacing w:after="0" w:line="240" w:lineRule="auto"/>
              <w:ind w:right="-1"/>
              <w:rPr>
                <w:rFonts w:cs="Times New Roman"/>
                <w:sz w:val="28"/>
                <w:szCs w:val="28"/>
              </w:rPr>
            </w:pPr>
            <w:r>
              <w:rPr>
                <w:rFonts w:cs="Times New Roman"/>
                <w:sz w:val="28"/>
                <w:szCs w:val="28"/>
              </w:rPr>
              <w:t>Nh</w:t>
            </w:r>
            <w:r>
              <w:rPr>
                <w:rFonts w:cs="Times New Roman"/>
                <w:sz w:val="28"/>
                <w:szCs w:val="28"/>
              </w:rPr>
              <w:t>ấ</w:t>
            </w:r>
            <w:r>
              <w:rPr>
                <w:rFonts w:cs="Times New Roman"/>
                <w:sz w:val="28"/>
                <w:szCs w:val="28"/>
              </w:rPr>
              <w:t>n m</w:t>
            </w:r>
            <w:r>
              <w:rPr>
                <w:rFonts w:cs="Times New Roman"/>
                <w:sz w:val="28"/>
                <w:szCs w:val="28"/>
              </w:rPr>
              <w:t>ạ</w:t>
            </w:r>
            <w:r>
              <w:rPr>
                <w:rFonts w:cs="Times New Roman"/>
                <w:sz w:val="28"/>
                <w:szCs w:val="28"/>
              </w:rPr>
              <w:t>nh: ch</w:t>
            </w:r>
            <w:r>
              <w:rPr>
                <w:rFonts w:cs="Times New Roman"/>
                <w:sz w:val="28"/>
                <w:szCs w:val="28"/>
              </w:rPr>
              <w:t>ứ</w:t>
            </w:r>
            <w:r>
              <w:rPr>
                <w:rFonts w:cs="Times New Roman"/>
                <w:sz w:val="28"/>
                <w:szCs w:val="28"/>
              </w:rPr>
              <w:t>ng minh đ</w:t>
            </w:r>
            <w:r>
              <w:rPr>
                <w:rFonts w:cs="Times New Roman"/>
                <w:sz w:val="28"/>
                <w:szCs w:val="28"/>
              </w:rPr>
              <w:t>ị</w:t>
            </w:r>
            <w:r>
              <w:rPr>
                <w:rFonts w:cs="Times New Roman"/>
                <w:sz w:val="28"/>
                <w:szCs w:val="28"/>
              </w:rPr>
              <w:t>nh lí ph</w:t>
            </w:r>
            <w:r>
              <w:rPr>
                <w:rFonts w:cs="Times New Roman"/>
                <w:sz w:val="28"/>
                <w:szCs w:val="28"/>
              </w:rPr>
              <w:t>ả</w:t>
            </w:r>
            <w:r>
              <w:rPr>
                <w:rFonts w:cs="Times New Roman"/>
                <w:sz w:val="28"/>
                <w:szCs w:val="28"/>
              </w:rPr>
              <w:t>i dùng l</w:t>
            </w:r>
            <w:r>
              <w:rPr>
                <w:rFonts w:cs="Times New Roman"/>
                <w:sz w:val="28"/>
                <w:szCs w:val="28"/>
              </w:rPr>
              <w:t>ậ</w:t>
            </w:r>
            <w:r>
              <w:rPr>
                <w:rFonts w:cs="Times New Roman"/>
                <w:sz w:val="28"/>
                <w:szCs w:val="28"/>
              </w:rPr>
              <w:t>p lu</w:t>
            </w:r>
            <w:r>
              <w:rPr>
                <w:rFonts w:cs="Times New Roman"/>
                <w:sz w:val="28"/>
                <w:szCs w:val="28"/>
              </w:rPr>
              <w:t>ậ</w:t>
            </w:r>
            <w:r>
              <w:rPr>
                <w:rFonts w:cs="Times New Roman"/>
                <w:sz w:val="28"/>
                <w:szCs w:val="28"/>
              </w:rPr>
              <w:t>n t</w:t>
            </w:r>
            <w:r>
              <w:rPr>
                <w:rFonts w:cs="Times New Roman"/>
                <w:sz w:val="28"/>
                <w:szCs w:val="28"/>
              </w:rPr>
              <w:t>ừ</w:t>
            </w:r>
            <w:r>
              <w:rPr>
                <w:rFonts w:cs="Times New Roman"/>
                <w:sz w:val="28"/>
                <w:szCs w:val="28"/>
              </w:rPr>
              <w:t xml:space="preserve"> nh</w:t>
            </w:r>
            <w:r>
              <w:rPr>
                <w:rFonts w:cs="Times New Roman"/>
                <w:sz w:val="28"/>
                <w:szCs w:val="28"/>
              </w:rPr>
              <w:t>ữ</w:t>
            </w:r>
            <w:r>
              <w:rPr>
                <w:rFonts w:cs="Times New Roman"/>
                <w:sz w:val="28"/>
                <w:szCs w:val="28"/>
              </w:rPr>
              <w:t>ng đi</w:t>
            </w:r>
            <w:r>
              <w:rPr>
                <w:rFonts w:cs="Times New Roman"/>
                <w:sz w:val="28"/>
                <w:szCs w:val="28"/>
              </w:rPr>
              <w:t>ề</w:t>
            </w:r>
            <w:r>
              <w:rPr>
                <w:rFonts w:cs="Times New Roman"/>
                <w:sz w:val="28"/>
                <w:szCs w:val="28"/>
              </w:rPr>
              <w:t>u đã cho (gi</w:t>
            </w:r>
            <w:r>
              <w:rPr>
                <w:rFonts w:cs="Times New Roman"/>
                <w:sz w:val="28"/>
                <w:szCs w:val="28"/>
              </w:rPr>
              <w:t>ả</w:t>
            </w:r>
            <w:r>
              <w:rPr>
                <w:rFonts w:cs="Times New Roman"/>
                <w:sz w:val="28"/>
                <w:szCs w:val="28"/>
              </w:rPr>
              <w:t xml:space="preserve"> thi</w:t>
            </w:r>
            <w:r>
              <w:rPr>
                <w:rFonts w:cs="Times New Roman"/>
                <w:sz w:val="28"/>
                <w:szCs w:val="28"/>
              </w:rPr>
              <w:t>ế</w:t>
            </w:r>
            <w:r>
              <w:rPr>
                <w:rFonts w:cs="Times New Roman"/>
                <w:sz w:val="28"/>
                <w:szCs w:val="28"/>
              </w:rPr>
              <w:t>t) và các kh</w:t>
            </w:r>
            <w:r>
              <w:rPr>
                <w:rFonts w:cs="Times New Roman"/>
                <w:sz w:val="28"/>
                <w:szCs w:val="28"/>
              </w:rPr>
              <w:t>ẳ</w:t>
            </w:r>
            <w:r>
              <w:rPr>
                <w:rFonts w:cs="Times New Roman"/>
                <w:sz w:val="28"/>
                <w:szCs w:val="28"/>
              </w:rPr>
              <w:t>ng đ</w:t>
            </w:r>
            <w:r>
              <w:rPr>
                <w:rFonts w:cs="Times New Roman"/>
                <w:sz w:val="28"/>
                <w:szCs w:val="28"/>
              </w:rPr>
              <w:t>ị</w:t>
            </w:r>
            <w:r>
              <w:rPr>
                <w:rFonts w:cs="Times New Roman"/>
                <w:sz w:val="28"/>
                <w:szCs w:val="28"/>
              </w:rPr>
              <w:t xml:space="preserve">nh đúng đã </w:t>
            </w:r>
            <w:r>
              <w:rPr>
                <w:rFonts w:cs="Times New Roman"/>
                <w:sz w:val="28"/>
                <w:szCs w:val="28"/>
              </w:rPr>
              <w:t>bi</w:t>
            </w:r>
            <w:r>
              <w:rPr>
                <w:rFonts w:cs="Times New Roman"/>
                <w:sz w:val="28"/>
                <w:szCs w:val="28"/>
              </w:rPr>
              <w:t>ế</w:t>
            </w:r>
            <w:r>
              <w:rPr>
                <w:rFonts w:cs="Times New Roman"/>
                <w:sz w:val="28"/>
                <w:szCs w:val="28"/>
              </w:rPr>
              <w:t>t đ</w:t>
            </w:r>
            <w:r>
              <w:rPr>
                <w:rFonts w:cs="Times New Roman"/>
                <w:sz w:val="28"/>
                <w:szCs w:val="28"/>
              </w:rPr>
              <w:t>ể</w:t>
            </w:r>
            <w:r>
              <w:rPr>
                <w:rFonts w:cs="Times New Roman"/>
                <w:sz w:val="28"/>
                <w:szCs w:val="28"/>
              </w:rPr>
              <w:t xml:space="preserve"> đưa ra k</w:t>
            </w:r>
            <w:r>
              <w:rPr>
                <w:rFonts w:cs="Times New Roman"/>
                <w:sz w:val="28"/>
                <w:szCs w:val="28"/>
              </w:rPr>
              <w:t>ế</w:t>
            </w:r>
            <w:r>
              <w:rPr>
                <w:rFonts w:cs="Times New Roman"/>
                <w:sz w:val="28"/>
                <w:szCs w:val="28"/>
              </w:rPr>
              <w:t>t lu</w:t>
            </w:r>
            <w:r>
              <w:rPr>
                <w:rFonts w:cs="Times New Roman"/>
                <w:sz w:val="28"/>
                <w:szCs w:val="28"/>
              </w:rPr>
              <w:t>ậ</w:t>
            </w:r>
            <w:r>
              <w:rPr>
                <w:rFonts w:cs="Times New Roman"/>
                <w:sz w:val="28"/>
                <w:szCs w:val="28"/>
              </w:rPr>
              <w:t>n.</w:t>
            </w:r>
          </w:p>
          <w:p w:rsidR="005B2E0C" w:rsidRDefault="00F54929">
            <w:pPr>
              <w:spacing w:after="0" w:line="240" w:lineRule="auto"/>
              <w:ind w:right="-1"/>
              <w:rPr>
                <w:rFonts w:cs="Times New Roman"/>
                <w:sz w:val="28"/>
                <w:szCs w:val="28"/>
              </w:rPr>
            </w:pPr>
            <w:r>
              <w:rPr>
                <w:rFonts w:cs="Times New Roman"/>
                <w:sz w:val="28"/>
                <w:szCs w:val="28"/>
              </w:rPr>
              <w:t>(trình chi</w:t>
            </w:r>
            <w:r>
              <w:rPr>
                <w:rFonts w:cs="Times New Roman"/>
                <w:sz w:val="28"/>
                <w:szCs w:val="28"/>
              </w:rPr>
              <w:t>ế</w:t>
            </w:r>
            <w:r>
              <w:rPr>
                <w:rFonts w:cs="Times New Roman"/>
                <w:sz w:val="28"/>
                <w:szCs w:val="28"/>
              </w:rPr>
              <w:t>u ví d</w:t>
            </w:r>
            <w:r>
              <w:rPr>
                <w:rFonts w:cs="Times New Roman"/>
                <w:sz w:val="28"/>
                <w:szCs w:val="28"/>
              </w:rPr>
              <w:t>ụ</w:t>
            </w:r>
            <w:r>
              <w:rPr>
                <w:rFonts w:cs="Times New Roman"/>
                <w:sz w:val="28"/>
                <w:szCs w:val="28"/>
              </w:rPr>
              <w:t xml:space="preserve"> Hình 3.46)</w:t>
            </w:r>
          </w:p>
          <w:p w:rsidR="005B2E0C" w:rsidRDefault="00F54929">
            <w:pPr>
              <w:spacing w:after="0" w:line="240" w:lineRule="auto"/>
              <w:ind w:right="-1"/>
              <w:rPr>
                <w:rFonts w:cs="Times New Roman"/>
                <w:i/>
                <w:iCs/>
                <w:sz w:val="28"/>
                <w:szCs w:val="28"/>
              </w:rPr>
            </w:pPr>
            <w:r>
              <w:rPr>
                <w:rFonts w:cs="Times New Roman"/>
                <w:i/>
                <w:iCs/>
                <w:sz w:val="28"/>
                <w:szCs w:val="28"/>
              </w:rPr>
              <w:t>+ Hư</w:t>
            </w:r>
            <w:r>
              <w:rPr>
                <w:rFonts w:cs="Times New Roman"/>
                <w:i/>
                <w:iCs/>
                <w:sz w:val="28"/>
                <w:szCs w:val="28"/>
              </w:rPr>
              <w:t>ớ</w:t>
            </w:r>
            <w:r>
              <w:rPr>
                <w:rFonts w:cs="Times New Roman"/>
                <w:i/>
                <w:iCs/>
                <w:sz w:val="28"/>
                <w:szCs w:val="28"/>
              </w:rPr>
              <w:t>ng d</w:t>
            </w:r>
            <w:r>
              <w:rPr>
                <w:rFonts w:cs="Times New Roman"/>
                <w:i/>
                <w:iCs/>
                <w:sz w:val="28"/>
                <w:szCs w:val="28"/>
              </w:rPr>
              <w:t>ẫ</w:t>
            </w:r>
            <w:r>
              <w:rPr>
                <w:rFonts w:cs="Times New Roman"/>
                <w:i/>
                <w:iCs/>
                <w:sz w:val="28"/>
                <w:szCs w:val="28"/>
              </w:rPr>
              <w:t>n HS v</w:t>
            </w:r>
            <w:r>
              <w:rPr>
                <w:rFonts w:cs="Times New Roman"/>
                <w:i/>
                <w:iCs/>
                <w:sz w:val="28"/>
                <w:szCs w:val="28"/>
              </w:rPr>
              <w:t>ẽ</w:t>
            </w:r>
            <w:r>
              <w:rPr>
                <w:rFonts w:cs="Times New Roman"/>
                <w:i/>
                <w:iCs/>
                <w:sz w:val="28"/>
                <w:szCs w:val="28"/>
              </w:rPr>
              <w:t xml:space="preserve"> hình.</w:t>
            </w:r>
          </w:p>
          <w:p w:rsidR="005B2E0C" w:rsidRDefault="00F54929">
            <w:pPr>
              <w:spacing w:after="0" w:line="240" w:lineRule="auto"/>
              <w:ind w:right="-1"/>
              <w:rPr>
                <w:rFonts w:cs="Times New Roman"/>
                <w:i/>
                <w:iCs/>
                <w:sz w:val="28"/>
                <w:szCs w:val="28"/>
              </w:rPr>
            </w:pPr>
            <w:r>
              <w:rPr>
                <w:rFonts w:cs="Times New Roman"/>
                <w:i/>
                <w:iCs/>
                <w:sz w:val="28"/>
                <w:szCs w:val="28"/>
              </w:rPr>
              <w:t>+ Gi</w:t>
            </w:r>
            <w:r>
              <w:rPr>
                <w:rFonts w:cs="Times New Roman"/>
                <w:i/>
                <w:iCs/>
                <w:sz w:val="28"/>
                <w:szCs w:val="28"/>
              </w:rPr>
              <w:t>ả</w:t>
            </w:r>
            <w:r>
              <w:rPr>
                <w:rFonts w:cs="Times New Roman"/>
                <w:i/>
                <w:iCs/>
                <w:sz w:val="28"/>
                <w:szCs w:val="28"/>
              </w:rPr>
              <w:t xml:space="preserve"> thi</w:t>
            </w:r>
            <w:r>
              <w:rPr>
                <w:rFonts w:cs="Times New Roman"/>
                <w:i/>
                <w:iCs/>
                <w:sz w:val="28"/>
                <w:szCs w:val="28"/>
              </w:rPr>
              <w:t>ế</w:t>
            </w:r>
            <w:r>
              <w:rPr>
                <w:rFonts w:cs="Times New Roman"/>
                <w:i/>
                <w:iCs/>
                <w:sz w:val="28"/>
                <w:szCs w:val="28"/>
              </w:rPr>
              <w:t>t bài toán là gì? K</w:t>
            </w:r>
            <w:r>
              <w:rPr>
                <w:rFonts w:cs="Times New Roman"/>
                <w:i/>
                <w:iCs/>
                <w:sz w:val="28"/>
                <w:szCs w:val="28"/>
              </w:rPr>
              <w:t>ế</w:t>
            </w:r>
            <w:r>
              <w:rPr>
                <w:rFonts w:cs="Times New Roman"/>
                <w:i/>
                <w:iCs/>
                <w:sz w:val="28"/>
                <w:szCs w:val="28"/>
              </w:rPr>
              <w:t>t lu</w:t>
            </w:r>
            <w:r>
              <w:rPr>
                <w:rFonts w:cs="Times New Roman"/>
                <w:i/>
                <w:iCs/>
                <w:sz w:val="28"/>
                <w:szCs w:val="28"/>
              </w:rPr>
              <w:t>ậ</w:t>
            </w:r>
            <w:r>
              <w:rPr>
                <w:rFonts w:cs="Times New Roman"/>
                <w:i/>
                <w:iCs/>
                <w:sz w:val="28"/>
                <w:szCs w:val="28"/>
              </w:rPr>
              <w:t>n bài toán là gì?</w:t>
            </w:r>
          </w:p>
          <w:p w:rsidR="005B2E0C" w:rsidRDefault="00F54929">
            <w:pPr>
              <w:spacing w:after="0" w:line="240" w:lineRule="auto"/>
              <w:ind w:right="-1"/>
              <w:rPr>
                <w:rFonts w:cs="Times New Roman"/>
                <w:i/>
                <w:iCs/>
                <w:sz w:val="28"/>
                <w:szCs w:val="28"/>
              </w:rPr>
            </w:pPr>
            <w:r>
              <w:rPr>
                <w:rFonts w:cs="Times New Roman"/>
                <w:i/>
                <w:iCs/>
                <w:sz w:val="28"/>
                <w:szCs w:val="28"/>
              </w:rPr>
              <w:t>+ GV hư</w:t>
            </w:r>
            <w:r>
              <w:rPr>
                <w:rFonts w:cs="Times New Roman"/>
                <w:i/>
                <w:iCs/>
                <w:sz w:val="28"/>
                <w:szCs w:val="28"/>
              </w:rPr>
              <w:t>ớ</w:t>
            </w:r>
            <w:r>
              <w:rPr>
                <w:rFonts w:cs="Times New Roman"/>
                <w:i/>
                <w:iCs/>
                <w:sz w:val="28"/>
                <w:szCs w:val="28"/>
              </w:rPr>
              <w:t>ng d</w:t>
            </w:r>
            <w:r>
              <w:rPr>
                <w:rFonts w:cs="Times New Roman"/>
                <w:i/>
                <w:iCs/>
                <w:sz w:val="28"/>
                <w:szCs w:val="28"/>
              </w:rPr>
              <w:t>ẫ</w:t>
            </w:r>
            <w:r>
              <w:rPr>
                <w:rFonts w:cs="Times New Roman"/>
                <w:i/>
                <w:iCs/>
                <w:sz w:val="28"/>
                <w:szCs w:val="28"/>
              </w:rPr>
              <w:t>n cách ch</w:t>
            </w:r>
            <w:r>
              <w:rPr>
                <w:rFonts w:cs="Times New Roman"/>
                <w:i/>
                <w:iCs/>
                <w:sz w:val="28"/>
                <w:szCs w:val="28"/>
              </w:rPr>
              <w:t>ứ</w:t>
            </w:r>
            <w:r>
              <w:rPr>
                <w:rFonts w:cs="Times New Roman"/>
                <w:i/>
                <w:iCs/>
                <w:sz w:val="28"/>
                <w:szCs w:val="28"/>
              </w:rPr>
              <w:t>ng minh đ</w:t>
            </w:r>
            <w:r>
              <w:rPr>
                <w:rFonts w:cs="Times New Roman"/>
                <w:i/>
                <w:iCs/>
                <w:sz w:val="28"/>
                <w:szCs w:val="28"/>
              </w:rPr>
              <w:t>ị</w:t>
            </w:r>
            <w:r>
              <w:rPr>
                <w:rFonts w:cs="Times New Roman"/>
                <w:i/>
                <w:iCs/>
                <w:sz w:val="28"/>
                <w:szCs w:val="28"/>
              </w:rPr>
              <w:t>nh lí.</w:t>
            </w:r>
          </w:p>
          <w:p w:rsidR="005B2E0C" w:rsidRDefault="00F54929">
            <w:pPr>
              <w:spacing w:after="0" w:line="240" w:lineRule="auto"/>
              <w:ind w:right="-1"/>
              <w:rPr>
                <w:rFonts w:cs="Times New Roman"/>
                <w:sz w:val="28"/>
                <w:szCs w:val="28"/>
              </w:rPr>
            </w:pPr>
            <w:r>
              <w:rPr>
                <w:rFonts w:cs="Times New Roman"/>
                <w:sz w:val="28"/>
                <w:szCs w:val="28"/>
              </w:rPr>
              <w:t>- GV cho HS làm nhóm 4 thưc hi</w:t>
            </w:r>
            <w:r>
              <w:rPr>
                <w:rFonts w:cs="Times New Roman"/>
                <w:sz w:val="28"/>
                <w:szCs w:val="28"/>
              </w:rPr>
              <w:t>ệ</w:t>
            </w:r>
            <w:r>
              <w:rPr>
                <w:rFonts w:cs="Times New Roman"/>
                <w:sz w:val="28"/>
                <w:szCs w:val="28"/>
              </w:rPr>
              <w:t xml:space="preserve">n </w:t>
            </w:r>
            <w:r>
              <w:rPr>
                <w:rFonts w:cs="Times New Roman"/>
                <w:b/>
                <w:bCs/>
                <w:sz w:val="28"/>
                <w:szCs w:val="28"/>
              </w:rPr>
              <w:t>Luy</w:t>
            </w:r>
            <w:r>
              <w:rPr>
                <w:rFonts w:cs="Times New Roman"/>
                <w:b/>
                <w:bCs/>
                <w:sz w:val="28"/>
                <w:szCs w:val="28"/>
              </w:rPr>
              <w:t>ệ</w:t>
            </w:r>
            <w:r>
              <w:rPr>
                <w:rFonts w:cs="Times New Roman"/>
                <w:b/>
                <w:bCs/>
                <w:sz w:val="28"/>
                <w:szCs w:val="28"/>
              </w:rPr>
              <w:t>n t</w:t>
            </w:r>
            <w:r>
              <w:rPr>
                <w:rFonts w:cs="Times New Roman"/>
                <w:b/>
                <w:bCs/>
                <w:sz w:val="28"/>
                <w:szCs w:val="28"/>
              </w:rPr>
              <w:t>ậ</w:t>
            </w:r>
            <w:r>
              <w:rPr>
                <w:rFonts w:cs="Times New Roman"/>
                <w:b/>
                <w:bCs/>
                <w:sz w:val="28"/>
                <w:szCs w:val="28"/>
              </w:rPr>
              <w:t>p 2.</w:t>
            </w:r>
          </w:p>
          <w:p w:rsidR="005B2E0C" w:rsidRDefault="00F54929">
            <w:pPr>
              <w:spacing w:after="0" w:line="240" w:lineRule="auto"/>
              <w:ind w:right="-1"/>
              <w:rPr>
                <w:rFonts w:cs="Times New Roman"/>
                <w:sz w:val="28"/>
                <w:szCs w:val="28"/>
              </w:rPr>
            </w:pPr>
            <w:r>
              <w:rPr>
                <w:rFonts w:cs="Times New Roman"/>
                <w:sz w:val="28"/>
                <w:szCs w:val="28"/>
              </w:rPr>
              <w:t>- GV đ</w:t>
            </w:r>
            <w:r>
              <w:rPr>
                <w:rFonts w:cs="Times New Roman"/>
                <w:sz w:val="28"/>
                <w:szCs w:val="28"/>
                <w:lang w:val="vi-VN"/>
              </w:rPr>
              <w:t>ư</w:t>
            </w:r>
            <w:r>
              <w:rPr>
                <w:rFonts w:cs="Times New Roman"/>
                <w:sz w:val="28"/>
                <w:szCs w:val="28"/>
              </w:rPr>
              <w:t>a ra câu h</w:t>
            </w:r>
            <w:r>
              <w:rPr>
                <w:rFonts w:cs="Times New Roman"/>
                <w:sz w:val="28"/>
                <w:szCs w:val="28"/>
              </w:rPr>
              <w:t>ỏ</w:t>
            </w:r>
            <w:r>
              <w:rPr>
                <w:rFonts w:cs="Times New Roman"/>
                <w:sz w:val="28"/>
                <w:szCs w:val="28"/>
              </w:rPr>
              <w:t xml:space="preserve">i: </w:t>
            </w:r>
          </w:p>
          <w:p w:rsidR="005B2E0C" w:rsidRDefault="00F54929">
            <w:pPr>
              <w:spacing w:after="0" w:line="240" w:lineRule="auto"/>
              <w:ind w:right="-1"/>
              <w:rPr>
                <w:rFonts w:cs="Times New Roman"/>
                <w:i/>
                <w:iCs/>
                <w:sz w:val="28"/>
                <w:szCs w:val="28"/>
              </w:rPr>
            </w:pPr>
            <w:r>
              <w:rPr>
                <w:rFonts w:cs="Times New Roman"/>
                <w:i/>
                <w:iCs/>
                <w:sz w:val="28"/>
                <w:szCs w:val="28"/>
              </w:rPr>
              <w:t>+ Đ</w:t>
            </w:r>
            <w:r>
              <w:rPr>
                <w:rFonts w:cs="Times New Roman"/>
                <w:i/>
                <w:iCs/>
                <w:sz w:val="28"/>
                <w:szCs w:val="28"/>
              </w:rPr>
              <w:t>ả</w:t>
            </w:r>
            <w:r>
              <w:rPr>
                <w:rFonts w:cs="Times New Roman"/>
                <w:i/>
                <w:iCs/>
                <w:sz w:val="28"/>
                <w:szCs w:val="28"/>
              </w:rPr>
              <w:t>o l</w:t>
            </w:r>
            <w:r>
              <w:rPr>
                <w:rFonts w:cs="Times New Roman"/>
                <w:i/>
                <w:iCs/>
                <w:sz w:val="28"/>
                <w:szCs w:val="28"/>
              </w:rPr>
              <w:t>ạ</w:t>
            </w:r>
            <w:r>
              <w:rPr>
                <w:rFonts w:cs="Times New Roman"/>
                <w:i/>
                <w:iCs/>
                <w:sz w:val="28"/>
                <w:szCs w:val="28"/>
              </w:rPr>
              <w:t>i c</w:t>
            </w:r>
            <w:r>
              <w:rPr>
                <w:rFonts w:cs="Times New Roman"/>
                <w:i/>
                <w:iCs/>
                <w:sz w:val="28"/>
                <w:szCs w:val="28"/>
              </w:rPr>
              <w:t>ủ</w:t>
            </w:r>
            <w:r>
              <w:rPr>
                <w:rFonts w:cs="Times New Roman"/>
                <w:i/>
                <w:iCs/>
                <w:sz w:val="28"/>
                <w:szCs w:val="28"/>
              </w:rPr>
              <w:t xml:space="preserve">a </w:t>
            </w:r>
            <w:r>
              <w:rPr>
                <w:rFonts w:cs="Times New Roman"/>
                <w:i/>
                <w:iCs/>
                <w:sz w:val="28"/>
                <w:szCs w:val="28"/>
              </w:rPr>
              <w:t>đ</w:t>
            </w:r>
            <w:r>
              <w:rPr>
                <w:rFonts w:cs="Times New Roman"/>
                <w:i/>
                <w:iCs/>
                <w:sz w:val="28"/>
                <w:szCs w:val="28"/>
              </w:rPr>
              <w:t>ị</w:t>
            </w:r>
            <w:r>
              <w:rPr>
                <w:rFonts w:cs="Times New Roman"/>
                <w:i/>
                <w:iCs/>
                <w:sz w:val="28"/>
                <w:szCs w:val="28"/>
              </w:rPr>
              <w:t>nh lí “hai góc đ</w:t>
            </w:r>
            <w:r>
              <w:rPr>
                <w:rFonts w:cs="Times New Roman"/>
                <w:i/>
                <w:iCs/>
                <w:sz w:val="28"/>
                <w:szCs w:val="28"/>
              </w:rPr>
              <w:t>ố</w:t>
            </w:r>
            <w:r>
              <w:rPr>
                <w:rFonts w:cs="Times New Roman"/>
                <w:i/>
                <w:iCs/>
                <w:sz w:val="28"/>
                <w:szCs w:val="28"/>
              </w:rPr>
              <w:t>i đ</w:t>
            </w:r>
            <w:r>
              <w:rPr>
                <w:rFonts w:cs="Times New Roman"/>
                <w:i/>
                <w:iCs/>
                <w:sz w:val="28"/>
                <w:szCs w:val="28"/>
              </w:rPr>
              <w:t>ỉ</w:t>
            </w:r>
            <w:r>
              <w:rPr>
                <w:rFonts w:cs="Times New Roman"/>
                <w:i/>
                <w:iCs/>
                <w:sz w:val="28"/>
                <w:szCs w:val="28"/>
              </w:rPr>
              <w:t>nh thì b</w:t>
            </w:r>
            <w:r>
              <w:rPr>
                <w:rFonts w:cs="Times New Roman"/>
                <w:i/>
                <w:iCs/>
                <w:sz w:val="28"/>
                <w:szCs w:val="28"/>
              </w:rPr>
              <w:t>ằ</w:t>
            </w:r>
            <w:r>
              <w:rPr>
                <w:rFonts w:cs="Times New Roman"/>
                <w:i/>
                <w:iCs/>
                <w:sz w:val="28"/>
                <w:szCs w:val="28"/>
              </w:rPr>
              <w:t>ng nhau” là gì?</w:t>
            </w:r>
          </w:p>
          <w:p w:rsidR="005B2E0C" w:rsidRDefault="00F54929">
            <w:pPr>
              <w:spacing w:after="0" w:line="240" w:lineRule="auto"/>
              <w:ind w:right="-1"/>
              <w:rPr>
                <w:rFonts w:cs="Times New Roman"/>
                <w:sz w:val="28"/>
                <w:szCs w:val="28"/>
              </w:rPr>
            </w:pPr>
            <w:r>
              <w:rPr>
                <w:rFonts w:cs="Times New Roman"/>
                <w:sz w:val="28"/>
                <w:szCs w:val="28"/>
              </w:rPr>
              <w:t>(hai góc b</w:t>
            </w:r>
            <w:r>
              <w:rPr>
                <w:rFonts w:cs="Times New Roman"/>
                <w:sz w:val="28"/>
                <w:szCs w:val="28"/>
              </w:rPr>
              <w:t>ằ</w:t>
            </w:r>
            <w:r>
              <w:rPr>
                <w:rFonts w:cs="Times New Roman"/>
                <w:sz w:val="28"/>
                <w:szCs w:val="28"/>
              </w:rPr>
              <w:t>ng nhau thì đ</w:t>
            </w:r>
            <w:r>
              <w:rPr>
                <w:rFonts w:cs="Times New Roman"/>
                <w:sz w:val="28"/>
                <w:szCs w:val="28"/>
              </w:rPr>
              <w:t>ố</w:t>
            </w:r>
            <w:r>
              <w:rPr>
                <w:rFonts w:cs="Times New Roman"/>
                <w:sz w:val="28"/>
                <w:szCs w:val="28"/>
              </w:rPr>
              <w:t>i đ</w:t>
            </w:r>
            <w:r>
              <w:rPr>
                <w:rFonts w:cs="Times New Roman"/>
                <w:sz w:val="28"/>
                <w:szCs w:val="28"/>
              </w:rPr>
              <w:t>ỉ</w:t>
            </w:r>
            <w:r>
              <w:rPr>
                <w:rFonts w:cs="Times New Roman"/>
                <w:sz w:val="28"/>
                <w:szCs w:val="28"/>
              </w:rPr>
              <w:t>nh).</w:t>
            </w:r>
          </w:p>
          <w:p w:rsidR="005B2E0C" w:rsidRDefault="00F54929">
            <w:pPr>
              <w:spacing w:after="0" w:line="240" w:lineRule="auto"/>
              <w:ind w:right="-1"/>
              <w:rPr>
                <w:rFonts w:cs="Times New Roman"/>
                <w:i/>
                <w:iCs/>
                <w:sz w:val="28"/>
                <w:szCs w:val="28"/>
              </w:rPr>
            </w:pPr>
            <w:r>
              <w:rPr>
                <w:rFonts w:cs="Times New Roman"/>
                <w:i/>
                <w:iCs/>
                <w:sz w:val="28"/>
                <w:szCs w:val="28"/>
              </w:rPr>
              <w:t>+ Đi</w:t>
            </w:r>
            <w:r>
              <w:rPr>
                <w:rFonts w:cs="Times New Roman"/>
                <w:i/>
                <w:iCs/>
                <w:sz w:val="28"/>
                <w:szCs w:val="28"/>
              </w:rPr>
              <w:t>ề</w:t>
            </w:r>
            <w:r>
              <w:rPr>
                <w:rFonts w:cs="Times New Roman"/>
                <w:i/>
                <w:iCs/>
                <w:sz w:val="28"/>
                <w:szCs w:val="28"/>
              </w:rPr>
              <w:t>u đ</w:t>
            </w:r>
            <w:r>
              <w:rPr>
                <w:rFonts w:cs="Times New Roman"/>
                <w:i/>
                <w:iCs/>
                <w:sz w:val="28"/>
                <w:szCs w:val="28"/>
              </w:rPr>
              <w:t>ả</w:t>
            </w:r>
            <w:r>
              <w:rPr>
                <w:rFonts w:cs="Times New Roman"/>
                <w:i/>
                <w:iCs/>
                <w:sz w:val="28"/>
                <w:szCs w:val="28"/>
              </w:rPr>
              <w:t>o l</w:t>
            </w:r>
            <w:r>
              <w:rPr>
                <w:rFonts w:cs="Times New Roman"/>
                <w:i/>
                <w:iCs/>
                <w:sz w:val="28"/>
                <w:szCs w:val="28"/>
              </w:rPr>
              <w:t>ạ</w:t>
            </w:r>
            <w:r>
              <w:rPr>
                <w:rFonts w:cs="Times New Roman"/>
                <w:i/>
                <w:iCs/>
                <w:sz w:val="28"/>
                <w:szCs w:val="28"/>
              </w:rPr>
              <w:t>i có đúng không?</w:t>
            </w:r>
          </w:p>
          <w:p w:rsidR="005B2E0C" w:rsidRDefault="00F54929">
            <w:pPr>
              <w:spacing w:after="0" w:line="240" w:lineRule="auto"/>
              <w:ind w:right="-1"/>
              <w:rPr>
                <w:rFonts w:cs="Times New Roman"/>
                <w:bCs/>
                <w:sz w:val="28"/>
                <w:szCs w:val="28"/>
              </w:rPr>
            </w:pPr>
            <w:r>
              <w:rPr>
                <w:rFonts w:cs="Times New Roman"/>
                <w:sz w:val="28"/>
                <w:szCs w:val="28"/>
              </w:rPr>
              <w:t xml:space="preserve">- </w:t>
            </w:r>
            <w:r>
              <w:rPr>
                <w:rFonts w:cs="Times New Roman"/>
                <w:bCs/>
                <w:sz w:val="28"/>
                <w:szCs w:val="28"/>
              </w:rPr>
              <w:t>GV cho HS tranh lu</w:t>
            </w:r>
            <w:r>
              <w:rPr>
                <w:rFonts w:cs="Times New Roman"/>
                <w:bCs/>
                <w:sz w:val="28"/>
                <w:szCs w:val="28"/>
              </w:rPr>
              <w:t>ậ</w:t>
            </w:r>
            <w:r>
              <w:rPr>
                <w:rFonts w:cs="Times New Roman"/>
                <w:bCs/>
                <w:sz w:val="28"/>
                <w:szCs w:val="28"/>
              </w:rPr>
              <w:t xml:space="preserve">n: </w:t>
            </w:r>
            <w:r>
              <w:rPr>
                <w:rFonts w:cs="Times New Roman"/>
                <w:bCs/>
                <w:i/>
                <w:iCs/>
                <w:sz w:val="28"/>
                <w:szCs w:val="28"/>
              </w:rPr>
              <w:t>hai góc b</w:t>
            </w:r>
            <w:r>
              <w:rPr>
                <w:rFonts w:cs="Times New Roman"/>
                <w:bCs/>
                <w:i/>
                <w:iCs/>
                <w:sz w:val="28"/>
                <w:szCs w:val="28"/>
              </w:rPr>
              <w:t>ằ</w:t>
            </w:r>
            <w:r>
              <w:rPr>
                <w:rFonts w:cs="Times New Roman"/>
                <w:bCs/>
                <w:i/>
                <w:iCs/>
                <w:sz w:val="28"/>
                <w:szCs w:val="28"/>
              </w:rPr>
              <w:t>ng nhau thì có đ</w:t>
            </w:r>
            <w:r>
              <w:rPr>
                <w:rFonts w:cs="Times New Roman"/>
                <w:bCs/>
                <w:i/>
                <w:iCs/>
                <w:sz w:val="28"/>
                <w:szCs w:val="28"/>
              </w:rPr>
              <w:t>ố</w:t>
            </w:r>
            <w:r>
              <w:rPr>
                <w:rFonts w:cs="Times New Roman"/>
                <w:bCs/>
                <w:i/>
                <w:iCs/>
                <w:sz w:val="28"/>
                <w:szCs w:val="28"/>
              </w:rPr>
              <w:t>i đ</w:t>
            </w:r>
            <w:r>
              <w:rPr>
                <w:rFonts w:cs="Times New Roman"/>
                <w:bCs/>
                <w:i/>
                <w:iCs/>
                <w:sz w:val="28"/>
                <w:szCs w:val="28"/>
              </w:rPr>
              <w:t>ỉ</w:t>
            </w:r>
            <w:r>
              <w:rPr>
                <w:rFonts w:cs="Times New Roman"/>
                <w:bCs/>
                <w:i/>
                <w:iCs/>
                <w:sz w:val="28"/>
                <w:szCs w:val="28"/>
              </w:rPr>
              <w:t>nh không? N</w:t>
            </w:r>
            <w:r>
              <w:rPr>
                <w:rFonts w:cs="Times New Roman"/>
                <w:bCs/>
                <w:i/>
                <w:iCs/>
                <w:sz w:val="28"/>
                <w:szCs w:val="28"/>
              </w:rPr>
              <w:t>ế</w:t>
            </w:r>
            <w:r>
              <w:rPr>
                <w:rFonts w:cs="Times New Roman"/>
                <w:bCs/>
                <w:i/>
                <w:iCs/>
                <w:sz w:val="28"/>
                <w:szCs w:val="28"/>
              </w:rPr>
              <w:t>u không cho m</w:t>
            </w:r>
            <w:r>
              <w:rPr>
                <w:rFonts w:cs="Times New Roman"/>
                <w:bCs/>
                <w:i/>
                <w:iCs/>
                <w:sz w:val="28"/>
                <w:szCs w:val="28"/>
              </w:rPr>
              <w:t>ộ</w:t>
            </w:r>
            <w:r>
              <w:rPr>
                <w:rFonts w:cs="Times New Roman"/>
                <w:bCs/>
                <w:i/>
                <w:iCs/>
                <w:sz w:val="28"/>
                <w:szCs w:val="28"/>
              </w:rPr>
              <w:t>t ví d</w:t>
            </w:r>
            <w:r>
              <w:rPr>
                <w:rFonts w:cs="Times New Roman"/>
                <w:bCs/>
                <w:i/>
                <w:iCs/>
                <w:sz w:val="28"/>
                <w:szCs w:val="28"/>
              </w:rPr>
              <w:t>ụ</w:t>
            </w:r>
            <w:r>
              <w:rPr>
                <w:rFonts w:cs="Times New Roman"/>
                <w:bCs/>
                <w:i/>
                <w:iCs/>
                <w:sz w:val="28"/>
                <w:szCs w:val="28"/>
              </w:rPr>
              <w:t>.</w:t>
            </w:r>
          </w:p>
          <w:p w:rsidR="005B2E0C" w:rsidRDefault="00F54929">
            <w:pPr>
              <w:spacing w:after="0" w:line="240" w:lineRule="auto"/>
              <w:ind w:right="-1"/>
              <w:rPr>
                <w:rFonts w:cs="Times New Roman"/>
                <w:bCs/>
                <w:sz w:val="28"/>
                <w:szCs w:val="28"/>
              </w:rPr>
            </w:pPr>
            <w:r>
              <w:rPr>
                <w:rFonts w:cs="Times New Roman"/>
                <w:bCs/>
                <w:sz w:val="28"/>
                <w:szCs w:val="28"/>
              </w:rPr>
              <w:t>GV gi</w:t>
            </w:r>
            <w:r>
              <w:rPr>
                <w:rFonts w:cs="Times New Roman"/>
                <w:bCs/>
                <w:sz w:val="28"/>
                <w:szCs w:val="28"/>
              </w:rPr>
              <w:t>ớ</w:t>
            </w:r>
            <w:r>
              <w:rPr>
                <w:rFonts w:cs="Times New Roman"/>
                <w:bCs/>
                <w:sz w:val="28"/>
                <w:szCs w:val="28"/>
              </w:rPr>
              <w:t>i thi</w:t>
            </w:r>
            <w:r>
              <w:rPr>
                <w:rFonts w:cs="Times New Roman"/>
                <w:bCs/>
                <w:sz w:val="28"/>
                <w:szCs w:val="28"/>
              </w:rPr>
              <w:t>ệ</w:t>
            </w:r>
            <w:r>
              <w:rPr>
                <w:rFonts w:cs="Times New Roman"/>
                <w:bCs/>
                <w:sz w:val="28"/>
                <w:szCs w:val="28"/>
              </w:rPr>
              <w:t>u đó g</w:t>
            </w:r>
            <w:r>
              <w:rPr>
                <w:rFonts w:cs="Times New Roman"/>
                <w:bCs/>
                <w:sz w:val="28"/>
                <w:szCs w:val="28"/>
              </w:rPr>
              <w:t>ọ</w:t>
            </w:r>
            <w:r>
              <w:rPr>
                <w:rFonts w:cs="Times New Roman"/>
                <w:bCs/>
                <w:sz w:val="28"/>
                <w:szCs w:val="28"/>
              </w:rPr>
              <w:t>i là “ph</w:t>
            </w:r>
            <w:r>
              <w:rPr>
                <w:rFonts w:cs="Times New Roman"/>
                <w:bCs/>
                <w:sz w:val="28"/>
                <w:szCs w:val="28"/>
              </w:rPr>
              <w:t>ả</w:t>
            </w:r>
            <w:r>
              <w:rPr>
                <w:rFonts w:cs="Times New Roman"/>
                <w:bCs/>
                <w:sz w:val="28"/>
                <w:szCs w:val="28"/>
              </w:rPr>
              <w:t>n ví d</w:t>
            </w:r>
            <w:r>
              <w:rPr>
                <w:rFonts w:cs="Times New Roman"/>
                <w:bCs/>
                <w:sz w:val="28"/>
                <w:szCs w:val="28"/>
              </w:rPr>
              <w:t>ụ</w:t>
            </w:r>
            <w:r>
              <w:rPr>
                <w:rFonts w:cs="Times New Roman"/>
                <w:bCs/>
                <w:sz w:val="28"/>
                <w:szCs w:val="28"/>
              </w:rPr>
              <w:t>”.</w:t>
            </w:r>
          </w:p>
          <w:p w:rsidR="005B2E0C" w:rsidRDefault="00F54929">
            <w:pPr>
              <w:spacing w:after="0" w:line="240" w:lineRule="auto"/>
              <w:ind w:right="-1"/>
              <w:rPr>
                <w:rFonts w:cs="Times New Roman"/>
                <w:sz w:val="28"/>
                <w:szCs w:val="28"/>
              </w:rPr>
            </w:pPr>
            <w:r>
              <w:rPr>
                <w:rFonts w:cs="Times New Roman"/>
                <w:sz w:val="28"/>
                <w:szCs w:val="28"/>
              </w:rPr>
              <w:t>Đ</w:t>
            </w:r>
            <w:r>
              <w:rPr>
                <w:rFonts w:cs="Times New Roman"/>
                <w:sz w:val="28"/>
                <w:szCs w:val="28"/>
              </w:rPr>
              <w:t>ể</w:t>
            </w:r>
            <w:r>
              <w:rPr>
                <w:rFonts w:cs="Times New Roman"/>
                <w:sz w:val="28"/>
                <w:szCs w:val="28"/>
              </w:rPr>
              <w:t xml:space="preserve"> ch</w:t>
            </w:r>
            <w:r>
              <w:rPr>
                <w:rFonts w:cs="Times New Roman"/>
                <w:sz w:val="28"/>
                <w:szCs w:val="28"/>
              </w:rPr>
              <w:t>ỉ</w:t>
            </w:r>
            <w:r>
              <w:rPr>
                <w:rFonts w:cs="Times New Roman"/>
                <w:sz w:val="28"/>
                <w:szCs w:val="28"/>
              </w:rPr>
              <w:t xml:space="preserve"> ra m</w:t>
            </w:r>
            <w:r>
              <w:rPr>
                <w:rFonts w:cs="Times New Roman"/>
                <w:sz w:val="28"/>
                <w:szCs w:val="28"/>
              </w:rPr>
              <w:t>ộ</w:t>
            </w:r>
            <w:r>
              <w:rPr>
                <w:rFonts w:cs="Times New Roman"/>
                <w:sz w:val="28"/>
                <w:szCs w:val="28"/>
              </w:rPr>
              <w:t>t m</w:t>
            </w:r>
            <w:r>
              <w:rPr>
                <w:rFonts w:cs="Times New Roman"/>
                <w:sz w:val="28"/>
                <w:szCs w:val="28"/>
              </w:rPr>
              <w:t>ệ</w:t>
            </w:r>
            <w:r>
              <w:rPr>
                <w:rFonts w:cs="Times New Roman"/>
                <w:sz w:val="28"/>
                <w:szCs w:val="28"/>
              </w:rPr>
              <w:t>nh đ</w:t>
            </w:r>
            <w:r>
              <w:rPr>
                <w:rFonts w:cs="Times New Roman"/>
                <w:sz w:val="28"/>
                <w:szCs w:val="28"/>
              </w:rPr>
              <w:t>ề</w:t>
            </w:r>
            <w:r>
              <w:rPr>
                <w:rFonts w:cs="Times New Roman"/>
                <w:sz w:val="28"/>
                <w:szCs w:val="28"/>
              </w:rPr>
              <w:t xml:space="preserve"> không ph</w:t>
            </w:r>
            <w:r>
              <w:rPr>
                <w:rFonts w:cs="Times New Roman"/>
                <w:sz w:val="28"/>
                <w:szCs w:val="28"/>
              </w:rPr>
              <w:t>ả</w:t>
            </w:r>
            <w:r>
              <w:rPr>
                <w:rFonts w:cs="Times New Roman"/>
                <w:sz w:val="28"/>
                <w:szCs w:val="28"/>
              </w:rPr>
              <w:t>i luôn đúng, ta thư</w:t>
            </w:r>
            <w:r>
              <w:rPr>
                <w:rFonts w:cs="Times New Roman"/>
                <w:sz w:val="28"/>
                <w:szCs w:val="28"/>
              </w:rPr>
              <w:t>ờ</w:t>
            </w:r>
            <w:r>
              <w:rPr>
                <w:rFonts w:cs="Times New Roman"/>
                <w:sz w:val="28"/>
                <w:szCs w:val="28"/>
              </w:rPr>
              <w:t>ng dùng cách đưa ra ph</w:t>
            </w:r>
            <w:r>
              <w:rPr>
                <w:rFonts w:cs="Times New Roman"/>
                <w:sz w:val="28"/>
                <w:szCs w:val="28"/>
              </w:rPr>
              <w:t>ả</w:t>
            </w:r>
            <w:r>
              <w:rPr>
                <w:rFonts w:cs="Times New Roman"/>
                <w:sz w:val="28"/>
                <w:szCs w:val="28"/>
              </w:rPr>
              <w:t>n ví d</w:t>
            </w:r>
            <w:r>
              <w:rPr>
                <w:rFonts w:cs="Times New Roman"/>
                <w:sz w:val="28"/>
                <w:szCs w:val="28"/>
              </w:rPr>
              <w:t>ụ</w:t>
            </w:r>
            <w:r>
              <w:rPr>
                <w:rFonts w:cs="Times New Roman"/>
                <w:sz w:val="28"/>
                <w:szCs w:val="28"/>
              </w:rPr>
              <w:t>.</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t>- HS theo dõi SGK, chú ý nghe.</w:t>
            </w:r>
          </w:p>
          <w:p w:rsidR="005B2E0C" w:rsidRDefault="00F54929">
            <w:pPr>
              <w:spacing w:before="120" w:after="120" w:line="240" w:lineRule="auto"/>
              <w:ind w:right="-1"/>
              <w:rPr>
                <w:rFonts w:cs="Times New Roman"/>
                <w:sz w:val="28"/>
                <w:szCs w:val="28"/>
              </w:rPr>
            </w:pPr>
            <w:r>
              <w:rPr>
                <w:rFonts w:cs="Times New Roman"/>
                <w:sz w:val="28"/>
                <w:szCs w:val="28"/>
              </w:rPr>
              <w:t>- HS th</w:t>
            </w:r>
            <w:r>
              <w:rPr>
                <w:rFonts w:cs="Times New Roman"/>
                <w:sz w:val="28"/>
                <w:szCs w:val="28"/>
              </w:rPr>
              <w:t>ả</w:t>
            </w:r>
            <w:r>
              <w:rPr>
                <w:rFonts w:cs="Times New Roman"/>
                <w:sz w:val="28"/>
                <w:szCs w:val="28"/>
              </w:rPr>
              <w:t>o lu</w:t>
            </w:r>
            <w:r>
              <w:rPr>
                <w:rFonts w:cs="Times New Roman"/>
                <w:sz w:val="28"/>
                <w:szCs w:val="28"/>
              </w:rPr>
              <w:t>ậ</w:t>
            </w:r>
            <w:r>
              <w:rPr>
                <w:rFonts w:cs="Times New Roman"/>
                <w:sz w:val="28"/>
                <w:szCs w:val="28"/>
              </w:rPr>
              <w:t>n làm Luy</w:t>
            </w:r>
            <w:r>
              <w:rPr>
                <w:rFonts w:cs="Times New Roman"/>
                <w:sz w:val="28"/>
                <w:szCs w:val="28"/>
              </w:rPr>
              <w:t>ệ</w:t>
            </w:r>
            <w:r>
              <w:rPr>
                <w:rFonts w:cs="Times New Roman"/>
                <w:sz w:val="28"/>
                <w:szCs w:val="28"/>
              </w:rPr>
              <w:t>n t</w:t>
            </w:r>
            <w:r>
              <w:rPr>
                <w:rFonts w:cs="Times New Roman"/>
                <w:sz w:val="28"/>
                <w:szCs w:val="28"/>
              </w:rPr>
              <w:t>ậ</w:t>
            </w:r>
            <w:r>
              <w:rPr>
                <w:rFonts w:cs="Times New Roman"/>
                <w:sz w:val="28"/>
                <w:szCs w:val="28"/>
              </w:rPr>
              <w:t>p 2.</w:t>
            </w:r>
          </w:p>
          <w:p w:rsidR="005B2E0C" w:rsidRDefault="00F54929">
            <w:pPr>
              <w:spacing w:before="120" w:after="120" w:line="240" w:lineRule="auto"/>
              <w:ind w:right="-1"/>
              <w:rPr>
                <w:rFonts w:cs="Times New Roman"/>
                <w:sz w:val="28"/>
                <w:szCs w:val="28"/>
              </w:rPr>
            </w:pPr>
            <w:r>
              <w:rPr>
                <w:rFonts w:cs="Times New Roman"/>
                <w:sz w:val="28"/>
                <w:szCs w:val="28"/>
              </w:rPr>
              <w:t>- HS tranh lu</w:t>
            </w:r>
            <w:r>
              <w:rPr>
                <w:rFonts w:cs="Times New Roman"/>
                <w:sz w:val="28"/>
                <w:szCs w:val="28"/>
              </w:rPr>
              <w:t>ậ</w:t>
            </w:r>
            <w:r>
              <w:rPr>
                <w:rFonts w:cs="Times New Roman"/>
                <w:sz w:val="28"/>
                <w:szCs w:val="28"/>
              </w:rPr>
              <w:t>n đưa ra quan đi</w:t>
            </w:r>
            <w:r>
              <w:rPr>
                <w:rFonts w:cs="Times New Roman"/>
                <w:sz w:val="28"/>
                <w:szCs w:val="28"/>
              </w:rPr>
              <w:t>ể</w:t>
            </w:r>
            <w:r>
              <w:rPr>
                <w:rFonts w:cs="Times New Roman"/>
                <w:sz w:val="28"/>
                <w:szCs w:val="28"/>
              </w:rPr>
              <w:t xml:space="preserve">m </w:t>
            </w:r>
            <w:r>
              <w:rPr>
                <w:rFonts w:cs="Times New Roman"/>
                <w:sz w:val="28"/>
                <w:szCs w:val="28"/>
              </w:rPr>
              <w:t>ở</w:t>
            </w:r>
            <w:r>
              <w:rPr>
                <w:rFonts w:cs="Times New Roman"/>
                <w:sz w:val="28"/>
                <w:szCs w:val="28"/>
              </w:rPr>
              <w:t xml:space="preserve"> ph</w:t>
            </w:r>
            <w:r>
              <w:rPr>
                <w:rFonts w:cs="Times New Roman"/>
                <w:sz w:val="28"/>
                <w:szCs w:val="28"/>
              </w:rPr>
              <w:t>ầ</w:t>
            </w:r>
            <w:r>
              <w:rPr>
                <w:rFonts w:cs="Times New Roman"/>
                <w:sz w:val="28"/>
                <w:szCs w:val="28"/>
              </w:rPr>
              <w:t>n Tranh lu</w:t>
            </w:r>
            <w:r>
              <w:rPr>
                <w:rFonts w:cs="Times New Roman"/>
                <w:sz w:val="28"/>
                <w:szCs w:val="28"/>
              </w:rPr>
              <w:t>ậ</w:t>
            </w:r>
            <w:r>
              <w:rPr>
                <w:rFonts w:cs="Times New Roman"/>
                <w:sz w:val="28"/>
                <w:szCs w:val="28"/>
              </w:rPr>
              <w:t>n.</w:t>
            </w:r>
          </w:p>
          <w:p w:rsidR="005B2E0C" w:rsidRDefault="00F54929">
            <w:pPr>
              <w:spacing w:before="120" w:after="120" w:line="240" w:lineRule="auto"/>
              <w:ind w:right="-1"/>
              <w:rPr>
                <w:rFonts w:cs="Times New Roman"/>
                <w:sz w:val="28"/>
                <w:szCs w:val="28"/>
              </w:rPr>
            </w:pPr>
            <w:r>
              <w:rPr>
                <w:rFonts w:cs="Times New Roman"/>
                <w:sz w:val="28"/>
                <w:szCs w:val="28"/>
              </w:rPr>
              <w:t>- GV: quan sát và tr</w:t>
            </w:r>
            <w:r>
              <w:rPr>
                <w:rFonts w:cs="Times New Roman"/>
                <w:sz w:val="28"/>
                <w:szCs w:val="28"/>
              </w:rPr>
              <w:t>ợ</w:t>
            </w:r>
            <w:r>
              <w:rPr>
                <w:rFonts w:cs="Times New Roman"/>
                <w:sz w:val="28"/>
                <w:szCs w:val="28"/>
              </w:rPr>
              <w:t xml:space="preserve"> giúp HS. </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w:t>
            </w:r>
            <w:r>
              <w:rPr>
                <w:rFonts w:cs="Times New Roman"/>
                <w:b/>
                <w:sz w:val="28"/>
                <w:szCs w:val="28"/>
              </w:rPr>
              <w:t>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lên b</w:t>
            </w:r>
            <w:r>
              <w:rPr>
                <w:rFonts w:cs="Times New Roman"/>
                <w:sz w:val="28"/>
                <w:szCs w:val="28"/>
              </w:rPr>
              <w:t>ả</w:t>
            </w:r>
            <w:r>
              <w:rPr>
                <w:rFonts w:cs="Times New Roman"/>
                <w:sz w:val="28"/>
                <w:szCs w:val="28"/>
              </w:rPr>
              <w:t>ng trình bày.</w:t>
            </w:r>
          </w:p>
          <w:p w:rsidR="005B2E0C" w:rsidRDefault="00F54929">
            <w:pPr>
              <w:spacing w:after="0" w:line="240" w:lineRule="auto"/>
              <w:ind w:right="-1"/>
              <w:rPr>
                <w:rFonts w:cs="Times New Roman"/>
                <w:sz w:val="28"/>
                <w:szCs w:val="28"/>
              </w:rPr>
            </w:pPr>
            <w:r>
              <w:rPr>
                <w:rFonts w:cs="Times New Roman"/>
                <w:sz w:val="28"/>
                <w:szCs w:val="28"/>
              </w:rPr>
              <w:t>- V</w:t>
            </w:r>
            <w:r>
              <w:rPr>
                <w:rFonts w:cs="Times New Roman"/>
                <w:sz w:val="28"/>
                <w:szCs w:val="28"/>
              </w:rPr>
              <w:t>ớ</w:t>
            </w:r>
            <w:r>
              <w:rPr>
                <w:rFonts w:cs="Times New Roman"/>
                <w:sz w:val="28"/>
                <w:szCs w:val="28"/>
              </w:rPr>
              <w:t>i ph</w:t>
            </w:r>
            <w:r>
              <w:rPr>
                <w:rFonts w:cs="Times New Roman"/>
                <w:sz w:val="28"/>
                <w:szCs w:val="28"/>
              </w:rPr>
              <w:t>ầ</w:t>
            </w:r>
            <w:r>
              <w:rPr>
                <w:rFonts w:cs="Times New Roman"/>
                <w:sz w:val="28"/>
                <w:szCs w:val="28"/>
              </w:rPr>
              <w:t>n Tranh lu</w:t>
            </w:r>
            <w:r>
              <w:rPr>
                <w:rFonts w:cs="Times New Roman"/>
                <w:sz w:val="28"/>
                <w:szCs w:val="28"/>
              </w:rPr>
              <w:t>ậ</w:t>
            </w:r>
            <w:r>
              <w:rPr>
                <w:rFonts w:cs="Times New Roman"/>
                <w:sz w:val="28"/>
                <w:szCs w:val="28"/>
              </w:rPr>
              <w:t>n HS nêu ý ki</w:t>
            </w:r>
            <w:r>
              <w:rPr>
                <w:rFonts w:cs="Times New Roman"/>
                <w:sz w:val="28"/>
                <w:szCs w:val="28"/>
              </w:rPr>
              <w:t>ế</w:t>
            </w:r>
            <w:r>
              <w:rPr>
                <w:rFonts w:cs="Times New Roman"/>
                <w:sz w:val="28"/>
                <w:szCs w:val="28"/>
              </w:rPr>
              <w:t>n, ch</w:t>
            </w:r>
            <w:r>
              <w:rPr>
                <w:rFonts w:cs="Times New Roman"/>
                <w:sz w:val="28"/>
                <w:szCs w:val="28"/>
              </w:rPr>
              <w:t>ứ</w:t>
            </w:r>
            <w:r>
              <w:rPr>
                <w:rFonts w:cs="Times New Roman"/>
                <w:sz w:val="28"/>
                <w:szCs w:val="28"/>
              </w:rPr>
              <w:t>ng minh quan đi</w:t>
            </w:r>
            <w:r>
              <w:rPr>
                <w:rFonts w:cs="Times New Roman"/>
                <w:sz w:val="28"/>
                <w:szCs w:val="28"/>
              </w:rPr>
              <w:t>ể</w:t>
            </w:r>
            <w:r>
              <w:rPr>
                <w:rFonts w:cs="Times New Roman"/>
                <w:sz w:val="28"/>
                <w:szCs w:val="28"/>
              </w:rPr>
              <w:t>m c</w:t>
            </w:r>
            <w:r>
              <w:rPr>
                <w:rFonts w:cs="Times New Roman"/>
                <w:sz w:val="28"/>
                <w:szCs w:val="28"/>
              </w:rPr>
              <w:t>ủ</w:t>
            </w:r>
            <w:r>
              <w:rPr>
                <w:rFonts w:cs="Times New Roman"/>
                <w:sz w:val="28"/>
                <w:szCs w:val="28"/>
              </w:rPr>
              <w:t>a mình là đúng.</w:t>
            </w:r>
          </w:p>
          <w:p w:rsidR="005B2E0C" w:rsidRDefault="00F54929">
            <w:pPr>
              <w:spacing w:after="0" w:line="240" w:lineRule="auto"/>
              <w:ind w:right="-1"/>
              <w:rPr>
                <w:rFonts w:cs="Times New Roman"/>
                <w:sz w:val="28"/>
                <w:szCs w:val="28"/>
              </w:rPr>
            </w:pPr>
            <w:r>
              <w:rPr>
                <w:rFonts w:cs="Times New Roman"/>
                <w:sz w:val="28"/>
                <w:szCs w:val="28"/>
              </w:rPr>
              <w:t>- M</w:t>
            </w:r>
            <w:r>
              <w:rPr>
                <w:rFonts w:cs="Times New Roman"/>
                <w:sz w:val="28"/>
                <w:szCs w:val="28"/>
              </w:rPr>
              <w:t>ộ</w:t>
            </w:r>
            <w:r>
              <w:rPr>
                <w:rFonts w:cs="Times New Roman"/>
                <w:sz w:val="28"/>
                <w:szCs w:val="28"/>
              </w:rPr>
              <w:t>t s</w:t>
            </w:r>
            <w:r>
              <w:rPr>
                <w:rFonts w:cs="Times New Roman"/>
                <w:sz w:val="28"/>
                <w:szCs w:val="28"/>
              </w:rPr>
              <w:t>ố</w:t>
            </w:r>
            <w:r>
              <w:rPr>
                <w:rFonts w:cs="Times New Roman"/>
                <w:sz w:val="28"/>
                <w:szCs w:val="28"/>
              </w:rPr>
              <w:t xml:space="preserve"> HS khác nh</w:t>
            </w:r>
            <w:r>
              <w:rPr>
                <w:rFonts w:cs="Times New Roman"/>
                <w:sz w:val="28"/>
                <w:szCs w:val="28"/>
              </w:rPr>
              <w:t>ậ</w:t>
            </w:r>
            <w:r>
              <w:rPr>
                <w:rFonts w:cs="Times New Roman"/>
                <w:sz w:val="28"/>
                <w:szCs w:val="28"/>
              </w:rPr>
              <w:t>n xét, b</w:t>
            </w:r>
            <w:r>
              <w:rPr>
                <w:rFonts w:cs="Times New Roman"/>
                <w:sz w:val="28"/>
                <w:szCs w:val="28"/>
              </w:rPr>
              <w:t>ổ</w:t>
            </w:r>
            <w:r>
              <w:rPr>
                <w:rFonts w:cs="Times New Roman"/>
                <w:sz w:val="28"/>
                <w:szCs w:val="28"/>
              </w:rPr>
              <w:t xml:space="preserve"> sung </w:t>
            </w:r>
            <w:r>
              <w:rPr>
                <w:rFonts w:cs="Times New Roman"/>
                <w:sz w:val="28"/>
                <w:szCs w:val="28"/>
              </w:rPr>
              <w:lastRenderedPageBreak/>
              <w:t>cho b</w:t>
            </w:r>
            <w:r>
              <w:rPr>
                <w:rFonts w:cs="Times New Roman"/>
                <w:sz w:val="28"/>
                <w:szCs w:val="28"/>
              </w:rPr>
              <w:t>ạ</w:t>
            </w:r>
            <w:r>
              <w:rPr>
                <w:rFonts w:cs="Times New Roman"/>
                <w:sz w:val="28"/>
                <w:szCs w:val="28"/>
              </w:rPr>
              <w:t xml:space="preserve">n. </w:t>
            </w:r>
          </w:p>
          <w:p w:rsidR="005B2E0C" w:rsidRDefault="00F54929">
            <w:pPr>
              <w:pStyle w:val="NoSpacing"/>
              <w:spacing w:line="240" w:lineRule="auto"/>
              <w:ind w:right="-1"/>
              <w:rPr>
                <w:b/>
                <w:szCs w:val="28"/>
              </w:rPr>
            </w:pPr>
            <w:r>
              <w:rPr>
                <w:b/>
                <w:szCs w:val="28"/>
              </w:rPr>
              <w:t>Bư</w:t>
            </w:r>
            <w:r>
              <w:rPr>
                <w:b/>
                <w:szCs w:val="28"/>
              </w:rPr>
              <w:t>ớ</w:t>
            </w:r>
            <w:r>
              <w:rPr>
                <w:b/>
                <w:szCs w:val="28"/>
              </w:rPr>
              <w:t>c 4: K</w:t>
            </w:r>
            <w:r>
              <w:rPr>
                <w:b/>
                <w:szCs w:val="28"/>
              </w:rPr>
              <w:t>ế</w:t>
            </w:r>
            <w:r>
              <w:rPr>
                <w:b/>
                <w:szCs w:val="28"/>
              </w:rPr>
              <w:t>t lu</w:t>
            </w:r>
            <w:r>
              <w:rPr>
                <w:b/>
                <w:szCs w:val="28"/>
              </w:rPr>
              <w:t>ậ</w:t>
            </w:r>
            <w:r>
              <w:rPr>
                <w:b/>
                <w:szCs w:val="28"/>
              </w:rPr>
              <w:t>n, nh</w:t>
            </w:r>
            <w:r>
              <w:rPr>
                <w:b/>
                <w:szCs w:val="28"/>
              </w:rPr>
              <w:t>ậ</w:t>
            </w:r>
            <w:r>
              <w:rPr>
                <w:b/>
                <w:szCs w:val="28"/>
              </w:rPr>
              <w:t>n đ</w:t>
            </w:r>
            <w:r>
              <w:rPr>
                <w:b/>
                <w:szCs w:val="28"/>
              </w:rPr>
              <w:t>ị</w:t>
            </w:r>
            <w:r>
              <w:rPr>
                <w:b/>
                <w:szCs w:val="28"/>
              </w:rPr>
              <w:t>nh:</w:t>
            </w:r>
          </w:p>
          <w:p w:rsidR="005B2E0C" w:rsidRDefault="00F54929">
            <w:pPr>
              <w:pStyle w:val="NoSpacing"/>
              <w:spacing w:line="240" w:lineRule="auto"/>
              <w:ind w:right="-1"/>
              <w:rPr>
                <w:b/>
                <w:szCs w:val="28"/>
              </w:rPr>
            </w:pPr>
            <w:r>
              <w:rPr>
                <w:szCs w:val="28"/>
              </w:rPr>
              <w:t>GV nh</w:t>
            </w:r>
            <w:r>
              <w:rPr>
                <w:szCs w:val="28"/>
              </w:rPr>
              <w:t>ậ</w:t>
            </w:r>
            <w:r>
              <w:rPr>
                <w:szCs w:val="28"/>
              </w:rPr>
              <w:t>n xét, t</w:t>
            </w:r>
            <w:r>
              <w:rPr>
                <w:szCs w:val="28"/>
              </w:rPr>
              <w:t>ổ</w:t>
            </w:r>
            <w:r>
              <w:rPr>
                <w:szCs w:val="28"/>
              </w:rPr>
              <w:t>ng h</w:t>
            </w:r>
            <w:r>
              <w:rPr>
                <w:szCs w:val="28"/>
              </w:rPr>
              <w:t>ợ</w:t>
            </w:r>
            <w:r>
              <w:rPr>
                <w:szCs w:val="28"/>
              </w:rPr>
              <w:t>p ki</w:t>
            </w:r>
            <w:r>
              <w:rPr>
                <w:szCs w:val="28"/>
              </w:rPr>
              <w:t>ế</w:t>
            </w:r>
            <w:r>
              <w:rPr>
                <w:szCs w:val="28"/>
              </w:rPr>
              <w:t>n th</w:t>
            </w:r>
            <w:r>
              <w:rPr>
                <w:szCs w:val="28"/>
              </w:rPr>
              <w:t>ứ</w:t>
            </w:r>
            <w:r>
              <w:rPr>
                <w:szCs w:val="28"/>
              </w:rPr>
              <w:t>c.</w:t>
            </w:r>
          </w:p>
        </w:tc>
        <w:tc>
          <w:tcPr>
            <w:tcW w:w="4962" w:type="dxa"/>
          </w:tcPr>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lastRenderedPageBreak/>
              <w:t>2. Ch</w:t>
            </w:r>
            <w:r>
              <w:rPr>
                <w:rFonts w:cs="Times New Roman"/>
                <w:b/>
                <w:sz w:val="28"/>
                <w:szCs w:val="28"/>
                <w:lang w:val="nl-NL"/>
              </w:rPr>
              <w:t>ứ</w:t>
            </w:r>
            <w:r>
              <w:rPr>
                <w:rFonts w:cs="Times New Roman"/>
                <w:b/>
                <w:sz w:val="28"/>
                <w:szCs w:val="28"/>
                <w:lang w:val="nl-NL"/>
              </w:rPr>
              <w:t>ng minh</w:t>
            </w:r>
            <w:r>
              <w:rPr>
                <w:rFonts w:cs="Times New Roman"/>
                <w:b/>
                <w:sz w:val="28"/>
                <w:szCs w:val="28"/>
                <w:lang w:val="nl-NL"/>
              </w:rPr>
              <w:t xml:space="preserve"> đ</w:t>
            </w:r>
            <w:r>
              <w:rPr>
                <w:rFonts w:cs="Times New Roman"/>
                <w:b/>
                <w:sz w:val="28"/>
                <w:szCs w:val="28"/>
                <w:lang w:val="nl-NL"/>
              </w:rPr>
              <w:t>ị</w:t>
            </w:r>
            <w:r>
              <w:rPr>
                <w:rFonts w:cs="Times New Roman"/>
                <w:b/>
                <w:sz w:val="28"/>
                <w:szCs w:val="28"/>
                <w:lang w:val="nl-NL"/>
              </w:rPr>
              <w:t>nh lí.</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Ch</w:t>
            </w:r>
            <w:r>
              <w:rPr>
                <w:rFonts w:cs="Times New Roman"/>
                <w:bCs/>
                <w:sz w:val="28"/>
                <w:szCs w:val="28"/>
                <w:lang w:val="nl-NL"/>
              </w:rPr>
              <w:t>ứ</w:t>
            </w:r>
            <w:r>
              <w:rPr>
                <w:rFonts w:cs="Times New Roman"/>
                <w:bCs/>
                <w:sz w:val="28"/>
                <w:szCs w:val="28"/>
                <w:lang w:val="nl-NL"/>
              </w:rPr>
              <w:t>ng minh m</w:t>
            </w:r>
            <w:r>
              <w:rPr>
                <w:rFonts w:cs="Times New Roman"/>
                <w:bCs/>
                <w:sz w:val="28"/>
                <w:szCs w:val="28"/>
                <w:lang w:val="nl-NL"/>
              </w:rPr>
              <w:t>ộ</w:t>
            </w:r>
            <w:r>
              <w:rPr>
                <w:rFonts w:cs="Times New Roman"/>
                <w:bCs/>
                <w:sz w:val="28"/>
                <w:szCs w:val="28"/>
                <w:lang w:val="nl-NL"/>
              </w:rPr>
              <w:t>t đ</w:t>
            </w:r>
            <w:r>
              <w:rPr>
                <w:rFonts w:cs="Times New Roman"/>
                <w:bCs/>
                <w:sz w:val="28"/>
                <w:szCs w:val="28"/>
                <w:lang w:val="nl-NL"/>
              </w:rPr>
              <w:t>ị</w:t>
            </w:r>
            <w:r>
              <w:rPr>
                <w:rFonts w:cs="Times New Roman"/>
                <w:bCs/>
                <w:sz w:val="28"/>
                <w:szCs w:val="28"/>
                <w:lang w:val="nl-NL"/>
              </w:rPr>
              <w:t>nh lí là dùng l</w:t>
            </w:r>
            <w:r>
              <w:rPr>
                <w:rFonts w:cs="Times New Roman"/>
                <w:bCs/>
                <w:sz w:val="28"/>
                <w:szCs w:val="28"/>
                <w:lang w:val="nl-NL"/>
              </w:rPr>
              <w:t>ậ</w:t>
            </w:r>
            <w:r>
              <w:rPr>
                <w:rFonts w:cs="Times New Roman"/>
                <w:bCs/>
                <w:sz w:val="28"/>
                <w:szCs w:val="28"/>
                <w:lang w:val="nl-NL"/>
              </w:rPr>
              <w:t>p lu</w:t>
            </w:r>
            <w:r>
              <w:rPr>
                <w:rFonts w:cs="Times New Roman"/>
                <w:bCs/>
                <w:sz w:val="28"/>
                <w:szCs w:val="28"/>
                <w:lang w:val="nl-NL"/>
              </w:rPr>
              <w:t>ậ</w:t>
            </w:r>
            <w:r>
              <w:rPr>
                <w:rFonts w:cs="Times New Roman"/>
                <w:bCs/>
                <w:sz w:val="28"/>
                <w:szCs w:val="28"/>
                <w:lang w:val="nl-NL"/>
              </w:rPr>
              <w:t>n đ</w:t>
            </w:r>
            <w:r>
              <w:rPr>
                <w:rFonts w:cs="Times New Roman"/>
                <w:bCs/>
                <w:sz w:val="28"/>
                <w:szCs w:val="28"/>
                <w:lang w:val="nl-NL"/>
              </w:rPr>
              <w:t>ể</w:t>
            </w:r>
            <w:r>
              <w:rPr>
                <w:rFonts w:cs="Times New Roman"/>
                <w:bCs/>
                <w:sz w:val="28"/>
                <w:szCs w:val="28"/>
                <w:lang w:val="nl-NL"/>
              </w:rPr>
              <w:t xml:space="preserve"> t</w:t>
            </w:r>
            <w:r>
              <w:rPr>
                <w:rFonts w:cs="Times New Roman"/>
                <w:bCs/>
                <w:sz w:val="28"/>
                <w:szCs w:val="28"/>
                <w:lang w:val="nl-NL"/>
              </w:rPr>
              <w:t>ừ</w:t>
            </w:r>
            <w:r>
              <w:rPr>
                <w:rFonts w:cs="Times New Roman"/>
                <w:bCs/>
                <w:sz w:val="28"/>
                <w:szCs w:val="28"/>
                <w:lang w:val="nl-NL"/>
              </w:rPr>
              <w:t xml:space="preserve"> gi</w:t>
            </w:r>
            <w:r>
              <w:rPr>
                <w:rFonts w:cs="Times New Roman"/>
                <w:bCs/>
                <w:sz w:val="28"/>
                <w:szCs w:val="28"/>
                <w:lang w:val="nl-NL"/>
              </w:rPr>
              <w:t>ả</w:t>
            </w:r>
            <w:r>
              <w:rPr>
                <w:rFonts w:cs="Times New Roman"/>
                <w:bCs/>
                <w:sz w:val="28"/>
                <w:szCs w:val="28"/>
                <w:lang w:val="nl-NL"/>
              </w:rPr>
              <w:t xml:space="preserve"> thi</w:t>
            </w:r>
            <w:r>
              <w:rPr>
                <w:rFonts w:cs="Times New Roman"/>
                <w:bCs/>
                <w:sz w:val="28"/>
                <w:szCs w:val="28"/>
                <w:lang w:val="nl-NL"/>
              </w:rPr>
              <w:t>ế</w:t>
            </w:r>
            <w:r>
              <w:rPr>
                <w:rFonts w:cs="Times New Roman"/>
                <w:bCs/>
                <w:sz w:val="28"/>
                <w:szCs w:val="28"/>
                <w:lang w:val="nl-NL"/>
              </w:rPr>
              <w:t>t và nh</w:t>
            </w:r>
            <w:r>
              <w:rPr>
                <w:rFonts w:cs="Times New Roman"/>
                <w:bCs/>
                <w:sz w:val="28"/>
                <w:szCs w:val="28"/>
                <w:lang w:val="nl-NL"/>
              </w:rPr>
              <w:t>ữ</w:t>
            </w:r>
            <w:r>
              <w:rPr>
                <w:rFonts w:cs="Times New Roman"/>
                <w:bCs/>
                <w:sz w:val="28"/>
                <w:szCs w:val="28"/>
                <w:lang w:val="nl-NL"/>
              </w:rPr>
              <w:t>ng kh</w:t>
            </w:r>
            <w:r>
              <w:rPr>
                <w:rFonts w:cs="Times New Roman"/>
                <w:bCs/>
                <w:sz w:val="28"/>
                <w:szCs w:val="28"/>
                <w:lang w:val="nl-NL"/>
              </w:rPr>
              <w:t>ẳ</w:t>
            </w:r>
            <w:r>
              <w:rPr>
                <w:rFonts w:cs="Times New Roman"/>
                <w:bCs/>
                <w:sz w:val="28"/>
                <w:szCs w:val="28"/>
                <w:lang w:val="nl-NL"/>
              </w:rPr>
              <w:t>ng đ</w:t>
            </w:r>
            <w:r>
              <w:rPr>
                <w:rFonts w:cs="Times New Roman"/>
                <w:bCs/>
                <w:sz w:val="28"/>
                <w:szCs w:val="28"/>
                <w:lang w:val="nl-NL"/>
              </w:rPr>
              <w:t>ị</w:t>
            </w:r>
            <w:r>
              <w:rPr>
                <w:rFonts w:cs="Times New Roman"/>
                <w:bCs/>
                <w:sz w:val="28"/>
                <w:szCs w:val="28"/>
                <w:lang w:val="nl-NL"/>
              </w:rPr>
              <w:t>nh đúng đã bi</w:t>
            </w:r>
            <w:r>
              <w:rPr>
                <w:rFonts w:cs="Times New Roman"/>
                <w:bCs/>
                <w:sz w:val="28"/>
                <w:szCs w:val="28"/>
                <w:lang w:val="nl-NL"/>
              </w:rPr>
              <w:t>ế</w:t>
            </w:r>
            <w:r>
              <w:rPr>
                <w:rFonts w:cs="Times New Roman"/>
                <w:bCs/>
                <w:sz w:val="28"/>
                <w:szCs w:val="28"/>
                <w:lang w:val="nl-NL"/>
              </w:rPr>
              <w:t>t suy ra k</w:t>
            </w:r>
            <w:r>
              <w:rPr>
                <w:rFonts w:cs="Times New Roman"/>
                <w:bCs/>
                <w:sz w:val="28"/>
                <w:szCs w:val="28"/>
                <w:lang w:val="nl-NL"/>
              </w:rPr>
              <w:t>ế</w:t>
            </w:r>
            <w:r>
              <w:rPr>
                <w:rFonts w:cs="Times New Roman"/>
                <w:bCs/>
                <w:sz w:val="28"/>
                <w:szCs w:val="28"/>
                <w:lang w:val="nl-NL"/>
              </w:rPr>
              <w:t>t lu</w:t>
            </w:r>
            <w:r>
              <w:rPr>
                <w:rFonts w:cs="Times New Roman"/>
                <w:bCs/>
                <w:sz w:val="28"/>
                <w:szCs w:val="28"/>
                <w:lang w:val="nl-NL"/>
              </w:rPr>
              <w:t>ậ</w:t>
            </w:r>
            <w:r>
              <w:rPr>
                <w:rFonts w:cs="Times New Roman"/>
                <w:bCs/>
                <w:sz w:val="28"/>
                <w:szCs w:val="28"/>
                <w:lang w:val="nl-NL"/>
              </w:rPr>
              <w:t>n c</w:t>
            </w:r>
            <w:r>
              <w:rPr>
                <w:rFonts w:cs="Times New Roman"/>
                <w:bCs/>
                <w:sz w:val="28"/>
                <w:szCs w:val="28"/>
                <w:lang w:val="nl-NL"/>
              </w:rPr>
              <w:t>ủ</w:t>
            </w:r>
            <w:r>
              <w:rPr>
                <w:rFonts w:cs="Times New Roman"/>
                <w:bCs/>
                <w:sz w:val="28"/>
                <w:szCs w:val="28"/>
                <w:lang w:val="nl-NL"/>
              </w:rPr>
              <w:t>a đ</w:t>
            </w:r>
            <w:r>
              <w:rPr>
                <w:rFonts w:cs="Times New Roman"/>
                <w:bCs/>
                <w:sz w:val="28"/>
                <w:szCs w:val="28"/>
                <w:lang w:val="nl-NL"/>
              </w:rPr>
              <w:t>ị</w:t>
            </w:r>
            <w:r>
              <w:rPr>
                <w:rFonts w:cs="Times New Roman"/>
                <w:bCs/>
                <w:sz w:val="28"/>
                <w:szCs w:val="28"/>
                <w:lang w:val="nl-NL"/>
              </w:rPr>
              <w:t>nh lí.</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
                <w:sz w:val="28"/>
                <w:szCs w:val="28"/>
                <w:lang w:val="nl-NL"/>
              </w:rPr>
              <w:t>Ví d</w:t>
            </w:r>
            <w:r>
              <w:rPr>
                <w:rFonts w:cs="Times New Roman"/>
                <w:b/>
                <w:sz w:val="28"/>
                <w:szCs w:val="28"/>
                <w:lang w:val="nl-NL"/>
              </w:rPr>
              <w:t>ụ</w:t>
            </w:r>
            <w:r>
              <w:rPr>
                <w:rFonts w:cs="Times New Roman"/>
                <w:b/>
                <w:sz w:val="28"/>
                <w:szCs w:val="28"/>
                <w:lang w:val="nl-NL"/>
              </w:rPr>
              <w:t>:</w:t>
            </w:r>
            <w:r>
              <w:rPr>
                <w:rFonts w:cs="Times New Roman"/>
                <w:bCs/>
                <w:sz w:val="28"/>
                <w:szCs w:val="28"/>
                <w:lang w:val="nl-NL"/>
              </w:rPr>
              <w:t xml:space="preserve"> Ch</w:t>
            </w:r>
            <w:r>
              <w:rPr>
                <w:rFonts w:cs="Times New Roman"/>
                <w:bCs/>
                <w:sz w:val="28"/>
                <w:szCs w:val="28"/>
                <w:lang w:val="nl-NL"/>
              </w:rPr>
              <w:t>ứ</w:t>
            </w:r>
            <w:r>
              <w:rPr>
                <w:rFonts w:cs="Times New Roman"/>
                <w:bCs/>
                <w:sz w:val="28"/>
                <w:szCs w:val="28"/>
                <w:lang w:val="nl-NL"/>
              </w:rPr>
              <w:t>ng minh đ</w:t>
            </w:r>
            <w:r>
              <w:rPr>
                <w:rFonts w:cs="Times New Roman"/>
                <w:bCs/>
                <w:sz w:val="28"/>
                <w:szCs w:val="28"/>
                <w:lang w:val="nl-NL"/>
              </w:rPr>
              <w:t>ị</w:t>
            </w:r>
            <w:r>
              <w:rPr>
                <w:rFonts w:cs="Times New Roman"/>
                <w:bCs/>
                <w:sz w:val="28"/>
                <w:szCs w:val="28"/>
                <w:lang w:val="nl-NL"/>
              </w:rPr>
              <w:t>nh lí “N</w:t>
            </w:r>
            <w:r>
              <w:rPr>
                <w:rFonts w:cs="Times New Roman"/>
                <w:bCs/>
                <w:sz w:val="28"/>
                <w:szCs w:val="28"/>
                <w:lang w:val="nl-NL"/>
              </w:rPr>
              <w:t>ế</w:t>
            </w:r>
            <w:r>
              <w:rPr>
                <w:rFonts w:cs="Times New Roman"/>
                <w:bCs/>
                <w:sz w:val="28"/>
                <w:szCs w:val="28"/>
                <w:lang w:val="nl-NL"/>
              </w:rPr>
              <w:t>u m</w:t>
            </w:r>
            <w:r>
              <w:rPr>
                <w:rFonts w:cs="Times New Roman"/>
                <w:bCs/>
                <w:sz w:val="28"/>
                <w:szCs w:val="28"/>
                <w:lang w:val="nl-NL"/>
              </w:rPr>
              <w:t>ộ</w:t>
            </w:r>
            <w:r>
              <w:rPr>
                <w:rFonts w:cs="Times New Roman"/>
                <w:bCs/>
                <w:sz w:val="28"/>
                <w:szCs w:val="28"/>
                <w:lang w:val="nl-NL"/>
              </w:rPr>
              <w:t>t đư</w:t>
            </w:r>
            <w:r>
              <w:rPr>
                <w:rFonts w:cs="Times New Roman"/>
                <w:bCs/>
                <w:sz w:val="28"/>
                <w:szCs w:val="28"/>
                <w:lang w:val="nl-NL"/>
              </w:rPr>
              <w:t>ờ</w:t>
            </w:r>
            <w:r>
              <w:rPr>
                <w:rFonts w:cs="Times New Roman"/>
                <w:bCs/>
                <w:sz w:val="28"/>
                <w:szCs w:val="28"/>
                <w:lang w:val="nl-NL"/>
              </w:rPr>
              <w:t>ng th</w:t>
            </w:r>
            <w:r>
              <w:rPr>
                <w:rFonts w:cs="Times New Roman"/>
                <w:bCs/>
                <w:sz w:val="28"/>
                <w:szCs w:val="28"/>
                <w:lang w:val="nl-NL"/>
              </w:rPr>
              <w:t>ẳ</w:t>
            </w:r>
            <w:r>
              <w:rPr>
                <w:rFonts w:cs="Times New Roman"/>
                <w:bCs/>
                <w:sz w:val="28"/>
                <w:szCs w:val="28"/>
                <w:lang w:val="nl-NL"/>
              </w:rPr>
              <w:t>ng c</w:t>
            </w:r>
            <w:r>
              <w:rPr>
                <w:rFonts w:cs="Times New Roman"/>
                <w:bCs/>
                <w:sz w:val="28"/>
                <w:szCs w:val="28"/>
                <w:lang w:val="nl-NL"/>
              </w:rPr>
              <w:t>ắ</w:t>
            </w:r>
            <w:r>
              <w:rPr>
                <w:rFonts w:cs="Times New Roman"/>
                <w:bCs/>
                <w:sz w:val="28"/>
                <w:szCs w:val="28"/>
                <w:lang w:val="nl-NL"/>
              </w:rPr>
              <w:t>t hai đư</w:t>
            </w:r>
            <w:r>
              <w:rPr>
                <w:rFonts w:cs="Times New Roman"/>
                <w:bCs/>
                <w:sz w:val="28"/>
                <w:szCs w:val="28"/>
                <w:lang w:val="nl-NL"/>
              </w:rPr>
              <w:t>ờ</w:t>
            </w:r>
            <w:r>
              <w:rPr>
                <w:rFonts w:cs="Times New Roman"/>
                <w:bCs/>
                <w:sz w:val="28"/>
                <w:szCs w:val="28"/>
                <w:lang w:val="nl-NL"/>
              </w:rPr>
              <w:t>ng th</w:t>
            </w:r>
            <w:r>
              <w:rPr>
                <w:rFonts w:cs="Times New Roman"/>
                <w:bCs/>
                <w:sz w:val="28"/>
                <w:szCs w:val="28"/>
                <w:lang w:val="nl-NL"/>
              </w:rPr>
              <w:t>ẳ</w:t>
            </w:r>
            <w:r>
              <w:rPr>
                <w:rFonts w:cs="Times New Roman"/>
                <w:bCs/>
                <w:sz w:val="28"/>
                <w:szCs w:val="28"/>
                <w:lang w:val="nl-NL"/>
              </w:rPr>
              <w:t>ng song song thì hai góc đ</w:t>
            </w:r>
            <w:r>
              <w:rPr>
                <w:rFonts w:cs="Times New Roman"/>
                <w:bCs/>
                <w:sz w:val="28"/>
                <w:szCs w:val="28"/>
                <w:lang w:val="nl-NL"/>
              </w:rPr>
              <w:t>ồ</w:t>
            </w:r>
            <w:r>
              <w:rPr>
                <w:rFonts w:cs="Times New Roman"/>
                <w:bCs/>
                <w:sz w:val="28"/>
                <w:szCs w:val="28"/>
                <w:lang w:val="nl-NL"/>
              </w:rPr>
              <w:t>ng v</w:t>
            </w:r>
            <w:r>
              <w:rPr>
                <w:rFonts w:cs="Times New Roman"/>
                <w:bCs/>
                <w:sz w:val="28"/>
                <w:szCs w:val="28"/>
                <w:lang w:val="nl-NL"/>
              </w:rPr>
              <w:t>ị</w:t>
            </w:r>
            <w:r>
              <w:rPr>
                <w:rFonts w:cs="Times New Roman"/>
                <w:bCs/>
                <w:sz w:val="28"/>
                <w:szCs w:val="28"/>
                <w:lang w:val="nl-NL"/>
              </w:rPr>
              <w:t xml:space="preserve"> b</w:t>
            </w:r>
            <w:r>
              <w:rPr>
                <w:rFonts w:cs="Times New Roman"/>
                <w:bCs/>
                <w:sz w:val="28"/>
                <w:szCs w:val="28"/>
                <w:lang w:val="nl-NL"/>
              </w:rPr>
              <w:t>ằ</w:t>
            </w:r>
            <w:r>
              <w:rPr>
                <w:rFonts w:cs="Times New Roman"/>
                <w:bCs/>
                <w:sz w:val="28"/>
                <w:szCs w:val="28"/>
                <w:lang w:val="nl-NL"/>
              </w:rPr>
              <w:t>ng nhau”</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(SGK – tr56).</w:t>
            </w:r>
          </w:p>
          <w:p w:rsidR="005B2E0C" w:rsidRDefault="005B2E0C">
            <w:pPr>
              <w:tabs>
                <w:tab w:val="left" w:pos="567"/>
                <w:tab w:val="left" w:pos="1134"/>
              </w:tabs>
              <w:spacing w:before="120" w:after="0" w:line="240" w:lineRule="auto"/>
              <w:ind w:right="-1"/>
              <w:rPr>
                <w:rFonts w:cs="Times New Roman"/>
                <w:bCs/>
                <w:sz w:val="28"/>
                <w:szCs w:val="28"/>
                <w:lang w:val="nl-NL"/>
              </w:rPr>
            </w:pPr>
          </w:p>
          <w:p w:rsidR="005B2E0C" w:rsidRDefault="005B2E0C">
            <w:pPr>
              <w:tabs>
                <w:tab w:val="left" w:pos="567"/>
                <w:tab w:val="left" w:pos="1134"/>
              </w:tabs>
              <w:spacing w:before="120" w:after="0" w:line="240" w:lineRule="auto"/>
              <w:ind w:right="-1"/>
              <w:rPr>
                <w:rFonts w:cs="Times New Roman"/>
                <w:bCs/>
                <w:sz w:val="28"/>
                <w:szCs w:val="28"/>
                <w:lang w:val="nl-NL"/>
              </w:rPr>
            </w:pPr>
          </w:p>
          <w:p w:rsidR="005B2E0C" w:rsidRDefault="005B2E0C">
            <w:pPr>
              <w:tabs>
                <w:tab w:val="left" w:pos="567"/>
                <w:tab w:val="left" w:pos="1134"/>
              </w:tabs>
              <w:spacing w:before="120" w:after="0" w:line="240" w:lineRule="auto"/>
              <w:ind w:right="-1"/>
              <w:rPr>
                <w:rFonts w:cs="Times New Roman"/>
                <w:bCs/>
                <w:sz w:val="28"/>
                <w:szCs w:val="28"/>
                <w:lang w:val="nl-NL"/>
              </w:rPr>
            </w:pPr>
          </w:p>
          <w:p w:rsidR="005B2E0C" w:rsidRDefault="005B2E0C">
            <w:pPr>
              <w:tabs>
                <w:tab w:val="left" w:pos="567"/>
                <w:tab w:val="left" w:pos="1134"/>
              </w:tabs>
              <w:spacing w:before="120" w:after="0" w:line="240" w:lineRule="auto"/>
              <w:ind w:right="-1"/>
              <w:rPr>
                <w:rFonts w:cs="Times New Roman"/>
                <w:bCs/>
                <w:sz w:val="28"/>
                <w:szCs w:val="28"/>
                <w:lang w:val="nl-NL"/>
              </w:rPr>
            </w:pPr>
          </w:p>
          <w:p w:rsidR="005B2E0C" w:rsidRDefault="005B2E0C">
            <w:pPr>
              <w:tabs>
                <w:tab w:val="left" w:pos="567"/>
                <w:tab w:val="left" w:pos="1134"/>
              </w:tabs>
              <w:spacing w:before="120" w:after="0" w:line="240" w:lineRule="auto"/>
              <w:ind w:right="-1"/>
              <w:rPr>
                <w:rFonts w:cs="Times New Roman"/>
                <w:bCs/>
                <w:sz w:val="28"/>
                <w:szCs w:val="28"/>
                <w:lang w:val="nl-NL"/>
              </w:rPr>
            </w:pP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L</w:t>
            </w:r>
            <w:r>
              <w:rPr>
                <w:rFonts w:cs="Times New Roman"/>
                <w:b/>
                <w:sz w:val="28"/>
                <w:szCs w:val="28"/>
                <w:lang w:val="nl-NL"/>
              </w:rPr>
              <w:t>uy</w:t>
            </w:r>
            <w:r>
              <w:rPr>
                <w:rFonts w:cs="Times New Roman"/>
                <w:b/>
                <w:sz w:val="28"/>
                <w:szCs w:val="28"/>
                <w:lang w:val="nl-NL"/>
              </w:rPr>
              <w:t>ệ</w:t>
            </w:r>
            <w:r>
              <w:rPr>
                <w:rFonts w:cs="Times New Roman"/>
                <w:b/>
                <w:sz w:val="28"/>
                <w:szCs w:val="28"/>
                <w:lang w:val="nl-NL"/>
              </w:rPr>
              <w:t>n t</w:t>
            </w:r>
            <w:r>
              <w:rPr>
                <w:rFonts w:cs="Times New Roman"/>
                <w:b/>
                <w:sz w:val="28"/>
                <w:szCs w:val="28"/>
                <w:lang w:val="nl-NL"/>
              </w:rPr>
              <w:t>ậ</w:t>
            </w:r>
            <w:r>
              <w:rPr>
                <w:rFonts w:cs="Times New Roman"/>
                <w:b/>
                <w:sz w:val="28"/>
                <w:szCs w:val="28"/>
                <w:lang w:val="nl-NL"/>
              </w:rPr>
              <w:t>p 2:</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“Hai góc k</w:t>
            </w:r>
            <w:r>
              <w:rPr>
                <w:rFonts w:cs="Times New Roman"/>
                <w:bCs/>
                <w:sz w:val="28"/>
                <w:szCs w:val="28"/>
                <w:lang w:val="nl-NL"/>
              </w:rPr>
              <w:t>ề</w:t>
            </w:r>
            <w:r>
              <w:rPr>
                <w:rFonts w:cs="Times New Roman"/>
                <w:bCs/>
                <w:sz w:val="28"/>
                <w:szCs w:val="28"/>
                <w:lang w:val="nl-NL"/>
              </w:rPr>
              <w:t xml:space="preserve"> bù b</w:t>
            </w:r>
            <w:r>
              <w:rPr>
                <w:rFonts w:cs="Times New Roman"/>
                <w:bCs/>
                <w:sz w:val="28"/>
                <w:szCs w:val="28"/>
                <w:lang w:val="nl-NL"/>
              </w:rPr>
              <w:t>ằ</w:t>
            </w:r>
            <w:r>
              <w:rPr>
                <w:rFonts w:cs="Times New Roman"/>
                <w:bCs/>
                <w:sz w:val="28"/>
                <w:szCs w:val="28"/>
                <w:lang w:val="nl-NL"/>
              </w:rPr>
              <w:t>ng nhau thì m</w:t>
            </w:r>
            <w:r>
              <w:rPr>
                <w:rFonts w:cs="Times New Roman"/>
                <w:bCs/>
                <w:sz w:val="28"/>
                <w:szCs w:val="28"/>
                <w:lang w:val="nl-NL"/>
              </w:rPr>
              <w:t>ỗ</w:t>
            </w:r>
            <w:r>
              <w:rPr>
                <w:rFonts w:cs="Times New Roman"/>
                <w:bCs/>
                <w:sz w:val="28"/>
                <w:szCs w:val="28"/>
                <w:lang w:val="nl-NL"/>
              </w:rPr>
              <w:t>i góc là m</w:t>
            </w:r>
            <w:r>
              <w:rPr>
                <w:rFonts w:cs="Times New Roman"/>
                <w:bCs/>
                <w:sz w:val="28"/>
                <w:szCs w:val="28"/>
                <w:lang w:val="nl-NL"/>
              </w:rPr>
              <w:t>ộ</w:t>
            </w:r>
            <w:r>
              <w:rPr>
                <w:rFonts w:cs="Times New Roman"/>
                <w:bCs/>
                <w:sz w:val="28"/>
                <w:szCs w:val="28"/>
                <w:lang w:val="nl-NL"/>
              </w:rPr>
              <w:t>t góc vuông”</w:t>
            </w:r>
          </w:p>
          <w:p w:rsidR="005B2E0C" w:rsidRDefault="00F54929">
            <w:pPr>
              <w:tabs>
                <w:tab w:val="left" w:pos="567"/>
                <w:tab w:val="left" w:pos="1134"/>
              </w:tabs>
              <w:spacing w:before="120" w:after="0" w:line="240" w:lineRule="auto"/>
              <w:ind w:right="-1"/>
              <w:rPr>
                <w:rFonts w:cs="Times New Roman"/>
                <w:bCs/>
                <w:sz w:val="28"/>
                <w:szCs w:val="28"/>
                <w:lang w:val="nl-NL"/>
              </w:rPr>
            </w:pPr>
            <w:r>
              <w:rPr>
                <w:rFonts w:ascii="Georgia" w:hAnsiTheme="minorHAnsi" w:cs="Times New Roman"/>
                <w:bCs/>
                <w:noProof/>
                <w:sz w:val="28"/>
                <w:szCs w:val="28"/>
              </w:rPr>
              <w:drawing>
                <wp:inline distT="0" distB="0" distL="0" distR="0">
                  <wp:extent cx="2872740" cy="1508760"/>
                  <wp:effectExtent l="0" t="0" r="1016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4"/>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GT</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Pr>
                      <w:rFonts w:cs="Times New Roman"/>
                      <w:bCs/>
                      <w:sz w:val="28"/>
                      <w:szCs w:val="28"/>
                      <w:lang w:val="nl-NL"/>
                    </w:rPr>
                    <w:t xml:space="preserve"> là hai góc k</w:t>
                  </w:r>
                  <w:r>
                    <w:rPr>
                      <w:rFonts w:cs="Times New Roman"/>
                      <w:bCs/>
                      <w:sz w:val="28"/>
                      <w:szCs w:val="28"/>
                      <w:lang w:val="nl-NL"/>
                    </w:rPr>
                    <w:t>ề</w:t>
                  </w:r>
                  <w:r>
                    <w:rPr>
                      <w:rFonts w:cs="Times New Roman"/>
                      <w:bCs/>
                      <w:sz w:val="28"/>
                      <w:szCs w:val="28"/>
                      <w:lang w:val="nl-NL"/>
                    </w:rPr>
                    <w:t xml:space="preserve">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Pr>
                      <w:rFonts w:cs="Times New Roman"/>
                      <w:bCs/>
                      <w:sz w:val="28"/>
                      <w:szCs w:val="28"/>
                      <w:lang w:val="nl-NL"/>
                    </w:rPr>
                    <w:t>.</w:t>
                  </w:r>
                </w:p>
              </w:tc>
            </w:tr>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KL</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Pr>
                <w:rFonts w:cs="Times New Roman"/>
                <w:bCs/>
                <w:sz w:val="28"/>
                <w:szCs w:val="28"/>
                <w:lang w:val="nl-NL"/>
              </w:rPr>
              <w:t xml:space="preserve"> (hai góc k</w:t>
            </w:r>
            <w:r>
              <w:rPr>
                <w:rFonts w:cs="Times New Roman"/>
                <w:bCs/>
                <w:sz w:val="28"/>
                <w:szCs w:val="28"/>
                <w:lang w:val="nl-NL"/>
              </w:rPr>
              <w:t>ề</w:t>
            </w:r>
            <w:r>
              <w:rPr>
                <w:rFonts w:cs="Times New Roman"/>
                <w:bCs/>
                <w:sz w:val="28"/>
                <w:szCs w:val="28"/>
                <w:lang w:val="nl-NL"/>
              </w:rPr>
              <w:t xml:space="preserve"> bù)</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rsidR="005B2E0C" w:rsidRDefault="00F54929">
            <w:pPr>
              <w:tabs>
                <w:tab w:val="left" w:pos="567"/>
                <w:tab w:val="left" w:pos="1134"/>
              </w:tabs>
              <w:spacing w:before="120" w:after="0" w:line="240" w:lineRule="auto"/>
              <w:ind w:right="-1"/>
              <w:rPr>
                <w:rFonts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Pr>
                <w:rFonts w:cs="Times New Roman"/>
                <w:bCs/>
                <w:sz w:val="28"/>
                <w:szCs w:val="28"/>
                <w:lang w:val="nl-NL"/>
              </w:rPr>
              <w:t>.</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t>Tranh lu</w:t>
            </w:r>
            <w:r>
              <w:rPr>
                <w:rFonts w:cs="Times New Roman"/>
                <w:b/>
                <w:sz w:val="28"/>
                <w:szCs w:val="28"/>
                <w:lang w:val="nl-NL"/>
              </w:rPr>
              <w:t>ậ</w:t>
            </w:r>
            <w:r>
              <w:rPr>
                <w:rFonts w:cs="Times New Roman"/>
                <w:b/>
                <w:sz w:val="28"/>
                <w:szCs w:val="28"/>
                <w:lang w:val="nl-NL"/>
              </w:rPr>
              <w:t>n:</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Hai góc b</w:t>
            </w:r>
            <w:r>
              <w:rPr>
                <w:rFonts w:cs="Times New Roman"/>
                <w:bCs/>
                <w:sz w:val="28"/>
                <w:szCs w:val="28"/>
                <w:lang w:val="nl-NL"/>
              </w:rPr>
              <w:t>ằ</w:t>
            </w:r>
            <w:r>
              <w:rPr>
                <w:rFonts w:cs="Times New Roman"/>
                <w:bCs/>
                <w:sz w:val="28"/>
                <w:szCs w:val="28"/>
                <w:lang w:val="nl-NL"/>
              </w:rPr>
              <w:t>ng nhau chưa ch</w:t>
            </w:r>
            <w:r>
              <w:rPr>
                <w:rFonts w:cs="Times New Roman"/>
                <w:bCs/>
                <w:sz w:val="28"/>
                <w:szCs w:val="28"/>
                <w:lang w:val="nl-NL"/>
              </w:rPr>
              <w:t>ắ</w:t>
            </w:r>
            <w:r>
              <w:rPr>
                <w:rFonts w:cs="Times New Roman"/>
                <w:bCs/>
                <w:sz w:val="28"/>
                <w:szCs w:val="28"/>
                <w:lang w:val="nl-NL"/>
              </w:rPr>
              <w:t>c đã đ</w:t>
            </w:r>
            <w:r>
              <w:rPr>
                <w:rFonts w:cs="Times New Roman"/>
                <w:bCs/>
                <w:sz w:val="28"/>
                <w:szCs w:val="28"/>
                <w:lang w:val="nl-NL"/>
              </w:rPr>
              <w:t>ố</w:t>
            </w:r>
            <w:r>
              <w:rPr>
                <w:rFonts w:cs="Times New Roman"/>
                <w:bCs/>
                <w:sz w:val="28"/>
                <w:szCs w:val="28"/>
                <w:lang w:val="nl-NL"/>
              </w:rPr>
              <w:t>i đ</w:t>
            </w:r>
            <w:r>
              <w:rPr>
                <w:rFonts w:cs="Times New Roman"/>
                <w:bCs/>
                <w:sz w:val="28"/>
                <w:szCs w:val="28"/>
                <w:lang w:val="nl-NL"/>
              </w:rPr>
              <w:t>ỉ</w:t>
            </w:r>
            <w:r>
              <w:rPr>
                <w:rFonts w:cs="Times New Roman"/>
                <w:bCs/>
                <w:sz w:val="28"/>
                <w:szCs w:val="28"/>
                <w:lang w:val="nl-NL"/>
              </w:rPr>
              <w:t>nh.</w:t>
            </w:r>
          </w:p>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Ví d</w:t>
            </w:r>
            <w:r>
              <w:rPr>
                <w:rFonts w:cs="Times New Roman"/>
                <w:bCs/>
                <w:sz w:val="28"/>
                <w:szCs w:val="28"/>
                <w:lang w:val="nl-NL"/>
              </w:rPr>
              <w:t>ụ</w:t>
            </w:r>
            <w:r>
              <w:rPr>
                <w:rFonts w:cs="Times New Roman"/>
                <w:bCs/>
                <w:sz w:val="28"/>
                <w:szCs w:val="28"/>
                <w:lang w:val="nl-NL"/>
              </w:rPr>
              <w:t>: Hai góc vuông mà k</w:t>
            </w:r>
            <w:r>
              <w:rPr>
                <w:rFonts w:cs="Times New Roman"/>
                <w:bCs/>
                <w:sz w:val="28"/>
                <w:szCs w:val="28"/>
                <w:lang w:val="nl-NL"/>
              </w:rPr>
              <w:t>ề</w:t>
            </w:r>
            <w:r>
              <w:rPr>
                <w:rFonts w:cs="Times New Roman"/>
                <w:bCs/>
                <w:sz w:val="28"/>
                <w:szCs w:val="28"/>
                <w:lang w:val="nl-NL"/>
              </w:rPr>
              <w:t xml:space="preserve"> bù (Luy</w:t>
            </w:r>
            <w:r>
              <w:rPr>
                <w:rFonts w:cs="Times New Roman"/>
                <w:bCs/>
                <w:sz w:val="28"/>
                <w:szCs w:val="28"/>
                <w:lang w:val="nl-NL"/>
              </w:rPr>
              <w:t>ệ</w:t>
            </w:r>
            <w:r>
              <w:rPr>
                <w:rFonts w:cs="Times New Roman"/>
                <w:bCs/>
                <w:sz w:val="28"/>
                <w:szCs w:val="28"/>
                <w:lang w:val="nl-NL"/>
              </w:rPr>
              <w:t>n t</w:t>
            </w:r>
            <w:r>
              <w:rPr>
                <w:rFonts w:cs="Times New Roman"/>
                <w:bCs/>
                <w:sz w:val="28"/>
                <w:szCs w:val="28"/>
                <w:lang w:val="nl-NL"/>
              </w:rPr>
              <w:t>ậ</w:t>
            </w:r>
            <w:r>
              <w:rPr>
                <w:rFonts w:cs="Times New Roman"/>
                <w:bCs/>
                <w:sz w:val="28"/>
                <w:szCs w:val="28"/>
                <w:lang w:val="nl-NL"/>
              </w:rPr>
              <w:t>p 2) b</w:t>
            </w:r>
            <w:r>
              <w:rPr>
                <w:rFonts w:cs="Times New Roman"/>
                <w:bCs/>
                <w:sz w:val="28"/>
                <w:szCs w:val="28"/>
                <w:lang w:val="nl-NL"/>
              </w:rPr>
              <w:t>ằ</w:t>
            </w:r>
            <w:r>
              <w:rPr>
                <w:rFonts w:cs="Times New Roman"/>
                <w:bCs/>
                <w:sz w:val="28"/>
                <w:szCs w:val="28"/>
                <w:lang w:val="nl-NL"/>
              </w:rPr>
              <w:t>ng nhau và đ</w:t>
            </w:r>
            <w:r>
              <w:rPr>
                <w:rFonts w:cs="Times New Roman"/>
                <w:bCs/>
                <w:sz w:val="28"/>
                <w:szCs w:val="28"/>
                <w:lang w:val="nl-NL"/>
              </w:rPr>
              <w:t>ề</w:t>
            </w:r>
            <w:r>
              <w:rPr>
                <w:rFonts w:cs="Times New Roman"/>
                <w:bCs/>
                <w:sz w:val="28"/>
                <w:szCs w:val="28"/>
                <w:lang w:val="nl-NL"/>
              </w:rPr>
              <w:t>u b</w:t>
            </w:r>
            <w:r>
              <w:rPr>
                <w:rFonts w:cs="Times New Roman"/>
                <w:bCs/>
                <w:sz w:val="28"/>
                <w:szCs w:val="28"/>
                <w:lang w:val="nl-NL"/>
              </w:rPr>
              <w:t>ằ</w:t>
            </w:r>
            <w:r>
              <w:rPr>
                <w:rFonts w:cs="Times New Roman"/>
                <w:bCs/>
                <w:sz w:val="28"/>
                <w:szCs w:val="28"/>
                <w:lang w:val="nl-NL"/>
              </w:rPr>
              <w:t xml:space="preserve">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Pr>
                <w:rFonts w:cs="Times New Roman"/>
                <w:bCs/>
                <w:sz w:val="28"/>
                <w:szCs w:val="28"/>
                <w:lang w:val="nl-NL"/>
              </w:rPr>
              <w:t>nhưng không đ</w:t>
            </w:r>
            <w:r>
              <w:rPr>
                <w:rFonts w:cs="Times New Roman"/>
                <w:bCs/>
                <w:sz w:val="28"/>
                <w:szCs w:val="28"/>
                <w:lang w:val="nl-NL"/>
              </w:rPr>
              <w:t>ố</w:t>
            </w:r>
            <w:r>
              <w:rPr>
                <w:rFonts w:cs="Times New Roman"/>
                <w:bCs/>
                <w:sz w:val="28"/>
                <w:szCs w:val="28"/>
                <w:lang w:val="nl-NL"/>
              </w:rPr>
              <w:t>i đ</w:t>
            </w:r>
            <w:r>
              <w:rPr>
                <w:rFonts w:cs="Times New Roman"/>
                <w:bCs/>
                <w:sz w:val="28"/>
                <w:szCs w:val="28"/>
                <w:lang w:val="nl-NL"/>
              </w:rPr>
              <w:t>ỉ</w:t>
            </w:r>
            <w:r>
              <w:rPr>
                <w:rFonts w:cs="Times New Roman"/>
                <w:bCs/>
                <w:sz w:val="28"/>
                <w:szCs w:val="28"/>
                <w:lang w:val="nl-NL"/>
              </w:rPr>
              <w:t>nh.</w:t>
            </w:r>
          </w:p>
          <w:p w:rsidR="005B2E0C" w:rsidRDefault="005B2E0C">
            <w:pPr>
              <w:tabs>
                <w:tab w:val="left" w:pos="567"/>
                <w:tab w:val="left" w:pos="1134"/>
              </w:tabs>
              <w:spacing w:before="120" w:after="0" w:line="240" w:lineRule="auto"/>
              <w:ind w:right="-1"/>
              <w:rPr>
                <w:rFonts w:cs="Times New Roman"/>
                <w:bCs/>
                <w:sz w:val="28"/>
                <w:szCs w:val="28"/>
                <w:lang w:val="nl-NL"/>
              </w:rPr>
            </w:pPr>
          </w:p>
          <w:p w:rsidR="005B2E0C" w:rsidRDefault="005B2E0C">
            <w:pPr>
              <w:spacing w:after="0" w:line="240" w:lineRule="auto"/>
              <w:ind w:right="-1"/>
              <w:jc w:val="both"/>
              <w:rPr>
                <w:rFonts w:cs="Times New Roman"/>
                <w:sz w:val="28"/>
                <w:szCs w:val="28"/>
                <w:lang w:val="nl-NL"/>
              </w:rPr>
            </w:pPr>
          </w:p>
        </w:tc>
      </w:tr>
    </w:tbl>
    <w:p w:rsidR="005B2E0C" w:rsidRDefault="00F54929">
      <w:pPr>
        <w:spacing w:before="120" w:line="240" w:lineRule="auto"/>
        <w:ind w:right="-1"/>
        <w:rPr>
          <w:rFonts w:cs="Times New Roman"/>
          <w:b/>
          <w:sz w:val="28"/>
          <w:szCs w:val="28"/>
          <w:lang w:val="fr-FR"/>
        </w:rPr>
      </w:pPr>
      <w:r>
        <w:rPr>
          <w:rFonts w:cs="Times New Roman"/>
          <w:b/>
          <w:sz w:val="28"/>
          <w:szCs w:val="28"/>
          <w:lang w:val="fr-FR"/>
        </w:rPr>
        <w:lastRenderedPageBreak/>
        <w:t>C.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LUY</w:t>
      </w:r>
      <w:r>
        <w:rPr>
          <w:rFonts w:cs="Times New Roman"/>
          <w:b/>
          <w:sz w:val="28"/>
          <w:szCs w:val="28"/>
          <w:lang w:val="fr-FR"/>
        </w:rPr>
        <w:t>Ệ</w:t>
      </w:r>
      <w:r>
        <w:rPr>
          <w:rFonts w:cs="Times New Roman"/>
          <w:b/>
          <w:sz w:val="28"/>
          <w:szCs w:val="28"/>
          <w:lang w:val="fr-FR"/>
        </w:rPr>
        <w:t>N T</w:t>
      </w:r>
      <w:r>
        <w:rPr>
          <w:rFonts w:cs="Times New Roman"/>
          <w:b/>
          <w:sz w:val="28"/>
          <w:szCs w:val="28"/>
          <w:lang w:val="fr-FR"/>
        </w:rPr>
        <w:t>Ậ</w:t>
      </w:r>
      <w:r>
        <w:rPr>
          <w:rFonts w:cs="Times New Roman"/>
          <w:b/>
          <w:sz w:val="28"/>
          <w:szCs w:val="28"/>
          <w:lang w:val="fr-FR"/>
        </w:rPr>
        <w:t>P</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a) M</w:t>
      </w:r>
      <w:r>
        <w:rPr>
          <w:rFonts w:eastAsia="Calibri" w:cs="Times New Roman"/>
          <w:b/>
          <w:color w:val="000000"/>
          <w:sz w:val="28"/>
          <w:szCs w:val="28"/>
          <w:lang w:val="fr-FR"/>
        </w:rPr>
        <w:t>ụ</w:t>
      </w:r>
      <w:r>
        <w:rPr>
          <w:rFonts w:eastAsia="Calibri" w:cs="Times New Roman"/>
          <w:b/>
          <w:color w:val="000000"/>
          <w:sz w:val="28"/>
          <w:szCs w:val="28"/>
          <w:lang w:val="fr-FR"/>
        </w:rPr>
        <w:t>c tiêu:</w:t>
      </w:r>
      <w:r>
        <w:rPr>
          <w:rFonts w:eastAsia="Calibri" w:cs="Times New Roman"/>
          <w:color w:val="000000"/>
          <w:sz w:val="28"/>
          <w:szCs w:val="28"/>
          <w:lang w:val="fr-FR"/>
        </w:rPr>
        <w:t xml:space="preserve"> H</w:t>
      </w:r>
      <w:r>
        <w:rPr>
          <w:rFonts w:eastAsia="Calibri" w:cs="Times New Roman"/>
          <w:color w:val="000000"/>
          <w:sz w:val="28"/>
          <w:szCs w:val="28"/>
          <w:lang w:val="fr-FR"/>
        </w:rPr>
        <w:t>ọ</w:t>
      </w:r>
      <w:r>
        <w:rPr>
          <w:rFonts w:eastAsia="Calibri" w:cs="Times New Roman"/>
          <w:color w:val="000000"/>
          <w:sz w:val="28"/>
          <w:szCs w:val="28"/>
          <w:lang w:val="fr-FR"/>
        </w:rPr>
        <w:t>c sinh c</w:t>
      </w:r>
      <w:r>
        <w:rPr>
          <w:rFonts w:eastAsia="Calibri" w:cs="Times New Roman"/>
          <w:color w:val="000000"/>
          <w:sz w:val="28"/>
          <w:szCs w:val="28"/>
          <w:lang w:val="fr-FR"/>
        </w:rPr>
        <w:t>ủ</w:t>
      </w:r>
      <w:r>
        <w:rPr>
          <w:rFonts w:eastAsia="Calibri" w:cs="Times New Roman"/>
          <w:color w:val="000000"/>
          <w:sz w:val="28"/>
          <w:szCs w:val="28"/>
          <w:lang w:val="fr-FR"/>
        </w:rPr>
        <w:t>ng c</w:t>
      </w:r>
      <w:r>
        <w:rPr>
          <w:rFonts w:eastAsia="Calibri" w:cs="Times New Roman"/>
          <w:color w:val="000000"/>
          <w:sz w:val="28"/>
          <w:szCs w:val="28"/>
          <w:lang w:val="fr-FR"/>
        </w:rPr>
        <w:t>ố</w:t>
      </w:r>
      <w:r>
        <w:rPr>
          <w:rFonts w:eastAsia="Calibri" w:cs="Times New Roman"/>
          <w:color w:val="000000"/>
          <w:sz w:val="28"/>
          <w:szCs w:val="28"/>
          <w:lang w:val="fr-FR"/>
        </w:rPr>
        <w:t xml:space="preserve"> l</w:t>
      </w:r>
      <w:r>
        <w:rPr>
          <w:rFonts w:eastAsia="Calibri" w:cs="Times New Roman"/>
          <w:color w:val="000000"/>
          <w:sz w:val="28"/>
          <w:szCs w:val="28"/>
          <w:lang w:val="fr-FR"/>
        </w:rPr>
        <w:t>ạ</w:t>
      </w:r>
      <w:r>
        <w:rPr>
          <w:rFonts w:eastAsia="Calibri" w:cs="Times New Roman"/>
          <w:color w:val="000000"/>
          <w:sz w:val="28"/>
          <w:szCs w:val="28"/>
          <w:lang w:val="fr-FR"/>
        </w:rPr>
        <w:t>i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v</w:t>
      </w:r>
      <w:r>
        <w:rPr>
          <w:rFonts w:eastAsia="Calibri" w:cs="Times New Roman"/>
          <w:color w:val="000000"/>
          <w:sz w:val="28"/>
          <w:szCs w:val="28"/>
          <w:lang w:val="fr-FR"/>
        </w:rPr>
        <w:t>ề</w:t>
      </w:r>
      <w:r>
        <w:rPr>
          <w:rFonts w:eastAsia="Calibri" w:cs="Times New Roman"/>
          <w:color w:val="000000"/>
          <w:sz w:val="28"/>
          <w:szCs w:val="28"/>
          <w:lang w:val="fr-FR"/>
        </w:rPr>
        <w:t xml:space="preserve"> đ</w:t>
      </w:r>
      <w:r>
        <w:rPr>
          <w:rFonts w:eastAsia="Calibri" w:cs="Times New Roman"/>
          <w:color w:val="000000"/>
          <w:sz w:val="28"/>
          <w:szCs w:val="28"/>
          <w:lang w:val="fr-FR"/>
        </w:rPr>
        <w:t>ị</w:t>
      </w:r>
      <w:r>
        <w:rPr>
          <w:rFonts w:eastAsia="Calibri" w:cs="Times New Roman"/>
          <w:color w:val="000000"/>
          <w:sz w:val="28"/>
          <w:szCs w:val="28"/>
          <w:lang w:val="fr-FR"/>
        </w:rPr>
        <w:t>nhlí và ch</w:t>
      </w:r>
      <w:r>
        <w:rPr>
          <w:rFonts w:eastAsia="Calibri" w:cs="Times New Roman"/>
          <w:color w:val="000000"/>
          <w:sz w:val="28"/>
          <w:szCs w:val="28"/>
          <w:lang w:val="fr-FR"/>
        </w:rPr>
        <w:t>ứ</w:t>
      </w:r>
      <w:r>
        <w:rPr>
          <w:rFonts w:eastAsia="Calibri" w:cs="Times New Roman"/>
          <w:color w:val="000000"/>
          <w:sz w:val="28"/>
          <w:szCs w:val="28"/>
          <w:lang w:val="fr-FR"/>
        </w:rPr>
        <w:t>ng minh đ</w:t>
      </w:r>
      <w:r>
        <w:rPr>
          <w:rFonts w:eastAsia="Calibri" w:cs="Times New Roman"/>
          <w:color w:val="000000"/>
          <w:sz w:val="28"/>
          <w:szCs w:val="28"/>
          <w:lang w:val="fr-FR"/>
        </w:rPr>
        <w:t>ị</w:t>
      </w:r>
      <w:r>
        <w:rPr>
          <w:rFonts w:eastAsia="Calibri" w:cs="Times New Roman"/>
          <w:color w:val="000000"/>
          <w:sz w:val="28"/>
          <w:szCs w:val="28"/>
          <w:lang w:val="fr-FR"/>
        </w:rPr>
        <w:t>nh lí</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b) N</w:t>
      </w:r>
      <w:r>
        <w:rPr>
          <w:rFonts w:eastAsia="Calibri" w:cs="Times New Roman"/>
          <w:b/>
          <w:color w:val="000000"/>
          <w:sz w:val="28"/>
          <w:szCs w:val="28"/>
          <w:lang w:val="fr-FR"/>
        </w:rPr>
        <w:t>ộ</w:t>
      </w:r>
      <w:r>
        <w:rPr>
          <w:rFonts w:eastAsia="Calibri" w:cs="Times New Roman"/>
          <w:b/>
          <w:color w:val="000000"/>
          <w:sz w:val="28"/>
          <w:szCs w:val="28"/>
          <w:lang w:val="fr-FR"/>
        </w:rPr>
        <w:t xml:space="preserve">i dung: </w:t>
      </w:r>
      <w:r>
        <w:rPr>
          <w:rFonts w:eastAsia="Calibri" w:cs="Times New Roman"/>
          <w:color w:val="000000"/>
          <w:sz w:val="28"/>
          <w:szCs w:val="28"/>
          <w:lang w:val="fr-FR"/>
        </w:rPr>
        <w:t>HS v</w:t>
      </w:r>
      <w:r>
        <w:rPr>
          <w:rFonts w:eastAsia="Calibri" w:cs="Times New Roman"/>
          <w:color w:val="000000"/>
          <w:sz w:val="28"/>
          <w:szCs w:val="28"/>
          <w:lang w:val="fr-FR"/>
        </w:rPr>
        <w:t>ậ</w:t>
      </w:r>
      <w:r>
        <w:rPr>
          <w:rFonts w:eastAsia="Calibri" w:cs="Times New Roman"/>
          <w:color w:val="000000"/>
          <w:sz w:val="28"/>
          <w:szCs w:val="28"/>
          <w:lang w:val="fr-FR"/>
        </w:rPr>
        <w:t>n d</w:t>
      </w:r>
      <w:r>
        <w:rPr>
          <w:rFonts w:eastAsia="Calibri" w:cs="Times New Roman"/>
          <w:color w:val="000000"/>
          <w:sz w:val="28"/>
          <w:szCs w:val="28"/>
          <w:lang w:val="fr-FR"/>
        </w:rPr>
        <w:t>ụ</w:t>
      </w:r>
      <w:r>
        <w:rPr>
          <w:rFonts w:eastAsia="Calibri" w:cs="Times New Roman"/>
          <w:color w:val="000000"/>
          <w:sz w:val="28"/>
          <w:szCs w:val="28"/>
          <w:lang w:val="fr-FR"/>
        </w:rPr>
        <w:t>ng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đã h</w:t>
      </w:r>
      <w:r>
        <w:rPr>
          <w:rFonts w:eastAsia="Calibri" w:cs="Times New Roman"/>
          <w:color w:val="000000"/>
          <w:sz w:val="28"/>
          <w:szCs w:val="28"/>
          <w:lang w:val="fr-FR"/>
        </w:rPr>
        <w:t>ọ</w:t>
      </w:r>
      <w:r>
        <w:rPr>
          <w:rFonts w:eastAsia="Calibri" w:cs="Times New Roman"/>
          <w:color w:val="000000"/>
          <w:sz w:val="28"/>
          <w:szCs w:val="28"/>
          <w:lang w:val="fr-FR"/>
        </w:rPr>
        <w:t>c đ</w:t>
      </w:r>
      <w:r>
        <w:rPr>
          <w:rFonts w:eastAsia="Calibri" w:cs="Times New Roman"/>
          <w:color w:val="000000"/>
          <w:sz w:val="28"/>
          <w:szCs w:val="28"/>
          <w:lang w:val="fr-FR"/>
        </w:rPr>
        <w:t>ể</w:t>
      </w:r>
      <w:r>
        <w:rPr>
          <w:rFonts w:eastAsia="Calibri" w:cs="Times New Roman"/>
          <w:color w:val="000000"/>
          <w:sz w:val="28"/>
          <w:szCs w:val="28"/>
          <w:lang w:val="fr-FR"/>
        </w:rPr>
        <w:t xml:space="preserve"> làm bài 3.24, </w:t>
      </w:r>
      <w:r>
        <w:rPr>
          <w:rFonts w:eastAsia="Calibri" w:cs="Times New Roman"/>
          <w:color w:val="000000"/>
          <w:sz w:val="28"/>
          <w:szCs w:val="28"/>
          <w:lang w:val="fr-FR"/>
        </w:rPr>
        <w:t>3.25 (SGK – tr82).</w:t>
      </w:r>
    </w:p>
    <w:p w:rsidR="005B2E0C" w:rsidRDefault="00F54929">
      <w:pPr>
        <w:tabs>
          <w:tab w:val="left" w:pos="567"/>
          <w:tab w:val="left" w:pos="1134"/>
          <w:tab w:val="left" w:pos="5440"/>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c) S</w:t>
      </w:r>
      <w:r>
        <w:rPr>
          <w:rFonts w:eastAsia="Calibri" w:cs="Times New Roman"/>
          <w:b/>
          <w:color w:val="000000"/>
          <w:sz w:val="28"/>
          <w:szCs w:val="28"/>
          <w:lang w:val="fr-FR"/>
        </w:rPr>
        <w:t>ả</w:t>
      </w:r>
      <w:r>
        <w:rPr>
          <w:rFonts w:eastAsia="Calibri" w:cs="Times New Roman"/>
          <w:b/>
          <w:color w:val="000000"/>
          <w:sz w:val="28"/>
          <w:szCs w:val="28"/>
          <w:lang w:val="fr-FR"/>
        </w:rPr>
        <w:t>n ph</w:t>
      </w:r>
      <w:r>
        <w:rPr>
          <w:rFonts w:eastAsia="Calibri" w:cs="Times New Roman"/>
          <w:b/>
          <w:color w:val="000000"/>
          <w:sz w:val="28"/>
          <w:szCs w:val="28"/>
          <w:lang w:val="fr-FR"/>
        </w:rPr>
        <w:t>ẩ</w:t>
      </w:r>
      <w:r>
        <w:rPr>
          <w:rFonts w:eastAsia="Calibri" w:cs="Times New Roman"/>
          <w:b/>
          <w:color w:val="000000"/>
          <w:sz w:val="28"/>
          <w:szCs w:val="28"/>
          <w:lang w:val="fr-FR"/>
        </w:rPr>
        <w:t>m h</w:t>
      </w:r>
      <w:r>
        <w:rPr>
          <w:rFonts w:eastAsia="Calibri" w:cs="Times New Roman"/>
          <w:b/>
          <w:color w:val="000000"/>
          <w:sz w:val="28"/>
          <w:szCs w:val="28"/>
          <w:lang w:val="fr-FR"/>
        </w:rPr>
        <w:t>ọ</w:t>
      </w:r>
      <w:r>
        <w:rPr>
          <w:rFonts w:eastAsia="Calibri" w:cs="Times New Roman"/>
          <w:b/>
          <w:color w:val="000000"/>
          <w:sz w:val="28"/>
          <w:szCs w:val="28"/>
          <w:lang w:val="fr-FR"/>
        </w:rPr>
        <w:t>c t</w:t>
      </w:r>
      <w:r>
        <w:rPr>
          <w:rFonts w:eastAsia="Calibri" w:cs="Times New Roman"/>
          <w:b/>
          <w:color w:val="000000"/>
          <w:sz w:val="28"/>
          <w:szCs w:val="28"/>
          <w:lang w:val="fr-FR"/>
        </w:rPr>
        <w:t>ậ</w:t>
      </w:r>
      <w:r>
        <w:rPr>
          <w:rFonts w:eastAsia="Calibri" w:cs="Times New Roman"/>
          <w:b/>
          <w:color w:val="000000"/>
          <w:sz w:val="28"/>
          <w:szCs w:val="28"/>
          <w:lang w:val="fr-FR"/>
        </w:rPr>
        <w:t xml:space="preserve">p: </w:t>
      </w:r>
      <w:r>
        <w:rPr>
          <w:rFonts w:eastAsia="Calibri" w:cs="Times New Roman"/>
          <w:color w:val="000000"/>
          <w:sz w:val="28"/>
          <w:szCs w:val="28"/>
          <w:lang w:val="fr-FR"/>
        </w:rPr>
        <w:t>HS gi</w:t>
      </w:r>
      <w:r>
        <w:rPr>
          <w:rFonts w:eastAsia="Calibri" w:cs="Times New Roman"/>
          <w:color w:val="000000"/>
          <w:sz w:val="28"/>
          <w:szCs w:val="28"/>
          <w:lang w:val="fr-FR"/>
        </w:rPr>
        <w:t>ả</w:t>
      </w:r>
      <w:r>
        <w:rPr>
          <w:rFonts w:eastAsia="Calibri" w:cs="Times New Roman"/>
          <w:color w:val="000000"/>
          <w:sz w:val="28"/>
          <w:szCs w:val="28"/>
          <w:lang w:val="fr-FR"/>
        </w:rPr>
        <w:t>i đư</w:t>
      </w:r>
      <w:r>
        <w:rPr>
          <w:rFonts w:eastAsia="Calibri" w:cs="Times New Roman"/>
          <w:color w:val="000000"/>
          <w:sz w:val="28"/>
          <w:szCs w:val="28"/>
          <w:lang w:val="fr-FR"/>
        </w:rPr>
        <w:t>ợ</w:t>
      </w:r>
      <w:r>
        <w:rPr>
          <w:rFonts w:eastAsia="Calibri" w:cs="Times New Roman"/>
          <w:color w:val="000000"/>
          <w:sz w:val="28"/>
          <w:szCs w:val="28"/>
          <w:lang w:val="fr-FR"/>
        </w:rPr>
        <w:t>c bài v</w:t>
      </w:r>
      <w:r>
        <w:rPr>
          <w:rFonts w:eastAsia="Calibri" w:cs="Times New Roman"/>
          <w:color w:val="000000"/>
          <w:sz w:val="28"/>
          <w:szCs w:val="28"/>
          <w:lang w:val="fr-FR"/>
        </w:rPr>
        <w:t>ề</w:t>
      </w:r>
      <w:r>
        <w:rPr>
          <w:rFonts w:eastAsia="Calibri" w:cs="Times New Roman"/>
          <w:color w:val="000000"/>
          <w:sz w:val="28"/>
          <w:szCs w:val="28"/>
          <w:lang w:val="fr-FR"/>
        </w:rPr>
        <w:t xml:space="preserve"> xác đ</w:t>
      </w:r>
      <w:r>
        <w:rPr>
          <w:rFonts w:eastAsia="Calibri" w:cs="Times New Roman"/>
          <w:color w:val="000000"/>
          <w:sz w:val="28"/>
          <w:szCs w:val="28"/>
          <w:lang w:val="fr-FR"/>
        </w:rPr>
        <w:t>ị</w:t>
      </w:r>
      <w:r>
        <w:rPr>
          <w:rFonts w:eastAsia="Calibri" w:cs="Times New Roman"/>
          <w:color w:val="000000"/>
          <w:sz w:val="28"/>
          <w:szCs w:val="28"/>
          <w:lang w:val="fr-FR"/>
        </w:rPr>
        <w:t>nh đ</w:t>
      </w:r>
      <w:r>
        <w:rPr>
          <w:rFonts w:eastAsia="Calibri" w:cs="Times New Roman"/>
          <w:color w:val="000000"/>
          <w:sz w:val="28"/>
          <w:szCs w:val="28"/>
          <w:lang w:val="fr-FR"/>
        </w:rPr>
        <w:t>ị</w:t>
      </w:r>
      <w:r>
        <w:rPr>
          <w:rFonts w:eastAsia="Calibri" w:cs="Times New Roman"/>
          <w:color w:val="000000"/>
          <w:sz w:val="28"/>
          <w:szCs w:val="28"/>
          <w:lang w:val="fr-FR"/>
        </w:rPr>
        <w:t>nh lí và các l</w:t>
      </w:r>
      <w:r>
        <w:rPr>
          <w:rFonts w:eastAsia="Calibri" w:cs="Times New Roman"/>
          <w:color w:val="000000"/>
          <w:sz w:val="28"/>
          <w:szCs w:val="28"/>
          <w:lang w:val="fr-FR"/>
        </w:rPr>
        <w:t>ậ</w:t>
      </w:r>
      <w:r>
        <w:rPr>
          <w:rFonts w:eastAsia="Calibri" w:cs="Times New Roman"/>
          <w:color w:val="000000"/>
          <w:sz w:val="28"/>
          <w:szCs w:val="28"/>
          <w:lang w:val="fr-FR"/>
        </w:rPr>
        <w:t>p lu</w:t>
      </w:r>
      <w:r>
        <w:rPr>
          <w:rFonts w:eastAsia="Calibri" w:cs="Times New Roman"/>
          <w:color w:val="000000"/>
          <w:sz w:val="28"/>
          <w:szCs w:val="28"/>
          <w:lang w:val="fr-FR"/>
        </w:rPr>
        <w:t>ậ</w:t>
      </w:r>
      <w:r>
        <w:rPr>
          <w:rFonts w:eastAsia="Calibri" w:cs="Times New Roman"/>
          <w:color w:val="000000"/>
          <w:sz w:val="28"/>
          <w:szCs w:val="28"/>
          <w:lang w:val="fr-FR"/>
        </w:rPr>
        <w:t>n đ</w:t>
      </w:r>
      <w:r>
        <w:rPr>
          <w:rFonts w:eastAsia="Calibri" w:cs="Times New Roman"/>
          <w:color w:val="000000"/>
          <w:sz w:val="28"/>
          <w:szCs w:val="28"/>
          <w:lang w:val="fr-FR"/>
        </w:rPr>
        <w:t>ể</w:t>
      </w:r>
      <w:r>
        <w:rPr>
          <w:rFonts w:eastAsia="Calibri" w:cs="Times New Roman"/>
          <w:color w:val="000000"/>
          <w:sz w:val="28"/>
          <w:szCs w:val="28"/>
          <w:lang w:val="fr-FR"/>
        </w:rPr>
        <w:t xml:space="preserve"> ch</w:t>
      </w:r>
      <w:r>
        <w:rPr>
          <w:rFonts w:eastAsia="Calibri" w:cs="Times New Roman"/>
          <w:color w:val="000000"/>
          <w:sz w:val="28"/>
          <w:szCs w:val="28"/>
          <w:lang w:val="fr-FR"/>
        </w:rPr>
        <w:t>ứ</w:t>
      </w:r>
      <w:r>
        <w:rPr>
          <w:rFonts w:eastAsia="Calibri" w:cs="Times New Roman"/>
          <w:color w:val="000000"/>
          <w:sz w:val="28"/>
          <w:szCs w:val="28"/>
          <w:lang w:val="fr-FR"/>
        </w:rPr>
        <w:t>ng minh đ</w:t>
      </w:r>
      <w:r>
        <w:rPr>
          <w:rFonts w:eastAsia="Calibri" w:cs="Times New Roman"/>
          <w:color w:val="000000"/>
          <w:sz w:val="28"/>
          <w:szCs w:val="28"/>
          <w:lang w:val="fr-FR"/>
        </w:rPr>
        <w:t>ị</w:t>
      </w:r>
      <w:r>
        <w:rPr>
          <w:rFonts w:eastAsia="Calibri" w:cs="Times New Roman"/>
          <w:color w:val="000000"/>
          <w:sz w:val="28"/>
          <w:szCs w:val="28"/>
          <w:lang w:val="fr-FR"/>
        </w:rPr>
        <w:t>nh lí.</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d) T</w:t>
      </w:r>
      <w:r>
        <w:rPr>
          <w:rFonts w:eastAsia="Calibri" w:cs="Times New Roman"/>
          <w:b/>
          <w:color w:val="000000"/>
          <w:sz w:val="28"/>
          <w:szCs w:val="28"/>
          <w:lang w:val="fr-FR"/>
        </w:rPr>
        <w:t>ổ</w:t>
      </w:r>
      <w:r>
        <w:rPr>
          <w:rFonts w:eastAsia="Calibri" w:cs="Times New Roman"/>
          <w:b/>
          <w:color w:val="000000"/>
          <w:sz w:val="28"/>
          <w:szCs w:val="28"/>
          <w:lang w:val="fr-FR"/>
        </w:rPr>
        <w:t xml:space="preserve"> ch</w:t>
      </w:r>
      <w:r>
        <w:rPr>
          <w:rFonts w:eastAsia="Calibri" w:cs="Times New Roman"/>
          <w:b/>
          <w:color w:val="000000"/>
          <w:sz w:val="28"/>
          <w:szCs w:val="28"/>
          <w:lang w:val="fr-FR"/>
        </w:rPr>
        <w:t>ứ</w:t>
      </w:r>
      <w:r>
        <w:rPr>
          <w:rFonts w:eastAsia="Calibri" w:cs="Times New Roman"/>
          <w:b/>
          <w:color w:val="000000"/>
          <w:sz w:val="28"/>
          <w:szCs w:val="28"/>
          <w:lang w:val="fr-FR"/>
        </w:rPr>
        <w:t>c th</w:t>
      </w:r>
      <w:r>
        <w:rPr>
          <w:rFonts w:eastAsia="Calibri" w:cs="Times New Roman"/>
          <w:b/>
          <w:color w:val="000000"/>
          <w:sz w:val="28"/>
          <w:szCs w:val="28"/>
          <w:lang w:val="fr-FR"/>
        </w:rPr>
        <w:t>ự</w:t>
      </w:r>
      <w:r>
        <w:rPr>
          <w:rFonts w:eastAsia="Calibri" w:cs="Times New Roman"/>
          <w:b/>
          <w:color w:val="000000"/>
          <w:sz w:val="28"/>
          <w:szCs w:val="28"/>
          <w:lang w:val="fr-FR"/>
        </w:rPr>
        <w:t>c hi</w:t>
      </w:r>
      <w:r>
        <w:rPr>
          <w:rFonts w:eastAsia="Calibri" w:cs="Times New Roman"/>
          <w:b/>
          <w:color w:val="000000"/>
          <w:sz w:val="28"/>
          <w:szCs w:val="28"/>
          <w:lang w:val="fr-FR"/>
        </w:rPr>
        <w:t>ệ</w:t>
      </w:r>
      <w:r>
        <w:rPr>
          <w:rFonts w:eastAsia="Calibri" w:cs="Times New Roman"/>
          <w:b/>
          <w:color w:val="000000"/>
          <w:sz w:val="28"/>
          <w:szCs w:val="28"/>
          <w:lang w:val="fr-FR"/>
        </w:rPr>
        <w:t xml:space="preserve">n: </w:t>
      </w:r>
    </w:p>
    <w:p w:rsidR="005B2E0C" w:rsidRDefault="00F54929">
      <w:pPr>
        <w:tabs>
          <w:tab w:val="left" w:pos="567"/>
          <w:tab w:val="left" w:pos="1134"/>
        </w:tabs>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1: Chuy</w:t>
      </w:r>
      <w:r>
        <w:rPr>
          <w:rFonts w:eastAsia="Calibri" w:cs="Times New Roman"/>
          <w:b/>
          <w:color w:val="000000"/>
          <w:sz w:val="28"/>
          <w:szCs w:val="28"/>
          <w:lang w:val="nl-NL"/>
        </w:rPr>
        <w:t>ể</w:t>
      </w:r>
      <w:r>
        <w:rPr>
          <w:rFonts w:eastAsia="Calibri" w:cs="Times New Roman"/>
          <w:b/>
          <w:color w:val="000000"/>
          <w:sz w:val="28"/>
          <w:szCs w:val="28"/>
          <w:lang w:val="nl-NL"/>
        </w:rPr>
        <w:t>n giao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w:t>
      </w:r>
      <w:r>
        <w:rPr>
          <w:rFonts w:eastAsia="Calibri" w:cs="Times New Roman"/>
          <w:color w:val="000000"/>
          <w:sz w:val="28"/>
          <w:szCs w:val="28"/>
          <w:lang w:val="nl-NL"/>
        </w:rPr>
        <w:t xml:space="preserve">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ng h</w:t>
      </w:r>
      <w:r>
        <w:rPr>
          <w:rFonts w:eastAsia="Calibri" w:cs="Times New Roman"/>
          <w:color w:val="000000"/>
          <w:sz w:val="28"/>
          <w:szCs w:val="28"/>
          <w:lang w:val="fr-FR"/>
        </w:rPr>
        <w:t>ợ</w:t>
      </w:r>
      <w:r>
        <w:rPr>
          <w:rFonts w:eastAsia="Calibri" w:cs="Times New Roman"/>
          <w:color w:val="000000"/>
          <w:sz w:val="28"/>
          <w:szCs w:val="28"/>
          <w:lang w:val="fr-FR"/>
        </w:rPr>
        <w:t>p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c</w:t>
      </w:r>
      <w:r>
        <w:rPr>
          <w:rFonts w:eastAsia="Calibri" w:cs="Times New Roman"/>
          <w:color w:val="000000"/>
          <w:sz w:val="28"/>
          <w:szCs w:val="28"/>
          <w:lang w:val="fr-FR"/>
        </w:rPr>
        <w:t>ầ</w:t>
      </w:r>
      <w:r>
        <w:rPr>
          <w:rFonts w:eastAsia="Calibri" w:cs="Times New Roman"/>
          <w:color w:val="000000"/>
          <w:sz w:val="28"/>
          <w:szCs w:val="28"/>
          <w:lang w:val="fr-FR"/>
        </w:rPr>
        <w:t>n ghi nh</w:t>
      </w:r>
      <w:r>
        <w:rPr>
          <w:rFonts w:eastAsia="Calibri" w:cs="Times New Roman"/>
          <w:color w:val="000000"/>
          <w:sz w:val="28"/>
          <w:szCs w:val="28"/>
          <w:lang w:val="fr-FR"/>
        </w:rPr>
        <w:t>ớ</w:t>
      </w:r>
      <w:r>
        <w:rPr>
          <w:rFonts w:eastAsia="Calibri" w:cs="Times New Roman"/>
          <w:color w:val="000000"/>
          <w:sz w:val="28"/>
          <w:szCs w:val="28"/>
          <w:lang w:val="fr-FR"/>
        </w:rPr>
        <w:t xml:space="preserve"> cho HS</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 xml:space="preserve"> ch</w:t>
      </w:r>
      <w:r>
        <w:rPr>
          <w:rFonts w:eastAsia="Calibri" w:cs="Times New Roman"/>
          <w:color w:val="000000"/>
          <w:sz w:val="28"/>
          <w:szCs w:val="28"/>
          <w:lang w:val="fr-FR"/>
        </w:rPr>
        <w:t>ứ</w:t>
      </w:r>
      <w:r>
        <w:rPr>
          <w:rFonts w:eastAsia="Calibri" w:cs="Times New Roman"/>
          <w:color w:val="000000"/>
          <w:sz w:val="28"/>
          <w:szCs w:val="28"/>
          <w:lang w:val="fr-FR"/>
        </w:rPr>
        <w:t>c cho HS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 xml:space="preserve">ng theo nhóm 2 bài </w:t>
      </w:r>
      <w:r>
        <w:rPr>
          <w:rFonts w:eastAsia="Calibri" w:cs="Times New Roman"/>
          <w:b/>
          <w:bCs/>
          <w:color w:val="000000"/>
          <w:sz w:val="28"/>
          <w:szCs w:val="28"/>
          <w:lang w:val="fr-FR"/>
        </w:rPr>
        <w:t>3.24, 3.25 (SGK – tr82).</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2: Th</w:t>
      </w:r>
      <w:r>
        <w:rPr>
          <w:rFonts w:eastAsia="Calibri" w:cs="Times New Roman"/>
          <w:b/>
          <w:color w:val="000000"/>
          <w:sz w:val="28"/>
          <w:szCs w:val="28"/>
          <w:lang w:val="nl-NL"/>
        </w:rPr>
        <w:t>ự</w:t>
      </w:r>
      <w:r>
        <w:rPr>
          <w:rFonts w:eastAsia="Calibri" w:cs="Times New Roman"/>
          <w:b/>
          <w:color w:val="000000"/>
          <w:sz w:val="28"/>
          <w:szCs w:val="28"/>
          <w:lang w:val="nl-NL"/>
        </w:rPr>
        <w:t>c hi</w:t>
      </w:r>
      <w:r>
        <w:rPr>
          <w:rFonts w:eastAsia="Calibri" w:cs="Times New Roman"/>
          <w:b/>
          <w:color w:val="000000"/>
          <w:sz w:val="28"/>
          <w:szCs w:val="28"/>
          <w:lang w:val="nl-NL"/>
        </w:rPr>
        <w:t>ệ</w:t>
      </w:r>
      <w:r>
        <w:rPr>
          <w:rFonts w:eastAsia="Calibri" w:cs="Times New Roman"/>
          <w:b/>
          <w:color w:val="000000"/>
          <w:sz w:val="28"/>
          <w:szCs w:val="28"/>
          <w:lang w:val="nl-NL"/>
        </w:rPr>
        <w:t>n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 xml:space="preserve">: </w:t>
      </w:r>
      <w:r>
        <w:rPr>
          <w:rFonts w:eastAsia="Calibri" w:cs="Times New Roman"/>
          <w:color w:val="000000"/>
          <w:sz w:val="28"/>
          <w:szCs w:val="28"/>
          <w:lang w:val="nl-NL"/>
        </w:rPr>
        <w:t>HS quan sát và chú ý l</w:t>
      </w:r>
      <w:r>
        <w:rPr>
          <w:rFonts w:eastAsia="Calibri" w:cs="Times New Roman"/>
          <w:color w:val="000000"/>
          <w:sz w:val="28"/>
          <w:szCs w:val="28"/>
          <w:lang w:val="nl-NL"/>
        </w:rPr>
        <w:t>ắ</w:t>
      </w:r>
      <w:r>
        <w:rPr>
          <w:rFonts w:eastAsia="Calibri" w:cs="Times New Roman"/>
          <w:color w:val="000000"/>
          <w:sz w:val="28"/>
          <w:szCs w:val="28"/>
          <w:lang w:val="nl-NL"/>
        </w:rPr>
        <w:t>ng nghe, th</w:t>
      </w:r>
      <w:r>
        <w:rPr>
          <w:rFonts w:eastAsia="Calibri" w:cs="Times New Roman"/>
          <w:color w:val="000000"/>
          <w:sz w:val="28"/>
          <w:szCs w:val="28"/>
          <w:lang w:val="nl-NL"/>
        </w:rPr>
        <w:t>ả</w:t>
      </w:r>
      <w:r>
        <w:rPr>
          <w:rFonts w:eastAsia="Calibri" w:cs="Times New Roman"/>
          <w:color w:val="000000"/>
          <w:sz w:val="28"/>
          <w:szCs w:val="28"/>
          <w:lang w:val="nl-NL"/>
        </w:rPr>
        <w:t>o lu</w:t>
      </w:r>
      <w:r>
        <w:rPr>
          <w:rFonts w:eastAsia="Calibri" w:cs="Times New Roman"/>
          <w:color w:val="000000"/>
          <w:sz w:val="28"/>
          <w:szCs w:val="28"/>
          <w:lang w:val="nl-NL"/>
        </w:rPr>
        <w:t>ậ</w:t>
      </w:r>
      <w:r>
        <w:rPr>
          <w:rFonts w:eastAsia="Calibri" w:cs="Times New Roman"/>
          <w:color w:val="000000"/>
          <w:sz w:val="28"/>
          <w:szCs w:val="28"/>
          <w:lang w:val="nl-NL"/>
        </w:rPr>
        <w:t>n nhóm 2, hoàn thành các bài t</w:t>
      </w:r>
      <w:r>
        <w:rPr>
          <w:rFonts w:eastAsia="Calibri" w:cs="Times New Roman"/>
          <w:color w:val="000000"/>
          <w:sz w:val="28"/>
          <w:szCs w:val="28"/>
          <w:lang w:val="nl-NL"/>
        </w:rPr>
        <w:t>ậ</w:t>
      </w:r>
      <w:r>
        <w:rPr>
          <w:rFonts w:eastAsia="Calibri" w:cs="Times New Roman"/>
          <w:color w:val="000000"/>
          <w:sz w:val="28"/>
          <w:szCs w:val="28"/>
          <w:lang w:val="nl-NL"/>
        </w:rPr>
        <w:t>p GV yêu c</w:t>
      </w:r>
      <w:r>
        <w:rPr>
          <w:rFonts w:eastAsia="Calibri" w:cs="Times New Roman"/>
          <w:color w:val="000000"/>
          <w:sz w:val="28"/>
          <w:szCs w:val="28"/>
          <w:lang w:val="nl-NL"/>
        </w:rPr>
        <w:t>ầ</w:t>
      </w:r>
      <w:r>
        <w:rPr>
          <w:rFonts w:eastAsia="Calibri" w:cs="Times New Roman"/>
          <w:color w:val="000000"/>
          <w:sz w:val="28"/>
          <w:szCs w:val="28"/>
          <w:lang w:val="nl-NL"/>
        </w:rPr>
        <w:t>u.</w:t>
      </w:r>
    </w:p>
    <w:p w:rsidR="005B2E0C" w:rsidRDefault="00F54929">
      <w:pPr>
        <w:spacing w:before="120" w:line="240" w:lineRule="auto"/>
        <w:jc w:val="both"/>
        <w:rPr>
          <w:rFonts w:eastAsia="Calibri" w:cs="Times New Roman"/>
          <w:color w:val="000000"/>
          <w:sz w:val="28"/>
          <w:szCs w:val="28"/>
          <w:lang w:val="nl-NL"/>
        </w:rPr>
      </w:pPr>
      <w:r>
        <w:rPr>
          <w:rFonts w:eastAsia="Calibri" w:cs="Times New Roman"/>
          <w:color w:val="000000"/>
          <w:sz w:val="28"/>
          <w:szCs w:val="28"/>
          <w:lang w:val="nl-NL"/>
        </w:rPr>
        <w:t>- GV quan sát và h</w:t>
      </w:r>
      <w:r>
        <w:rPr>
          <w:rFonts w:eastAsia="Calibri" w:cs="Times New Roman"/>
          <w:color w:val="000000"/>
          <w:sz w:val="28"/>
          <w:szCs w:val="28"/>
          <w:lang w:val="nl-NL"/>
        </w:rPr>
        <w:t>ỗ</w:t>
      </w:r>
      <w:r>
        <w:rPr>
          <w:rFonts w:eastAsia="Calibri" w:cs="Times New Roman"/>
          <w:color w:val="000000"/>
          <w:sz w:val="28"/>
          <w:szCs w:val="28"/>
          <w:lang w:val="nl-NL"/>
        </w:rPr>
        <w:t xml:space="preserve"> tr</w:t>
      </w:r>
      <w:r>
        <w:rPr>
          <w:rFonts w:eastAsia="Calibri" w:cs="Times New Roman"/>
          <w:color w:val="000000"/>
          <w:sz w:val="28"/>
          <w:szCs w:val="28"/>
          <w:lang w:val="nl-NL"/>
        </w:rPr>
        <w:t>ợ</w:t>
      </w:r>
      <w:r>
        <w:rPr>
          <w:rFonts w:eastAsia="Calibri" w:cs="Times New Roman"/>
          <w:color w:val="000000"/>
          <w:sz w:val="28"/>
          <w:szCs w:val="28"/>
          <w:lang w:val="nl-NL"/>
        </w:rPr>
        <w:t>.</w:t>
      </w:r>
    </w:p>
    <w:p w:rsidR="005B2E0C" w:rsidRDefault="00F54929">
      <w:pPr>
        <w:spacing w:before="120" w:line="240" w:lineRule="auto"/>
        <w:jc w:val="both"/>
        <w:rPr>
          <w:rFonts w:eastAsia="Calibri" w:cs="Times New Roman"/>
          <w:b/>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3: Báo cáo, th</w:t>
      </w:r>
      <w:r>
        <w:rPr>
          <w:rFonts w:eastAsia="Calibri" w:cs="Times New Roman"/>
          <w:b/>
          <w:color w:val="000000"/>
          <w:sz w:val="28"/>
          <w:szCs w:val="28"/>
          <w:lang w:val="nl-NL"/>
        </w:rPr>
        <w:t>ả</w:t>
      </w:r>
      <w:r>
        <w:rPr>
          <w:rFonts w:eastAsia="Calibri" w:cs="Times New Roman"/>
          <w:b/>
          <w:color w:val="000000"/>
          <w:sz w:val="28"/>
          <w:szCs w:val="28"/>
          <w:lang w:val="nl-NL"/>
        </w:rPr>
        <w:t>o lu</w:t>
      </w:r>
      <w:r>
        <w:rPr>
          <w:rFonts w:eastAsia="Calibri" w:cs="Times New Roman"/>
          <w:b/>
          <w:color w:val="000000"/>
          <w:sz w:val="28"/>
          <w:szCs w:val="28"/>
          <w:lang w:val="nl-NL"/>
        </w:rPr>
        <w:t>ậ</w:t>
      </w:r>
      <w:r>
        <w:rPr>
          <w:rFonts w:eastAsia="Calibri" w:cs="Times New Roman"/>
          <w:b/>
          <w:color w:val="000000"/>
          <w:sz w:val="28"/>
          <w:szCs w:val="28"/>
          <w:lang w:val="nl-NL"/>
        </w:rPr>
        <w:t xml:space="preserve">n: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M</w:t>
      </w:r>
      <w:r>
        <w:rPr>
          <w:rFonts w:eastAsia="Calibri" w:cs="Times New Roman"/>
          <w:color w:val="000000"/>
          <w:sz w:val="28"/>
          <w:szCs w:val="28"/>
          <w:lang w:val="fr-FR"/>
        </w:rPr>
        <w:t>ỗ</w:t>
      </w:r>
      <w:r>
        <w:rPr>
          <w:rFonts w:eastAsia="Calibri" w:cs="Times New Roman"/>
          <w:color w:val="000000"/>
          <w:sz w:val="28"/>
          <w:szCs w:val="28"/>
          <w:lang w:val="fr-FR"/>
        </w:rPr>
        <w:t>i bài t</w:t>
      </w:r>
      <w:r>
        <w:rPr>
          <w:rFonts w:eastAsia="Calibri" w:cs="Times New Roman"/>
          <w:color w:val="000000"/>
          <w:sz w:val="28"/>
          <w:szCs w:val="28"/>
          <w:lang w:val="fr-FR"/>
        </w:rPr>
        <w:t>ậ</w:t>
      </w:r>
      <w:r>
        <w:rPr>
          <w:rFonts w:eastAsia="Calibri" w:cs="Times New Roman"/>
          <w:color w:val="000000"/>
          <w:sz w:val="28"/>
          <w:szCs w:val="28"/>
          <w:lang w:val="fr-FR"/>
        </w:rPr>
        <w:t>p GV m</w:t>
      </w:r>
      <w:r>
        <w:rPr>
          <w:rFonts w:eastAsia="Calibri" w:cs="Times New Roman"/>
          <w:color w:val="000000"/>
          <w:sz w:val="28"/>
          <w:szCs w:val="28"/>
          <w:lang w:val="fr-FR"/>
        </w:rPr>
        <w:t>ờ</w:t>
      </w:r>
      <w:r>
        <w:rPr>
          <w:rFonts w:eastAsia="Calibri" w:cs="Times New Roman"/>
          <w:color w:val="000000"/>
          <w:sz w:val="28"/>
          <w:szCs w:val="28"/>
          <w:lang w:val="fr-FR"/>
        </w:rPr>
        <w:t>i</w:t>
      </w:r>
      <w:r>
        <w:rPr>
          <w:rFonts w:eastAsia="Calibri" w:cs="Times New Roman"/>
          <w:color w:val="000000"/>
          <w:sz w:val="28"/>
          <w:szCs w:val="28"/>
          <w:lang w:val="fr-FR"/>
        </w:rPr>
        <w:t xml:space="preserve"> đ</w:t>
      </w:r>
      <w:r>
        <w:rPr>
          <w:rFonts w:eastAsia="Calibri" w:cs="Times New Roman"/>
          <w:color w:val="000000"/>
          <w:sz w:val="28"/>
          <w:szCs w:val="28"/>
          <w:lang w:val="fr-FR"/>
        </w:rPr>
        <w:t>ạ</w:t>
      </w:r>
      <w:r>
        <w:rPr>
          <w:rFonts w:eastAsia="Calibri" w:cs="Times New Roman"/>
          <w:color w:val="000000"/>
          <w:sz w:val="28"/>
          <w:szCs w:val="28"/>
          <w:lang w:val="fr-FR"/>
        </w:rPr>
        <w:t>i di</w:t>
      </w:r>
      <w:r>
        <w:rPr>
          <w:rFonts w:eastAsia="Calibri" w:cs="Times New Roman"/>
          <w:color w:val="000000"/>
          <w:sz w:val="28"/>
          <w:szCs w:val="28"/>
          <w:lang w:val="fr-FR"/>
        </w:rPr>
        <w:t>ệ</w:t>
      </w:r>
      <w:r>
        <w:rPr>
          <w:rFonts w:eastAsia="Calibri" w:cs="Times New Roman"/>
          <w:color w:val="000000"/>
          <w:sz w:val="28"/>
          <w:szCs w:val="28"/>
          <w:lang w:val="fr-FR"/>
        </w:rPr>
        <w:t>n các nhóm trình bày. Các HS khác chú ý ch</w:t>
      </w:r>
      <w:r>
        <w:rPr>
          <w:rFonts w:eastAsia="Calibri" w:cs="Times New Roman"/>
          <w:color w:val="000000"/>
          <w:sz w:val="28"/>
          <w:szCs w:val="28"/>
          <w:lang w:val="fr-FR"/>
        </w:rPr>
        <w:t>ữ</w:t>
      </w:r>
      <w:r>
        <w:rPr>
          <w:rFonts w:eastAsia="Calibri" w:cs="Times New Roman"/>
          <w:color w:val="000000"/>
          <w:sz w:val="28"/>
          <w:szCs w:val="28"/>
          <w:lang w:val="fr-FR"/>
        </w:rPr>
        <w:t>a bài, theo dõi nh</w:t>
      </w:r>
      <w:r>
        <w:rPr>
          <w:rFonts w:eastAsia="Calibri" w:cs="Times New Roman"/>
          <w:color w:val="000000"/>
          <w:sz w:val="28"/>
          <w:szCs w:val="28"/>
          <w:lang w:val="fr-FR"/>
        </w:rPr>
        <w:t>ậ</w:t>
      </w:r>
      <w:r>
        <w:rPr>
          <w:rFonts w:eastAsia="Calibri" w:cs="Times New Roman"/>
          <w:color w:val="000000"/>
          <w:sz w:val="28"/>
          <w:szCs w:val="28"/>
          <w:lang w:val="fr-FR"/>
        </w:rPr>
        <w:t>n xét bài các nhóm trên b</w:t>
      </w:r>
      <w:r>
        <w:rPr>
          <w:rFonts w:eastAsia="Calibri" w:cs="Times New Roman"/>
          <w:color w:val="000000"/>
          <w:sz w:val="28"/>
          <w:szCs w:val="28"/>
          <w:lang w:val="fr-FR"/>
        </w:rPr>
        <w:t>ả</w:t>
      </w:r>
      <w:r>
        <w:rPr>
          <w:rFonts w:eastAsia="Calibri" w:cs="Times New Roman"/>
          <w:color w:val="000000"/>
          <w:sz w:val="28"/>
          <w:szCs w:val="28"/>
          <w:lang w:val="fr-FR"/>
        </w:rPr>
        <w:t>ng.</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4: K</w:t>
      </w:r>
      <w:r>
        <w:rPr>
          <w:rFonts w:eastAsia="Calibri" w:cs="Times New Roman"/>
          <w:b/>
          <w:color w:val="000000"/>
          <w:sz w:val="28"/>
          <w:szCs w:val="28"/>
          <w:lang w:val="nl-NL"/>
        </w:rPr>
        <w:t>ế</w:t>
      </w:r>
      <w:r>
        <w:rPr>
          <w:rFonts w:eastAsia="Calibri" w:cs="Times New Roman"/>
          <w:b/>
          <w:color w:val="000000"/>
          <w:sz w:val="28"/>
          <w:szCs w:val="28"/>
          <w:lang w:val="nl-NL"/>
        </w:rPr>
        <w:t>t lu</w:t>
      </w:r>
      <w:r>
        <w:rPr>
          <w:rFonts w:eastAsia="Calibri" w:cs="Times New Roman"/>
          <w:b/>
          <w:color w:val="000000"/>
          <w:sz w:val="28"/>
          <w:szCs w:val="28"/>
          <w:lang w:val="nl-NL"/>
        </w:rPr>
        <w:t>ậ</w:t>
      </w:r>
      <w:r>
        <w:rPr>
          <w:rFonts w:eastAsia="Calibri" w:cs="Times New Roman"/>
          <w:b/>
          <w:color w:val="000000"/>
          <w:sz w:val="28"/>
          <w:szCs w:val="28"/>
          <w:lang w:val="nl-NL"/>
        </w:rPr>
        <w:t>n, nh</w:t>
      </w:r>
      <w:r>
        <w:rPr>
          <w:rFonts w:eastAsia="Calibri" w:cs="Times New Roman"/>
          <w:b/>
          <w:color w:val="000000"/>
          <w:sz w:val="28"/>
          <w:szCs w:val="28"/>
          <w:lang w:val="nl-NL"/>
        </w:rPr>
        <w:t>ậ</w:t>
      </w:r>
      <w:r>
        <w:rPr>
          <w:rFonts w:eastAsia="Calibri" w:cs="Times New Roman"/>
          <w:b/>
          <w:color w:val="000000"/>
          <w:sz w:val="28"/>
          <w:szCs w:val="28"/>
          <w:lang w:val="nl-NL"/>
        </w:rPr>
        <w:t>n đ</w:t>
      </w:r>
      <w:r>
        <w:rPr>
          <w:rFonts w:eastAsia="Calibri" w:cs="Times New Roman"/>
          <w:b/>
          <w:color w:val="000000"/>
          <w:sz w:val="28"/>
          <w:szCs w:val="28"/>
          <w:lang w:val="nl-NL"/>
        </w:rPr>
        <w:t>ị</w:t>
      </w:r>
      <w:r>
        <w:rPr>
          <w:rFonts w:eastAsia="Calibri" w:cs="Times New Roman"/>
          <w:b/>
          <w:color w:val="000000"/>
          <w:sz w:val="28"/>
          <w:szCs w:val="28"/>
          <w:lang w:val="nl-NL"/>
        </w:rPr>
        <w:t xml:space="preserve">nh: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ch</w:t>
      </w:r>
      <w:r>
        <w:rPr>
          <w:rFonts w:eastAsia="Calibri" w:cs="Times New Roman"/>
          <w:color w:val="000000"/>
          <w:sz w:val="28"/>
          <w:szCs w:val="28"/>
          <w:lang w:val="fr-FR"/>
        </w:rPr>
        <w:t>ữ</w:t>
      </w:r>
      <w:r>
        <w:rPr>
          <w:rFonts w:eastAsia="Calibri" w:cs="Times New Roman"/>
          <w:color w:val="000000"/>
          <w:sz w:val="28"/>
          <w:szCs w:val="28"/>
          <w:lang w:val="fr-FR"/>
        </w:rPr>
        <w:t>a bài, ch</w:t>
      </w:r>
      <w:r>
        <w:rPr>
          <w:rFonts w:eastAsia="Calibri" w:cs="Times New Roman"/>
          <w:color w:val="000000"/>
          <w:sz w:val="28"/>
          <w:szCs w:val="28"/>
          <w:lang w:val="fr-FR"/>
        </w:rPr>
        <w:t>ố</w:t>
      </w:r>
      <w:r>
        <w:rPr>
          <w:rFonts w:eastAsia="Calibri" w:cs="Times New Roman"/>
          <w:color w:val="000000"/>
          <w:sz w:val="28"/>
          <w:szCs w:val="28"/>
          <w:lang w:val="fr-FR"/>
        </w:rPr>
        <w:t>t đáp án, tuyên dương các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ng t</w:t>
      </w:r>
      <w:r>
        <w:rPr>
          <w:rFonts w:eastAsia="Calibri" w:cs="Times New Roman"/>
          <w:color w:val="000000"/>
          <w:sz w:val="28"/>
          <w:szCs w:val="28"/>
          <w:lang w:val="fr-FR"/>
        </w:rPr>
        <w:t>ố</w:t>
      </w:r>
      <w:r>
        <w:rPr>
          <w:rFonts w:eastAsia="Calibri" w:cs="Times New Roman"/>
          <w:color w:val="000000"/>
          <w:sz w:val="28"/>
          <w:szCs w:val="28"/>
          <w:lang w:val="fr-FR"/>
        </w:rPr>
        <w:t>t, nhanh và chính xác.</w:t>
      </w:r>
    </w:p>
    <w:p w:rsidR="005B2E0C" w:rsidRDefault="00F54929">
      <w:pPr>
        <w:tabs>
          <w:tab w:val="left" w:pos="567"/>
          <w:tab w:val="left" w:pos="1134"/>
        </w:tabs>
        <w:spacing w:before="120" w:line="240" w:lineRule="auto"/>
        <w:jc w:val="both"/>
        <w:rPr>
          <w:rFonts w:eastAsia="Calibri" w:cs="Times New Roman"/>
          <w:b/>
          <w:color w:val="000000"/>
          <w:sz w:val="28"/>
          <w:szCs w:val="28"/>
          <w:u w:val="single"/>
          <w:lang w:val="fr-FR"/>
        </w:rPr>
      </w:pPr>
      <w:r>
        <w:rPr>
          <w:rFonts w:eastAsia="Calibri" w:cs="Times New Roman"/>
          <w:b/>
          <w:color w:val="000000"/>
          <w:sz w:val="28"/>
          <w:szCs w:val="28"/>
          <w:u w:val="single"/>
          <w:lang w:val="fr-FR"/>
        </w:rPr>
        <w:t>K</w:t>
      </w:r>
      <w:r>
        <w:rPr>
          <w:rFonts w:eastAsia="Calibri" w:cs="Times New Roman"/>
          <w:b/>
          <w:color w:val="000000"/>
          <w:sz w:val="28"/>
          <w:szCs w:val="28"/>
          <w:u w:val="single"/>
          <w:lang w:val="fr-FR"/>
        </w:rPr>
        <w:t>ế</w:t>
      </w:r>
      <w:r>
        <w:rPr>
          <w:rFonts w:eastAsia="Calibri" w:cs="Times New Roman"/>
          <w:b/>
          <w:color w:val="000000"/>
          <w:sz w:val="28"/>
          <w:szCs w:val="28"/>
          <w:u w:val="single"/>
          <w:lang w:val="fr-FR"/>
        </w:rPr>
        <w:t>t qu</w:t>
      </w:r>
      <w:r>
        <w:rPr>
          <w:rFonts w:eastAsia="Calibri" w:cs="Times New Roman"/>
          <w:b/>
          <w:color w:val="000000"/>
          <w:sz w:val="28"/>
          <w:szCs w:val="28"/>
          <w:u w:val="single"/>
          <w:lang w:val="fr-FR"/>
        </w:rPr>
        <w:t>ả</w:t>
      </w:r>
      <w:r>
        <w:rPr>
          <w:rFonts w:eastAsia="Calibri" w:cs="Times New Roman"/>
          <w:b/>
          <w:color w:val="000000"/>
          <w:sz w:val="28"/>
          <w:szCs w:val="28"/>
          <w:u w:val="single"/>
          <w:lang w:val="fr-FR"/>
        </w:rPr>
        <w:t xml:space="preserve">: </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Bài 3.24</w:t>
      </w:r>
    </w:p>
    <w:p w:rsidR="005B2E0C" w:rsidRDefault="00F54929">
      <w:pPr>
        <w:tabs>
          <w:tab w:val="left" w:pos="567"/>
          <w:tab w:val="left" w:pos="1134"/>
        </w:tabs>
        <w:spacing w:before="12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N</w:t>
      </w:r>
      <w:r>
        <w:rPr>
          <w:rFonts w:eastAsia="Calibri" w:cs="Times New Roman"/>
          <w:bCs/>
          <w:color w:val="000000"/>
          <w:sz w:val="28"/>
          <w:szCs w:val="28"/>
          <w:lang w:val="fr-FR"/>
        </w:rPr>
        <w:t>ế</w:t>
      </w:r>
      <w:r>
        <w:rPr>
          <w:rFonts w:eastAsia="Calibri" w:cs="Times New Roman"/>
          <w:bCs/>
          <w:color w:val="000000"/>
          <w:sz w:val="28"/>
          <w:szCs w:val="28"/>
          <w:lang w:val="fr-FR"/>
        </w:rPr>
        <w:t>u d’ và d’’ phân bi</w:t>
      </w:r>
      <w:r>
        <w:rPr>
          <w:rFonts w:eastAsia="Calibri" w:cs="Times New Roman"/>
          <w:bCs/>
          <w:color w:val="000000"/>
          <w:sz w:val="28"/>
          <w:szCs w:val="28"/>
          <w:lang w:val="fr-FR"/>
        </w:rPr>
        <w:t>ệ</w:t>
      </w:r>
      <w:r>
        <w:rPr>
          <w:rFonts w:eastAsia="Calibri" w:cs="Times New Roman"/>
          <w:bCs/>
          <w:color w:val="000000"/>
          <w:sz w:val="28"/>
          <w:szCs w:val="28"/>
          <w:lang w:val="fr-FR"/>
        </w:rPr>
        <w:t>t, cùn</w:t>
      </w:r>
      <w:r>
        <w:rPr>
          <w:rFonts w:eastAsia="Calibri" w:cs="Times New Roman"/>
          <w:bCs/>
          <w:color w:val="000000"/>
          <w:sz w:val="28"/>
          <w:szCs w:val="28"/>
          <w:lang w:val="fr-FR"/>
        </w:rPr>
        <w:t>g vuông góc v</w:t>
      </w:r>
      <w:r>
        <w:rPr>
          <w:rFonts w:eastAsia="Calibri" w:cs="Times New Roman"/>
          <w:bCs/>
          <w:color w:val="000000"/>
          <w:sz w:val="28"/>
          <w:szCs w:val="28"/>
          <w:lang w:val="fr-FR"/>
        </w:rPr>
        <w:t>ớ</w:t>
      </w:r>
      <w:r>
        <w:rPr>
          <w:rFonts w:eastAsia="Calibri" w:cs="Times New Roman"/>
          <w:bCs/>
          <w:color w:val="000000"/>
          <w:sz w:val="28"/>
          <w:szCs w:val="28"/>
          <w:lang w:val="fr-FR"/>
        </w:rPr>
        <w:t>i d thì d c</w:t>
      </w:r>
      <w:r>
        <w:rPr>
          <w:rFonts w:eastAsia="Calibri" w:cs="Times New Roman"/>
          <w:bCs/>
          <w:color w:val="000000"/>
          <w:sz w:val="28"/>
          <w:szCs w:val="28"/>
          <w:lang w:val="fr-FR"/>
        </w:rPr>
        <w:t>ắ</w:t>
      </w:r>
      <w:r>
        <w:rPr>
          <w:rFonts w:eastAsia="Calibri" w:cs="Times New Roman"/>
          <w:bCs/>
          <w:color w:val="000000"/>
          <w:sz w:val="28"/>
          <w:szCs w:val="28"/>
          <w:lang w:val="fr-FR"/>
        </w:rPr>
        <w:t>t d’, d’’ t</w:t>
      </w:r>
      <w:r>
        <w:rPr>
          <w:rFonts w:eastAsia="Calibri" w:cs="Times New Roman"/>
          <w:bCs/>
          <w:color w:val="000000"/>
          <w:sz w:val="28"/>
          <w:szCs w:val="28"/>
          <w:lang w:val="fr-FR"/>
        </w:rPr>
        <w:t>ạ</w:t>
      </w:r>
      <w:r>
        <w:rPr>
          <w:rFonts w:eastAsia="Calibri" w:cs="Times New Roman"/>
          <w:bCs/>
          <w:color w:val="000000"/>
          <w:sz w:val="28"/>
          <w:szCs w:val="28"/>
          <w:lang w:val="fr-FR"/>
        </w:rPr>
        <w:t>o thành 8 góc vuông. Do hai góc vuông nào cũng b</w:t>
      </w:r>
      <w:r>
        <w:rPr>
          <w:rFonts w:eastAsia="Calibri" w:cs="Times New Roman"/>
          <w:bCs/>
          <w:color w:val="000000"/>
          <w:sz w:val="28"/>
          <w:szCs w:val="28"/>
          <w:lang w:val="fr-FR"/>
        </w:rPr>
        <w:t>ằ</w:t>
      </w:r>
      <w:r>
        <w:rPr>
          <w:rFonts w:eastAsia="Calibri" w:cs="Times New Roman"/>
          <w:bCs/>
          <w:color w:val="000000"/>
          <w:sz w:val="28"/>
          <w:szCs w:val="28"/>
          <w:lang w:val="fr-FR"/>
        </w:rPr>
        <w:t>ng nhau nên theo d</w:t>
      </w:r>
      <w:r>
        <w:rPr>
          <w:rFonts w:eastAsia="Calibri" w:cs="Times New Roman"/>
          <w:bCs/>
          <w:color w:val="000000"/>
          <w:sz w:val="28"/>
          <w:szCs w:val="28"/>
          <w:lang w:val="fr-FR"/>
        </w:rPr>
        <w:t>ấ</w:t>
      </w:r>
      <w:r>
        <w:rPr>
          <w:rFonts w:eastAsia="Calibri" w:cs="Times New Roman"/>
          <w:bCs/>
          <w:color w:val="000000"/>
          <w:sz w:val="28"/>
          <w:szCs w:val="28"/>
          <w:lang w:val="fr-FR"/>
        </w:rPr>
        <w:t>u hi</w:t>
      </w:r>
      <w:r>
        <w:rPr>
          <w:rFonts w:eastAsia="Calibri" w:cs="Times New Roman"/>
          <w:bCs/>
          <w:color w:val="000000"/>
          <w:sz w:val="28"/>
          <w:szCs w:val="28"/>
          <w:lang w:val="fr-FR"/>
        </w:rPr>
        <w:t>ệ</w:t>
      </w:r>
      <w:r>
        <w:rPr>
          <w:rFonts w:eastAsia="Calibri" w:cs="Times New Roman"/>
          <w:bCs/>
          <w:color w:val="000000"/>
          <w:sz w:val="28"/>
          <w:szCs w:val="28"/>
          <w:lang w:val="fr-FR"/>
        </w:rPr>
        <w:t>u góc đ</w:t>
      </w:r>
      <w:r>
        <w:rPr>
          <w:rFonts w:eastAsia="Calibri" w:cs="Times New Roman"/>
          <w:bCs/>
          <w:color w:val="000000"/>
          <w:sz w:val="28"/>
          <w:szCs w:val="28"/>
          <w:lang w:val="fr-FR"/>
        </w:rPr>
        <w:t>ồ</w:t>
      </w:r>
      <w:r>
        <w:rPr>
          <w:rFonts w:eastAsia="Calibri" w:cs="Times New Roman"/>
          <w:bCs/>
          <w:color w:val="000000"/>
          <w:sz w:val="28"/>
          <w:szCs w:val="28"/>
          <w:lang w:val="fr-FR"/>
        </w:rPr>
        <w:t>ng v</w:t>
      </w:r>
      <w:r>
        <w:rPr>
          <w:rFonts w:eastAsia="Calibri" w:cs="Times New Roman"/>
          <w:bCs/>
          <w:color w:val="000000"/>
          <w:sz w:val="28"/>
          <w:szCs w:val="28"/>
          <w:lang w:val="fr-FR"/>
        </w:rPr>
        <w:t>ị</w:t>
      </w:r>
      <w:r>
        <w:rPr>
          <w:rFonts w:eastAsia="Calibri" w:cs="Times New Roman"/>
          <w:bCs/>
          <w:color w:val="000000"/>
          <w:sz w:val="28"/>
          <w:szCs w:val="28"/>
          <w:lang w:val="fr-FR"/>
        </w:rPr>
        <w:t xml:space="preserve"> b</w:t>
      </w:r>
      <w:r>
        <w:rPr>
          <w:rFonts w:eastAsia="Calibri" w:cs="Times New Roman"/>
          <w:bCs/>
          <w:color w:val="000000"/>
          <w:sz w:val="28"/>
          <w:szCs w:val="28"/>
          <w:lang w:val="fr-FR"/>
        </w:rPr>
        <w:t>ằ</w:t>
      </w:r>
      <w:r>
        <w:rPr>
          <w:rFonts w:eastAsia="Calibri" w:cs="Times New Roman"/>
          <w:bCs/>
          <w:color w:val="000000"/>
          <w:sz w:val="28"/>
          <w:szCs w:val="28"/>
          <w:lang w:val="fr-FR"/>
        </w:rPr>
        <w:t>ng nhau thì hai đư</w:t>
      </w:r>
      <w:r>
        <w:rPr>
          <w:rFonts w:eastAsia="Calibri" w:cs="Times New Roman"/>
          <w:bCs/>
          <w:color w:val="000000"/>
          <w:sz w:val="28"/>
          <w:szCs w:val="28"/>
          <w:lang w:val="fr-FR"/>
        </w:rPr>
        <w:t>ờ</w:t>
      </w:r>
      <w:r>
        <w:rPr>
          <w:rFonts w:eastAsia="Calibri" w:cs="Times New Roman"/>
          <w:bCs/>
          <w:color w:val="000000"/>
          <w:sz w:val="28"/>
          <w:szCs w:val="28"/>
          <w:lang w:val="fr-FR"/>
        </w:rPr>
        <w:t>ng th</w:t>
      </w:r>
      <w:r>
        <w:rPr>
          <w:rFonts w:eastAsia="Calibri" w:cs="Times New Roman"/>
          <w:bCs/>
          <w:color w:val="000000"/>
          <w:sz w:val="28"/>
          <w:szCs w:val="28"/>
          <w:lang w:val="fr-FR"/>
        </w:rPr>
        <w:t>ẳ</w:t>
      </w:r>
      <w:r>
        <w:rPr>
          <w:rFonts w:eastAsia="Calibri" w:cs="Times New Roman"/>
          <w:bCs/>
          <w:color w:val="000000"/>
          <w:sz w:val="28"/>
          <w:szCs w:val="28"/>
          <w:lang w:val="fr-FR"/>
        </w:rPr>
        <w:t>ng d’ và d’’ song song.</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Bài 3.25.</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noProof/>
          <w:color w:val="000000"/>
          <w:sz w:val="28"/>
          <w:szCs w:val="28"/>
        </w:rPr>
        <w:drawing>
          <wp:inline distT="0" distB="0" distL="0" distR="0">
            <wp:extent cx="2118360" cy="162306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5"/>
                    <a:stretch>
                      <a:fillRect/>
                    </a:stretch>
                  </pic:blipFill>
                  <pic:spPr>
                    <a:xfrm>
                      <a:off x="0" y="0"/>
                      <a:ext cx="2118544" cy="1623201"/>
                    </a:xfrm>
                    <a:prstGeom prst="rect">
                      <a:avLst/>
                    </a:prstGeom>
                  </pic:spPr>
                </pic:pic>
              </a:graphicData>
            </a:graphic>
          </wp:inline>
        </w:drawing>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lastRenderedPageBreak/>
        <w:t>- N</w:t>
      </w:r>
      <w:r>
        <w:rPr>
          <w:rFonts w:eastAsia="Calibri" w:cs="Times New Roman"/>
          <w:color w:val="000000"/>
          <w:sz w:val="28"/>
          <w:szCs w:val="28"/>
          <w:lang w:val="fr-FR"/>
        </w:rPr>
        <w:t>ế</w:t>
      </w:r>
      <w:r>
        <w:rPr>
          <w:rFonts w:eastAsia="Calibri" w:cs="Times New Roman"/>
          <w:color w:val="000000"/>
          <w:sz w:val="28"/>
          <w:szCs w:val="28"/>
          <w:lang w:val="fr-FR"/>
        </w:rPr>
        <w:t>u d không c</w:t>
      </w:r>
      <w:r>
        <w:rPr>
          <w:rFonts w:eastAsia="Calibri" w:cs="Times New Roman"/>
          <w:color w:val="000000"/>
          <w:sz w:val="28"/>
          <w:szCs w:val="28"/>
          <w:lang w:val="fr-FR"/>
        </w:rPr>
        <w:t>ắ</w:t>
      </w:r>
      <w:r>
        <w:rPr>
          <w:rFonts w:eastAsia="Calibri" w:cs="Times New Roman"/>
          <w:color w:val="000000"/>
          <w:sz w:val="28"/>
          <w:szCs w:val="28"/>
          <w:lang w:val="fr-FR"/>
        </w:rPr>
        <w:t>t d’’ thì d song song v</w:t>
      </w:r>
      <w:r>
        <w:rPr>
          <w:rFonts w:eastAsia="Calibri" w:cs="Times New Roman"/>
          <w:color w:val="000000"/>
          <w:sz w:val="28"/>
          <w:szCs w:val="28"/>
          <w:lang w:val="fr-FR"/>
        </w:rPr>
        <w:t>ớ</w:t>
      </w:r>
      <w:r>
        <w:rPr>
          <w:rFonts w:eastAsia="Calibri" w:cs="Times New Roman"/>
          <w:color w:val="000000"/>
          <w:sz w:val="28"/>
          <w:szCs w:val="28"/>
          <w:lang w:val="fr-FR"/>
        </w:rPr>
        <w:t>i d’’ nên qua giao đi</w:t>
      </w:r>
      <w:r>
        <w:rPr>
          <w:rFonts w:eastAsia="Calibri" w:cs="Times New Roman"/>
          <w:color w:val="000000"/>
          <w:sz w:val="28"/>
          <w:szCs w:val="28"/>
          <w:lang w:val="fr-FR"/>
        </w:rPr>
        <w:t>ể</w:t>
      </w:r>
      <w:r>
        <w:rPr>
          <w:rFonts w:eastAsia="Calibri" w:cs="Times New Roman"/>
          <w:color w:val="000000"/>
          <w:sz w:val="28"/>
          <w:szCs w:val="28"/>
          <w:lang w:val="fr-FR"/>
        </w:rPr>
        <w:t xml:space="preserve">m A </w:t>
      </w:r>
      <w:r>
        <w:rPr>
          <w:rFonts w:eastAsia="Calibri" w:cs="Times New Roman"/>
          <w:color w:val="000000"/>
          <w:sz w:val="28"/>
          <w:szCs w:val="28"/>
          <w:lang w:val="fr-FR"/>
        </w:rPr>
        <w:t>c</w:t>
      </w:r>
      <w:r>
        <w:rPr>
          <w:rFonts w:eastAsia="Calibri" w:cs="Times New Roman"/>
          <w:color w:val="000000"/>
          <w:sz w:val="28"/>
          <w:szCs w:val="28"/>
          <w:lang w:val="fr-FR"/>
        </w:rPr>
        <w:t>ủ</w:t>
      </w:r>
      <w:r>
        <w:rPr>
          <w:rFonts w:eastAsia="Calibri" w:cs="Times New Roman"/>
          <w:color w:val="000000"/>
          <w:sz w:val="28"/>
          <w:szCs w:val="28"/>
          <w:lang w:val="fr-FR"/>
        </w:rPr>
        <w:t>a d và d’ có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là d và d’ cùng song song v</w:t>
      </w:r>
      <w:r>
        <w:rPr>
          <w:rFonts w:eastAsia="Calibri" w:cs="Times New Roman"/>
          <w:color w:val="000000"/>
          <w:sz w:val="28"/>
          <w:szCs w:val="28"/>
          <w:lang w:val="fr-FR"/>
        </w:rPr>
        <w:t>ớ</w:t>
      </w:r>
      <w:r>
        <w:rPr>
          <w:rFonts w:eastAsia="Calibri" w:cs="Times New Roman"/>
          <w:color w:val="000000"/>
          <w:sz w:val="28"/>
          <w:szCs w:val="28"/>
          <w:lang w:val="fr-FR"/>
        </w:rPr>
        <w:t>i d’’. Theo tiên đ</w:t>
      </w:r>
      <w:r>
        <w:rPr>
          <w:rFonts w:eastAsia="Calibri" w:cs="Times New Roman"/>
          <w:color w:val="000000"/>
          <w:sz w:val="28"/>
          <w:szCs w:val="28"/>
          <w:lang w:val="fr-FR"/>
        </w:rPr>
        <w:t>ề</w:t>
      </w:r>
      <w:r>
        <w:rPr>
          <w:rFonts w:eastAsia="Calibri" w:cs="Times New Roman"/>
          <w:color w:val="000000"/>
          <w:sz w:val="28"/>
          <w:szCs w:val="28"/>
          <w:lang w:val="fr-FR"/>
        </w:rPr>
        <w:t xml:space="preserve"> Euclid, d ph</w:t>
      </w:r>
      <w:r>
        <w:rPr>
          <w:rFonts w:eastAsia="Calibri" w:cs="Times New Roman"/>
          <w:color w:val="000000"/>
          <w:sz w:val="28"/>
          <w:szCs w:val="28"/>
          <w:lang w:val="fr-FR"/>
        </w:rPr>
        <w:t>ả</w:t>
      </w:r>
      <w:r>
        <w:rPr>
          <w:rFonts w:eastAsia="Calibri" w:cs="Times New Roman"/>
          <w:color w:val="000000"/>
          <w:sz w:val="28"/>
          <w:szCs w:val="28"/>
          <w:lang w:val="fr-FR"/>
        </w:rPr>
        <w:t>i trùng v</w:t>
      </w:r>
      <w:r>
        <w:rPr>
          <w:rFonts w:eastAsia="Calibri" w:cs="Times New Roman"/>
          <w:color w:val="000000"/>
          <w:sz w:val="28"/>
          <w:szCs w:val="28"/>
          <w:lang w:val="fr-FR"/>
        </w:rPr>
        <w:t>ớ</w:t>
      </w:r>
      <w:r>
        <w:rPr>
          <w:rFonts w:eastAsia="Calibri" w:cs="Times New Roman"/>
          <w:color w:val="000000"/>
          <w:sz w:val="28"/>
          <w:szCs w:val="28"/>
          <w:lang w:val="fr-FR"/>
        </w:rPr>
        <w:t>i d’, trong khi theo gi</w:t>
      </w:r>
      <w:r>
        <w:rPr>
          <w:rFonts w:eastAsia="Calibri" w:cs="Times New Roman"/>
          <w:color w:val="000000"/>
          <w:sz w:val="28"/>
          <w:szCs w:val="28"/>
          <w:lang w:val="fr-FR"/>
        </w:rPr>
        <w:t>ả</w:t>
      </w:r>
      <w:r>
        <w:rPr>
          <w:rFonts w:eastAsia="Calibri" w:cs="Times New Roman"/>
          <w:color w:val="000000"/>
          <w:sz w:val="28"/>
          <w:szCs w:val="28"/>
          <w:lang w:val="fr-FR"/>
        </w:rPr>
        <w:t xml:space="preserve"> thi</w:t>
      </w:r>
      <w:r>
        <w:rPr>
          <w:rFonts w:eastAsia="Calibri" w:cs="Times New Roman"/>
          <w:color w:val="000000"/>
          <w:sz w:val="28"/>
          <w:szCs w:val="28"/>
          <w:lang w:val="fr-FR"/>
        </w:rPr>
        <w:t>ế</w:t>
      </w:r>
      <w:r>
        <w:rPr>
          <w:rFonts w:eastAsia="Calibri" w:cs="Times New Roman"/>
          <w:color w:val="000000"/>
          <w:sz w:val="28"/>
          <w:szCs w:val="28"/>
          <w:lang w:val="fr-FR"/>
        </w:rPr>
        <w:t>t thì d khác d’ vì vuông góc v</w:t>
      </w:r>
      <w:r>
        <w:rPr>
          <w:rFonts w:eastAsia="Calibri" w:cs="Times New Roman"/>
          <w:color w:val="000000"/>
          <w:sz w:val="28"/>
          <w:szCs w:val="28"/>
          <w:lang w:val="fr-FR"/>
        </w:rPr>
        <w:t>ớ</w:t>
      </w:r>
      <w:r>
        <w:rPr>
          <w:rFonts w:eastAsia="Calibri" w:cs="Times New Roman"/>
          <w:color w:val="000000"/>
          <w:sz w:val="28"/>
          <w:szCs w:val="28"/>
          <w:lang w:val="fr-FR"/>
        </w:rPr>
        <w:t>i d’.</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V</w:t>
      </w:r>
      <w:r>
        <w:rPr>
          <w:rFonts w:eastAsia="Calibri" w:cs="Times New Roman"/>
          <w:color w:val="000000"/>
          <w:sz w:val="28"/>
          <w:szCs w:val="28"/>
          <w:lang w:val="fr-FR"/>
        </w:rPr>
        <w:t>ậ</w:t>
      </w:r>
      <w:r>
        <w:rPr>
          <w:rFonts w:eastAsia="Calibri" w:cs="Times New Roman"/>
          <w:color w:val="000000"/>
          <w:sz w:val="28"/>
          <w:szCs w:val="28"/>
          <w:lang w:val="fr-FR"/>
        </w:rPr>
        <w:t>y d ph</w:t>
      </w:r>
      <w:r>
        <w:rPr>
          <w:rFonts w:eastAsia="Calibri" w:cs="Times New Roman"/>
          <w:color w:val="000000"/>
          <w:sz w:val="28"/>
          <w:szCs w:val="28"/>
          <w:lang w:val="fr-FR"/>
        </w:rPr>
        <w:t>ả</w:t>
      </w:r>
      <w:r>
        <w:rPr>
          <w:rFonts w:eastAsia="Calibri" w:cs="Times New Roman"/>
          <w:color w:val="000000"/>
          <w:sz w:val="28"/>
          <w:szCs w:val="28"/>
          <w:lang w:val="fr-FR"/>
        </w:rPr>
        <w:t>i c</w:t>
      </w:r>
      <w:r>
        <w:rPr>
          <w:rFonts w:eastAsia="Calibri" w:cs="Times New Roman"/>
          <w:color w:val="000000"/>
          <w:sz w:val="28"/>
          <w:szCs w:val="28"/>
          <w:lang w:val="fr-FR"/>
        </w:rPr>
        <w:t>ắ</w:t>
      </w:r>
      <w:r>
        <w:rPr>
          <w:rFonts w:eastAsia="Calibri" w:cs="Times New Roman"/>
          <w:color w:val="000000"/>
          <w:sz w:val="28"/>
          <w:szCs w:val="28"/>
          <w:lang w:val="fr-FR"/>
        </w:rPr>
        <w:t>t d’’ t</w:t>
      </w:r>
      <w:r>
        <w:rPr>
          <w:rFonts w:eastAsia="Calibri" w:cs="Times New Roman"/>
          <w:color w:val="000000"/>
          <w:sz w:val="28"/>
          <w:szCs w:val="28"/>
          <w:lang w:val="fr-FR"/>
        </w:rPr>
        <w:t>ạ</w:t>
      </w:r>
      <w:r>
        <w:rPr>
          <w:rFonts w:eastAsia="Calibri" w:cs="Times New Roman"/>
          <w:color w:val="000000"/>
          <w:sz w:val="28"/>
          <w:szCs w:val="28"/>
          <w:lang w:val="fr-FR"/>
        </w:rPr>
        <w:t>i m</w:t>
      </w:r>
      <w:r>
        <w:rPr>
          <w:rFonts w:eastAsia="Calibri" w:cs="Times New Roman"/>
          <w:color w:val="000000"/>
          <w:sz w:val="28"/>
          <w:szCs w:val="28"/>
          <w:lang w:val="fr-FR"/>
        </w:rPr>
        <w:t>ộ</w:t>
      </w:r>
      <w:r>
        <w:rPr>
          <w:rFonts w:eastAsia="Calibri" w:cs="Times New Roman"/>
          <w:color w:val="000000"/>
          <w:sz w:val="28"/>
          <w:szCs w:val="28"/>
          <w:lang w:val="fr-FR"/>
        </w:rPr>
        <w:t>t đi</w:t>
      </w:r>
      <w:r>
        <w:rPr>
          <w:rFonts w:eastAsia="Calibri" w:cs="Times New Roman"/>
          <w:color w:val="000000"/>
          <w:sz w:val="28"/>
          <w:szCs w:val="28"/>
          <w:lang w:val="fr-FR"/>
        </w:rPr>
        <w:t>ể</w:t>
      </w:r>
      <w:r>
        <w:rPr>
          <w:rFonts w:eastAsia="Calibri" w:cs="Times New Roman"/>
          <w:color w:val="000000"/>
          <w:sz w:val="28"/>
          <w:szCs w:val="28"/>
          <w:lang w:val="fr-FR"/>
        </w:rPr>
        <w:t>m B.</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d c</w:t>
      </w:r>
      <w:r>
        <w:rPr>
          <w:rFonts w:eastAsia="Calibri" w:cs="Times New Roman"/>
          <w:color w:val="000000"/>
          <w:sz w:val="28"/>
          <w:szCs w:val="28"/>
          <w:lang w:val="fr-FR"/>
        </w:rPr>
        <w:t>ắ</w:t>
      </w:r>
      <w:r>
        <w:rPr>
          <w:rFonts w:eastAsia="Calibri" w:cs="Times New Roman"/>
          <w:color w:val="000000"/>
          <w:sz w:val="28"/>
          <w:szCs w:val="28"/>
          <w:lang w:val="fr-FR"/>
        </w:rPr>
        <w:t>t d’, d’’ t</w:t>
      </w:r>
      <w:r>
        <w:rPr>
          <w:rFonts w:eastAsia="Calibri" w:cs="Times New Roman"/>
          <w:color w:val="000000"/>
          <w:sz w:val="28"/>
          <w:szCs w:val="28"/>
          <w:lang w:val="fr-FR"/>
        </w:rPr>
        <w:t>ạ</w:t>
      </w:r>
      <w:r>
        <w:rPr>
          <w:rFonts w:eastAsia="Calibri" w:cs="Times New Roman"/>
          <w:color w:val="000000"/>
          <w:sz w:val="28"/>
          <w:szCs w:val="28"/>
          <w:lang w:val="fr-FR"/>
        </w:rPr>
        <w:t>o thành 8 góc, trong đó 4 góc t</w:t>
      </w:r>
      <w:r>
        <w:rPr>
          <w:rFonts w:eastAsia="Calibri" w:cs="Times New Roman"/>
          <w:color w:val="000000"/>
          <w:sz w:val="28"/>
          <w:szCs w:val="28"/>
          <w:lang w:val="fr-FR"/>
        </w:rPr>
        <w:t>ạ</w:t>
      </w:r>
      <w:r>
        <w:rPr>
          <w:rFonts w:eastAsia="Calibri" w:cs="Times New Roman"/>
          <w:color w:val="000000"/>
          <w:sz w:val="28"/>
          <w:szCs w:val="28"/>
          <w:lang w:val="fr-FR"/>
        </w:rPr>
        <w:t>i A</w:t>
      </w:r>
      <w:r>
        <w:rPr>
          <w:rFonts w:eastAsia="Calibri" w:cs="Times New Roman"/>
          <w:color w:val="000000"/>
          <w:sz w:val="28"/>
          <w:szCs w:val="28"/>
          <w:lang w:val="fr-FR"/>
        </w:rPr>
        <w:t xml:space="preserve"> đ</w:t>
      </w:r>
      <w:r>
        <w:rPr>
          <w:rFonts w:eastAsia="Calibri" w:cs="Times New Roman"/>
          <w:color w:val="000000"/>
          <w:sz w:val="28"/>
          <w:szCs w:val="28"/>
          <w:lang w:val="fr-FR"/>
        </w:rPr>
        <w:t>ề</w:t>
      </w:r>
      <w:r>
        <w:rPr>
          <w:rFonts w:eastAsia="Calibri" w:cs="Times New Roman"/>
          <w:color w:val="000000"/>
          <w:sz w:val="28"/>
          <w:szCs w:val="28"/>
          <w:lang w:val="fr-FR"/>
        </w:rPr>
        <w:t>u vuông. T</w:t>
      </w:r>
      <w:r>
        <w:rPr>
          <w:rFonts w:eastAsia="Calibri" w:cs="Times New Roman"/>
          <w:color w:val="000000"/>
          <w:sz w:val="28"/>
          <w:szCs w:val="28"/>
          <w:lang w:val="fr-FR"/>
        </w:rPr>
        <w:t>ừ</w:t>
      </w:r>
      <w:r>
        <w:rPr>
          <w:rFonts w:eastAsia="Calibri" w:cs="Times New Roman"/>
          <w:color w:val="000000"/>
          <w:sz w:val="28"/>
          <w:szCs w:val="28"/>
          <w:lang w:val="fr-FR"/>
        </w:rPr>
        <w:t xml:space="preserve"> tính ch</w:t>
      </w:r>
      <w:r>
        <w:rPr>
          <w:rFonts w:eastAsia="Calibri" w:cs="Times New Roman"/>
          <w:color w:val="000000"/>
          <w:sz w:val="28"/>
          <w:szCs w:val="28"/>
          <w:lang w:val="fr-FR"/>
        </w:rPr>
        <w:t>ấ</w:t>
      </w:r>
      <w:r>
        <w:rPr>
          <w:rFonts w:eastAsia="Calibri" w:cs="Times New Roman"/>
          <w:color w:val="000000"/>
          <w:sz w:val="28"/>
          <w:szCs w:val="28"/>
          <w:lang w:val="fr-FR"/>
        </w:rPr>
        <w:t>t c</w:t>
      </w:r>
      <w:r>
        <w:rPr>
          <w:rFonts w:eastAsia="Calibri" w:cs="Times New Roman"/>
          <w:color w:val="000000"/>
          <w:sz w:val="28"/>
          <w:szCs w:val="28"/>
          <w:lang w:val="fr-FR"/>
        </w:rPr>
        <w:t>ủ</w:t>
      </w:r>
      <w:r>
        <w:rPr>
          <w:rFonts w:eastAsia="Calibri" w:cs="Times New Roman"/>
          <w:color w:val="000000"/>
          <w:sz w:val="28"/>
          <w:szCs w:val="28"/>
          <w:lang w:val="fr-FR"/>
        </w:rPr>
        <w:t>a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 khi d c</w:t>
      </w:r>
      <w:r>
        <w:rPr>
          <w:rFonts w:eastAsia="Calibri" w:cs="Times New Roman"/>
          <w:color w:val="000000"/>
          <w:sz w:val="28"/>
          <w:szCs w:val="28"/>
          <w:lang w:val="fr-FR"/>
        </w:rPr>
        <w:t>ắ</w:t>
      </w:r>
      <w:r>
        <w:rPr>
          <w:rFonts w:eastAsia="Calibri" w:cs="Times New Roman"/>
          <w:color w:val="000000"/>
          <w:sz w:val="28"/>
          <w:szCs w:val="28"/>
          <w:lang w:val="fr-FR"/>
        </w:rPr>
        <w:t>t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 d’, d’’ thì hai góc đ</w:t>
      </w:r>
      <w:r>
        <w:rPr>
          <w:rFonts w:eastAsia="Calibri" w:cs="Times New Roman"/>
          <w:color w:val="000000"/>
          <w:sz w:val="28"/>
          <w:szCs w:val="28"/>
          <w:lang w:val="fr-FR"/>
        </w:rPr>
        <w:t>ồ</w:t>
      </w:r>
      <w:r>
        <w:rPr>
          <w:rFonts w:eastAsia="Calibri" w:cs="Times New Roman"/>
          <w:color w:val="000000"/>
          <w:sz w:val="28"/>
          <w:szCs w:val="28"/>
          <w:lang w:val="fr-FR"/>
        </w:rPr>
        <w:t>ng v</w:t>
      </w:r>
      <w:r>
        <w:rPr>
          <w:rFonts w:eastAsia="Calibri" w:cs="Times New Roman"/>
          <w:color w:val="000000"/>
          <w:sz w:val="28"/>
          <w:szCs w:val="28"/>
          <w:lang w:val="fr-FR"/>
        </w:rPr>
        <w:t>ị</w:t>
      </w:r>
      <w:r>
        <w:rPr>
          <w:rFonts w:eastAsia="Calibri" w:cs="Times New Roman"/>
          <w:color w:val="000000"/>
          <w:sz w:val="28"/>
          <w:szCs w:val="28"/>
          <w:lang w:val="fr-FR"/>
        </w:rPr>
        <w:t xml:space="preserve"> b</w:t>
      </w:r>
      <w:r>
        <w:rPr>
          <w:rFonts w:eastAsia="Calibri" w:cs="Times New Roman"/>
          <w:color w:val="000000"/>
          <w:sz w:val="28"/>
          <w:szCs w:val="28"/>
          <w:lang w:val="fr-FR"/>
        </w:rPr>
        <w:t>ằ</w:t>
      </w:r>
      <w:r>
        <w:rPr>
          <w:rFonts w:eastAsia="Calibri" w:cs="Times New Roman"/>
          <w:color w:val="000000"/>
          <w:sz w:val="28"/>
          <w:szCs w:val="28"/>
          <w:lang w:val="fr-FR"/>
        </w:rPr>
        <w:t>ng nhau nên trong b</w:t>
      </w:r>
      <w:r>
        <w:rPr>
          <w:rFonts w:eastAsia="Calibri" w:cs="Times New Roman"/>
          <w:color w:val="000000"/>
          <w:sz w:val="28"/>
          <w:szCs w:val="28"/>
          <w:lang w:val="fr-FR"/>
        </w:rPr>
        <w:t>ố</w:t>
      </w:r>
      <w:r>
        <w:rPr>
          <w:rFonts w:eastAsia="Calibri" w:cs="Times New Roman"/>
          <w:color w:val="000000"/>
          <w:sz w:val="28"/>
          <w:szCs w:val="28"/>
          <w:lang w:val="fr-FR"/>
        </w:rPr>
        <w:t>n góc còn l</w:t>
      </w:r>
      <w:r>
        <w:rPr>
          <w:rFonts w:eastAsia="Calibri" w:cs="Times New Roman"/>
          <w:color w:val="000000"/>
          <w:sz w:val="28"/>
          <w:szCs w:val="28"/>
          <w:lang w:val="fr-FR"/>
        </w:rPr>
        <w:t>ạ</w:t>
      </w:r>
      <w:r>
        <w:rPr>
          <w:rFonts w:eastAsia="Calibri" w:cs="Times New Roman"/>
          <w:color w:val="000000"/>
          <w:sz w:val="28"/>
          <w:szCs w:val="28"/>
          <w:lang w:val="fr-FR"/>
        </w:rPr>
        <w:t>i t</w:t>
      </w:r>
      <w:r>
        <w:rPr>
          <w:rFonts w:eastAsia="Calibri" w:cs="Times New Roman"/>
          <w:color w:val="000000"/>
          <w:sz w:val="28"/>
          <w:szCs w:val="28"/>
          <w:lang w:val="fr-FR"/>
        </w:rPr>
        <w:t>ạ</w:t>
      </w:r>
      <w:r>
        <w:rPr>
          <w:rFonts w:eastAsia="Calibri" w:cs="Times New Roman"/>
          <w:color w:val="000000"/>
          <w:sz w:val="28"/>
          <w:szCs w:val="28"/>
          <w:lang w:val="fr-FR"/>
        </w:rPr>
        <w:t>i B có m</w:t>
      </w:r>
      <w:r>
        <w:rPr>
          <w:rFonts w:eastAsia="Calibri" w:cs="Times New Roman"/>
          <w:color w:val="000000"/>
          <w:sz w:val="28"/>
          <w:szCs w:val="28"/>
          <w:lang w:val="fr-FR"/>
        </w:rPr>
        <w:t>ộ</w:t>
      </w:r>
      <w:r>
        <w:rPr>
          <w:rFonts w:eastAsia="Calibri" w:cs="Times New Roman"/>
          <w:color w:val="000000"/>
          <w:sz w:val="28"/>
          <w:szCs w:val="28"/>
          <w:lang w:val="fr-FR"/>
        </w:rPr>
        <w:t>t góc vuông. V</w:t>
      </w:r>
      <w:r>
        <w:rPr>
          <w:rFonts w:eastAsia="Calibri" w:cs="Times New Roman"/>
          <w:color w:val="000000"/>
          <w:sz w:val="28"/>
          <w:szCs w:val="28"/>
          <w:lang w:val="fr-FR"/>
        </w:rPr>
        <w:t>ậ</w:t>
      </w:r>
      <w:r>
        <w:rPr>
          <w:rFonts w:eastAsia="Calibri" w:cs="Times New Roman"/>
          <w:color w:val="000000"/>
          <w:sz w:val="28"/>
          <w:szCs w:val="28"/>
          <w:lang w:val="fr-FR"/>
        </w:rPr>
        <w:t>y d vuông góc v</w:t>
      </w:r>
      <w:r>
        <w:rPr>
          <w:rFonts w:eastAsia="Calibri" w:cs="Times New Roman"/>
          <w:color w:val="000000"/>
          <w:sz w:val="28"/>
          <w:szCs w:val="28"/>
          <w:lang w:val="fr-FR"/>
        </w:rPr>
        <w:t>ớ</w:t>
      </w:r>
      <w:r>
        <w:rPr>
          <w:rFonts w:eastAsia="Calibri" w:cs="Times New Roman"/>
          <w:color w:val="000000"/>
          <w:sz w:val="28"/>
          <w:szCs w:val="28"/>
          <w:lang w:val="fr-FR"/>
        </w:rPr>
        <w:t>i d’’.</w:t>
      </w:r>
    </w:p>
    <w:p w:rsidR="005B2E0C" w:rsidRDefault="00F54929">
      <w:pPr>
        <w:spacing w:before="120" w:line="240" w:lineRule="auto"/>
        <w:ind w:right="-1"/>
        <w:rPr>
          <w:rFonts w:cs="Times New Roman"/>
          <w:b/>
          <w:sz w:val="28"/>
          <w:szCs w:val="28"/>
          <w:lang w:val="fr-FR"/>
        </w:rPr>
      </w:pPr>
      <w:r>
        <w:rPr>
          <w:rFonts w:cs="Times New Roman"/>
          <w:b/>
          <w:sz w:val="28"/>
          <w:szCs w:val="28"/>
          <w:lang w:val="fr-FR"/>
        </w:rPr>
        <w:t>D.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V</w:t>
      </w:r>
      <w:r>
        <w:rPr>
          <w:rFonts w:cs="Times New Roman"/>
          <w:b/>
          <w:sz w:val="28"/>
          <w:szCs w:val="28"/>
          <w:lang w:val="fr-FR"/>
        </w:rPr>
        <w:t>Ậ</w:t>
      </w:r>
      <w:r>
        <w:rPr>
          <w:rFonts w:cs="Times New Roman"/>
          <w:b/>
          <w:sz w:val="28"/>
          <w:szCs w:val="28"/>
          <w:lang w:val="fr-FR"/>
        </w:rPr>
        <w:t>N D</w:t>
      </w:r>
      <w:r>
        <w:rPr>
          <w:rFonts w:cs="Times New Roman"/>
          <w:b/>
          <w:sz w:val="28"/>
          <w:szCs w:val="28"/>
          <w:lang w:val="fr-FR"/>
        </w:rPr>
        <w:t>Ụ</w:t>
      </w:r>
      <w:r>
        <w:rPr>
          <w:rFonts w:cs="Times New Roman"/>
          <w:b/>
          <w:sz w:val="28"/>
          <w:szCs w:val="28"/>
          <w:lang w:val="fr-FR"/>
        </w:rPr>
        <w:t>NG</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a) M</w:t>
      </w:r>
      <w:r>
        <w:rPr>
          <w:rFonts w:cs="Times New Roman"/>
          <w:b/>
          <w:sz w:val="28"/>
          <w:szCs w:val="28"/>
          <w:lang w:val="fr-FR"/>
        </w:rPr>
        <w:t>ụ</w:t>
      </w:r>
      <w:r>
        <w:rPr>
          <w:rFonts w:cs="Times New Roman"/>
          <w:b/>
          <w:sz w:val="28"/>
          <w:szCs w:val="28"/>
          <w:lang w:val="fr-FR"/>
        </w:rPr>
        <w:t>c tiêu:</w:t>
      </w:r>
      <w:r>
        <w:rPr>
          <w:rFonts w:cs="Times New Roman"/>
          <w:sz w:val="28"/>
          <w:szCs w:val="28"/>
          <w:lang w:val="fr-FR"/>
        </w:rPr>
        <w:t xml:space="preserve"> </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sz w:val="28"/>
          <w:szCs w:val="28"/>
          <w:lang w:val="fr-FR"/>
        </w:rPr>
        <w:t>- H</w:t>
      </w:r>
      <w:r>
        <w:rPr>
          <w:rFonts w:cs="Times New Roman"/>
          <w:sz w:val="28"/>
          <w:szCs w:val="28"/>
          <w:lang w:val="fr-FR"/>
        </w:rPr>
        <w:t>ọ</w:t>
      </w:r>
      <w:r>
        <w:rPr>
          <w:rFonts w:cs="Times New Roman"/>
          <w:sz w:val="28"/>
          <w:szCs w:val="28"/>
          <w:lang w:val="fr-FR"/>
        </w:rPr>
        <w:t>c sinh th</w:t>
      </w:r>
      <w:r>
        <w:rPr>
          <w:rFonts w:cs="Times New Roman"/>
          <w:sz w:val="28"/>
          <w:szCs w:val="28"/>
          <w:lang w:val="fr-FR"/>
        </w:rPr>
        <w:t>ự</w:t>
      </w:r>
      <w:r>
        <w:rPr>
          <w:rFonts w:cs="Times New Roman"/>
          <w:sz w:val="28"/>
          <w:szCs w:val="28"/>
          <w:lang w:val="fr-FR"/>
        </w:rPr>
        <w:t xml:space="preserve">c </w:t>
      </w:r>
      <w:r>
        <w:rPr>
          <w:rFonts w:cs="Times New Roman"/>
          <w:sz w:val="28"/>
          <w:szCs w:val="28"/>
          <w:lang w:val="fr-FR"/>
        </w:rPr>
        <w:t>hi</w:t>
      </w:r>
      <w:r>
        <w:rPr>
          <w:rFonts w:cs="Times New Roman"/>
          <w:sz w:val="28"/>
          <w:szCs w:val="28"/>
          <w:lang w:val="fr-FR"/>
        </w:rPr>
        <w:t>ệ</w:t>
      </w:r>
      <w:r>
        <w:rPr>
          <w:rFonts w:cs="Times New Roman"/>
          <w:sz w:val="28"/>
          <w:szCs w:val="28"/>
          <w:lang w:val="fr-FR"/>
        </w:rPr>
        <w:t>n làm bài t</w:t>
      </w:r>
      <w:r>
        <w:rPr>
          <w:rFonts w:cs="Times New Roman"/>
          <w:sz w:val="28"/>
          <w:szCs w:val="28"/>
          <w:lang w:val="fr-FR"/>
        </w:rPr>
        <w:t>ậ</w:t>
      </w:r>
      <w:r>
        <w:rPr>
          <w:rFonts w:cs="Times New Roman"/>
          <w:sz w:val="28"/>
          <w:szCs w:val="28"/>
          <w:lang w:val="fr-FR"/>
        </w:rPr>
        <w:t>p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đ</w:t>
      </w:r>
      <w:r>
        <w:rPr>
          <w:rFonts w:cs="Times New Roman"/>
          <w:sz w:val="28"/>
          <w:szCs w:val="28"/>
          <w:lang w:val="fr-FR"/>
        </w:rPr>
        <w:t>ể</w:t>
      </w:r>
      <w:r>
        <w:rPr>
          <w:rFonts w:cs="Times New Roman"/>
          <w:sz w:val="28"/>
          <w:szCs w:val="28"/>
          <w:lang w:val="fr-FR"/>
        </w:rPr>
        <w:t xml:space="preserve"> n</w:t>
      </w:r>
      <w:r>
        <w:rPr>
          <w:rFonts w:cs="Times New Roman"/>
          <w:sz w:val="28"/>
          <w:szCs w:val="28"/>
          <w:lang w:val="fr-FR"/>
        </w:rPr>
        <w:t>ắ</w:t>
      </w:r>
      <w:r>
        <w:rPr>
          <w:rFonts w:cs="Times New Roman"/>
          <w:sz w:val="28"/>
          <w:szCs w:val="28"/>
          <w:lang w:val="fr-FR"/>
        </w:rPr>
        <w:t>m v</w:t>
      </w:r>
      <w:r>
        <w:rPr>
          <w:rFonts w:cs="Times New Roman"/>
          <w:sz w:val="28"/>
          <w:szCs w:val="28"/>
          <w:lang w:val="fr-FR"/>
        </w:rPr>
        <w:t>ữ</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v</w:t>
      </w:r>
      <w:r>
        <w:rPr>
          <w:rFonts w:cs="Times New Roman"/>
          <w:sz w:val="28"/>
          <w:szCs w:val="28"/>
          <w:lang w:val="fr-FR"/>
        </w:rPr>
        <w:t>ề</w:t>
      </w:r>
      <w:r>
        <w:rPr>
          <w:rFonts w:cs="Times New Roman"/>
          <w:sz w:val="28"/>
          <w:szCs w:val="28"/>
          <w:lang w:val="fr-FR"/>
        </w:rPr>
        <w:t xml:space="preserve"> đ</w:t>
      </w:r>
      <w:r>
        <w:rPr>
          <w:rFonts w:cs="Times New Roman"/>
          <w:sz w:val="28"/>
          <w:szCs w:val="28"/>
          <w:lang w:val="fr-FR"/>
        </w:rPr>
        <w:t>ị</w:t>
      </w:r>
      <w:r>
        <w:rPr>
          <w:rFonts w:cs="Times New Roman"/>
          <w:sz w:val="28"/>
          <w:szCs w:val="28"/>
          <w:lang w:val="fr-FR"/>
        </w:rPr>
        <w:t>nh lí và ch</w:t>
      </w:r>
      <w:r>
        <w:rPr>
          <w:rFonts w:cs="Times New Roman"/>
          <w:sz w:val="28"/>
          <w:szCs w:val="28"/>
          <w:lang w:val="fr-FR"/>
        </w:rPr>
        <w:t>ứ</w:t>
      </w:r>
      <w:r>
        <w:rPr>
          <w:rFonts w:cs="Times New Roman"/>
          <w:sz w:val="28"/>
          <w:szCs w:val="28"/>
          <w:lang w:val="fr-FR"/>
        </w:rPr>
        <w:t>ng minh đ</w:t>
      </w:r>
      <w:r>
        <w:rPr>
          <w:rFonts w:cs="Times New Roman"/>
          <w:sz w:val="28"/>
          <w:szCs w:val="28"/>
          <w:lang w:val="fr-FR"/>
        </w:rPr>
        <w:t>ị</w:t>
      </w:r>
      <w:r>
        <w:rPr>
          <w:rFonts w:cs="Times New Roman"/>
          <w:sz w:val="28"/>
          <w:szCs w:val="28"/>
          <w:lang w:val="fr-FR"/>
        </w:rPr>
        <w:t>nh lí.</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 N</w:t>
      </w:r>
      <w:r>
        <w:rPr>
          <w:rFonts w:cs="Times New Roman"/>
          <w:b/>
          <w:sz w:val="28"/>
          <w:szCs w:val="28"/>
          <w:lang w:val="fr-FR"/>
        </w:rPr>
        <w:t>ộ</w:t>
      </w:r>
      <w:r>
        <w:rPr>
          <w:rFonts w:cs="Times New Roman"/>
          <w:b/>
          <w:sz w:val="28"/>
          <w:szCs w:val="28"/>
          <w:lang w:val="fr-FR"/>
        </w:rPr>
        <w:t xml:space="preserve">i dung: </w:t>
      </w:r>
      <w:r>
        <w:rPr>
          <w:rFonts w:cs="Times New Roman"/>
          <w:sz w:val="28"/>
          <w:szCs w:val="28"/>
          <w:lang w:val="fr-FR"/>
        </w:rPr>
        <w:t>HS s</w:t>
      </w:r>
      <w:r>
        <w:rPr>
          <w:rFonts w:cs="Times New Roman"/>
          <w:sz w:val="28"/>
          <w:szCs w:val="28"/>
          <w:lang w:val="fr-FR"/>
        </w:rPr>
        <w:t>ử</w:t>
      </w:r>
      <w:r>
        <w:rPr>
          <w:rFonts w:cs="Times New Roman"/>
          <w:sz w:val="28"/>
          <w:szCs w:val="28"/>
          <w:lang w:val="fr-FR"/>
        </w:rPr>
        <w:t xml:space="preserve"> d</w:t>
      </w:r>
      <w:r>
        <w:rPr>
          <w:rFonts w:cs="Times New Roman"/>
          <w:sz w:val="28"/>
          <w:szCs w:val="28"/>
          <w:lang w:val="fr-FR"/>
        </w:rPr>
        <w:t>ụ</w:t>
      </w:r>
      <w:r>
        <w:rPr>
          <w:rFonts w:cs="Times New Roman"/>
          <w:sz w:val="28"/>
          <w:szCs w:val="28"/>
          <w:lang w:val="fr-FR"/>
        </w:rPr>
        <w:t>ng SGK và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đ</w:t>
      </w:r>
      <w:r>
        <w:rPr>
          <w:rFonts w:cs="Times New Roman"/>
          <w:sz w:val="28"/>
          <w:szCs w:val="28"/>
          <w:lang w:val="fr-FR"/>
        </w:rPr>
        <w:t>ể</w:t>
      </w:r>
      <w:r>
        <w:rPr>
          <w:rFonts w:cs="Times New Roman"/>
          <w:sz w:val="28"/>
          <w:szCs w:val="28"/>
          <w:lang w:val="fr-FR"/>
        </w:rPr>
        <w:t xml:space="preserve"> làm bài t</w:t>
      </w:r>
      <w:r>
        <w:rPr>
          <w:rFonts w:cs="Times New Roman"/>
          <w:sz w:val="28"/>
          <w:szCs w:val="28"/>
          <w:lang w:val="fr-FR"/>
        </w:rPr>
        <w:t>ậ</w:t>
      </w:r>
      <w:r>
        <w:rPr>
          <w:rFonts w:cs="Times New Roman"/>
          <w:sz w:val="28"/>
          <w:szCs w:val="28"/>
          <w:lang w:val="fr-FR"/>
        </w:rPr>
        <w:t>p Bài 3.26 và các câu h</w:t>
      </w:r>
      <w:r>
        <w:rPr>
          <w:rFonts w:cs="Times New Roman"/>
          <w:sz w:val="28"/>
          <w:szCs w:val="28"/>
          <w:lang w:val="fr-FR"/>
        </w:rPr>
        <w:t>ỏ</w:t>
      </w:r>
      <w:r>
        <w:rPr>
          <w:rFonts w:cs="Times New Roman"/>
          <w:sz w:val="28"/>
          <w:szCs w:val="28"/>
          <w:lang w:val="fr-FR"/>
        </w:rPr>
        <w:t>i tr</w:t>
      </w:r>
      <w:r>
        <w:rPr>
          <w:rFonts w:cs="Times New Roman"/>
          <w:sz w:val="28"/>
          <w:szCs w:val="28"/>
          <w:lang w:val="fr-FR"/>
        </w:rPr>
        <w:t>ắ</w:t>
      </w:r>
      <w:r>
        <w:rPr>
          <w:rFonts w:cs="Times New Roman"/>
          <w:sz w:val="28"/>
          <w:szCs w:val="28"/>
          <w:lang w:val="fr-FR"/>
        </w:rPr>
        <w:t>c nghi</w:t>
      </w:r>
      <w:r>
        <w:rPr>
          <w:rFonts w:cs="Times New Roman"/>
          <w:sz w:val="28"/>
          <w:szCs w:val="28"/>
          <w:lang w:val="fr-FR"/>
        </w:rPr>
        <w:t>ệ</w:t>
      </w:r>
      <w:r>
        <w:rPr>
          <w:rFonts w:cs="Times New Roman"/>
          <w:sz w:val="28"/>
          <w:szCs w:val="28"/>
          <w:lang w:val="fr-FR"/>
        </w:rPr>
        <w:t>m nhanh.</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c) S</w:t>
      </w:r>
      <w:r>
        <w:rPr>
          <w:rFonts w:cs="Times New Roman"/>
          <w:b/>
          <w:sz w:val="28"/>
          <w:szCs w:val="28"/>
          <w:lang w:val="fr-FR"/>
        </w:rPr>
        <w:t>ả</w:t>
      </w:r>
      <w:r>
        <w:rPr>
          <w:rFonts w:cs="Times New Roman"/>
          <w:b/>
          <w:sz w:val="28"/>
          <w:szCs w:val="28"/>
          <w:lang w:val="fr-FR"/>
        </w:rPr>
        <w:t>n ph</w:t>
      </w:r>
      <w:r>
        <w:rPr>
          <w:rFonts w:cs="Times New Roman"/>
          <w:b/>
          <w:sz w:val="28"/>
          <w:szCs w:val="28"/>
          <w:lang w:val="fr-FR"/>
        </w:rPr>
        <w:t>ẩ</w:t>
      </w:r>
      <w:r>
        <w:rPr>
          <w:rFonts w:cs="Times New Roman"/>
          <w:b/>
          <w:sz w:val="28"/>
          <w:szCs w:val="28"/>
          <w:lang w:val="fr-FR"/>
        </w:rPr>
        <w:t xml:space="preserve">m: </w:t>
      </w:r>
      <w:r>
        <w:rPr>
          <w:rFonts w:cs="Times New Roman"/>
          <w:sz w:val="28"/>
          <w:szCs w:val="28"/>
          <w:lang w:val="fr-FR"/>
        </w:rPr>
        <w:t>HS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gi</w:t>
      </w:r>
      <w:r>
        <w:rPr>
          <w:rFonts w:cs="Times New Roman"/>
          <w:sz w:val="28"/>
          <w:szCs w:val="28"/>
          <w:lang w:val="fr-FR"/>
        </w:rPr>
        <w:t>ả</w:t>
      </w:r>
      <w:r>
        <w:rPr>
          <w:rFonts w:cs="Times New Roman"/>
          <w:sz w:val="28"/>
          <w:szCs w:val="28"/>
          <w:lang w:val="fr-FR"/>
        </w:rPr>
        <w:t>i quy</w:t>
      </w:r>
      <w:r>
        <w:rPr>
          <w:rFonts w:cs="Times New Roman"/>
          <w:sz w:val="28"/>
          <w:szCs w:val="28"/>
          <w:lang w:val="fr-FR"/>
        </w:rPr>
        <w:t>ế</w:t>
      </w:r>
      <w:r>
        <w:rPr>
          <w:rFonts w:cs="Times New Roman"/>
          <w:sz w:val="28"/>
          <w:szCs w:val="28"/>
          <w:lang w:val="fr-FR"/>
        </w:rPr>
        <w:t>t bài to</w:t>
      </w:r>
      <w:r>
        <w:rPr>
          <w:rFonts w:cs="Times New Roman"/>
          <w:sz w:val="28"/>
          <w:szCs w:val="28"/>
          <w:lang w:val="fr-FR"/>
        </w:rPr>
        <w:t xml:space="preserve">án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d) T</w:t>
      </w:r>
      <w:r>
        <w:rPr>
          <w:rFonts w:cs="Times New Roman"/>
          <w:b/>
          <w:sz w:val="28"/>
          <w:szCs w:val="28"/>
          <w:lang w:val="fr-FR"/>
        </w:rPr>
        <w:t>ổ</w:t>
      </w:r>
      <w:r>
        <w:rPr>
          <w:rFonts w:cs="Times New Roman"/>
          <w:b/>
          <w:sz w:val="28"/>
          <w:szCs w:val="28"/>
          <w:lang w:val="fr-FR"/>
        </w:rPr>
        <w:t xml:space="preserve"> ch</w:t>
      </w:r>
      <w:r>
        <w:rPr>
          <w:rFonts w:cs="Times New Roman"/>
          <w:b/>
          <w:sz w:val="28"/>
          <w:szCs w:val="28"/>
          <w:lang w:val="fr-FR"/>
        </w:rPr>
        <w:t>ứ</w:t>
      </w:r>
      <w:r>
        <w:rPr>
          <w:rFonts w:cs="Times New Roman"/>
          <w:b/>
          <w:sz w:val="28"/>
          <w:szCs w:val="28"/>
          <w:lang w:val="fr-FR"/>
        </w:rPr>
        <w:t>c th</w:t>
      </w:r>
      <w:r>
        <w:rPr>
          <w:rFonts w:cs="Times New Roman"/>
          <w:b/>
          <w:sz w:val="28"/>
          <w:szCs w:val="28"/>
          <w:lang w:val="fr-FR"/>
        </w:rPr>
        <w:t>ự</w:t>
      </w:r>
      <w:r>
        <w:rPr>
          <w:rFonts w:cs="Times New Roman"/>
          <w:b/>
          <w:sz w:val="28"/>
          <w:szCs w:val="28"/>
          <w:lang w:val="fr-FR"/>
        </w:rPr>
        <w:t>c hi</w:t>
      </w:r>
      <w:r>
        <w:rPr>
          <w:rFonts w:cs="Times New Roman"/>
          <w:b/>
          <w:sz w:val="28"/>
          <w:szCs w:val="28"/>
          <w:lang w:val="fr-FR"/>
        </w:rPr>
        <w:t>ệ</w:t>
      </w:r>
      <w:r>
        <w:rPr>
          <w:rFonts w:cs="Times New Roman"/>
          <w:b/>
          <w:sz w:val="28"/>
          <w:szCs w:val="28"/>
          <w:lang w:val="fr-FR"/>
        </w:rPr>
        <w:t xml:space="preserve">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Bư</w:t>
      </w:r>
      <w:r>
        <w:rPr>
          <w:rFonts w:cs="Times New Roman"/>
          <w:b/>
          <w:sz w:val="28"/>
          <w:szCs w:val="28"/>
          <w:lang w:val="fr-FR"/>
        </w:rPr>
        <w:t>ớ</w:t>
      </w:r>
      <w:r>
        <w:rPr>
          <w:rFonts w:cs="Times New Roman"/>
          <w:b/>
          <w:sz w:val="28"/>
          <w:szCs w:val="28"/>
          <w:lang w:val="fr-FR"/>
        </w:rPr>
        <w:t>c 1: Chuy</w:t>
      </w:r>
      <w:r>
        <w:rPr>
          <w:rFonts w:cs="Times New Roman"/>
          <w:b/>
          <w:sz w:val="28"/>
          <w:szCs w:val="28"/>
          <w:lang w:val="fr-FR"/>
        </w:rPr>
        <w:t>ể</w:t>
      </w:r>
      <w:r>
        <w:rPr>
          <w:rFonts w:cs="Times New Roman"/>
          <w:b/>
          <w:sz w:val="28"/>
          <w:szCs w:val="28"/>
          <w:lang w:val="fr-FR"/>
        </w:rPr>
        <w:t>n giao nhi</w:t>
      </w:r>
      <w:r>
        <w:rPr>
          <w:rFonts w:cs="Times New Roman"/>
          <w:b/>
          <w:sz w:val="28"/>
          <w:szCs w:val="28"/>
          <w:lang w:val="fr-FR"/>
        </w:rPr>
        <w:t>ệ</w:t>
      </w:r>
      <w:r>
        <w:rPr>
          <w:rFonts w:cs="Times New Roman"/>
          <w:b/>
          <w:sz w:val="28"/>
          <w:szCs w:val="28"/>
          <w:lang w:val="fr-FR"/>
        </w:rPr>
        <w:t>m v</w:t>
      </w:r>
      <w:r>
        <w:rPr>
          <w:rFonts w:cs="Times New Roman"/>
          <w:b/>
          <w:sz w:val="28"/>
          <w:szCs w:val="28"/>
          <w:lang w:val="fr-FR"/>
        </w:rPr>
        <w:t>ụ</w:t>
      </w:r>
    </w:p>
    <w:p w:rsidR="005B2E0C" w:rsidRDefault="00F54929">
      <w:pPr>
        <w:pStyle w:val="NoSpacing"/>
        <w:spacing w:line="240" w:lineRule="auto"/>
        <w:ind w:right="-1"/>
        <w:rPr>
          <w:szCs w:val="28"/>
        </w:rPr>
      </w:pPr>
      <w:r>
        <w:rPr>
          <w:szCs w:val="28"/>
          <w:lang w:val="fr-FR"/>
        </w:rPr>
        <w:t>- GV yêu c</w:t>
      </w:r>
      <w:r>
        <w:rPr>
          <w:szCs w:val="28"/>
          <w:lang w:val="fr-FR"/>
        </w:rPr>
        <w:t>ầ</w:t>
      </w:r>
      <w:r>
        <w:rPr>
          <w:szCs w:val="28"/>
          <w:lang w:val="fr-FR"/>
        </w:rPr>
        <w:t>u HS ho</w:t>
      </w:r>
      <w:r>
        <w:rPr>
          <w:szCs w:val="28"/>
          <w:lang w:val="fr-FR"/>
        </w:rPr>
        <w:t>ạ</w:t>
      </w:r>
      <w:r>
        <w:rPr>
          <w:szCs w:val="28"/>
          <w:lang w:val="fr-FR"/>
        </w:rPr>
        <w:t>t đ</w:t>
      </w:r>
      <w:r>
        <w:rPr>
          <w:szCs w:val="28"/>
          <w:lang w:val="fr-FR"/>
        </w:rPr>
        <w:t>ộ</w:t>
      </w:r>
      <w:r>
        <w:rPr>
          <w:szCs w:val="28"/>
          <w:lang w:val="fr-FR"/>
        </w:rPr>
        <w:t>ng nhóm 4 hoàn thành bài t</w:t>
      </w:r>
      <w:r>
        <w:rPr>
          <w:szCs w:val="28"/>
          <w:lang w:val="fr-FR"/>
        </w:rPr>
        <w:t>ậ</w:t>
      </w:r>
      <w:r>
        <w:rPr>
          <w:szCs w:val="28"/>
          <w:lang w:val="fr-FR"/>
        </w:rPr>
        <w:t xml:space="preserve">p </w:t>
      </w:r>
      <w:r>
        <w:rPr>
          <w:b/>
          <w:color w:val="auto"/>
          <w:szCs w:val="28"/>
          <w:lang w:val="fr-FR"/>
        </w:rPr>
        <w:t xml:space="preserve">Bài 3.26 </w:t>
      </w:r>
      <w:r>
        <w:rPr>
          <w:szCs w:val="28"/>
        </w:rPr>
        <w:t>(SGK -tr57).</w:t>
      </w:r>
    </w:p>
    <w:p w:rsidR="005B2E0C" w:rsidRDefault="00F54929">
      <w:pPr>
        <w:spacing w:line="240" w:lineRule="auto"/>
        <w:rPr>
          <w:rFonts w:cs="Times New Roman"/>
          <w:sz w:val="28"/>
          <w:szCs w:val="28"/>
        </w:rPr>
      </w:pPr>
      <w:r>
        <w:rPr>
          <w:rFonts w:cs="Times New Roman"/>
          <w:sz w:val="28"/>
          <w:szCs w:val="28"/>
        </w:rPr>
        <w:t>- GV cho HS làm các câu h</w:t>
      </w:r>
      <w:r>
        <w:rPr>
          <w:rFonts w:cs="Times New Roman"/>
          <w:sz w:val="28"/>
          <w:szCs w:val="28"/>
        </w:rPr>
        <w:t>ỏ</w:t>
      </w:r>
      <w:r>
        <w:rPr>
          <w:rFonts w:cs="Times New Roman"/>
          <w:sz w:val="28"/>
          <w:szCs w:val="28"/>
        </w:rPr>
        <w:t>i nhanh.</w:t>
      </w:r>
    </w:p>
    <w:p w:rsidR="005B2E0C" w:rsidRDefault="00F54929">
      <w:pPr>
        <w:spacing w:after="240" w:line="240" w:lineRule="auto"/>
        <w:rPr>
          <w:rFonts w:cs="Times New Roman"/>
          <w:sz w:val="28"/>
          <w:szCs w:val="28"/>
        </w:rPr>
      </w:pPr>
      <w:r>
        <w:rPr>
          <w:rFonts w:cs="Times New Roman"/>
          <w:b/>
          <w:bCs/>
          <w:sz w:val="28"/>
          <w:szCs w:val="28"/>
        </w:rPr>
        <w:t>Câu 1:</w:t>
      </w:r>
      <w:r>
        <w:rPr>
          <w:rFonts w:cs="Times New Roman"/>
          <w:sz w:val="28"/>
          <w:szCs w:val="28"/>
        </w:rPr>
        <w:t xml:space="preserve"> Cho đ</w:t>
      </w:r>
      <w:r>
        <w:rPr>
          <w:rFonts w:cs="Times New Roman"/>
          <w:sz w:val="28"/>
          <w:szCs w:val="28"/>
        </w:rPr>
        <w:t>ị</w:t>
      </w:r>
      <w:r>
        <w:rPr>
          <w:rFonts w:cs="Times New Roman"/>
          <w:sz w:val="28"/>
          <w:szCs w:val="28"/>
        </w:rPr>
        <w:t>nh lí: "</w:t>
      </w:r>
      <w:r>
        <w:rPr>
          <w:rFonts w:cs="Times New Roman"/>
          <w:sz w:val="28"/>
          <w:szCs w:val="28"/>
        </w:rPr>
        <w:t>N</w:t>
      </w:r>
      <w:r>
        <w:rPr>
          <w:rFonts w:cs="Times New Roman"/>
          <w:sz w:val="28"/>
          <w:szCs w:val="28"/>
        </w:rPr>
        <w:t>ế</w:t>
      </w:r>
      <w:r>
        <w:rPr>
          <w:rFonts w:cs="Times New Roman"/>
          <w:sz w:val="28"/>
          <w:szCs w:val="28"/>
        </w:rPr>
        <w:t>u m</w:t>
      </w:r>
      <w:r>
        <w:rPr>
          <w:rFonts w:cs="Times New Roman"/>
          <w:sz w:val="28"/>
          <w:szCs w:val="28"/>
        </w:rPr>
        <w:t>ộ</w:t>
      </w:r>
      <w:r>
        <w:rPr>
          <w:rFonts w:cs="Times New Roman"/>
          <w:sz w:val="28"/>
          <w:szCs w:val="28"/>
        </w:rPr>
        <w:t>t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vuông góc v</w:t>
      </w:r>
      <w:r>
        <w:rPr>
          <w:rFonts w:cs="Times New Roman"/>
          <w:sz w:val="28"/>
          <w:szCs w:val="28"/>
        </w:rPr>
        <w:t>ớ</w:t>
      </w:r>
      <w:r>
        <w:rPr>
          <w:rFonts w:cs="Times New Roman"/>
          <w:sz w:val="28"/>
          <w:szCs w:val="28"/>
        </w:rPr>
        <w:t>i m</w:t>
      </w:r>
      <w:r>
        <w:rPr>
          <w:rFonts w:cs="Times New Roman"/>
          <w:sz w:val="28"/>
          <w:szCs w:val="28"/>
        </w:rPr>
        <w:t>ộ</w:t>
      </w:r>
      <w:r>
        <w:rPr>
          <w:rFonts w:cs="Times New Roman"/>
          <w:sz w:val="28"/>
          <w:szCs w:val="28"/>
        </w:rPr>
        <w:t>t trong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thì nó vuông góc v</w:t>
      </w:r>
      <w:r>
        <w:rPr>
          <w:rFonts w:cs="Times New Roman"/>
          <w:sz w:val="28"/>
          <w:szCs w:val="28"/>
        </w:rPr>
        <w:t>ớ</w:t>
      </w:r>
      <w:r>
        <w:rPr>
          <w:rFonts w:cs="Times New Roman"/>
          <w:sz w:val="28"/>
          <w:szCs w:val="28"/>
        </w:rPr>
        <w:t>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kia"</w:t>
      </w:r>
    </w:p>
    <w:p w:rsidR="005B2E0C" w:rsidRDefault="00F54929">
      <w:pPr>
        <w:spacing w:after="240" w:line="240" w:lineRule="auto"/>
        <w:rPr>
          <w:rFonts w:cs="Times New Roman"/>
          <w:sz w:val="28"/>
          <w:szCs w:val="28"/>
        </w:rPr>
      </w:pPr>
      <w:r>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GT</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m:oMathPara>
              <m:oMathParaPr>
                <m:jc m:val="left"/>
              </m:oMathParaPr>
              <m:oMath>
                <m:r>
                  <w:rPr>
                    <w:rFonts w:ascii="Cambria Math" w:hAnsi="Cambria Math" w:cs="Times New Roman"/>
                    <w:sz w:val="28"/>
                    <w:szCs w:val="28"/>
                    <w:lang w:val="nl-NL"/>
                  </w:rPr>
                  <m:t>c</m:t>
                </m:r>
                <m:r>
                  <w:rPr>
                    <w:rFonts w:ascii="Cambria Math" w:hAnsi="Cambria Math" w:cs="Times New Roman"/>
                    <w:sz w:val="28"/>
                    <w:szCs w:val="28"/>
                    <w:lang w:val="nl-NL"/>
                  </w:rPr>
                  <m:t>⊥</m:t>
                </m:r>
                <m:r>
                  <w:rPr>
                    <w:rFonts w:ascii="Cambria Math" w:hAnsi="Cambria Math" w:cs="Times New Roman"/>
                    <w:sz w:val="28"/>
                    <w:szCs w:val="28"/>
                    <w:lang w:val="nl-NL"/>
                  </w:rPr>
                  <m:t>b</m:t>
                </m:r>
              </m:oMath>
            </m:oMathPara>
          </w:p>
        </w:tc>
      </w:tr>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KL</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a // c, </w:t>
            </w:r>
            <m:oMath>
              <m:r>
                <w:rPr>
                  <w:rFonts w:ascii="Cambria Math" w:hAnsi="Cambria Math" w:cs="Times New Roman"/>
                  <w:sz w:val="28"/>
                  <w:szCs w:val="28"/>
                  <w:lang w:val="nl-NL"/>
                </w:rPr>
                <m:t>c</m:t>
              </m:r>
              <m:r>
                <w:rPr>
                  <w:rFonts w:ascii="Cambria Math" w:hAnsi="Cambria Math" w:cs="Times New Roman"/>
                  <w:sz w:val="28"/>
                  <w:szCs w:val="28"/>
                  <w:lang w:val="nl-NL"/>
                </w:rPr>
                <m:t>⊥</m:t>
              </m:r>
              <m:r>
                <w:rPr>
                  <w:rFonts w:ascii="Cambria Math" w:hAnsi="Cambria Math" w:cs="Times New Roman"/>
                  <w:sz w:val="28"/>
                  <w:szCs w:val="28"/>
                  <w:lang w:val="nl-NL"/>
                </w:rPr>
                <m:t>a</m:t>
              </m:r>
            </m:oMath>
          </w:p>
        </w:tc>
      </w:tr>
    </w:tbl>
    <w:p w:rsidR="005B2E0C" w:rsidRDefault="005B2E0C">
      <w:pPr>
        <w:spacing w:after="240" w:line="240" w:lineRule="auto"/>
        <w:rPr>
          <w:rFonts w:cs="Times New Roman"/>
          <w:sz w:val="28"/>
          <w:szCs w:val="28"/>
        </w:rPr>
      </w:pPr>
    </w:p>
    <w:p w:rsidR="005B2E0C" w:rsidRDefault="00F54929">
      <w:pPr>
        <w:spacing w:line="240" w:lineRule="auto"/>
        <w:rPr>
          <w:rFonts w:cs="Times New Roman"/>
          <w:sz w:val="28"/>
          <w:szCs w:val="28"/>
        </w:rPr>
      </w:pPr>
      <w:r>
        <w:rPr>
          <w:rFonts w:cs="Times New Roman"/>
          <w:sz w:val="28"/>
          <w:szCs w:val="28"/>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GT</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m:oMath>
              <m:r>
                <w:rPr>
                  <w:rFonts w:ascii="Cambria Math" w:hAnsi="Cambria Math" w:cs="Times New Roman"/>
                  <w:sz w:val="28"/>
                  <w:szCs w:val="28"/>
                  <w:lang w:val="nl-NL"/>
                </w:rPr>
                <m:t>c</m:t>
              </m:r>
              <m:r>
                <w:rPr>
                  <w:rFonts w:ascii="Cambria Math" w:hAnsi="Cambria Math" w:cs="Times New Roman"/>
                  <w:sz w:val="28"/>
                  <w:szCs w:val="28"/>
                  <w:lang w:val="nl-NL"/>
                </w:rPr>
                <m:t>⊥</m:t>
              </m:r>
              <m:r>
                <w:rPr>
                  <w:rFonts w:ascii="Cambria Math" w:hAnsi="Cambria Math" w:cs="Times New Roman"/>
                  <w:sz w:val="28"/>
                  <w:szCs w:val="28"/>
                  <w:lang w:val="nl-NL"/>
                </w:rPr>
                <m:t>b</m:t>
              </m:r>
            </m:oMath>
            <w:r>
              <w:rPr>
                <w:rFonts w:eastAsiaTheme="minorEastAsia" w:cs="Times New Roman"/>
                <w:bCs/>
                <w:sz w:val="28"/>
                <w:szCs w:val="28"/>
                <w:lang w:val="nl-NL"/>
              </w:rPr>
              <w:t>, a // b</w:t>
            </w:r>
          </w:p>
        </w:tc>
      </w:tr>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KL</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a // c</w:t>
            </w:r>
          </w:p>
        </w:tc>
      </w:tr>
    </w:tbl>
    <w:p w:rsidR="005B2E0C" w:rsidRDefault="005B2E0C">
      <w:pPr>
        <w:spacing w:line="240" w:lineRule="auto"/>
        <w:rPr>
          <w:rFonts w:cs="Times New Roman"/>
          <w:sz w:val="28"/>
          <w:szCs w:val="28"/>
        </w:rPr>
      </w:pPr>
    </w:p>
    <w:p w:rsidR="005B2E0C" w:rsidRDefault="00F54929">
      <w:pPr>
        <w:spacing w:line="240" w:lineRule="auto"/>
        <w:ind w:right="-1"/>
        <w:rPr>
          <w:rFonts w:cs="Times New Roman"/>
          <w:b/>
          <w:sz w:val="28"/>
          <w:szCs w:val="28"/>
          <w:lang w:val="nl-NL"/>
        </w:rPr>
      </w:pPr>
      <w:r>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GT</w:t>
            </w:r>
          </w:p>
        </w:tc>
        <w:tc>
          <w:tcPr>
            <w:tcW w:w="2925" w:type="dxa"/>
          </w:tcPr>
          <w:p w:rsidR="005B2E0C" w:rsidRDefault="00F54929">
            <w:pPr>
              <w:tabs>
                <w:tab w:val="left" w:pos="567"/>
                <w:tab w:val="left" w:pos="1134"/>
              </w:tabs>
              <w:spacing w:before="120" w:after="0" w:line="240" w:lineRule="auto"/>
              <w:ind w:right="-1"/>
              <w:jc w:val="both"/>
              <w:rPr>
                <w:rFonts w:cs="Times New Roman"/>
                <w:bCs/>
                <w:sz w:val="28"/>
                <w:szCs w:val="28"/>
                <w:lang w:val="nl-NL"/>
              </w:rPr>
            </w:pPr>
            <w:r>
              <w:rPr>
                <w:rFonts w:eastAsiaTheme="minorEastAsia" w:cs="Times New Roman"/>
                <w:bCs/>
                <w:sz w:val="28"/>
                <w:szCs w:val="28"/>
                <w:lang w:val="nl-NL"/>
              </w:rPr>
              <w:t xml:space="preserve">a // b, </w:t>
            </w:r>
            <m:oMath>
              <m:r>
                <w:rPr>
                  <w:rFonts w:ascii="Cambria Math" w:hAnsi="Cambria Math" w:cs="Times New Roman"/>
                  <w:sz w:val="28"/>
                  <w:szCs w:val="28"/>
                  <w:lang w:val="nl-NL"/>
                </w:rPr>
                <m:t>c</m:t>
              </m:r>
              <m:r>
                <w:rPr>
                  <w:rFonts w:ascii="Cambria Math" w:hAnsi="Cambria Math" w:cs="Times New Roman"/>
                  <w:sz w:val="28"/>
                  <w:szCs w:val="28"/>
                  <w:lang w:val="nl-NL"/>
                </w:rPr>
                <m:t>⊥</m:t>
              </m:r>
              <m:r>
                <w:rPr>
                  <w:rFonts w:ascii="Cambria Math" w:hAnsi="Cambria Math" w:cs="Times New Roman"/>
                  <w:sz w:val="28"/>
                  <w:szCs w:val="28"/>
                  <w:lang w:val="nl-NL"/>
                </w:rPr>
                <m:t>a</m:t>
              </m:r>
            </m:oMath>
          </w:p>
        </w:tc>
      </w:tr>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KL</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 xml:space="preserve"> </w:t>
            </w:r>
            <m:oMath>
              <m:r>
                <w:rPr>
                  <w:rFonts w:ascii="Cambria Math" w:hAnsi="Cambria Math" w:cs="Times New Roman"/>
                  <w:sz w:val="28"/>
                  <w:szCs w:val="28"/>
                  <w:lang w:val="nl-NL"/>
                </w:rPr>
                <m:t>c</m:t>
              </m:r>
              <m:r>
                <w:rPr>
                  <w:rFonts w:ascii="Cambria Math" w:hAnsi="Cambria Math" w:cs="Times New Roman"/>
                  <w:sz w:val="28"/>
                  <w:szCs w:val="28"/>
                  <w:lang w:val="nl-NL"/>
                </w:rPr>
                <m:t>⊥</m:t>
              </m:r>
              <m:r>
                <w:rPr>
                  <w:rFonts w:ascii="Cambria Math" w:hAnsi="Cambria Math" w:cs="Times New Roman"/>
                  <w:sz w:val="28"/>
                  <w:szCs w:val="28"/>
                  <w:lang w:val="nl-NL"/>
                </w:rPr>
                <m:t>b</m:t>
              </m:r>
            </m:oMath>
          </w:p>
        </w:tc>
      </w:tr>
    </w:tbl>
    <w:p w:rsidR="005B2E0C" w:rsidRDefault="005B2E0C">
      <w:pPr>
        <w:spacing w:line="240" w:lineRule="auto"/>
        <w:ind w:right="-1"/>
        <w:rPr>
          <w:rFonts w:cs="Times New Roman"/>
          <w:b/>
          <w:sz w:val="28"/>
          <w:szCs w:val="28"/>
          <w:lang w:val="nl-NL"/>
        </w:rPr>
      </w:pPr>
    </w:p>
    <w:p w:rsidR="005B2E0C" w:rsidRDefault="00F54929">
      <w:pPr>
        <w:spacing w:line="240" w:lineRule="auto"/>
        <w:ind w:right="-1"/>
        <w:rPr>
          <w:rFonts w:cs="Times New Roman"/>
          <w:b/>
          <w:sz w:val="28"/>
          <w:szCs w:val="28"/>
          <w:lang w:val="nl-NL"/>
        </w:rPr>
      </w:pPr>
      <w:r>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lastRenderedPageBreak/>
              <w:t>GT</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m:oMath>
              <m:r>
                <w:rPr>
                  <w:rFonts w:ascii="Cambria Math" w:hAnsi="Cambria Math" w:cs="Times New Roman"/>
                  <w:sz w:val="28"/>
                  <w:szCs w:val="28"/>
                  <w:lang w:val="nl-NL"/>
                </w:rPr>
                <m:t>c</m:t>
              </m:r>
              <m:r>
                <w:rPr>
                  <w:rFonts w:ascii="Cambria Math" w:hAnsi="Cambria Math" w:cs="Times New Roman"/>
                  <w:sz w:val="28"/>
                  <w:szCs w:val="28"/>
                  <w:lang w:val="nl-NL"/>
                </w:rPr>
                <m:t>⊥</m:t>
              </m:r>
              <m:r>
                <w:rPr>
                  <w:rFonts w:ascii="Cambria Math" w:hAnsi="Cambria Math" w:cs="Times New Roman"/>
                  <w:sz w:val="28"/>
                  <w:szCs w:val="28"/>
                  <w:lang w:val="nl-NL"/>
                </w:rPr>
                <m:t>b</m:t>
              </m:r>
            </m:oMath>
            <w:r>
              <w:rPr>
                <w:rFonts w:eastAsiaTheme="minorEastAsia" w:cs="Times New Roman"/>
                <w:bCs/>
                <w:sz w:val="28"/>
                <w:szCs w:val="28"/>
                <w:lang w:val="nl-NL"/>
              </w:rPr>
              <w:t xml:space="preserve">; </w:t>
            </w:r>
            <m:oMath>
              <m:r>
                <w:rPr>
                  <w:rFonts w:ascii="Cambria Math" w:hAnsi="Cambria Math" w:cs="Times New Roman"/>
                  <w:sz w:val="28"/>
                  <w:szCs w:val="28"/>
                  <w:lang w:val="nl-NL"/>
                </w:rPr>
                <m:t>c</m:t>
              </m:r>
              <m:r>
                <w:rPr>
                  <w:rFonts w:ascii="Cambria Math" w:hAnsi="Cambria Math" w:cs="Times New Roman"/>
                  <w:sz w:val="28"/>
                  <w:szCs w:val="28"/>
                  <w:lang w:val="nl-NL"/>
                </w:rPr>
                <m:t>⊥</m:t>
              </m:r>
              <m:r>
                <w:rPr>
                  <w:rFonts w:ascii="Cambria Math" w:hAnsi="Cambria Math" w:cs="Times New Roman"/>
                  <w:sz w:val="28"/>
                  <w:szCs w:val="28"/>
                  <w:lang w:val="nl-NL"/>
                </w:rPr>
                <m:t>a</m:t>
              </m:r>
            </m:oMath>
          </w:p>
        </w:tc>
      </w:tr>
      <w:tr w:rsidR="005B2E0C">
        <w:tc>
          <w:tcPr>
            <w:tcW w:w="1244"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KL</w:t>
            </w:r>
          </w:p>
        </w:tc>
        <w:tc>
          <w:tcPr>
            <w:tcW w:w="2925" w:type="dxa"/>
          </w:tcPr>
          <w:p w:rsidR="005B2E0C" w:rsidRDefault="00F54929">
            <w:pPr>
              <w:tabs>
                <w:tab w:val="left" w:pos="567"/>
                <w:tab w:val="left" w:pos="1134"/>
              </w:tabs>
              <w:spacing w:before="120" w:after="0" w:line="240" w:lineRule="auto"/>
              <w:ind w:right="-1"/>
              <w:rPr>
                <w:rFonts w:cs="Times New Roman"/>
                <w:bCs/>
                <w:sz w:val="28"/>
                <w:szCs w:val="28"/>
                <w:lang w:val="nl-NL"/>
              </w:rPr>
            </w:pPr>
            <w:r>
              <w:rPr>
                <w:rFonts w:cs="Times New Roman"/>
                <w:bCs/>
                <w:sz w:val="28"/>
                <w:szCs w:val="28"/>
                <w:lang w:val="nl-NL"/>
              </w:rPr>
              <w:t>a // b</w:t>
            </w:r>
          </w:p>
        </w:tc>
      </w:tr>
    </w:tbl>
    <w:p w:rsidR="005B2E0C" w:rsidRDefault="00F54929">
      <w:pPr>
        <w:spacing w:line="240" w:lineRule="auto"/>
        <w:ind w:right="-1"/>
        <w:rPr>
          <w:rFonts w:cs="Times New Roman"/>
          <w:b/>
          <w:sz w:val="28"/>
          <w:szCs w:val="28"/>
          <w:lang w:val="nl-NL"/>
        </w:rPr>
      </w:pPr>
      <w:r>
        <w:rPr>
          <w:rFonts w:cs="Times New Roman"/>
          <w:b/>
          <w:sz w:val="28"/>
          <w:szCs w:val="28"/>
          <w:lang w:val="nl-NL"/>
        </w:rPr>
        <w:t xml:space="preserve">Câu 2: </w:t>
      </w:r>
      <w:r>
        <w:rPr>
          <w:rFonts w:cs="Times New Roman"/>
          <w:bCs/>
          <w:sz w:val="28"/>
          <w:szCs w:val="28"/>
          <w:lang w:val="nl-NL"/>
        </w:rPr>
        <w:t>N</w:t>
      </w:r>
      <w:r>
        <w:rPr>
          <w:rFonts w:cs="Times New Roman"/>
          <w:bCs/>
          <w:sz w:val="28"/>
          <w:szCs w:val="28"/>
          <w:lang w:val="nl-NL"/>
        </w:rPr>
        <w:t>ố</w:t>
      </w:r>
      <w:r>
        <w:rPr>
          <w:rFonts w:cs="Times New Roman"/>
          <w:bCs/>
          <w:sz w:val="28"/>
          <w:szCs w:val="28"/>
          <w:lang w:val="nl-NL"/>
        </w:rPr>
        <w:t>i m</w:t>
      </w:r>
      <w:r>
        <w:rPr>
          <w:rFonts w:cs="Times New Roman"/>
          <w:bCs/>
          <w:sz w:val="28"/>
          <w:szCs w:val="28"/>
          <w:lang w:val="nl-NL"/>
        </w:rPr>
        <w:t>ỗ</w:t>
      </w:r>
      <w:r>
        <w:rPr>
          <w:rFonts w:cs="Times New Roman"/>
          <w:bCs/>
          <w:sz w:val="28"/>
          <w:szCs w:val="28"/>
          <w:lang w:val="nl-NL"/>
        </w:rPr>
        <w:t>i</w:t>
      </w:r>
      <w:r>
        <w:rPr>
          <w:rFonts w:cs="Times New Roman"/>
          <w:bCs/>
          <w:sz w:val="28"/>
          <w:szCs w:val="28"/>
          <w:lang w:val="nl-NL"/>
        </w:rPr>
        <w:t xml:space="preserve"> dòng </w:t>
      </w:r>
      <w:r>
        <w:rPr>
          <w:rFonts w:cs="Times New Roman"/>
          <w:bCs/>
          <w:sz w:val="28"/>
          <w:szCs w:val="28"/>
          <w:lang w:val="nl-NL"/>
        </w:rPr>
        <w:t>ở</w:t>
      </w:r>
      <w:r>
        <w:rPr>
          <w:rFonts w:cs="Times New Roman"/>
          <w:bCs/>
          <w:sz w:val="28"/>
          <w:szCs w:val="28"/>
          <w:lang w:val="nl-NL"/>
        </w:rPr>
        <w:t xml:space="preserve"> c</w:t>
      </w:r>
      <w:r>
        <w:rPr>
          <w:rFonts w:cs="Times New Roman"/>
          <w:bCs/>
          <w:sz w:val="28"/>
          <w:szCs w:val="28"/>
          <w:lang w:val="nl-NL"/>
        </w:rPr>
        <w:t>ộ</w:t>
      </w:r>
      <w:r>
        <w:rPr>
          <w:rFonts w:cs="Times New Roman"/>
          <w:bCs/>
          <w:sz w:val="28"/>
          <w:szCs w:val="28"/>
          <w:lang w:val="nl-NL"/>
        </w:rPr>
        <w:t>t bên trái v</w:t>
      </w:r>
      <w:r>
        <w:rPr>
          <w:rFonts w:cs="Times New Roman"/>
          <w:bCs/>
          <w:sz w:val="28"/>
          <w:szCs w:val="28"/>
          <w:lang w:val="nl-NL"/>
        </w:rPr>
        <w:t>ớ</w:t>
      </w:r>
      <w:r>
        <w:rPr>
          <w:rFonts w:cs="Times New Roman"/>
          <w:bCs/>
          <w:sz w:val="28"/>
          <w:szCs w:val="28"/>
          <w:lang w:val="nl-NL"/>
        </w:rPr>
        <w:t>i m</w:t>
      </w:r>
      <w:r>
        <w:rPr>
          <w:rFonts w:cs="Times New Roman"/>
          <w:bCs/>
          <w:sz w:val="28"/>
          <w:szCs w:val="28"/>
          <w:lang w:val="nl-NL"/>
        </w:rPr>
        <w:t>ộ</w:t>
      </w:r>
      <w:r>
        <w:rPr>
          <w:rFonts w:cs="Times New Roman"/>
          <w:bCs/>
          <w:sz w:val="28"/>
          <w:szCs w:val="28"/>
          <w:lang w:val="nl-NL"/>
        </w:rPr>
        <w:t xml:space="preserve">t dòng </w:t>
      </w:r>
      <w:r>
        <w:rPr>
          <w:rFonts w:cs="Times New Roman"/>
          <w:bCs/>
          <w:sz w:val="28"/>
          <w:szCs w:val="28"/>
          <w:lang w:val="nl-NL"/>
        </w:rPr>
        <w:t>ở</w:t>
      </w:r>
      <w:r>
        <w:rPr>
          <w:rFonts w:cs="Times New Roman"/>
          <w:bCs/>
          <w:sz w:val="28"/>
          <w:szCs w:val="28"/>
          <w:lang w:val="nl-NL"/>
        </w:rPr>
        <w:t xml:space="preserve"> c</w:t>
      </w:r>
      <w:r>
        <w:rPr>
          <w:rFonts w:cs="Times New Roman"/>
          <w:bCs/>
          <w:sz w:val="28"/>
          <w:szCs w:val="28"/>
          <w:lang w:val="nl-NL"/>
        </w:rPr>
        <w:t>ộ</w:t>
      </w:r>
      <w:r>
        <w:rPr>
          <w:rFonts w:cs="Times New Roman"/>
          <w:bCs/>
          <w:sz w:val="28"/>
          <w:szCs w:val="28"/>
          <w:lang w:val="nl-NL"/>
        </w:rPr>
        <w:t>t bên ph</w:t>
      </w:r>
      <w:r>
        <w:rPr>
          <w:rFonts w:cs="Times New Roman"/>
          <w:bCs/>
          <w:sz w:val="28"/>
          <w:szCs w:val="28"/>
          <w:lang w:val="nl-NL"/>
        </w:rPr>
        <w:t>ả</w:t>
      </w:r>
      <w:r>
        <w:rPr>
          <w:rFonts w:cs="Times New Roman"/>
          <w:bCs/>
          <w:sz w:val="28"/>
          <w:szCs w:val="28"/>
          <w:lang w:val="nl-NL"/>
        </w:rPr>
        <w:t>i đ</w:t>
      </w:r>
      <w:r>
        <w:rPr>
          <w:rFonts w:cs="Times New Roman"/>
          <w:bCs/>
          <w:sz w:val="28"/>
          <w:szCs w:val="28"/>
          <w:lang w:val="nl-NL"/>
        </w:rPr>
        <w:t>ể</w:t>
      </w:r>
      <w:r>
        <w:rPr>
          <w:rFonts w:cs="Times New Roman"/>
          <w:bCs/>
          <w:sz w:val="28"/>
          <w:szCs w:val="28"/>
          <w:lang w:val="nl-NL"/>
        </w:rPr>
        <w:t xml:space="preserve"> đư</w:t>
      </w:r>
      <w:r>
        <w:rPr>
          <w:rFonts w:cs="Times New Roman"/>
          <w:bCs/>
          <w:sz w:val="28"/>
          <w:szCs w:val="28"/>
          <w:lang w:val="nl-NL"/>
        </w:rPr>
        <w:t>ợ</w:t>
      </w:r>
      <w:r>
        <w:rPr>
          <w:rFonts w:cs="Times New Roman"/>
          <w:bCs/>
          <w:sz w:val="28"/>
          <w:szCs w:val="28"/>
          <w:lang w:val="nl-NL"/>
        </w:rPr>
        <w:t>c kh</w:t>
      </w:r>
      <w:r>
        <w:rPr>
          <w:rFonts w:cs="Times New Roman"/>
          <w:bCs/>
          <w:sz w:val="28"/>
          <w:szCs w:val="28"/>
          <w:lang w:val="nl-NL"/>
        </w:rPr>
        <w:t>ẳ</w:t>
      </w:r>
      <w:r>
        <w:rPr>
          <w:rFonts w:cs="Times New Roman"/>
          <w:bCs/>
          <w:sz w:val="28"/>
          <w:szCs w:val="28"/>
          <w:lang w:val="nl-NL"/>
        </w:rPr>
        <w:t>ng đ</w:t>
      </w:r>
      <w:r>
        <w:rPr>
          <w:rFonts w:cs="Times New Roman"/>
          <w:bCs/>
          <w:sz w:val="28"/>
          <w:szCs w:val="28"/>
          <w:lang w:val="nl-NL"/>
        </w:rPr>
        <w:t>ị</w:t>
      </w:r>
      <w:r>
        <w:rPr>
          <w:rFonts w:cs="Times New Roman"/>
          <w:bCs/>
          <w:sz w:val="28"/>
          <w:szCs w:val="28"/>
          <w:lang w:val="nl-NL"/>
        </w:rPr>
        <w:t>nh đúng</w:t>
      </w:r>
      <w:r>
        <w:rPr>
          <w:rFonts w:cs="Times New Roman"/>
          <w:b/>
          <w:sz w:val="28"/>
          <w:szCs w:val="28"/>
          <w:lang w:val="nl-NL"/>
        </w:rPr>
        <w:t>.</w:t>
      </w:r>
    </w:p>
    <w:tbl>
      <w:tblPr>
        <w:tblStyle w:val="TableGrid"/>
        <w:tblW w:w="0" w:type="auto"/>
        <w:tblLook w:val="04A0" w:firstRow="1" w:lastRow="0" w:firstColumn="1" w:lastColumn="0" w:noHBand="0" w:noVBand="1"/>
      </w:tblPr>
      <w:tblGrid>
        <w:gridCol w:w="6048"/>
        <w:gridCol w:w="3666"/>
      </w:tblGrid>
      <w:tr w:rsidR="005B2E0C">
        <w:tc>
          <w:tcPr>
            <w:tcW w:w="6048" w:type="dxa"/>
          </w:tcPr>
          <w:p w:rsidR="005B2E0C" w:rsidRDefault="00F54929">
            <w:pPr>
              <w:spacing w:after="0" w:line="240" w:lineRule="auto"/>
              <w:ind w:right="-1"/>
              <w:rPr>
                <w:rFonts w:cs="Times New Roman"/>
                <w:bCs/>
                <w:sz w:val="28"/>
                <w:szCs w:val="28"/>
                <w:lang w:val="nl-NL"/>
              </w:rPr>
            </w:pPr>
            <w:r>
              <w:rPr>
                <w:rFonts w:cs="Times New Roman"/>
                <w:bCs/>
                <w:sz w:val="28"/>
                <w:szCs w:val="28"/>
                <w:lang w:val="nl-NL"/>
              </w:rPr>
              <w:t>A. N</w:t>
            </w:r>
            <w:r>
              <w:rPr>
                <w:rFonts w:cs="Times New Roman"/>
                <w:bCs/>
                <w:sz w:val="28"/>
                <w:szCs w:val="28"/>
                <w:lang w:val="nl-NL"/>
              </w:rPr>
              <w:t>ế</w:t>
            </w:r>
            <w:r>
              <w:rPr>
                <w:rFonts w:cs="Times New Roman"/>
                <w:bCs/>
                <w:sz w:val="28"/>
                <w:szCs w:val="28"/>
                <w:lang w:val="nl-NL"/>
              </w:rPr>
              <w:t>u m</w:t>
            </w:r>
            <w:r>
              <w:rPr>
                <w:rFonts w:cs="Times New Roman"/>
                <w:bCs/>
                <w:sz w:val="28"/>
                <w:szCs w:val="28"/>
                <w:lang w:val="nl-NL"/>
              </w:rPr>
              <w:t>ộ</w:t>
            </w:r>
            <w:r>
              <w:rPr>
                <w:rFonts w:cs="Times New Roman"/>
                <w:bCs/>
                <w:sz w:val="28"/>
                <w:szCs w:val="28"/>
                <w:lang w:val="nl-NL"/>
              </w:rPr>
              <w:t>t đư</w:t>
            </w:r>
            <w:r>
              <w:rPr>
                <w:rFonts w:cs="Times New Roman"/>
                <w:bCs/>
                <w:sz w:val="28"/>
                <w:szCs w:val="28"/>
                <w:lang w:val="nl-NL"/>
              </w:rPr>
              <w:t>ờ</w:t>
            </w:r>
            <w:r>
              <w:rPr>
                <w:rFonts w:cs="Times New Roman"/>
                <w:bCs/>
                <w:sz w:val="28"/>
                <w:szCs w:val="28"/>
                <w:lang w:val="nl-NL"/>
              </w:rPr>
              <w:t>ng th</w:t>
            </w:r>
            <w:r>
              <w:rPr>
                <w:rFonts w:cs="Times New Roman"/>
                <w:bCs/>
                <w:sz w:val="28"/>
                <w:szCs w:val="28"/>
                <w:lang w:val="nl-NL"/>
              </w:rPr>
              <w:t>ẳ</w:t>
            </w:r>
            <w:r>
              <w:rPr>
                <w:rFonts w:cs="Times New Roman"/>
                <w:bCs/>
                <w:sz w:val="28"/>
                <w:szCs w:val="28"/>
                <w:lang w:val="nl-NL"/>
              </w:rPr>
              <w:t>ng c</w:t>
            </w:r>
            <w:r>
              <w:rPr>
                <w:rFonts w:cs="Times New Roman"/>
                <w:bCs/>
                <w:sz w:val="28"/>
                <w:szCs w:val="28"/>
                <w:lang w:val="nl-NL"/>
              </w:rPr>
              <w:t>ắ</w:t>
            </w:r>
            <w:r>
              <w:rPr>
                <w:rFonts w:cs="Times New Roman"/>
                <w:bCs/>
                <w:sz w:val="28"/>
                <w:szCs w:val="28"/>
                <w:lang w:val="nl-NL"/>
              </w:rPr>
              <w:t>t 2 đư</w:t>
            </w:r>
            <w:r>
              <w:rPr>
                <w:rFonts w:cs="Times New Roman"/>
                <w:bCs/>
                <w:sz w:val="28"/>
                <w:szCs w:val="28"/>
                <w:lang w:val="nl-NL"/>
              </w:rPr>
              <w:t>ờ</w:t>
            </w:r>
            <w:r>
              <w:rPr>
                <w:rFonts w:cs="Times New Roman"/>
                <w:bCs/>
                <w:sz w:val="28"/>
                <w:szCs w:val="28"/>
                <w:lang w:val="nl-NL"/>
              </w:rPr>
              <w:t>ng th</w:t>
            </w:r>
            <w:r>
              <w:rPr>
                <w:rFonts w:cs="Times New Roman"/>
                <w:bCs/>
                <w:sz w:val="28"/>
                <w:szCs w:val="28"/>
                <w:lang w:val="nl-NL"/>
              </w:rPr>
              <w:t>ẳ</w:t>
            </w:r>
            <w:r>
              <w:rPr>
                <w:rFonts w:cs="Times New Roman"/>
                <w:bCs/>
                <w:sz w:val="28"/>
                <w:szCs w:val="28"/>
                <w:lang w:val="nl-NL"/>
              </w:rPr>
              <w:t>ng song song</w:t>
            </w:r>
          </w:p>
        </w:tc>
        <w:tc>
          <w:tcPr>
            <w:tcW w:w="3666" w:type="dxa"/>
          </w:tcPr>
          <w:p w:rsidR="005B2E0C" w:rsidRDefault="00F54929">
            <w:pPr>
              <w:spacing w:after="0" w:line="240" w:lineRule="auto"/>
              <w:ind w:right="-1"/>
              <w:rPr>
                <w:rFonts w:cs="Times New Roman"/>
                <w:bCs/>
                <w:sz w:val="28"/>
                <w:szCs w:val="28"/>
              </w:rPr>
            </w:pPr>
            <w:r>
              <w:rPr>
                <w:rFonts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5B2E0C">
        <w:tc>
          <w:tcPr>
            <w:tcW w:w="6048" w:type="dxa"/>
          </w:tcPr>
          <w:p w:rsidR="005B2E0C" w:rsidRDefault="00F54929">
            <w:pPr>
              <w:spacing w:after="0" w:line="240" w:lineRule="auto"/>
              <w:ind w:right="-1"/>
              <w:rPr>
                <w:rFonts w:cs="Times New Roman"/>
                <w:bCs/>
                <w:sz w:val="28"/>
                <w:szCs w:val="28"/>
                <w:lang w:val="nl-NL"/>
              </w:rPr>
            </w:pPr>
            <w:r>
              <w:rPr>
                <w:rFonts w:cs="Times New Roman"/>
                <w:bCs/>
                <w:sz w:val="28"/>
                <w:szCs w:val="28"/>
                <w:lang w:val="nl-NL"/>
              </w:rPr>
              <w:t>B. N</w:t>
            </w:r>
            <w:r>
              <w:rPr>
                <w:rFonts w:cs="Times New Roman"/>
                <w:bCs/>
                <w:sz w:val="28"/>
                <w:szCs w:val="28"/>
                <w:lang w:val="nl-NL"/>
              </w:rPr>
              <w:t>ế</w:t>
            </w:r>
            <w:r>
              <w:rPr>
                <w:rFonts w:cs="Times New Roman"/>
                <w:bCs/>
                <w:sz w:val="28"/>
                <w:szCs w:val="28"/>
                <w:lang w:val="nl-NL"/>
              </w:rPr>
              <w:t>u tia Ot là tia phân giác c</w:t>
            </w:r>
            <w:r>
              <w:rPr>
                <w:rFonts w:cs="Times New Roman"/>
                <w:bCs/>
                <w:sz w:val="28"/>
                <w:szCs w:val="28"/>
                <w:lang w:val="nl-NL"/>
              </w:rPr>
              <w:t>ủ</w:t>
            </w:r>
            <w:r>
              <w:rPr>
                <w:rFonts w:cs="Times New Roman"/>
                <w:bCs/>
                <w:sz w:val="28"/>
                <w:szCs w:val="28"/>
                <w:lang w:val="nl-NL"/>
              </w:rPr>
              <w:t>a góc xOy</w:t>
            </w:r>
          </w:p>
        </w:tc>
        <w:tc>
          <w:tcPr>
            <w:tcW w:w="3666" w:type="dxa"/>
          </w:tcPr>
          <w:p w:rsidR="005B2E0C" w:rsidRDefault="00F54929">
            <w:pPr>
              <w:spacing w:after="0" w:line="240" w:lineRule="auto"/>
              <w:ind w:right="-1"/>
              <w:rPr>
                <w:rFonts w:cs="Times New Roman"/>
                <w:bCs/>
                <w:sz w:val="28"/>
                <w:szCs w:val="28"/>
                <w:lang w:val="nl-NL"/>
              </w:rPr>
            </w:pPr>
            <w:r>
              <w:rPr>
                <w:rFonts w:cs="Times New Roman"/>
                <w:bCs/>
                <w:sz w:val="28"/>
                <w:szCs w:val="28"/>
                <w:lang w:val="nl-NL"/>
              </w:rPr>
              <w:t>2. thì chúng là hai tia trùng nhau</w:t>
            </w:r>
          </w:p>
        </w:tc>
      </w:tr>
      <w:tr w:rsidR="005B2E0C">
        <w:tc>
          <w:tcPr>
            <w:tcW w:w="6048" w:type="dxa"/>
          </w:tcPr>
          <w:p w:rsidR="005B2E0C" w:rsidRDefault="00F54929">
            <w:pPr>
              <w:spacing w:after="0" w:line="240" w:lineRule="auto"/>
              <w:ind w:right="-1"/>
              <w:rPr>
                <w:rFonts w:cs="Times New Roman"/>
                <w:bCs/>
                <w:sz w:val="28"/>
                <w:szCs w:val="28"/>
                <w:lang w:val="nl-NL"/>
              </w:rPr>
            </w:pPr>
            <w:r>
              <w:rPr>
                <w:rFonts w:cs="Times New Roman"/>
                <w:bCs/>
                <w:sz w:val="28"/>
                <w:szCs w:val="28"/>
                <w:lang w:val="nl-NL"/>
              </w:rPr>
              <w:t>C. N</w:t>
            </w:r>
            <w:r>
              <w:rPr>
                <w:rFonts w:cs="Times New Roman"/>
                <w:bCs/>
                <w:sz w:val="28"/>
                <w:szCs w:val="28"/>
                <w:lang w:val="nl-NL"/>
              </w:rPr>
              <w:t>ế</w:t>
            </w:r>
            <w:r>
              <w:rPr>
                <w:rFonts w:cs="Times New Roman"/>
                <w:bCs/>
                <w:sz w:val="28"/>
                <w:szCs w:val="28"/>
                <w:lang w:val="nl-NL"/>
              </w:rPr>
              <w:t xml:space="preserve">u Oa, Ob là hai </w:t>
            </w:r>
            <w:r>
              <w:rPr>
                <w:rFonts w:cs="Times New Roman"/>
                <w:bCs/>
                <w:sz w:val="28"/>
                <w:szCs w:val="28"/>
                <w:lang w:val="nl-NL"/>
              </w:rPr>
              <w:t>tia phân giác c</w:t>
            </w:r>
            <w:r>
              <w:rPr>
                <w:rFonts w:cs="Times New Roman"/>
                <w:bCs/>
                <w:sz w:val="28"/>
                <w:szCs w:val="28"/>
                <w:lang w:val="nl-NL"/>
              </w:rPr>
              <w:t>ủ</w:t>
            </w:r>
            <w:r>
              <w:rPr>
                <w:rFonts w:cs="Times New Roman"/>
                <w:bCs/>
                <w:sz w:val="28"/>
                <w:szCs w:val="28"/>
                <w:lang w:val="nl-NL"/>
              </w:rPr>
              <w:t>a hai góc đ</w:t>
            </w:r>
            <w:r>
              <w:rPr>
                <w:rFonts w:cs="Times New Roman"/>
                <w:bCs/>
                <w:sz w:val="28"/>
                <w:szCs w:val="28"/>
                <w:lang w:val="nl-NL"/>
              </w:rPr>
              <w:t>ố</w:t>
            </w:r>
            <w:r>
              <w:rPr>
                <w:rFonts w:cs="Times New Roman"/>
                <w:bCs/>
                <w:sz w:val="28"/>
                <w:szCs w:val="28"/>
                <w:lang w:val="nl-NL"/>
              </w:rPr>
              <w:t>i đ</w:t>
            </w:r>
            <w:r>
              <w:rPr>
                <w:rFonts w:cs="Times New Roman"/>
                <w:bCs/>
                <w:sz w:val="28"/>
                <w:szCs w:val="28"/>
                <w:lang w:val="nl-NL"/>
              </w:rPr>
              <w:t>ỉ</w:t>
            </w:r>
            <w:r>
              <w:rPr>
                <w:rFonts w:cs="Times New Roman"/>
                <w:bCs/>
                <w:sz w:val="28"/>
                <w:szCs w:val="28"/>
                <w:lang w:val="nl-NL"/>
              </w:rPr>
              <w:t>nh</w:t>
            </w:r>
          </w:p>
        </w:tc>
        <w:tc>
          <w:tcPr>
            <w:tcW w:w="3666" w:type="dxa"/>
          </w:tcPr>
          <w:p w:rsidR="005B2E0C" w:rsidRDefault="00F54929">
            <w:pPr>
              <w:spacing w:after="0" w:line="240" w:lineRule="auto"/>
              <w:ind w:right="-1"/>
              <w:rPr>
                <w:rFonts w:cs="Times New Roman"/>
                <w:bCs/>
                <w:sz w:val="28"/>
                <w:szCs w:val="28"/>
                <w:lang w:val="nl-NL"/>
              </w:rPr>
            </w:pPr>
            <w:r>
              <w:rPr>
                <w:rFonts w:cs="Times New Roman"/>
                <w:bCs/>
                <w:sz w:val="28"/>
                <w:szCs w:val="28"/>
                <w:lang w:val="nl-NL"/>
              </w:rPr>
              <w:t>3. thì các c</w:t>
            </w:r>
            <w:r>
              <w:rPr>
                <w:rFonts w:cs="Times New Roman"/>
                <w:bCs/>
                <w:sz w:val="28"/>
                <w:szCs w:val="28"/>
                <w:lang w:val="nl-NL"/>
              </w:rPr>
              <w:t>ặ</w:t>
            </w:r>
            <w:r>
              <w:rPr>
                <w:rFonts w:cs="Times New Roman"/>
                <w:bCs/>
                <w:sz w:val="28"/>
                <w:szCs w:val="28"/>
                <w:lang w:val="nl-NL"/>
              </w:rPr>
              <w:t>p góc so le trong b</w:t>
            </w:r>
            <w:r>
              <w:rPr>
                <w:rFonts w:cs="Times New Roman"/>
                <w:bCs/>
                <w:sz w:val="28"/>
                <w:szCs w:val="28"/>
                <w:lang w:val="nl-NL"/>
              </w:rPr>
              <w:t>ằ</w:t>
            </w:r>
            <w:r>
              <w:rPr>
                <w:rFonts w:cs="Times New Roman"/>
                <w:bCs/>
                <w:sz w:val="28"/>
                <w:szCs w:val="28"/>
                <w:lang w:val="nl-NL"/>
              </w:rPr>
              <w:t>ng nhau</w:t>
            </w:r>
          </w:p>
        </w:tc>
      </w:tr>
      <w:tr w:rsidR="005B2E0C">
        <w:tc>
          <w:tcPr>
            <w:tcW w:w="6048" w:type="dxa"/>
          </w:tcPr>
          <w:p w:rsidR="005B2E0C" w:rsidRDefault="005B2E0C">
            <w:pPr>
              <w:spacing w:after="0" w:line="240" w:lineRule="auto"/>
              <w:ind w:right="-1"/>
              <w:rPr>
                <w:rFonts w:cs="Times New Roman"/>
                <w:bCs/>
                <w:sz w:val="28"/>
                <w:szCs w:val="28"/>
                <w:lang w:val="nl-NL"/>
              </w:rPr>
            </w:pPr>
          </w:p>
        </w:tc>
        <w:tc>
          <w:tcPr>
            <w:tcW w:w="3666" w:type="dxa"/>
          </w:tcPr>
          <w:p w:rsidR="005B2E0C" w:rsidRDefault="00F54929">
            <w:pPr>
              <w:spacing w:after="0" w:line="240" w:lineRule="auto"/>
              <w:ind w:right="-1"/>
              <w:rPr>
                <w:rFonts w:cs="Times New Roman"/>
                <w:bCs/>
                <w:sz w:val="28"/>
                <w:szCs w:val="28"/>
                <w:lang w:val="nl-NL"/>
              </w:rPr>
            </w:pPr>
            <w:r>
              <w:rPr>
                <w:rFonts w:cs="Times New Roman"/>
                <w:bCs/>
                <w:sz w:val="28"/>
                <w:szCs w:val="28"/>
                <w:lang w:val="nl-NL"/>
              </w:rPr>
              <w:t>4. thì chúng là hai tia đ</w:t>
            </w:r>
            <w:r>
              <w:rPr>
                <w:rFonts w:cs="Times New Roman"/>
                <w:bCs/>
                <w:sz w:val="28"/>
                <w:szCs w:val="28"/>
                <w:lang w:val="nl-NL"/>
              </w:rPr>
              <w:t>ố</w:t>
            </w:r>
            <w:r>
              <w:rPr>
                <w:rFonts w:cs="Times New Roman"/>
                <w:bCs/>
                <w:sz w:val="28"/>
                <w:szCs w:val="28"/>
                <w:lang w:val="nl-NL"/>
              </w:rPr>
              <w:t>i nhau.</w:t>
            </w:r>
          </w:p>
        </w:tc>
      </w:tr>
    </w:tbl>
    <w:p w:rsidR="005B2E0C" w:rsidRDefault="00F54929">
      <w:pPr>
        <w:spacing w:line="240" w:lineRule="auto"/>
        <w:ind w:right="-1"/>
        <w:rPr>
          <w:rFonts w:cs="Times New Roman"/>
          <w:b/>
          <w:sz w:val="28"/>
          <w:szCs w:val="28"/>
          <w:lang w:val="nl-NL"/>
        </w:rPr>
      </w:pPr>
      <w:r>
        <w:rPr>
          <w:rFonts w:cs="Times New Roman"/>
          <w:b/>
          <w:sz w:val="28"/>
          <w:szCs w:val="28"/>
          <w:lang w:val="nl-NL"/>
        </w:rPr>
        <w:t>Câu 3: Đi</w:t>
      </w:r>
      <w:r>
        <w:rPr>
          <w:rFonts w:cs="Times New Roman"/>
          <w:b/>
          <w:sz w:val="28"/>
          <w:szCs w:val="28"/>
          <w:lang w:val="nl-NL"/>
        </w:rPr>
        <w:t>ề</w:t>
      </w:r>
      <w:r>
        <w:rPr>
          <w:rFonts w:cs="Times New Roman"/>
          <w:b/>
          <w:sz w:val="28"/>
          <w:szCs w:val="28"/>
          <w:lang w:val="nl-NL"/>
        </w:rPr>
        <w:t>n d</w:t>
      </w:r>
      <w:r>
        <w:rPr>
          <w:rFonts w:cs="Times New Roman"/>
          <w:b/>
          <w:sz w:val="28"/>
          <w:szCs w:val="28"/>
          <w:lang w:val="nl-NL"/>
        </w:rPr>
        <w:t>ấ</w:t>
      </w:r>
      <w:r>
        <w:rPr>
          <w:rFonts w:cs="Times New Roman"/>
          <w:b/>
          <w:sz w:val="28"/>
          <w:szCs w:val="28"/>
          <w:lang w:val="nl-NL"/>
        </w:rPr>
        <w:t>u X vào ô thích h</w:t>
      </w:r>
      <w:r>
        <w:rPr>
          <w:rFonts w:cs="Times New Roman"/>
          <w:b/>
          <w:sz w:val="28"/>
          <w:szCs w:val="28"/>
          <w:lang w:val="nl-NL"/>
        </w:rPr>
        <w:t>ợ</w:t>
      </w:r>
      <w:r>
        <w:rPr>
          <w:rFonts w:cs="Times New Roman"/>
          <w:b/>
          <w:sz w:val="28"/>
          <w:szCs w:val="28"/>
          <w:lang w:val="nl-NL"/>
        </w:rPr>
        <w:t>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5B2E0C">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rsidR="005B2E0C" w:rsidRDefault="00F54929">
            <w:pPr>
              <w:spacing w:line="240" w:lineRule="auto"/>
              <w:jc w:val="center"/>
              <w:rPr>
                <w:rFonts w:cs="Times New Roman"/>
                <w:sz w:val="28"/>
                <w:szCs w:val="28"/>
              </w:rPr>
            </w:pPr>
            <w:r>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rsidR="005B2E0C" w:rsidRDefault="00F54929">
            <w:pPr>
              <w:spacing w:line="240" w:lineRule="auto"/>
              <w:rPr>
                <w:rFonts w:cs="Times New Roman"/>
                <w:sz w:val="28"/>
                <w:szCs w:val="28"/>
              </w:rPr>
            </w:pPr>
            <w:r>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rsidR="005B2E0C" w:rsidRDefault="00F54929">
            <w:pPr>
              <w:spacing w:line="240" w:lineRule="auto"/>
              <w:rPr>
                <w:rFonts w:cs="Times New Roman"/>
                <w:sz w:val="28"/>
                <w:szCs w:val="28"/>
              </w:rPr>
            </w:pPr>
            <w:r>
              <w:rPr>
                <w:rFonts w:cs="Times New Roman"/>
                <w:sz w:val="28"/>
                <w:szCs w:val="28"/>
              </w:rPr>
              <w:t>Sai</w:t>
            </w:r>
          </w:p>
        </w:tc>
      </w:tr>
      <w:tr w:rsidR="005B2E0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B2E0C" w:rsidRDefault="00F54929">
            <w:pPr>
              <w:spacing w:line="240" w:lineRule="auto"/>
              <w:rPr>
                <w:rFonts w:cs="Times New Roman"/>
                <w:sz w:val="28"/>
                <w:szCs w:val="28"/>
              </w:rPr>
            </w:pPr>
            <w:r>
              <w:rPr>
                <w:rFonts w:cs="Times New Roman"/>
                <w:sz w:val="28"/>
                <w:szCs w:val="28"/>
              </w:rPr>
              <w:t>A. Hai góc đ</w:t>
            </w:r>
            <w:r>
              <w:rPr>
                <w:rFonts w:cs="Times New Roman"/>
                <w:sz w:val="28"/>
                <w:szCs w:val="28"/>
              </w:rPr>
              <w:t>ố</w:t>
            </w:r>
            <w:r>
              <w:rPr>
                <w:rFonts w:cs="Times New Roman"/>
                <w:sz w:val="28"/>
                <w:szCs w:val="28"/>
              </w:rPr>
              <w:t>i đ</w:t>
            </w:r>
            <w:r>
              <w:rPr>
                <w:rFonts w:cs="Times New Roman"/>
                <w:sz w:val="28"/>
                <w:szCs w:val="28"/>
              </w:rPr>
              <w:t>ỉ</w:t>
            </w:r>
            <w:r>
              <w:rPr>
                <w:rFonts w:cs="Times New Roman"/>
                <w:sz w:val="28"/>
                <w:szCs w:val="28"/>
              </w:rPr>
              <w:t>nh thì b</w:t>
            </w:r>
            <w:r>
              <w:rPr>
                <w:rFonts w:cs="Times New Roman"/>
                <w:sz w:val="28"/>
                <w:szCs w:val="28"/>
              </w:rPr>
              <w:t>ằ</w:t>
            </w:r>
            <w:r>
              <w:rPr>
                <w:rFonts w:cs="Times New Roman"/>
                <w:sz w:val="28"/>
                <w:szCs w:val="28"/>
              </w:rPr>
              <w:t>ng nhau</w:t>
            </w:r>
          </w:p>
        </w:tc>
        <w:tc>
          <w:tcPr>
            <w:tcW w:w="0" w:type="auto"/>
            <w:tcBorders>
              <w:bottom w:val="single" w:sz="8" w:space="0" w:color="000000"/>
              <w:right w:val="single" w:sz="8" w:space="0" w:color="000000"/>
            </w:tcBorders>
            <w:vAlign w:val="center"/>
          </w:tcPr>
          <w:p w:rsidR="005B2E0C" w:rsidRDefault="005B2E0C">
            <w:pPr>
              <w:spacing w:line="240" w:lineRule="auto"/>
              <w:rPr>
                <w:rFonts w:cs="Times New Roman"/>
                <w:sz w:val="28"/>
                <w:szCs w:val="28"/>
              </w:rPr>
            </w:pPr>
          </w:p>
        </w:tc>
        <w:tc>
          <w:tcPr>
            <w:tcW w:w="0" w:type="auto"/>
            <w:tcBorders>
              <w:bottom w:val="single" w:sz="8" w:space="0" w:color="000000"/>
              <w:right w:val="single" w:sz="8" w:space="0" w:color="000000"/>
            </w:tcBorders>
            <w:vAlign w:val="center"/>
          </w:tcPr>
          <w:p w:rsidR="005B2E0C" w:rsidRDefault="005B2E0C">
            <w:pPr>
              <w:spacing w:line="240" w:lineRule="auto"/>
              <w:rPr>
                <w:rFonts w:cs="Times New Roman"/>
                <w:sz w:val="28"/>
                <w:szCs w:val="28"/>
              </w:rPr>
            </w:pPr>
          </w:p>
        </w:tc>
      </w:tr>
      <w:tr w:rsidR="005B2E0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B2E0C" w:rsidRDefault="00F54929">
            <w:pPr>
              <w:spacing w:line="240" w:lineRule="auto"/>
              <w:rPr>
                <w:rFonts w:cs="Times New Roman"/>
                <w:sz w:val="28"/>
                <w:szCs w:val="28"/>
              </w:rPr>
            </w:pPr>
            <w:r>
              <w:rPr>
                <w:rFonts w:cs="Times New Roman"/>
                <w:sz w:val="28"/>
                <w:szCs w:val="28"/>
              </w:rPr>
              <w:t>B. Hai góc b</w:t>
            </w:r>
            <w:r>
              <w:rPr>
                <w:rFonts w:cs="Times New Roman"/>
                <w:sz w:val="28"/>
                <w:szCs w:val="28"/>
              </w:rPr>
              <w:t>ẳ</w:t>
            </w:r>
            <w:r>
              <w:rPr>
                <w:rFonts w:cs="Times New Roman"/>
                <w:sz w:val="28"/>
                <w:szCs w:val="28"/>
              </w:rPr>
              <w:t>ng nhau thì đ</w:t>
            </w:r>
            <w:r>
              <w:rPr>
                <w:rFonts w:cs="Times New Roman"/>
                <w:sz w:val="28"/>
                <w:szCs w:val="28"/>
              </w:rPr>
              <w:t>ổ</w:t>
            </w:r>
            <w:r>
              <w:rPr>
                <w:rFonts w:cs="Times New Roman"/>
                <w:sz w:val="28"/>
                <w:szCs w:val="28"/>
              </w:rPr>
              <w:t>i d</w:t>
            </w:r>
            <w:r>
              <w:rPr>
                <w:rFonts w:cs="Times New Roman"/>
                <w:sz w:val="28"/>
                <w:szCs w:val="28"/>
              </w:rPr>
              <w:t>ỉ</w:t>
            </w:r>
            <w:r>
              <w:rPr>
                <w:rFonts w:cs="Times New Roman"/>
                <w:sz w:val="28"/>
                <w:szCs w:val="28"/>
              </w:rPr>
              <w:t>nh</w:t>
            </w:r>
          </w:p>
        </w:tc>
        <w:tc>
          <w:tcPr>
            <w:tcW w:w="0" w:type="auto"/>
            <w:tcBorders>
              <w:bottom w:val="single" w:sz="8" w:space="0" w:color="000000"/>
              <w:right w:val="single" w:sz="8" w:space="0" w:color="000000"/>
            </w:tcBorders>
            <w:vAlign w:val="center"/>
          </w:tcPr>
          <w:p w:rsidR="005B2E0C" w:rsidRDefault="005B2E0C">
            <w:pPr>
              <w:spacing w:line="240" w:lineRule="auto"/>
              <w:rPr>
                <w:rFonts w:cs="Times New Roman"/>
                <w:sz w:val="28"/>
                <w:szCs w:val="28"/>
              </w:rPr>
            </w:pPr>
          </w:p>
        </w:tc>
        <w:tc>
          <w:tcPr>
            <w:tcW w:w="0" w:type="auto"/>
            <w:tcBorders>
              <w:bottom w:val="single" w:sz="8" w:space="0" w:color="000000"/>
              <w:right w:val="single" w:sz="8" w:space="0" w:color="000000"/>
            </w:tcBorders>
            <w:vAlign w:val="center"/>
          </w:tcPr>
          <w:p w:rsidR="005B2E0C" w:rsidRDefault="005B2E0C">
            <w:pPr>
              <w:spacing w:line="240" w:lineRule="auto"/>
              <w:rPr>
                <w:rFonts w:cs="Times New Roman"/>
                <w:sz w:val="28"/>
                <w:szCs w:val="28"/>
              </w:rPr>
            </w:pPr>
          </w:p>
        </w:tc>
      </w:tr>
      <w:tr w:rsidR="005B2E0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B2E0C" w:rsidRDefault="00F54929">
            <w:pPr>
              <w:spacing w:line="240" w:lineRule="auto"/>
              <w:rPr>
                <w:rFonts w:cs="Times New Roman"/>
                <w:sz w:val="28"/>
                <w:szCs w:val="28"/>
              </w:rPr>
            </w:pPr>
            <w:r>
              <w:rPr>
                <w:rFonts w:cs="Times New Roman"/>
                <w:sz w:val="28"/>
                <w:szCs w:val="28"/>
              </w:rPr>
              <w:t>C. N</w:t>
            </w:r>
            <w:r>
              <w:rPr>
                <w:rFonts w:cs="Times New Roman"/>
                <w:sz w:val="28"/>
                <w:szCs w:val="28"/>
              </w:rPr>
              <w:t>ế</w:t>
            </w:r>
            <w:r>
              <w:rPr>
                <w:rFonts w:cs="Times New Roman"/>
                <w:sz w:val="28"/>
                <w:szCs w:val="28"/>
              </w:rPr>
              <w:t xml:space="preserve">u </w:t>
            </w:r>
            <m:oMath>
              <m:r>
                <m:rPr>
                  <m:sty m:val="p"/>
                </m:rPr>
                <w:rPr>
                  <w:rFonts w:ascii="Cambria Math" w:hAnsi="Cambria Math" w:cs="Times New Roman"/>
                  <w:sz w:val="28"/>
                  <w:szCs w:val="28"/>
                </w:rPr>
                <m:t>M</m:t>
              </m:r>
            </m:oMath>
            <w:r>
              <w:rPr>
                <w:rFonts w:cs="Times New Roman"/>
                <w:sz w:val="28"/>
                <w:szCs w:val="28"/>
              </w:rPr>
              <w:t xml:space="preserve"> là trung đi</w:t>
            </w:r>
            <w:r>
              <w:rPr>
                <w:rFonts w:cs="Times New Roman"/>
                <w:sz w:val="28"/>
                <w:szCs w:val="28"/>
              </w:rPr>
              <w:t>ể</w:t>
            </w:r>
            <w:r>
              <w:rPr>
                <w:rFonts w:cs="Times New Roman"/>
                <w:sz w:val="28"/>
                <w:szCs w:val="28"/>
              </w:rPr>
              <w:t>m c</w:t>
            </w:r>
            <w:r>
              <w:rPr>
                <w:rFonts w:cs="Times New Roman"/>
                <w:sz w:val="28"/>
                <w:szCs w:val="28"/>
              </w:rPr>
              <w:t>ủ</w:t>
            </w:r>
            <w:r>
              <w:rPr>
                <w:rFonts w:cs="Times New Roman"/>
                <w:sz w:val="28"/>
                <w:szCs w:val="28"/>
              </w:rPr>
              <w:t>a đo</w:t>
            </w:r>
            <w:r>
              <w:rPr>
                <w:rFonts w:cs="Times New Roman"/>
                <w:sz w:val="28"/>
                <w:szCs w:val="28"/>
              </w:rPr>
              <w:t>ạ</w:t>
            </w:r>
            <w:r>
              <w:rPr>
                <w:rFonts w:cs="Times New Roman"/>
                <w:sz w:val="28"/>
                <w:szCs w:val="28"/>
              </w:rPr>
              <w:t>n th</w:t>
            </w:r>
            <w:r>
              <w:rPr>
                <w:rFonts w:cs="Times New Roman"/>
                <w:sz w:val="28"/>
                <w:szCs w:val="28"/>
              </w:rPr>
              <w:t>ẳ</w:t>
            </w:r>
            <w:r>
              <w:rPr>
                <w:rFonts w:cs="Times New Roman"/>
                <w:sz w:val="28"/>
                <w:szCs w:val="28"/>
              </w:rPr>
              <w:t xml:space="preserve">ng </w:t>
            </w:r>
            <m:oMath>
              <m:r>
                <m:rPr>
                  <m:sty m:val="p"/>
                </m:rPr>
                <w:rPr>
                  <w:rFonts w:ascii="Cambria Math" w:hAnsi="Cambria Math" w:cs="Times New Roman"/>
                  <w:sz w:val="28"/>
                  <w:szCs w:val="28"/>
                </w:rPr>
                <m:t>AB</m:t>
              </m:r>
            </m:oMath>
            <w:r>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rsidR="005B2E0C" w:rsidRDefault="005B2E0C">
            <w:pPr>
              <w:spacing w:line="240" w:lineRule="auto"/>
              <w:rPr>
                <w:rFonts w:cs="Times New Roman"/>
                <w:sz w:val="28"/>
                <w:szCs w:val="28"/>
              </w:rPr>
            </w:pPr>
          </w:p>
        </w:tc>
        <w:tc>
          <w:tcPr>
            <w:tcW w:w="0" w:type="auto"/>
            <w:tcBorders>
              <w:bottom w:val="single" w:sz="8" w:space="0" w:color="000000"/>
              <w:right w:val="single" w:sz="8" w:space="0" w:color="000000"/>
            </w:tcBorders>
            <w:vAlign w:val="center"/>
          </w:tcPr>
          <w:p w:rsidR="005B2E0C" w:rsidRDefault="005B2E0C">
            <w:pPr>
              <w:spacing w:line="240" w:lineRule="auto"/>
              <w:rPr>
                <w:rFonts w:cs="Times New Roman"/>
                <w:sz w:val="28"/>
                <w:szCs w:val="28"/>
              </w:rPr>
            </w:pPr>
          </w:p>
        </w:tc>
      </w:tr>
      <w:tr w:rsidR="005B2E0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B2E0C" w:rsidRDefault="00F54929">
            <w:pPr>
              <w:spacing w:line="240" w:lineRule="auto"/>
              <w:rPr>
                <w:rFonts w:cs="Times New Roman"/>
                <w:sz w:val="28"/>
                <w:szCs w:val="28"/>
              </w:rPr>
            </w:pPr>
            <w:r>
              <w:rPr>
                <w:rFonts w:cs="Times New Roman"/>
                <w:sz w:val="28"/>
                <w:szCs w:val="28"/>
              </w:rPr>
              <w:t>D. N</w:t>
            </w:r>
            <w:r>
              <w:rPr>
                <w:rFonts w:cs="Times New Roman"/>
                <w:sz w:val="28"/>
                <w:szCs w:val="28"/>
              </w:rPr>
              <w:t>ế</w:t>
            </w:r>
            <w:r>
              <w:rPr>
                <w:rFonts w:cs="Times New Roman"/>
                <w:sz w:val="28"/>
                <w:szCs w:val="28"/>
              </w:rPr>
              <w:t xml:space="preserve">u </w:t>
            </w:r>
            <m:oMath>
              <m:r>
                <m:rPr>
                  <m:sty m:val="p"/>
                </m:rPr>
                <w:rPr>
                  <w:rFonts w:ascii="Cambria Math" w:hAnsi="Cambria Math" w:cs="Times New Roman"/>
                  <w:sz w:val="28"/>
                  <w:szCs w:val="28"/>
                </w:rPr>
                <m:t>MA=MB</m:t>
              </m:r>
            </m:oMath>
            <w:r>
              <w:rPr>
                <w:rFonts w:cs="Times New Roman"/>
                <w:sz w:val="28"/>
                <w:szCs w:val="28"/>
              </w:rPr>
              <w:t xml:space="preserve"> thì </w:t>
            </w:r>
            <m:oMath>
              <m:r>
                <m:rPr>
                  <m:sty m:val="p"/>
                </m:rPr>
                <w:rPr>
                  <w:rFonts w:ascii="Cambria Math" w:hAnsi="Cambria Math" w:cs="Times New Roman"/>
                  <w:sz w:val="28"/>
                  <w:szCs w:val="28"/>
                </w:rPr>
                <m:t>M</m:t>
              </m:r>
            </m:oMath>
            <w:r>
              <w:rPr>
                <w:rFonts w:cs="Times New Roman"/>
                <w:sz w:val="28"/>
                <w:szCs w:val="28"/>
              </w:rPr>
              <w:t xml:space="preserve"> là trung đi</w:t>
            </w:r>
            <w:r>
              <w:rPr>
                <w:rFonts w:cs="Times New Roman"/>
                <w:sz w:val="28"/>
                <w:szCs w:val="28"/>
              </w:rPr>
              <w:t>ể</w:t>
            </w:r>
            <w:r>
              <w:rPr>
                <w:rFonts w:cs="Times New Roman"/>
                <w:sz w:val="28"/>
                <w:szCs w:val="28"/>
              </w:rPr>
              <w:t>m c</w:t>
            </w:r>
            <w:r>
              <w:rPr>
                <w:rFonts w:cs="Times New Roman"/>
                <w:sz w:val="28"/>
                <w:szCs w:val="28"/>
              </w:rPr>
              <w:t>ủ</w:t>
            </w:r>
            <w:r>
              <w:rPr>
                <w:rFonts w:cs="Times New Roman"/>
                <w:sz w:val="28"/>
                <w:szCs w:val="28"/>
              </w:rPr>
              <w:t xml:space="preserve">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rsidR="005B2E0C" w:rsidRDefault="005B2E0C">
            <w:pPr>
              <w:spacing w:line="240" w:lineRule="auto"/>
              <w:rPr>
                <w:rFonts w:cs="Times New Roman"/>
                <w:sz w:val="28"/>
                <w:szCs w:val="28"/>
              </w:rPr>
            </w:pPr>
          </w:p>
        </w:tc>
        <w:tc>
          <w:tcPr>
            <w:tcW w:w="0" w:type="auto"/>
            <w:tcBorders>
              <w:bottom w:val="single" w:sz="8" w:space="0" w:color="000000"/>
              <w:right w:val="single" w:sz="8" w:space="0" w:color="000000"/>
            </w:tcBorders>
            <w:vAlign w:val="center"/>
          </w:tcPr>
          <w:p w:rsidR="005B2E0C" w:rsidRDefault="005B2E0C">
            <w:pPr>
              <w:spacing w:line="240" w:lineRule="auto"/>
              <w:rPr>
                <w:rFonts w:cs="Times New Roman"/>
                <w:sz w:val="28"/>
                <w:szCs w:val="28"/>
              </w:rPr>
            </w:pPr>
          </w:p>
        </w:tc>
      </w:tr>
    </w:tbl>
    <w:p w:rsidR="005B2E0C" w:rsidRDefault="005B2E0C">
      <w:pPr>
        <w:spacing w:line="240" w:lineRule="auto"/>
        <w:ind w:right="-1"/>
        <w:rPr>
          <w:rFonts w:cs="Times New Roman"/>
          <w:b/>
          <w:sz w:val="28"/>
          <w:szCs w:val="28"/>
          <w:lang w:val="nl-NL"/>
        </w:rPr>
      </w:pPr>
    </w:p>
    <w:p w:rsidR="005B2E0C" w:rsidRDefault="00F54929">
      <w:pPr>
        <w:spacing w:line="240" w:lineRule="auto"/>
        <w:ind w:right="-1"/>
        <w:rPr>
          <w:rFonts w:cs="Times New Roman"/>
          <w:b/>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p>
    <w:p w:rsidR="005B2E0C" w:rsidRDefault="00F54929">
      <w:pPr>
        <w:spacing w:line="240" w:lineRule="auto"/>
        <w:rPr>
          <w:rFonts w:cs="Times New Roman"/>
          <w:sz w:val="28"/>
          <w:szCs w:val="28"/>
          <w:lang w:val="fr-FR"/>
        </w:rPr>
      </w:pPr>
      <w:r>
        <w:rPr>
          <w:rFonts w:cs="Times New Roman"/>
          <w:sz w:val="28"/>
          <w:szCs w:val="28"/>
          <w:lang w:val="fr-FR"/>
        </w:rPr>
        <w:t>- HS t</w:t>
      </w:r>
      <w:r>
        <w:rPr>
          <w:rFonts w:cs="Times New Roman"/>
          <w:sz w:val="28"/>
          <w:szCs w:val="28"/>
          <w:lang w:val="fr-FR"/>
        </w:rPr>
        <w:t>ự</w:t>
      </w:r>
      <w:r>
        <w:rPr>
          <w:rFonts w:cs="Times New Roman"/>
          <w:sz w:val="28"/>
          <w:szCs w:val="28"/>
          <w:lang w:val="fr-FR"/>
        </w:rPr>
        <w:t xml:space="preserve"> phân công nhóm trư</w:t>
      </w:r>
      <w:r>
        <w:rPr>
          <w:rFonts w:cs="Times New Roman"/>
          <w:sz w:val="28"/>
          <w:szCs w:val="28"/>
          <w:lang w:val="fr-FR"/>
        </w:rPr>
        <w:t>ở</w:t>
      </w:r>
      <w:r>
        <w:rPr>
          <w:rFonts w:cs="Times New Roman"/>
          <w:sz w:val="28"/>
          <w:szCs w:val="28"/>
          <w:lang w:val="fr-FR"/>
        </w:rPr>
        <w:t>ng, h</w:t>
      </w:r>
      <w:r>
        <w:rPr>
          <w:rFonts w:cs="Times New Roman"/>
          <w:sz w:val="28"/>
          <w:szCs w:val="28"/>
          <w:lang w:val="fr-FR"/>
        </w:rPr>
        <w:t>ợ</w:t>
      </w:r>
      <w:r>
        <w:rPr>
          <w:rFonts w:cs="Times New Roman"/>
          <w:sz w:val="28"/>
          <w:szCs w:val="28"/>
          <w:lang w:val="fr-FR"/>
        </w:rPr>
        <w:t>p tác th</w:t>
      </w:r>
      <w:r>
        <w:rPr>
          <w:rFonts w:cs="Times New Roman"/>
          <w:sz w:val="28"/>
          <w:szCs w:val="28"/>
          <w:lang w:val="fr-FR"/>
        </w:rPr>
        <w:t>ả</w:t>
      </w:r>
      <w:r>
        <w:rPr>
          <w:rFonts w:cs="Times New Roman"/>
          <w:sz w:val="28"/>
          <w:szCs w:val="28"/>
          <w:lang w:val="fr-FR"/>
        </w:rPr>
        <w:t>o lu</w:t>
      </w:r>
      <w:r>
        <w:rPr>
          <w:rFonts w:cs="Times New Roman"/>
          <w:sz w:val="28"/>
          <w:szCs w:val="28"/>
          <w:lang w:val="fr-FR"/>
        </w:rPr>
        <w:t>ậ</w:t>
      </w:r>
      <w:r>
        <w:rPr>
          <w:rFonts w:cs="Times New Roman"/>
          <w:sz w:val="28"/>
          <w:szCs w:val="28"/>
          <w:lang w:val="fr-FR"/>
        </w:rPr>
        <w:t>n đưa ra ý ki</w:t>
      </w:r>
      <w:r>
        <w:rPr>
          <w:rFonts w:cs="Times New Roman"/>
          <w:sz w:val="28"/>
          <w:szCs w:val="28"/>
          <w:lang w:val="fr-FR"/>
        </w:rPr>
        <w:t>ế</w:t>
      </w:r>
      <w:r>
        <w:rPr>
          <w:rFonts w:cs="Times New Roman"/>
          <w:sz w:val="28"/>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GV đi</w:t>
      </w:r>
      <w:r>
        <w:rPr>
          <w:rFonts w:cs="Times New Roman"/>
          <w:sz w:val="28"/>
          <w:szCs w:val="28"/>
          <w:lang w:val="fr-FR"/>
        </w:rPr>
        <w:t>ề</w:t>
      </w:r>
      <w:r>
        <w:rPr>
          <w:rFonts w:cs="Times New Roman"/>
          <w:sz w:val="28"/>
          <w:szCs w:val="28"/>
          <w:lang w:val="fr-FR"/>
        </w:rPr>
        <w:t>u hành, quan sát, h</w:t>
      </w:r>
      <w:r>
        <w:rPr>
          <w:rFonts w:cs="Times New Roman"/>
          <w:sz w:val="28"/>
          <w:szCs w:val="28"/>
          <w:lang w:val="fr-FR"/>
        </w:rPr>
        <w:t>ỗ</w:t>
      </w:r>
      <w:r>
        <w:rPr>
          <w:rFonts w:cs="Times New Roman"/>
          <w:sz w:val="28"/>
          <w:szCs w:val="28"/>
          <w:lang w:val="fr-FR"/>
        </w:rPr>
        <w:t xml:space="preserve"> tr</w:t>
      </w:r>
      <w:r>
        <w:rPr>
          <w:rFonts w:cs="Times New Roman"/>
          <w:sz w:val="28"/>
          <w:szCs w:val="28"/>
          <w:lang w:val="fr-FR"/>
        </w:rPr>
        <w:t>ợ</w:t>
      </w:r>
      <w:r>
        <w:rPr>
          <w:rFonts w:cs="Times New Roman"/>
          <w:sz w:val="28"/>
          <w:szCs w:val="28"/>
          <w:lang w:val="fr-FR"/>
        </w:rPr>
        <w:t>.</w:t>
      </w:r>
    </w:p>
    <w:p w:rsidR="005B2E0C" w:rsidRDefault="00F54929">
      <w:pPr>
        <w:pStyle w:val="NoSpacing"/>
        <w:spacing w:line="240" w:lineRule="auto"/>
        <w:ind w:right="-1"/>
        <w:rPr>
          <w:b/>
          <w:bCs/>
          <w:szCs w:val="28"/>
          <w:lang w:val="fr-FR"/>
        </w:rPr>
      </w:pPr>
      <w:r>
        <w:rPr>
          <w:b/>
          <w:bCs/>
          <w:szCs w:val="28"/>
          <w:lang w:val="fr-FR"/>
        </w:rPr>
        <w:t>Bư</w:t>
      </w:r>
      <w:r>
        <w:rPr>
          <w:b/>
          <w:bCs/>
          <w:szCs w:val="28"/>
          <w:lang w:val="fr-FR"/>
        </w:rPr>
        <w:t>ớ</w:t>
      </w:r>
      <w:r>
        <w:rPr>
          <w:b/>
          <w:bCs/>
          <w:szCs w:val="28"/>
          <w:lang w:val="fr-FR"/>
        </w:rPr>
        <w:t>c 3: Báo cáo, th</w:t>
      </w:r>
      <w:r>
        <w:rPr>
          <w:b/>
          <w:bCs/>
          <w:szCs w:val="28"/>
          <w:lang w:val="fr-FR"/>
        </w:rPr>
        <w:t>ả</w:t>
      </w:r>
      <w:r>
        <w:rPr>
          <w:b/>
          <w:bCs/>
          <w:szCs w:val="28"/>
          <w:lang w:val="fr-FR"/>
        </w:rPr>
        <w:t>o lu</w:t>
      </w:r>
      <w:r>
        <w:rPr>
          <w:b/>
          <w:bCs/>
          <w:szCs w:val="28"/>
          <w:lang w:val="fr-FR"/>
        </w:rPr>
        <w:t>ậ</w:t>
      </w:r>
      <w:r>
        <w:rPr>
          <w:b/>
          <w:bCs/>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Câu h</w:t>
      </w:r>
      <w:r>
        <w:rPr>
          <w:rFonts w:cs="Times New Roman"/>
          <w:sz w:val="28"/>
          <w:szCs w:val="28"/>
          <w:lang w:val="fr-FR"/>
        </w:rPr>
        <w:t>ỏ</w:t>
      </w:r>
      <w:r>
        <w:rPr>
          <w:rFonts w:cs="Times New Roman"/>
          <w:sz w:val="28"/>
          <w:szCs w:val="28"/>
          <w:lang w:val="fr-FR"/>
        </w:rPr>
        <w:t>i tr</w:t>
      </w:r>
      <w:r>
        <w:rPr>
          <w:rFonts w:cs="Times New Roman"/>
          <w:sz w:val="28"/>
          <w:szCs w:val="28"/>
          <w:lang w:val="fr-FR"/>
        </w:rPr>
        <w:t>ả</w:t>
      </w:r>
      <w:r>
        <w:rPr>
          <w:rFonts w:cs="Times New Roman"/>
          <w:sz w:val="28"/>
          <w:szCs w:val="28"/>
          <w:lang w:val="fr-FR"/>
        </w:rPr>
        <w:t xml:space="preserve"> </w:t>
      </w:r>
      <w:r>
        <w:rPr>
          <w:rFonts w:cs="Times New Roman"/>
          <w:sz w:val="28"/>
          <w:szCs w:val="28"/>
          <w:lang w:val="fr-FR"/>
        </w:rPr>
        <w:t>l</w:t>
      </w:r>
      <w:r>
        <w:rPr>
          <w:rFonts w:cs="Times New Roman"/>
          <w:sz w:val="28"/>
          <w:szCs w:val="28"/>
          <w:lang w:val="fr-FR"/>
        </w:rPr>
        <w:t>ờ</w:t>
      </w:r>
      <w:r>
        <w:rPr>
          <w:rFonts w:cs="Times New Roman"/>
          <w:sz w:val="28"/>
          <w:szCs w:val="28"/>
          <w:lang w:val="fr-FR"/>
        </w:rPr>
        <w:t>i nhanh: HS tr</w:t>
      </w:r>
      <w:r>
        <w:rPr>
          <w:rFonts w:cs="Times New Roman"/>
          <w:sz w:val="28"/>
          <w:szCs w:val="28"/>
          <w:lang w:val="fr-FR"/>
        </w:rPr>
        <w:t>ả</w:t>
      </w:r>
      <w:r>
        <w:rPr>
          <w:rFonts w:cs="Times New Roman"/>
          <w:sz w:val="28"/>
          <w:szCs w:val="28"/>
          <w:lang w:val="fr-FR"/>
        </w:rPr>
        <w:t xml:space="preserve"> l</w:t>
      </w:r>
      <w:r>
        <w:rPr>
          <w:rFonts w:cs="Times New Roman"/>
          <w:sz w:val="28"/>
          <w:szCs w:val="28"/>
          <w:lang w:val="fr-FR"/>
        </w:rPr>
        <w:t>ờ</w:t>
      </w:r>
      <w:r>
        <w:rPr>
          <w:rFonts w:cs="Times New Roman"/>
          <w:sz w:val="28"/>
          <w:szCs w:val="28"/>
          <w:lang w:val="fr-FR"/>
        </w:rPr>
        <w:t>i nhanh, gi</w:t>
      </w:r>
      <w:r>
        <w:rPr>
          <w:rFonts w:cs="Times New Roman"/>
          <w:sz w:val="28"/>
          <w:szCs w:val="28"/>
          <w:lang w:val="fr-FR"/>
        </w:rPr>
        <w:t>ả</w:t>
      </w:r>
      <w:r>
        <w:rPr>
          <w:rFonts w:cs="Times New Roman"/>
          <w:sz w:val="28"/>
          <w:szCs w:val="28"/>
          <w:lang w:val="fr-FR"/>
        </w:rPr>
        <w:t>i thích, các HS chú ý l</w:t>
      </w:r>
      <w:r>
        <w:rPr>
          <w:rFonts w:cs="Times New Roman"/>
          <w:sz w:val="28"/>
          <w:szCs w:val="28"/>
          <w:lang w:val="fr-FR"/>
        </w:rPr>
        <w:t>ắ</w:t>
      </w:r>
      <w:r>
        <w:rPr>
          <w:rFonts w:cs="Times New Roman"/>
          <w:sz w:val="28"/>
          <w:szCs w:val="28"/>
          <w:lang w:val="fr-FR"/>
        </w:rPr>
        <w:t>ng nghe s</w:t>
      </w:r>
      <w:r>
        <w:rPr>
          <w:rFonts w:cs="Times New Roman"/>
          <w:sz w:val="28"/>
          <w:szCs w:val="28"/>
          <w:lang w:val="fr-FR"/>
        </w:rPr>
        <w:t>ử</w:t>
      </w:r>
      <w:r>
        <w:rPr>
          <w:rFonts w:cs="Times New Roman"/>
          <w:sz w:val="28"/>
          <w:szCs w:val="28"/>
          <w:lang w:val="fr-FR"/>
        </w:rPr>
        <w:t>a l</w:t>
      </w:r>
      <w:r>
        <w:rPr>
          <w:rFonts w:cs="Times New Roman"/>
          <w:sz w:val="28"/>
          <w:szCs w:val="28"/>
          <w:lang w:val="fr-FR"/>
        </w:rPr>
        <w:t>ỗ</w:t>
      </w:r>
      <w:r>
        <w:rPr>
          <w:rFonts w:cs="Times New Roman"/>
          <w:sz w:val="28"/>
          <w:szCs w:val="28"/>
          <w:lang w:val="fr-FR"/>
        </w:rPr>
        <w:t>i sai.</w:t>
      </w:r>
    </w:p>
    <w:p w:rsidR="005B2E0C" w:rsidRDefault="00F54929">
      <w:pPr>
        <w:spacing w:line="240" w:lineRule="auto"/>
        <w:rPr>
          <w:rFonts w:cs="Times New Roman"/>
          <w:sz w:val="28"/>
          <w:szCs w:val="28"/>
          <w:lang w:val="fr-FR"/>
        </w:rPr>
      </w:pPr>
      <w:r>
        <w:rPr>
          <w:rFonts w:cs="Times New Roman"/>
          <w:sz w:val="28"/>
          <w:szCs w:val="28"/>
          <w:lang w:val="fr-FR"/>
        </w:rPr>
        <w:t>- Bài t</w:t>
      </w:r>
      <w:r>
        <w:rPr>
          <w:rFonts w:cs="Times New Roman"/>
          <w:sz w:val="28"/>
          <w:szCs w:val="28"/>
          <w:lang w:val="fr-FR"/>
        </w:rPr>
        <w:t>ậ</w:t>
      </w:r>
      <w:r>
        <w:rPr>
          <w:rFonts w:cs="Times New Roman"/>
          <w:sz w:val="28"/>
          <w:szCs w:val="28"/>
          <w:lang w:val="fr-FR"/>
        </w:rPr>
        <w:t>p: đ</w:t>
      </w:r>
      <w:r>
        <w:rPr>
          <w:rFonts w:cs="Times New Roman"/>
          <w:sz w:val="28"/>
          <w:szCs w:val="28"/>
          <w:lang w:val="fr-FR"/>
        </w:rPr>
        <w:t>ạ</w:t>
      </w:r>
      <w:r>
        <w:rPr>
          <w:rFonts w:cs="Times New Roman"/>
          <w:sz w:val="28"/>
          <w:szCs w:val="28"/>
          <w:lang w:val="fr-FR"/>
        </w:rPr>
        <w:t>i di</w:t>
      </w:r>
      <w:r>
        <w:rPr>
          <w:rFonts w:cs="Times New Roman"/>
          <w:sz w:val="28"/>
          <w:szCs w:val="28"/>
          <w:lang w:val="fr-FR"/>
        </w:rPr>
        <w:t>ệ</w:t>
      </w:r>
      <w:r>
        <w:rPr>
          <w:rFonts w:cs="Times New Roman"/>
          <w:sz w:val="28"/>
          <w:szCs w:val="28"/>
          <w:lang w:val="fr-FR"/>
        </w:rPr>
        <w:t>n nhóm trình bày k</w:t>
      </w:r>
      <w:r>
        <w:rPr>
          <w:rFonts w:cs="Times New Roman"/>
          <w:sz w:val="28"/>
          <w:szCs w:val="28"/>
          <w:lang w:val="fr-FR"/>
        </w:rPr>
        <w:t>ế</w:t>
      </w:r>
      <w:r>
        <w:rPr>
          <w:rFonts w:cs="Times New Roman"/>
          <w:sz w:val="28"/>
          <w:szCs w:val="28"/>
          <w:lang w:val="fr-FR"/>
        </w:rPr>
        <w:t>t qu</w:t>
      </w:r>
      <w:r>
        <w:rPr>
          <w:rFonts w:cs="Times New Roman"/>
          <w:sz w:val="28"/>
          <w:szCs w:val="28"/>
          <w:lang w:val="fr-FR"/>
        </w:rPr>
        <w:t>ả</w:t>
      </w:r>
      <w:r>
        <w:rPr>
          <w:rFonts w:cs="Times New Roman"/>
          <w:sz w:val="28"/>
          <w:szCs w:val="28"/>
          <w:lang w:val="fr-FR"/>
        </w:rPr>
        <w:t xml:space="preserve"> th</w:t>
      </w:r>
      <w:r>
        <w:rPr>
          <w:rFonts w:cs="Times New Roman"/>
          <w:sz w:val="28"/>
          <w:szCs w:val="28"/>
          <w:lang w:val="fr-FR"/>
        </w:rPr>
        <w:t>ả</w:t>
      </w:r>
      <w:r>
        <w:rPr>
          <w:rFonts w:cs="Times New Roman"/>
          <w:sz w:val="28"/>
          <w:szCs w:val="28"/>
          <w:lang w:val="fr-FR"/>
        </w:rPr>
        <w:t>o lu</w:t>
      </w:r>
      <w:r>
        <w:rPr>
          <w:rFonts w:cs="Times New Roman"/>
          <w:sz w:val="28"/>
          <w:szCs w:val="28"/>
          <w:lang w:val="fr-FR"/>
        </w:rPr>
        <w:t>ậ</w:t>
      </w:r>
      <w:r>
        <w:rPr>
          <w:rFonts w:cs="Times New Roman"/>
          <w:sz w:val="28"/>
          <w:szCs w:val="28"/>
          <w:lang w:val="fr-FR"/>
        </w:rPr>
        <w:t>n, các nhóm khác theo dõi, đưa ý ki</w:t>
      </w:r>
      <w:r>
        <w:rPr>
          <w:rFonts w:cs="Times New Roman"/>
          <w:sz w:val="28"/>
          <w:szCs w:val="28"/>
          <w:lang w:val="fr-FR"/>
        </w:rPr>
        <w:t>ế</w:t>
      </w:r>
      <w:r>
        <w:rPr>
          <w:rFonts w:cs="Times New Roman"/>
          <w:sz w:val="28"/>
          <w:szCs w:val="28"/>
          <w:lang w:val="fr-FR"/>
        </w:rPr>
        <w:t>n.</w:t>
      </w:r>
    </w:p>
    <w:p w:rsidR="005B2E0C" w:rsidRDefault="00F54929">
      <w:pPr>
        <w:spacing w:line="240" w:lineRule="auto"/>
        <w:rPr>
          <w:rFonts w:cs="Times New Roman"/>
          <w:b/>
          <w:bCs/>
          <w:sz w:val="28"/>
          <w:szCs w:val="28"/>
          <w:lang w:val="fr-FR"/>
        </w:rPr>
      </w:pPr>
      <w:r>
        <w:rPr>
          <w:rFonts w:cs="Times New Roman"/>
          <w:b/>
          <w:bCs/>
          <w:sz w:val="28"/>
          <w:szCs w:val="28"/>
          <w:lang w:val="fr-FR"/>
        </w:rPr>
        <w:t>Bư</w:t>
      </w:r>
      <w:r>
        <w:rPr>
          <w:rFonts w:cs="Times New Roman"/>
          <w:b/>
          <w:bCs/>
          <w:sz w:val="28"/>
          <w:szCs w:val="28"/>
          <w:lang w:val="fr-FR"/>
        </w:rPr>
        <w:t>ớ</w:t>
      </w:r>
      <w:r>
        <w:rPr>
          <w:rFonts w:cs="Times New Roman"/>
          <w:b/>
          <w:bCs/>
          <w:sz w:val="28"/>
          <w:szCs w:val="28"/>
          <w:lang w:val="fr-FR"/>
        </w:rPr>
        <w:t>c 4: K</w:t>
      </w:r>
      <w:r>
        <w:rPr>
          <w:rFonts w:cs="Times New Roman"/>
          <w:b/>
          <w:bCs/>
          <w:sz w:val="28"/>
          <w:szCs w:val="28"/>
          <w:lang w:val="fr-FR"/>
        </w:rPr>
        <w:t>ế</w:t>
      </w:r>
      <w:r>
        <w:rPr>
          <w:rFonts w:cs="Times New Roman"/>
          <w:b/>
          <w:bCs/>
          <w:sz w:val="28"/>
          <w:szCs w:val="28"/>
          <w:lang w:val="fr-FR"/>
        </w:rPr>
        <w:t>t lu</w:t>
      </w:r>
      <w:r>
        <w:rPr>
          <w:rFonts w:cs="Times New Roman"/>
          <w:b/>
          <w:bCs/>
          <w:sz w:val="28"/>
          <w:szCs w:val="28"/>
          <w:lang w:val="fr-FR"/>
        </w:rPr>
        <w:t>ậ</w:t>
      </w:r>
      <w:r>
        <w:rPr>
          <w:rFonts w:cs="Times New Roman"/>
          <w:b/>
          <w:bCs/>
          <w:sz w:val="28"/>
          <w:szCs w:val="28"/>
          <w:lang w:val="fr-FR"/>
        </w:rPr>
        <w:t>n, nh</w:t>
      </w:r>
      <w:r>
        <w:rPr>
          <w:rFonts w:cs="Times New Roman"/>
          <w:b/>
          <w:bCs/>
          <w:sz w:val="28"/>
          <w:szCs w:val="28"/>
          <w:lang w:val="fr-FR"/>
        </w:rPr>
        <w:t>ậ</w:t>
      </w:r>
      <w:r>
        <w:rPr>
          <w:rFonts w:cs="Times New Roman"/>
          <w:b/>
          <w:bCs/>
          <w:sz w:val="28"/>
          <w:szCs w:val="28"/>
          <w:lang w:val="fr-FR"/>
        </w:rPr>
        <w:t>n đ</w:t>
      </w:r>
      <w:r>
        <w:rPr>
          <w:rFonts w:cs="Times New Roman"/>
          <w:b/>
          <w:bCs/>
          <w:sz w:val="28"/>
          <w:szCs w:val="28"/>
          <w:lang w:val="fr-FR"/>
        </w:rPr>
        <w:t>ị</w:t>
      </w:r>
      <w:r>
        <w:rPr>
          <w:rFonts w:cs="Times New Roman"/>
          <w:b/>
          <w:bCs/>
          <w:sz w:val="28"/>
          <w:szCs w:val="28"/>
          <w:lang w:val="fr-FR"/>
        </w:rPr>
        <w:t>nh</w:t>
      </w:r>
    </w:p>
    <w:p w:rsidR="005B2E0C" w:rsidRDefault="00F54929">
      <w:pPr>
        <w:pStyle w:val="NoSpacing"/>
        <w:spacing w:line="240" w:lineRule="auto"/>
        <w:ind w:right="-1"/>
        <w:rPr>
          <w:szCs w:val="28"/>
          <w:lang w:val="fr-FR"/>
        </w:rPr>
      </w:pPr>
      <w:r>
        <w:rPr>
          <w:szCs w:val="28"/>
          <w:lang w:val="fr-FR"/>
        </w:rPr>
        <w:t>- GV nh</w:t>
      </w:r>
      <w:r>
        <w:rPr>
          <w:szCs w:val="28"/>
          <w:lang w:val="fr-FR"/>
        </w:rPr>
        <w:t>ậ</w:t>
      </w:r>
      <w:r>
        <w:rPr>
          <w:szCs w:val="28"/>
          <w:lang w:val="fr-FR"/>
        </w:rPr>
        <w:t>n xét, đánh giá, đưa ra đáp án đúng, chú ý các l</w:t>
      </w:r>
      <w:r>
        <w:rPr>
          <w:szCs w:val="28"/>
          <w:lang w:val="fr-FR"/>
        </w:rPr>
        <w:t>ỗ</w:t>
      </w:r>
      <w:r>
        <w:rPr>
          <w:szCs w:val="28"/>
          <w:lang w:val="fr-FR"/>
        </w:rPr>
        <w:t>i sa</w:t>
      </w:r>
      <w:r>
        <w:rPr>
          <w:szCs w:val="28"/>
          <w:lang w:val="fr-FR"/>
        </w:rPr>
        <w:t>i c</w:t>
      </w:r>
      <w:r>
        <w:rPr>
          <w:szCs w:val="28"/>
          <w:lang w:val="fr-FR"/>
        </w:rPr>
        <w:t>ủ</w:t>
      </w:r>
      <w:r>
        <w:rPr>
          <w:szCs w:val="28"/>
          <w:lang w:val="fr-FR"/>
        </w:rPr>
        <w:t>a h</w:t>
      </w:r>
      <w:r>
        <w:rPr>
          <w:szCs w:val="28"/>
          <w:lang w:val="fr-FR"/>
        </w:rPr>
        <w:t>ọ</w:t>
      </w:r>
      <w:r>
        <w:rPr>
          <w:szCs w:val="28"/>
          <w:lang w:val="fr-FR"/>
        </w:rPr>
        <w:t>c sinh hay m</w:t>
      </w:r>
      <w:r>
        <w:rPr>
          <w:szCs w:val="28"/>
          <w:lang w:val="fr-FR"/>
        </w:rPr>
        <w:t>ắ</w:t>
      </w:r>
      <w:r>
        <w:rPr>
          <w:szCs w:val="28"/>
          <w:lang w:val="fr-FR"/>
        </w:rPr>
        <w:t>c ph</w:t>
      </w:r>
      <w:r>
        <w:rPr>
          <w:szCs w:val="28"/>
          <w:lang w:val="fr-FR"/>
        </w:rPr>
        <w:t>ả</w:t>
      </w:r>
      <w:r>
        <w:rPr>
          <w:szCs w:val="28"/>
          <w:lang w:val="fr-FR"/>
        </w:rPr>
        <w:t>i.</w:t>
      </w:r>
    </w:p>
    <w:p w:rsidR="005B2E0C" w:rsidRDefault="00F54929">
      <w:pPr>
        <w:spacing w:line="240" w:lineRule="auto"/>
        <w:rPr>
          <w:rFonts w:cs="Times New Roman"/>
          <w:b/>
          <w:bCs/>
          <w:sz w:val="28"/>
          <w:szCs w:val="28"/>
          <w:lang w:val="fr-FR"/>
        </w:rPr>
      </w:pPr>
      <w:r>
        <w:rPr>
          <w:rFonts w:cs="Times New Roman"/>
          <w:b/>
          <w:bCs/>
          <w:sz w:val="28"/>
          <w:szCs w:val="28"/>
          <w:lang w:val="fr-FR"/>
        </w:rPr>
        <w:t>Đáp án:</w:t>
      </w:r>
    </w:p>
    <w:p w:rsidR="005B2E0C" w:rsidRDefault="00F54929">
      <w:pPr>
        <w:spacing w:line="240" w:lineRule="auto"/>
        <w:rPr>
          <w:rFonts w:cs="Times New Roman"/>
          <w:b/>
          <w:bCs/>
          <w:sz w:val="28"/>
          <w:szCs w:val="28"/>
          <w:lang w:val="fr-FR"/>
        </w:rPr>
      </w:pPr>
      <w:r>
        <w:rPr>
          <w:rFonts w:cs="Times New Roman"/>
          <w:b/>
          <w:bCs/>
          <w:sz w:val="28"/>
          <w:szCs w:val="28"/>
          <w:lang w:val="fr-FR"/>
        </w:rPr>
        <w:t>Bài 3.26.</w:t>
      </w:r>
    </w:p>
    <w:p w:rsidR="005B2E0C" w:rsidRDefault="00F54929">
      <w:pPr>
        <w:spacing w:line="240" w:lineRule="auto"/>
        <w:rPr>
          <w:rFonts w:cs="Times New Roman"/>
          <w:sz w:val="28"/>
          <w:szCs w:val="28"/>
          <w:lang w:val="fr-FR"/>
        </w:rPr>
      </w:pPr>
      <w:r>
        <w:rPr>
          <w:rFonts w:cs="Times New Roman"/>
          <w:sz w:val="28"/>
          <w:szCs w:val="28"/>
          <w:lang w:val="fr-FR"/>
        </w:rPr>
        <w:t>(1) đúng vì đi</w:t>
      </w:r>
      <w:r>
        <w:rPr>
          <w:rFonts w:cs="Times New Roman"/>
          <w:sz w:val="28"/>
          <w:szCs w:val="28"/>
          <w:lang w:val="fr-FR"/>
        </w:rPr>
        <w:t>ề</w:t>
      </w:r>
      <w:r>
        <w:rPr>
          <w:rFonts w:cs="Times New Roman"/>
          <w:sz w:val="28"/>
          <w:szCs w:val="28"/>
          <w:lang w:val="fr-FR"/>
        </w:rPr>
        <w:t>u đó n</w:t>
      </w:r>
      <w:r>
        <w:rPr>
          <w:rFonts w:cs="Times New Roman"/>
          <w:sz w:val="28"/>
          <w:szCs w:val="28"/>
          <w:lang w:val="fr-FR"/>
        </w:rPr>
        <w:t>ằ</w:t>
      </w:r>
      <w:r>
        <w:rPr>
          <w:rFonts w:cs="Times New Roman"/>
          <w:sz w:val="28"/>
          <w:szCs w:val="28"/>
          <w:lang w:val="fr-FR"/>
        </w:rPr>
        <w:t>m trong tính ch</w:t>
      </w:r>
      <w:r>
        <w:rPr>
          <w:rFonts w:cs="Times New Roman"/>
          <w:sz w:val="28"/>
          <w:szCs w:val="28"/>
          <w:lang w:val="fr-FR"/>
        </w:rPr>
        <w:t>ấ</w:t>
      </w:r>
      <w:r>
        <w:rPr>
          <w:rFonts w:cs="Times New Roman"/>
          <w:sz w:val="28"/>
          <w:szCs w:val="28"/>
          <w:lang w:val="fr-FR"/>
        </w:rPr>
        <w:t>t c</w:t>
      </w:r>
      <w:r>
        <w:rPr>
          <w:rFonts w:cs="Times New Roman"/>
          <w:sz w:val="28"/>
          <w:szCs w:val="28"/>
          <w:lang w:val="fr-FR"/>
        </w:rPr>
        <w:t>ủ</w:t>
      </w:r>
      <w:r>
        <w:rPr>
          <w:rFonts w:cs="Times New Roman"/>
          <w:sz w:val="28"/>
          <w:szCs w:val="28"/>
          <w:lang w:val="fr-FR"/>
        </w:rPr>
        <w:t>a tia phân giác.</w:t>
      </w:r>
    </w:p>
    <w:p w:rsidR="005B2E0C" w:rsidRDefault="00F54929">
      <w:pPr>
        <w:spacing w:line="240" w:lineRule="auto"/>
        <w:rPr>
          <w:rFonts w:cs="Times New Roman"/>
          <w:sz w:val="28"/>
          <w:szCs w:val="28"/>
          <w:lang w:val="fr-FR"/>
        </w:rPr>
      </w:pPr>
      <w:r>
        <w:rPr>
          <w:rFonts w:cs="Times New Roman"/>
          <w:sz w:val="28"/>
          <w:szCs w:val="28"/>
          <w:lang w:val="fr-FR"/>
        </w:rPr>
        <w:lastRenderedPageBreak/>
        <w:t>(2) không đúng vì n</w:t>
      </w:r>
      <w:r>
        <w:rPr>
          <w:rFonts w:cs="Times New Roman"/>
          <w:sz w:val="28"/>
          <w:szCs w:val="28"/>
          <w:lang w:val="fr-FR"/>
        </w:rPr>
        <w:t>ế</w:t>
      </w:r>
      <w:r>
        <w:rPr>
          <w:rFonts w:cs="Times New Roman"/>
          <w:sz w:val="28"/>
          <w:szCs w:val="28"/>
          <w:lang w:val="fr-FR"/>
        </w:rPr>
        <w:t>u l</w:t>
      </w:r>
      <w:r>
        <w:rPr>
          <w:rFonts w:cs="Times New Roman"/>
          <w:sz w:val="28"/>
          <w:szCs w:val="28"/>
          <w:lang w:val="fr-FR"/>
        </w:rPr>
        <w:t>ấ</w:t>
      </w:r>
      <w:r>
        <w:rPr>
          <w:rFonts w:cs="Times New Roman"/>
          <w:sz w:val="28"/>
          <w:szCs w:val="28"/>
          <w:lang w:val="fr-FR"/>
        </w:rPr>
        <w:t>y tia đ</w:t>
      </w:r>
      <w:r>
        <w:rPr>
          <w:rFonts w:cs="Times New Roman"/>
          <w:sz w:val="28"/>
          <w:szCs w:val="28"/>
          <w:lang w:val="fr-FR"/>
        </w:rPr>
        <w:t>ố</w:t>
      </w:r>
      <w:r>
        <w:rPr>
          <w:rFonts w:cs="Times New Roman"/>
          <w:sz w:val="28"/>
          <w:szCs w:val="28"/>
          <w:lang w:val="fr-FR"/>
        </w:rPr>
        <w:t>i Ot’ c</w:t>
      </w:r>
      <w:r>
        <w:rPr>
          <w:rFonts w:cs="Times New Roman"/>
          <w:sz w:val="28"/>
          <w:szCs w:val="28"/>
          <w:lang w:val="fr-FR"/>
        </w:rPr>
        <w:t>ủ</w:t>
      </w:r>
      <w:r>
        <w:rPr>
          <w:rFonts w:cs="Times New Roman"/>
          <w:sz w:val="28"/>
          <w:szCs w:val="28"/>
          <w:lang w:val="fr-FR"/>
        </w:rPr>
        <w:t>a tia phân giác Ot c</w:t>
      </w:r>
      <w:r>
        <w:rPr>
          <w:rFonts w:cs="Times New Roman"/>
          <w:sz w:val="28"/>
          <w:szCs w:val="28"/>
          <w:lang w:val="fr-FR"/>
        </w:rPr>
        <w:t>ủ</w:t>
      </w:r>
      <w:r>
        <w:rPr>
          <w:rFonts w:cs="Times New Roman"/>
          <w:sz w:val="28"/>
          <w:szCs w:val="28"/>
          <w:lang w:val="fr-FR"/>
        </w:rPr>
        <w:t xml:space="preserve">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r>
              <w:rPr>
                <w:rFonts w:ascii="Cambria Math" w:hAnsi="Cambria Math" w:cs="Times New Roman"/>
                <w:sz w:val="28"/>
                <w:szCs w:val="28"/>
                <w:lang w:val="fr-FR"/>
              </w:rPr>
              <m:t>'</m:t>
            </m:r>
          </m:e>
        </m:acc>
      </m:oMath>
      <w:r>
        <w:rPr>
          <w:rFonts w:cs="Times New Roman"/>
          <w:sz w:val="28"/>
          <w:szCs w:val="28"/>
          <w:lang w:val="fr-FR"/>
        </w:rPr>
        <w:t>k</w:t>
      </w:r>
      <w:r>
        <w:rPr>
          <w:rFonts w:cs="Times New Roman"/>
          <w:sz w:val="28"/>
          <w:szCs w:val="28"/>
          <w:lang w:val="fr-FR"/>
        </w:rPr>
        <w:t>ề</w:t>
      </w:r>
      <w:r>
        <w:rPr>
          <w:rFonts w:cs="Times New Roman"/>
          <w:sz w:val="28"/>
          <w:szCs w:val="28"/>
          <w:lang w:val="fr-FR"/>
        </w:rPr>
        <w:t xml:space="preserve"> bù v</w:t>
      </w:r>
      <w:r>
        <w:rPr>
          <w:rFonts w:cs="Times New Roman"/>
          <w:sz w:val="28"/>
          <w:szCs w:val="28"/>
          <w:lang w:val="fr-FR"/>
        </w:rPr>
        <w:t>ớ</w:t>
      </w:r>
      <w:r>
        <w:rPr>
          <w:rFonts w:cs="Times New Roman"/>
          <w:sz w:val="28"/>
          <w:szCs w:val="28"/>
          <w:lang w:val="fr-FR"/>
        </w:rPr>
        <w:t xml:space="preserve">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r>
              <w:rPr>
                <w:rFonts w:ascii="Cambria Math" w:hAnsi="Cambria Math" w:cs="Times New Roman"/>
                <w:sz w:val="28"/>
                <w:szCs w:val="28"/>
                <w:lang w:val="fr-FR"/>
              </w:rPr>
              <m:t>'</m:t>
            </m:r>
          </m:e>
        </m:acc>
      </m:oMath>
      <w:r>
        <w:rPr>
          <w:rFonts w:cs="Times New Roman"/>
          <w:sz w:val="28"/>
          <w:szCs w:val="28"/>
          <w:lang w:val="fr-FR"/>
        </w:rPr>
        <w:t>k</w:t>
      </w:r>
      <w:r>
        <w:rPr>
          <w:rFonts w:cs="Times New Roman"/>
          <w:sz w:val="28"/>
          <w:szCs w:val="28"/>
          <w:lang w:val="fr-FR"/>
        </w:rPr>
        <w:t>ề</w:t>
      </w:r>
      <w:r>
        <w:rPr>
          <w:rFonts w:cs="Times New Roman"/>
          <w:sz w:val="28"/>
          <w:szCs w:val="28"/>
          <w:lang w:val="fr-FR"/>
        </w:rPr>
        <w:t xml:space="preserve"> bù v</w:t>
      </w:r>
      <w:r>
        <w:rPr>
          <w:rFonts w:cs="Times New Roman"/>
          <w:sz w:val="28"/>
          <w:szCs w:val="28"/>
          <w:lang w:val="fr-FR"/>
        </w:rPr>
        <w:t>ớ</w:t>
      </w:r>
      <w:r>
        <w:rPr>
          <w:rFonts w:cs="Times New Roman"/>
          <w:sz w:val="28"/>
          <w:szCs w:val="28"/>
          <w:lang w:val="fr-FR"/>
        </w:rPr>
        <w:t xml:space="preserve">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r>
              <w:rPr>
                <w:rFonts w:ascii="Cambria Math" w:hAnsi="Cambria Math" w:cs="Times New Roman"/>
                <w:sz w:val="28"/>
                <w:szCs w:val="28"/>
                <w:lang w:val="fr-FR"/>
              </w:rPr>
              <m: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r>
              <w:rPr>
                <w:rFonts w:ascii="Cambria Math" w:hAnsi="Cambria Math" w:cs="Times New Roman"/>
                <w:sz w:val="28"/>
                <w:szCs w:val="28"/>
                <w:lang w:val="fr-FR"/>
              </w:rPr>
              <m:t>'</m:t>
            </m:r>
          </m:e>
        </m:acc>
      </m:oMath>
      <w:r>
        <w:rPr>
          <w:rFonts w:cs="Times New Roman"/>
          <w:sz w:val="28"/>
          <w:szCs w:val="28"/>
          <w:lang w:val="fr-FR"/>
        </w:rPr>
        <w:t xml:space="preserve">, </w:t>
      </w:r>
      <w:r>
        <w:rPr>
          <w:rFonts w:cs="Times New Roman"/>
          <w:sz w:val="28"/>
          <w:szCs w:val="28"/>
          <w:lang w:val="fr-FR"/>
        </w:rPr>
        <w:t>nhưng Ot’ không là tia phân giác c</w:t>
      </w:r>
      <w:r>
        <w:rPr>
          <w:rFonts w:cs="Times New Roman"/>
          <w:sz w:val="28"/>
          <w:szCs w:val="28"/>
          <w:lang w:val="fr-FR"/>
        </w:rPr>
        <w:t>ủ</w:t>
      </w:r>
      <w:r>
        <w:rPr>
          <w:rFonts w:cs="Times New Roman"/>
          <w:sz w:val="28"/>
          <w:szCs w:val="28"/>
          <w:lang w:val="fr-FR"/>
        </w:rPr>
        <w:t>a góc xOy. </w:t>
      </w:r>
    </w:p>
    <w:p w:rsidR="005B2E0C" w:rsidRDefault="00F54929">
      <w:pPr>
        <w:spacing w:line="240" w:lineRule="auto"/>
        <w:rPr>
          <w:rFonts w:cs="Times New Roman"/>
          <w:sz w:val="28"/>
          <w:szCs w:val="28"/>
          <w:lang w:val="fr-FR"/>
        </w:rPr>
      </w:pPr>
      <w:r>
        <w:rPr>
          <w:rFonts w:cs="Times New Roman"/>
          <w:sz w:val="28"/>
          <w:szCs w:val="28"/>
          <w:lang w:val="fr-FR"/>
        </w:rPr>
        <w:t>Đáp án câu tr</w:t>
      </w:r>
      <w:r>
        <w:rPr>
          <w:rFonts w:cs="Times New Roman"/>
          <w:sz w:val="28"/>
          <w:szCs w:val="28"/>
          <w:lang w:val="fr-FR"/>
        </w:rPr>
        <w:t>ả</w:t>
      </w:r>
      <w:r>
        <w:rPr>
          <w:rFonts w:cs="Times New Roman"/>
          <w:sz w:val="28"/>
          <w:szCs w:val="28"/>
          <w:lang w:val="fr-FR"/>
        </w:rPr>
        <w:t xml:space="preserve"> l</w:t>
      </w:r>
      <w:r>
        <w:rPr>
          <w:rFonts w:cs="Times New Roman"/>
          <w:sz w:val="28"/>
          <w:szCs w:val="28"/>
          <w:lang w:val="fr-FR"/>
        </w:rPr>
        <w:t>ờ</w:t>
      </w:r>
      <w:r>
        <w:rPr>
          <w:rFonts w:cs="Times New Roman"/>
          <w:sz w:val="28"/>
          <w:szCs w:val="28"/>
          <w:lang w:val="fr-FR"/>
        </w:rPr>
        <w:t>i nhanh:</w:t>
      </w:r>
    </w:p>
    <w:tbl>
      <w:tblPr>
        <w:tblStyle w:val="TableGrid"/>
        <w:tblW w:w="0" w:type="auto"/>
        <w:tblLook w:val="04A0" w:firstRow="1" w:lastRow="0" w:firstColumn="1" w:lastColumn="0" w:noHBand="0" w:noVBand="1"/>
      </w:tblPr>
      <w:tblGrid>
        <w:gridCol w:w="3238"/>
        <w:gridCol w:w="3238"/>
        <w:gridCol w:w="3238"/>
      </w:tblGrid>
      <w:tr w:rsidR="005B2E0C">
        <w:tc>
          <w:tcPr>
            <w:tcW w:w="3238" w:type="dxa"/>
          </w:tcPr>
          <w:p w:rsidR="005B2E0C" w:rsidRDefault="00F54929">
            <w:pPr>
              <w:spacing w:after="0" w:line="240" w:lineRule="auto"/>
              <w:rPr>
                <w:rFonts w:cs="Times New Roman"/>
                <w:sz w:val="28"/>
                <w:szCs w:val="28"/>
                <w:lang w:val="fr-FR"/>
              </w:rPr>
            </w:pPr>
            <w:r>
              <w:rPr>
                <w:rFonts w:cs="Times New Roman"/>
                <w:sz w:val="28"/>
                <w:szCs w:val="28"/>
                <w:lang w:val="fr-FR"/>
              </w:rPr>
              <w:t>1</w:t>
            </w:r>
          </w:p>
        </w:tc>
        <w:tc>
          <w:tcPr>
            <w:tcW w:w="3238" w:type="dxa"/>
          </w:tcPr>
          <w:p w:rsidR="005B2E0C" w:rsidRDefault="00F54929">
            <w:pPr>
              <w:spacing w:after="0" w:line="240" w:lineRule="auto"/>
              <w:rPr>
                <w:rFonts w:cs="Times New Roman"/>
                <w:sz w:val="28"/>
                <w:szCs w:val="28"/>
                <w:lang w:val="fr-FR"/>
              </w:rPr>
            </w:pPr>
            <w:r>
              <w:rPr>
                <w:rFonts w:cs="Times New Roman"/>
                <w:sz w:val="28"/>
                <w:szCs w:val="28"/>
                <w:lang w:val="fr-FR"/>
              </w:rPr>
              <w:t>2</w:t>
            </w:r>
          </w:p>
        </w:tc>
        <w:tc>
          <w:tcPr>
            <w:tcW w:w="3238" w:type="dxa"/>
          </w:tcPr>
          <w:p w:rsidR="005B2E0C" w:rsidRDefault="00F54929">
            <w:pPr>
              <w:spacing w:after="0" w:line="240" w:lineRule="auto"/>
              <w:rPr>
                <w:rFonts w:cs="Times New Roman"/>
                <w:sz w:val="28"/>
                <w:szCs w:val="28"/>
                <w:lang w:val="fr-FR"/>
              </w:rPr>
            </w:pPr>
            <w:r>
              <w:rPr>
                <w:rFonts w:cs="Times New Roman"/>
                <w:sz w:val="28"/>
                <w:szCs w:val="28"/>
                <w:lang w:val="fr-FR"/>
              </w:rPr>
              <w:t>3</w:t>
            </w:r>
          </w:p>
        </w:tc>
      </w:tr>
      <w:tr w:rsidR="005B2E0C">
        <w:tc>
          <w:tcPr>
            <w:tcW w:w="3238" w:type="dxa"/>
          </w:tcPr>
          <w:p w:rsidR="005B2E0C" w:rsidRDefault="00F54929">
            <w:pPr>
              <w:spacing w:after="0" w:line="240" w:lineRule="auto"/>
              <w:rPr>
                <w:rFonts w:cs="Times New Roman"/>
                <w:sz w:val="28"/>
                <w:szCs w:val="28"/>
                <w:lang w:val="fr-FR"/>
              </w:rPr>
            </w:pPr>
            <w:r>
              <w:rPr>
                <w:rFonts w:cs="Times New Roman"/>
                <w:sz w:val="28"/>
                <w:szCs w:val="28"/>
                <w:lang w:val="fr-FR"/>
              </w:rPr>
              <w:t>C</w:t>
            </w:r>
          </w:p>
        </w:tc>
        <w:tc>
          <w:tcPr>
            <w:tcW w:w="3238" w:type="dxa"/>
          </w:tcPr>
          <w:p w:rsidR="005B2E0C" w:rsidRDefault="00F54929">
            <w:pPr>
              <w:spacing w:after="0" w:line="240" w:lineRule="auto"/>
              <w:rPr>
                <w:rFonts w:cs="Times New Roman"/>
                <w:sz w:val="28"/>
                <w:szCs w:val="28"/>
                <w:lang w:val="fr-FR"/>
              </w:rPr>
            </w:pPr>
            <w:r>
              <w:rPr>
                <w:rFonts w:cs="Times New Roman"/>
                <w:sz w:val="28"/>
                <w:szCs w:val="28"/>
                <w:lang w:val="fr-FR"/>
              </w:rPr>
              <w:t>A- 3, B - 1, C – 4.</w:t>
            </w:r>
          </w:p>
        </w:tc>
        <w:tc>
          <w:tcPr>
            <w:tcW w:w="3238" w:type="dxa"/>
          </w:tcPr>
          <w:p w:rsidR="005B2E0C" w:rsidRDefault="00F54929">
            <w:pPr>
              <w:spacing w:after="0" w:line="240" w:lineRule="auto"/>
              <w:rPr>
                <w:rFonts w:cs="Times New Roman"/>
                <w:sz w:val="28"/>
                <w:szCs w:val="28"/>
                <w:lang w:val="fr-FR"/>
              </w:rPr>
            </w:pPr>
            <w:r>
              <w:rPr>
                <w:rFonts w:cs="Times New Roman"/>
                <w:sz w:val="28"/>
                <w:szCs w:val="28"/>
                <w:lang w:val="fr-FR"/>
              </w:rPr>
              <w:t>Đúng: A, C</w:t>
            </w:r>
          </w:p>
          <w:p w:rsidR="005B2E0C" w:rsidRDefault="00F54929">
            <w:pPr>
              <w:spacing w:after="0" w:line="240" w:lineRule="auto"/>
              <w:rPr>
                <w:rFonts w:cs="Times New Roman"/>
                <w:sz w:val="28"/>
                <w:szCs w:val="28"/>
                <w:lang w:val="fr-FR"/>
              </w:rPr>
            </w:pPr>
            <w:r>
              <w:rPr>
                <w:rFonts w:cs="Times New Roman"/>
                <w:sz w:val="28"/>
                <w:szCs w:val="28"/>
                <w:lang w:val="fr-FR"/>
              </w:rPr>
              <w:t>Sai: B, D.</w:t>
            </w:r>
          </w:p>
        </w:tc>
      </w:tr>
    </w:tbl>
    <w:p w:rsidR="005B2E0C" w:rsidRDefault="005B2E0C">
      <w:pPr>
        <w:spacing w:line="240" w:lineRule="auto"/>
        <w:rPr>
          <w:rFonts w:cs="Times New Roman"/>
          <w:sz w:val="28"/>
          <w:szCs w:val="28"/>
          <w:lang w:val="fr-FR"/>
        </w:rPr>
      </w:pPr>
    </w:p>
    <w:p w:rsidR="005B2E0C" w:rsidRDefault="00F54929">
      <w:pPr>
        <w:spacing w:before="120" w:line="240" w:lineRule="auto"/>
        <w:ind w:right="-1"/>
        <w:rPr>
          <w:rFonts w:cs="Times New Roman"/>
          <w:b/>
          <w:sz w:val="28"/>
          <w:szCs w:val="28"/>
          <w:lang w:val="fr-FR"/>
        </w:rPr>
      </w:pPr>
      <w:r>
        <w:rPr>
          <w:rFonts w:cs="Times New Roman"/>
          <w:b/>
          <w:sz w:val="28"/>
          <w:szCs w:val="28"/>
          <w:lang w:val="fr-FR"/>
        </w:rPr>
        <w:t>* HƯ</w:t>
      </w:r>
      <w:r>
        <w:rPr>
          <w:rFonts w:cs="Times New Roman"/>
          <w:b/>
          <w:sz w:val="28"/>
          <w:szCs w:val="28"/>
          <w:lang w:val="fr-FR"/>
        </w:rPr>
        <w:t>Ớ</w:t>
      </w:r>
      <w:r>
        <w:rPr>
          <w:rFonts w:cs="Times New Roman"/>
          <w:b/>
          <w:sz w:val="28"/>
          <w:szCs w:val="28"/>
          <w:lang w:val="fr-FR"/>
        </w:rPr>
        <w:t>NG D</w:t>
      </w:r>
      <w:r>
        <w:rPr>
          <w:rFonts w:cs="Times New Roman"/>
          <w:b/>
          <w:sz w:val="28"/>
          <w:szCs w:val="28"/>
          <w:lang w:val="fr-FR"/>
        </w:rPr>
        <w:t>Ẫ</w:t>
      </w:r>
      <w:r>
        <w:rPr>
          <w:rFonts w:cs="Times New Roman"/>
          <w:b/>
          <w:sz w:val="28"/>
          <w:szCs w:val="28"/>
          <w:lang w:val="fr-FR"/>
        </w:rPr>
        <w:t>N V</w:t>
      </w:r>
      <w:r>
        <w:rPr>
          <w:rFonts w:cs="Times New Roman"/>
          <w:b/>
          <w:sz w:val="28"/>
          <w:szCs w:val="28"/>
          <w:lang w:val="fr-FR"/>
        </w:rPr>
        <w:t>Ề</w:t>
      </w:r>
      <w:r>
        <w:rPr>
          <w:rFonts w:cs="Times New Roman"/>
          <w:b/>
          <w:sz w:val="28"/>
          <w:szCs w:val="28"/>
          <w:lang w:val="fr-FR"/>
        </w:rPr>
        <w:t xml:space="preserve"> NHÀ</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Ghi nh</w:t>
      </w:r>
      <w:r>
        <w:rPr>
          <w:rFonts w:cs="Times New Roman"/>
          <w:szCs w:val="28"/>
          <w:lang w:val="pt-BR"/>
        </w:rPr>
        <w:t>ớ</w:t>
      </w:r>
      <w:r>
        <w:rPr>
          <w:rFonts w:cs="Times New Roman"/>
          <w:szCs w:val="28"/>
          <w:lang w:val="pt-BR"/>
        </w:rPr>
        <w:t xml:space="preserve"> ki</w:t>
      </w:r>
      <w:r>
        <w:rPr>
          <w:rFonts w:cs="Times New Roman"/>
          <w:szCs w:val="28"/>
          <w:lang w:val="pt-BR"/>
        </w:rPr>
        <w:t>ế</w:t>
      </w:r>
      <w:r>
        <w:rPr>
          <w:rFonts w:cs="Times New Roman"/>
          <w:szCs w:val="28"/>
          <w:lang w:val="pt-BR"/>
        </w:rPr>
        <w:t>n th</w:t>
      </w:r>
      <w:r>
        <w:rPr>
          <w:rFonts w:cs="Times New Roman"/>
          <w:szCs w:val="28"/>
          <w:lang w:val="pt-BR"/>
        </w:rPr>
        <w:t>ứ</w:t>
      </w:r>
      <w:r>
        <w:rPr>
          <w:rFonts w:cs="Times New Roman"/>
          <w:szCs w:val="28"/>
          <w:lang w:val="pt-BR"/>
        </w:rPr>
        <w:t xml:space="preserve">c trong bài. </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Hoàn thành các bài t</w:t>
      </w:r>
      <w:r>
        <w:rPr>
          <w:rFonts w:cs="Times New Roman"/>
          <w:szCs w:val="28"/>
          <w:lang w:val="pt-BR"/>
        </w:rPr>
        <w:t>ậ</w:t>
      </w:r>
      <w:r>
        <w:rPr>
          <w:rFonts w:cs="Times New Roman"/>
          <w:szCs w:val="28"/>
          <w:lang w:val="pt-BR"/>
        </w:rPr>
        <w:t>p trong SBT</w:t>
      </w:r>
    </w:p>
    <w:p w:rsidR="005B2E0C" w:rsidRDefault="00F54929">
      <w:pPr>
        <w:pStyle w:val="ListParagraph"/>
        <w:numPr>
          <w:ilvl w:val="0"/>
          <w:numId w:val="5"/>
        </w:numPr>
        <w:spacing w:before="120" w:line="240" w:lineRule="auto"/>
        <w:ind w:right="-1"/>
        <w:rPr>
          <w:rFonts w:cs="Times New Roman"/>
          <w:szCs w:val="28"/>
        </w:rPr>
      </w:pPr>
      <w:r>
        <w:rPr>
          <w:rFonts w:cs="Times New Roman"/>
          <w:szCs w:val="28"/>
        </w:rPr>
        <w:t>Chu</w:t>
      </w:r>
      <w:r>
        <w:rPr>
          <w:rFonts w:cs="Times New Roman"/>
          <w:szCs w:val="28"/>
        </w:rPr>
        <w:t>ẩ</w:t>
      </w:r>
      <w:r>
        <w:rPr>
          <w:rFonts w:cs="Times New Roman"/>
          <w:szCs w:val="28"/>
        </w:rPr>
        <w:t>n b</w:t>
      </w:r>
      <w:r>
        <w:rPr>
          <w:rFonts w:cs="Times New Roman"/>
          <w:szCs w:val="28"/>
        </w:rPr>
        <w:t>ị</w:t>
      </w:r>
      <w:r>
        <w:rPr>
          <w:rFonts w:cs="Times New Roman"/>
          <w:szCs w:val="28"/>
        </w:rPr>
        <w:t xml:space="preserve"> bài “Luy</w:t>
      </w:r>
      <w:r>
        <w:rPr>
          <w:rFonts w:cs="Times New Roman"/>
          <w:szCs w:val="28"/>
        </w:rPr>
        <w:t>ệ</w:t>
      </w:r>
      <w:r>
        <w:rPr>
          <w:rFonts w:cs="Times New Roman"/>
          <w:szCs w:val="28"/>
        </w:rPr>
        <w:t>n t</w:t>
      </w:r>
      <w:r>
        <w:rPr>
          <w:rFonts w:cs="Times New Roman"/>
          <w:szCs w:val="28"/>
        </w:rPr>
        <w:t>ậ</w:t>
      </w:r>
      <w:r>
        <w:rPr>
          <w:rFonts w:cs="Times New Roman"/>
          <w:szCs w:val="28"/>
        </w:rPr>
        <w:t>p chung”</w:t>
      </w:r>
    </w:p>
    <w:p w:rsidR="005B2E0C" w:rsidRDefault="00F54929">
      <w:pPr>
        <w:spacing w:line="240" w:lineRule="auto"/>
        <w:rPr>
          <w:rFonts w:cs="Times New Roman"/>
          <w:sz w:val="28"/>
          <w:szCs w:val="28"/>
        </w:rPr>
      </w:pPr>
      <w:r>
        <w:rPr>
          <w:rFonts w:cs="Times New Roman"/>
          <w:sz w:val="28"/>
          <w:szCs w:val="28"/>
        </w:rPr>
        <w:br w:type="page"/>
      </w:r>
    </w:p>
    <w:p w:rsidR="005B2E0C" w:rsidRDefault="00F54929">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lastRenderedPageBreak/>
        <w:t xml:space="preserve">Ngày soạn: </w:t>
      </w:r>
      <w:r>
        <w:rPr>
          <w:rFonts w:eastAsia="Times New Roman" w:cs="Times New Roman"/>
          <w:sz w:val="28"/>
          <w:szCs w:val="28"/>
          <w:lang w:val="nl-NL"/>
        </w:rPr>
        <w:t>.../.../...</w:t>
      </w:r>
    </w:p>
    <w:p w:rsidR="005B2E0C" w:rsidRDefault="00F54929">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Ngày dạy: .../.../...</w:t>
      </w:r>
    </w:p>
    <w:p w:rsidR="005B2E0C" w:rsidRDefault="00F54929">
      <w:pPr>
        <w:pStyle w:val="Heading2"/>
        <w:spacing w:line="240" w:lineRule="auto"/>
        <w:jc w:val="center"/>
        <w:rPr>
          <w:rFonts w:ascii="Times New Roman" w:hAnsi="Times New Roman" w:cs="Times New Roman"/>
          <w:b/>
          <w:color w:val="000000" w:themeColor="text1"/>
          <w:sz w:val="28"/>
          <w:szCs w:val="28"/>
          <w:lang w:val="nl-NL"/>
        </w:rPr>
      </w:pPr>
      <w:bookmarkStart w:id="6" w:name="_Toc105684322"/>
      <w:r>
        <w:rPr>
          <w:rFonts w:ascii="Times New Roman" w:hAnsi="Times New Roman" w:cs="Times New Roman"/>
          <w:b/>
          <w:color w:val="000000" w:themeColor="text1"/>
          <w:sz w:val="28"/>
          <w:szCs w:val="28"/>
          <w:lang w:val="nl-NL"/>
        </w:rPr>
        <w:t>BÀI: LUY</w:t>
      </w:r>
      <w:r>
        <w:rPr>
          <w:rFonts w:ascii="Times New Roman" w:hAnsi="Times New Roman" w:cs="Times New Roman"/>
          <w:b/>
          <w:color w:val="000000" w:themeColor="text1"/>
          <w:sz w:val="28"/>
          <w:szCs w:val="28"/>
          <w:lang w:val="nl-NL"/>
        </w:rPr>
        <w:t>Ệ</w:t>
      </w:r>
      <w:r>
        <w:rPr>
          <w:rFonts w:ascii="Times New Roman" w:hAnsi="Times New Roman" w:cs="Times New Roman"/>
          <w:b/>
          <w:color w:val="000000" w:themeColor="text1"/>
          <w:sz w:val="28"/>
          <w:szCs w:val="28"/>
          <w:lang w:val="nl-NL"/>
        </w:rPr>
        <w:t>N T</w:t>
      </w:r>
      <w:r>
        <w:rPr>
          <w:rFonts w:ascii="Times New Roman" w:hAnsi="Times New Roman" w:cs="Times New Roman"/>
          <w:b/>
          <w:color w:val="000000" w:themeColor="text1"/>
          <w:sz w:val="28"/>
          <w:szCs w:val="28"/>
          <w:lang w:val="nl-NL"/>
        </w:rPr>
        <w:t>Ậ</w:t>
      </w:r>
      <w:r>
        <w:rPr>
          <w:rFonts w:ascii="Times New Roman" w:hAnsi="Times New Roman" w:cs="Times New Roman"/>
          <w:b/>
          <w:color w:val="000000" w:themeColor="text1"/>
          <w:sz w:val="28"/>
          <w:szCs w:val="28"/>
          <w:lang w:val="nl-NL"/>
        </w:rPr>
        <w:t>P CHUNG TRANG 58 (1 TI</w:t>
      </w:r>
      <w:r>
        <w:rPr>
          <w:rFonts w:ascii="Times New Roman" w:hAnsi="Times New Roman" w:cs="Times New Roman"/>
          <w:b/>
          <w:color w:val="000000" w:themeColor="text1"/>
          <w:sz w:val="28"/>
          <w:szCs w:val="28"/>
          <w:lang w:val="nl-NL"/>
        </w:rPr>
        <w:t>Ế</w:t>
      </w:r>
      <w:r>
        <w:rPr>
          <w:rFonts w:ascii="Times New Roman" w:hAnsi="Times New Roman" w:cs="Times New Roman"/>
          <w:b/>
          <w:color w:val="000000" w:themeColor="text1"/>
          <w:sz w:val="28"/>
          <w:szCs w:val="28"/>
          <w:lang w:val="nl-NL"/>
        </w:rPr>
        <w:t>T )</w:t>
      </w:r>
      <w:bookmarkEnd w:id="6"/>
    </w:p>
    <w:p w:rsidR="005B2E0C" w:rsidRDefault="00F54929">
      <w:pPr>
        <w:tabs>
          <w:tab w:val="center" w:pos="5400"/>
          <w:tab w:val="left" w:pos="7169"/>
        </w:tabs>
        <w:spacing w:before="240" w:line="240" w:lineRule="auto"/>
        <w:ind w:right="-1"/>
        <w:rPr>
          <w:rFonts w:cs="Times New Roman"/>
          <w:sz w:val="28"/>
          <w:szCs w:val="28"/>
          <w:lang w:val="nl-NL"/>
        </w:rPr>
      </w:pPr>
      <w:r>
        <w:rPr>
          <w:rFonts w:cs="Times New Roman"/>
          <w:b/>
          <w:sz w:val="28"/>
          <w:szCs w:val="28"/>
          <w:lang w:val="nl-NL"/>
        </w:rPr>
        <w:t>I.</w:t>
      </w:r>
      <w:r>
        <w:rPr>
          <w:rFonts w:cs="Times New Roman"/>
          <w:sz w:val="28"/>
          <w:szCs w:val="28"/>
          <w:lang w:val="nl-NL"/>
        </w:rPr>
        <w:t xml:space="preserve"> </w:t>
      </w:r>
      <w:r>
        <w:rPr>
          <w:rFonts w:cs="Times New Roman"/>
          <w:b/>
          <w:sz w:val="28"/>
          <w:szCs w:val="28"/>
          <w:lang w:val="nl-NL"/>
        </w:rPr>
        <w:t>M</w:t>
      </w:r>
      <w:r>
        <w:rPr>
          <w:rFonts w:cs="Times New Roman"/>
          <w:b/>
          <w:sz w:val="28"/>
          <w:szCs w:val="28"/>
          <w:lang w:val="nl-NL"/>
        </w:rPr>
        <w:t>Ụ</w:t>
      </w:r>
      <w:r>
        <w:rPr>
          <w:rFonts w:cs="Times New Roman"/>
          <w:b/>
          <w:sz w:val="28"/>
          <w:szCs w:val="28"/>
          <w:lang w:val="nl-NL"/>
        </w:rPr>
        <w:t>C TIÊU</w:t>
      </w:r>
      <w:r>
        <w:rPr>
          <w:rFonts w:cs="Times New Roman"/>
          <w:sz w:val="28"/>
          <w:szCs w:val="28"/>
          <w:lang w:val="nl-NL"/>
        </w:rPr>
        <w:t>:</w:t>
      </w:r>
    </w:p>
    <w:p w:rsidR="005B2E0C" w:rsidRDefault="00F54929">
      <w:pPr>
        <w:tabs>
          <w:tab w:val="center" w:pos="5400"/>
          <w:tab w:val="left" w:pos="7169"/>
        </w:tabs>
        <w:spacing w:before="120" w:line="240" w:lineRule="auto"/>
        <w:ind w:right="-1"/>
        <w:rPr>
          <w:rFonts w:cs="Times New Roman"/>
          <w:sz w:val="28"/>
          <w:szCs w:val="28"/>
          <w:lang w:val="nl-NL"/>
        </w:rPr>
      </w:pPr>
      <w:r>
        <w:rPr>
          <w:rFonts w:cs="Times New Roman"/>
          <w:b/>
          <w:sz w:val="28"/>
          <w:szCs w:val="28"/>
          <w:lang w:val="nl-NL"/>
        </w:rPr>
        <w:t>1.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w:t>
      </w:r>
      <w:r>
        <w:rPr>
          <w:rFonts w:cs="Times New Roman"/>
          <w:b/>
          <w:i/>
          <w:sz w:val="28"/>
          <w:szCs w:val="28"/>
          <w:lang w:val="nl-NL"/>
        </w:rPr>
        <w:t xml:space="preserve"> </w:t>
      </w:r>
      <w:r>
        <w:rPr>
          <w:rFonts w:cs="Times New Roman"/>
          <w:sz w:val="28"/>
          <w:szCs w:val="28"/>
          <w:lang w:val="nl-NL"/>
        </w:rPr>
        <w:t>C</w:t>
      </w:r>
      <w:r>
        <w:rPr>
          <w:rFonts w:cs="Times New Roman"/>
          <w:sz w:val="28"/>
          <w:szCs w:val="28"/>
          <w:lang w:val="nl-NL"/>
        </w:rPr>
        <w:t>ủ</w:t>
      </w:r>
      <w:r>
        <w:rPr>
          <w:rFonts w:cs="Times New Roman"/>
          <w:sz w:val="28"/>
          <w:szCs w:val="28"/>
          <w:lang w:val="nl-NL"/>
        </w:rPr>
        <w:t>ng c</w:t>
      </w:r>
      <w:r>
        <w:rPr>
          <w:rFonts w:cs="Times New Roman"/>
          <w:sz w:val="28"/>
          <w:szCs w:val="28"/>
          <w:lang w:val="nl-NL"/>
        </w:rPr>
        <w:t>ố</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Cách vi</w:t>
      </w:r>
      <w:r>
        <w:rPr>
          <w:rFonts w:cs="Times New Roman"/>
          <w:szCs w:val="28"/>
          <w:lang w:val="nl-NL"/>
        </w:rPr>
        <w:t>ế</w:t>
      </w:r>
      <w:r>
        <w:rPr>
          <w:rFonts w:cs="Times New Roman"/>
          <w:szCs w:val="28"/>
          <w:lang w:val="nl-NL"/>
        </w:rPr>
        <w:t>t gi</w:t>
      </w:r>
      <w:r>
        <w:rPr>
          <w:rFonts w:cs="Times New Roman"/>
          <w:szCs w:val="28"/>
          <w:lang w:val="nl-NL"/>
        </w:rPr>
        <w:t>ả</w:t>
      </w:r>
      <w:r>
        <w:rPr>
          <w:rFonts w:cs="Times New Roman"/>
          <w:szCs w:val="28"/>
          <w:lang w:val="nl-NL"/>
        </w:rPr>
        <w:t xml:space="preserve"> thi</w:t>
      </w:r>
      <w:r>
        <w:rPr>
          <w:rFonts w:cs="Times New Roman"/>
          <w:szCs w:val="28"/>
          <w:lang w:val="nl-NL"/>
        </w:rPr>
        <w:t>ế</w:t>
      </w:r>
      <w:r>
        <w:rPr>
          <w:rFonts w:cs="Times New Roman"/>
          <w:szCs w:val="28"/>
          <w:lang w:val="nl-NL"/>
        </w:rPr>
        <w:t>t, k</w:t>
      </w:r>
      <w:r>
        <w:rPr>
          <w:rFonts w:cs="Times New Roman"/>
          <w:szCs w:val="28"/>
          <w:lang w:val="nl-NL"/>
        </w:rPr>
        <w:t>ế</w:t>
      </w:r>
      <w:r>
        <w:rPr>
          <w:rFonts w:cs="Times New Roman"/>
          <w:szCs w:val="28"/>
          <w:lang w:val="nl-NL"/>
        </w:rPr>
        <w:t>t lu</w:t>
      </w:r>
      <w:r>
        <w:rPr>
          <w:rFonts w:cs="Times New Roman"/>
          <w:szCs w:val="28"/>
          <w:lang w:val="nl-NL"/>
        </w:rPr>
        <w:t>ậ</w:t>
      </w:r>
      <w:r>
        <w:rPr>
          <w:rFonts w:cs="Times New Roman"/>
          <w:szCs w:val="28"/>
          <w:lang w:val="nl-NL"/>
        </w:rPr>
        <w:t>n và trình bày ch</w:t>
      </w:r>
      <w:r>
        <w:rPr>
          <w:rFonts w:cs="Times New Roman"/>
          <w:szCs w:val="28"/>
          <w:lang w:val="nl-NL"/>
        </w:rPr>
        <w:t>ứ</w:t>
      </w:r>
      <w:r>
        <w:rPr>
          <w:rFonts w:cs="Times New Roman"/>
          <w:szCs w:val="28"/>
          <w:lang w:val="nl-NL"/>
        </w:rPr>
        <w:t>ng minh đ</w:t>
      </w:r>
      <w:r>
        <w:rPr>
          <w:rFonts w:cs="Times New Roman"/>
          <w:szCs w:val="28"/>
          <w:lang w:val="nl-NL"/>
        </w:rPr>
        <w:t>ị</w:t>
      </w:r>
      <w:r>
        <w:rPr>
          <w:rFonts w:cs="Times New Roman"/>
          <w:szCs w:val="28"/>
          <w:lang w:val="nl-NL"/>
        </w:rPr>
        <w:t>nh lí b</w:t>
      </w:r>
      <w:r>
        <w:rPr>
          <w:rFonts w:cs="Times New Roman"/>
          <w:szCs w:val="28"/>
          <w:lang w:val="nl-NL"/>
        </w:rPr>
        <w:t>ằ</w:t>
      </w:r>
      <w:r>
        <w:rPr>
          <w:rFonts w:cs="Times New Roman"/>
          <w:szCs w:val="28"/>
          <w:lang w:val="nl-NL"/>
        </w:rPr>
        <w:t>ng kí hi</w:t>
      </w:r>
      <w:r>
        <w:rPr>
          <w:rFonts w:cs="Times New Roman"/>
          <w:szCs w:val="28"/>
          <w:lang w:val="nl-NL"/>
        </w:rPr>
        <w:t>ệ</w:t>
      </w:r>
      <w:r>
        <w:rPr>
          <w:rFonts w:cs="Times New Roman"/>
          <w:szCs w:val="28"/>
          <w:lang w:val="nl-NL"/>
        </w:rPr>
        <w:t>u.</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HS bư</w:t>
      </w:r>
      <w:r>
        <w:rPr>
          <w:rFonts w:cs="Times New Roman"/>
          <w:szCs w:val="28"/>
          <w:lang w:val="nl-NL"/>
        </w:rPr>
        <w:t>ớ</w:t>
      </w:r>
      <w:r>
        <w:rPr>
          <w:rFonts w:cs="Times New Roman"/>
          <w:szCs w:val="28"/>
          <w:lang w:val="nl-NL"/>
        </w:rPr>
        <w:t>c đ</w:t>
      </w:r>
      <w:r>
        <w:rPr>
          <w:rFonts w:cs="Times New Roman"/>
          <w:szCs w:val="28"/>
          <w:lang w:val="nl-NL"/>
        </w:rPr>
        <w:t>ầ</w:t>
      </w:r>
      <w:r>
        <w:rPr>
          <w:rFonts w:cs="Times New Roman"/>
          <w:szCs w:val="28"/>
          <w:lang w:val="nl-NL"/>
        </w:rPr>
        <w:t>u bi</w:t>
      </w:r>
      <w:r>
        <w:rPr>
          <w:rFonts w:cs="Times New Roman"/>
          <w:szCs w:val="28"/>
          <w:lang w:val="nl-NL"/>
        </w:rPr>
        <w:t>ế</w:t>
      </w:r>
      <w:r>
        <w:rPr>
          <w:rFonts w:cs="Times New Roman"/>
          <w:szCs w:val="28"/>
          <w:lang w:val="nl-NL"/>
        </w:rPr>
        <w:t>t suy lu</w:t>
      </w:r>
      <w:r>
        <w:rPr>
          <w:rFonts w:cs="Times New Roman"/>
          <w:szCs w:val="28"/>
          <w:lang w:val="nl-NL"/>
        </w:rPr>
        <w:t>ậ</w:t>
      </w:r>
      <w:r>
        <w:rPr>
          <w:rFonts w:cs="Times New Roman"/>
          <w:szCs w:val="28"/>
          <w:lang w:val="nl-NL"/>
        </w:rPr>
        <w:t>n đ</w:t>
      </w:r>
      <w:r>
        <w:rPr>
          <w:rFonts w:cs="Times New Roman"/>
          <w:szCs w:val="28"/>
          <w:lang w:val="nl-NL"/>
        </w:rPr>
        <w:t>ể</w:t>
      </w:r>
      <w:r>
        <w:rPr>
          <w:rFonts w:cs="Times New Roman"/>
          <w:szCs w:val="28"/>
          <w:lang w:val="nl-NL"/>
        </w:rPr>
        <w:t xml:space="preserve"> ch</w:t>
      </w:r>
      <w:r>
        <w:rPr>
          <w:rFonts w:cs="Times New Roman"/>
          <w:szCs w:val="28"/>
          <w:lang w:val="nl-NL"/>
        </w:rPr>
        <w:t>ứ</w:t>
      </w:r>
      <w:r>
        <w:rPr>
          <w:rFonts w:cs="Times New Roman"/>
          <w:szCs w:val="28"/>
          <w:lang w:val="nl-NL"/>
        </w:rPr>
        <w:t>ng minh m</w:t>
      </w:r>
      <w:r>
        <w:rPr>
          <w:rFonts w:cs="Times New Roman"/>
          <w:szCs w:val="28"/>
          <w:lang w:val="nl-NL"/>
        </w:rPr>
        <w:t>ộ</w:t>
      </w:r>
      <w:r>
        <w:rPr>
          <w:rFonts w:cs="Times New Roman"/>
          <w:szCs w:val="28"/>
          <w:lang w:val="nl-NL"/>
        </w:rPr>
        <w:t>t đ</w:t>
      </w:r>
      <w:r>
        <w:rPr>
          <w:rFonts w:cs="Times New Roman"/>
          <w:szCs w:val="28"/>
          <w:lang w:val="nl-NL"/>
        </w:rPr>
        <w:t>ị</w:t>
      </w:r>
      <w:r>
        <w:rPr>
          <w:rFonts w:cs="Times New Roman"/>
          <w:szCs w:val="28"/>
          <w:lang w:val="nl-NL"/>
        </w:rPr>
        <w:t>nh lí.</w:t>
      </w:r>
    </w:p>
    <w:p w:rsidR="005B2E0C" w:rsidRDefault="00F54929">
      <w:pPr>
        <w:tabs>
          <w:tab w:val="center" w:pos="5400"/>
          <w:tab w:val="left" w:pos="7169"/>
        </w:tabs>
        <w:spacing w:before="120" w:line="240" w:lineRule="auto"/>
        <w:ind w:right="-1"/>
        <w:rPr>
          <w:rFonts w:cs="Times New Roman"/>
          <w:b/>
          <w:sz w:val="28"/>
          <w:szCs w:val="28"/>
          <w:lang w:val="nl-NL"/>
        </w:rPr>
      </w:pPr>
      <w:r>
        <w:rPr>
          <w:rFonts w:cs="Times New Roman"/>
          <w:b/>
          <w:sz w:val="28"/>
          <w:szCs w:val="28"/>
          <w:lang w:val="nl-NL"/>
        </w:rPr>
        <w:t>2. Năng l</w:t>
      </w:r>
      <w:r>
        <w:rPr>
          <w:rFonts w:cs="Times New Roman"/>
          <w:b/>
          <w:sz w:val="28"/>
          <w:szCs w:val="28"/>
          <w:lang w:val="nl-NL"/>
        </w:rPr>
        <w:t>ự</w:t>
      </w:r>
      <w:r>
        <w:rPr>
          <w:rFonts w:cs="Times New Roman"/>
          <w:b/>
          <w:sz w:val="28"/>
          <w:szCs w:val="28"/>
          <w:lang w:val="nl-NL"/>
        </w:rPr>
        <w:t xml:space="preserve">c </w:t>
      </w:r>
    </w:p>
    <w:p w:rsidR="005B2E0C" w:rsidRDefault="00F54929">
      <w:pPr>
        <w:pStyle w:val="NoSpacing"/>
        <w:spacing w:line="240" w:lineRule="auto"/>
        <w:ind w:right="-1"/>
        <w:rPr>
          <w:b/>
          <w:i/>
          <w:szCs w:val="28"/>
          <w:lang w:val="nl-NL"/>
        </w:rPr>
      </w:pPr>
      <w:r>
        <w:rPr>
          <w:b/>
          <w:i/>
          <w:szCs w:val="28"/>
          <w:lang w:val="nl-NL"/>
        </w:rPr>
        <w:t xml:space="preserve"> - Năng l</w:t>
      </w:r>
      <w:r>
        <w:rPr>
          <w:b/>
          <w:i/>
          <w:szCs w:val="28"/>
          <w:lang w:val="nl-NL"/>
        </w:rPr>
        <w:t>ự</w:t>
      </w:r>
      <w:r>
        <w:rPr>
          <w:b/>
          <w:i/>
          <w:szCs w:val="28"/>
          <w:lang w:val="nl-NL"/>
        </w:rPr>
        <w:t>c chung:</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tự chủ và tự học trong tìm tòi khám phá</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giao tiếp và hợp tác trong trình bày, thảo luận và làm việc nhóm</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giải quyết vấn đề và sáng tạo trong thực hành, vận dụng.</w:t>
      </w:r>
    </w:p>
    <w:p w:rsidR="005B2E0C" w:rsidRDefault="00F54929">
      <w:pPr>
        <w:pStyle w:val="Heade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b/>
          <w:sz w:val="28"/>
          <w:szCs w:val="28"/>
          <w:lang w:val="nl-NL"/>
        </w:rPr>
        <w:t xml:space="preserve">Năng lực riêng: </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Tư duy và lập luận toán học: So</w:t>
      </w:r>
      <w:r>
        <w:rPr>
          <w:rFonts w:ascii="Times New Roman" w:hAnsi="Times New Roman"/>
          <w:sz w:val="28"/>
          <w:szCs w:val="28"/>
          <w:lang w:val="nl-NL"/>
        </w:rPr>
        <w:t xml:space="preserve"> sánh, phân tích dữ liệu tìm ra mối liên hệ giữa các đối tượng đã cho và nội dung bài học về định lí, giả thiết và kết luận, từ đó có thể áp dụng kiến thức đã học để giải quyết các bài toán chứng minh cơ bản.</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 xml:space="preserve">Sử dụng công cụ, phương tiện học toán: vẽ hình </w:t>
      </w:r>
      <w:r>
        <w:rPr>
          <w:rFonts w:ascii="Times New Roman" w:hAnsi="Times New Roman"/>
          <w:sz w:val="28"/>
          <w:szCs w:val="28"/>
          <w:lang w:val="nl-NL"/>
        </w:rPr>
        <w:t>theo yêu cầu.</w:t>
      </w:r>
    </w:p>
    <w:p w:rsidR="005B2E0C" w:rsidRDefault="00F54929">
      <w:pPr>
        <w:pStyle w:val="Heade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b/>
          <w:sz w:val="28"/>
          <w:szCs w:val="28"/>
          <w:lang w:val="nl-NL"/>
        </w:rPr>
        <w:t>3. Phẩm chất</w:t>
      </w:r>
    </w:p>
    <w:p w:rsidR="005B2E0C" w:rsidRDefault="00F54929">
      <w:pPr>
        <w:pStyle w:val="NoSpacing"/>
        <w:numPr>
          <w:ilvl w:val="0"/>
          <w:numId w:val="4"/>
        </w:numPr>
        <w:spacing w:line="240" w:lineRule="auto"/>
        <w:ind w:right="-1"/>
        <w:rPr>
          <w:szCs w:val="28"/>
        </w:rPr>
      </w:pPr>
      <w:r>
        <w:rPr>
          <w:szCs w:val="28"/>
          <w:lang w:val="da-DK"/>
        </w:rPr>
        <w:t>Có</w:t>
      </w:r>
      <w:r>
        <w:rPr>
          <w:i/>
          <w:szCs w:val="28"/>
          <w:lang w:val="da-DK"/>
        </w:rPr>
        <w:t xml:space="preserve"> </w:t>
      </w:r>
      <w:r>
        <w:rPr>
          <w:szCs w:val="28"/>
          <w:lang w:val="vi-VN"/>
        </w:rPr>
        <w:t>ý th</w:t>
      </w:r>
      <w:r>
        <w:rPr>
          <w:szCs w:val="28"/>
          <w:lang w:val="vi-VN"/>
        </w:rPr>
        <w:t>ứ</w:t>
      </w:r>
      <w:r>
        <w:rPr>
          <w:szCs w:val="28"/>
          <w:lang w:val="vi-VN"/>
        </w:rPr>
        <w:t xml:space="preserve">c </w:t>
      </w:r>
      <w:r>
        <w:rPr>
          <w:szCs w:val="28"/>
        </w:rPr>
        <w:t>h</w:t>
      </w:r>
      <w:r>
        <w:rPr>
          <w:szCs w:val="28"/>
        </w:rPr>
        <w:t>ọ</w:t>
      </w:r>
      <w:r>
        <w:rPr>
          <w:szCs w:val="28"/>
        </w:rPr>
        <w:t>c t</w:t>
      </w:r>
      <w:r>
        <w:rPr>
          <w:szCs w:val="28"/>
        </w:rPr>
        <w:t>ậ</w:t>
      </w:r>
      <w:r>
        <w:rPr>
          <w:szCs w:val="28"/>
        </w:rPr>
        <w:t>p</w:t>
      </w:r>
      <w:r>
        <w:rPr>
          <w:szCs w:val="28"/>
          <w:lang w:val="vi-VN"/>
        </w:rPr>
        <w:t>, ý th</w:t>
      </w:r>
      <w:r>
        <w:rPr>
          <w:szCs w:val="28"/>
          <w:lang w:val="vi-VN"/>
        </w:rPr>
        <w:t>ứ</w:t>
      </w:r>
      <w:r>
        <w:rPr>
          <w:szCs w:val="28"/>
          <w:lang w:val="vi-VN"/>
        </w:rPr>
        <w:t>c tìm tòi, khám phá và sáng t</w:t>
      </w:r>
      <w:r>
        <w:rPr>
          <w:szCs w:val="28"/>
          <w:lang w:val="vi-VN"/>
        </w:rPr>
        <w:t>ạ</w:t>
      </w:r>
      <w:r>
        <w:rPr>
          <w:szCs w:val="28"/>
        </w:rPr>
        <w:t>o, có ý th</w:t>
      </w:r>
      <w:r>
        <w:rPr>
          <w:szCs w:val="28"/>
        </w:rPr>
        <w:t>ứ</w:t>
      </w:r>
      <w:r>
        <w:rPr>
          <w:szCs w:val="28"/>
        </w:rPr>
        <w:t>c làm vi</w:t>
      </w:r>
      <w:r>
        <w:rPr>
          <w:szCs w:val="28"/>
        </w:rPr>
        <w:t>ệ</w:t>
      </w:r>
      <w:r>
        <w:rPr>
          <w:szCs w:val="28"/>
        </w:rPr>
        <w:t>c nhóm, tôn tr</w:t>
      </w:r>
      <w:r>
        <w:rPr>
          <w:szCs w:val="28"/>
        </w:rPr>
        <w:t>ọ</w:t>
      </w:r>
      <w:r>
        <w:rPr>
          <w:szCs w:val="28"/>
        </w:rPr>
        <w:t>ng ý ki</w:t>
      </w:r>
      <w:r>
        <w:rPr>
          <w:szCs w:val="28"/>
        </w:rPr>
        <w:t>ế</w:t>
      </w:r>
      <w:r>
        <w:rPr>
          <w:szCs w:val="28"/>
        </w:rPr>
        <w:t>n các thành viên khi h</w:t>
      </w:r>
      <w:r>
        <w:rPr>
          <w:szCs w:val="28"/>
        </w:rPr>
        <w:t>ợ</w:t>
      </w:r>
      <w:r>
        <w:rPr>
          <w:szCs w:val="28"/>
        </w:rPr>
        <w:t>p tác.</w:t>
      </w:r>
    </w:p>
    <w:p w:rsidR="005B2E0C" w:rsidRDefault="00F54929">
      <w:pPr>
        <w:pStyle w:val="ListParagraph"/>
        <w:numPr>
          <w:ilvl w:val="0"/>
          <w:numId w:val="4"/>
        </w:numPr>
        <w:spacing w:line="240" w:lineRule="auto"/>
        <w:ind w:right="-1"/>
        <w:rPr>
          <w:rFonts w:cs="Times New Roman"/>
          <w:szCs w:val="28"/>
        </w:rPr>
      </w:pPr>
      <w:r>
        <w:rPr>
          <w:rFonts w:cs="Times New Roman"/>
          <w:szCs w:val="28"/>
        </w:rPr>
        <w:t>Chăm ch</w:t>
      </w:r>
      <w:r>
        <w:rPr>
          <w:rFonts w:cs="Times New Roman"/>
          <w:szCs w:val="28"/>
        </w:rPr>
        <w:t>ỉ</w:t>
      </w:r>
      <w:r>
        <w:rPr>
          <w:rFonts w:cs="Times New Roman"/>
          <w:szCs w:val="28"/>
        </w:rPr>
        <w:t xml:space="preserve"> tích c</w:t>
      </w:r>
      <w:r>
        <w:rPr>
          <w:rFonts w:cs="Times New Roman"/>
          <w:szCs w:val="28"/>
        </w:rPr>
        <w:t>ự</w:t>
      </w:r>
      <w:r>
        <w:rPr>
          <w:rFonts w:cs="Times New Roman"/>
          <w:szCs w:val="28"/>
        </w:rPr>
        <w:t>c xây d</w:t>
      </w:r>
      <w:r>
        <w:rPr>
          <w:rFonts w:cs="Times New Roman"/>
          <w:szCs w:val="28"/>
        </w:rPr>
        <w:t>ự</w:t>
      </w:r>
      <w:r>
        <w:rPr>
          <w:rFonts w:cs="Times New Roman"/>
          <w:szCs w:val="28"/>
        </w:rPr>
        <w:t>ng bài, có trách nhi</w:t>
      </w:r>
      <w:r>
        <w:rPr>
          <w:rFonts w:cs="Times New Roman"/>
          <w:szCs w:val="28"/>
        </w:rPr>
        <w:t>ệ</w:t>
      </w:r>
      <w:r>
        <w:rPr>
          <w:rFonts w:cs="Times New Roman"/>
          <w:szCs w:val="28"/>
        </w:rPr>
        <w:t>m, ch</w:t>
      </w:r>
      <w:r>
        <w:rPr>
          <w:rFonts w:cs="Times New Roman"/>
          <w:szCs w:val="28"/>
        </w:rPr>
        <w:t>ủ</w:t>
      </w:r>
      <w:r>
        <w:rPr>
          <w:rFonts w:cs="Times New Roman"/>
          <w:szCs w:val="28"/>
        </w:rPr>
        <w:t xml:space="preserve"> đ</w:t>
      </w:r>
      <w:r>
        <w:rPr>
          <w:rFonts w:cs="Times New Roman"/>
          <w:szCs w:val="28"/>
        </w:rPr>
        <w:t>ộ</w:t>
      </w:r>
      <w:r>
        <w:rPr>
          <w:rFonts w:cs="Times New Roman"/>
          <w:szCs w:val="28"/>
        </w:rPr>
        <w:t>ng chi</w:t>
      </w:r>
      <w:r>
        <w:rPr>
          <w:rFonts w:cs="Times New Roman"/>
          <w:szCs w:val="28"/>
        </w:rPr>
        <w:t>ế</w:t>
      </w:r>
      <w:r>
        <w:rPr>
          <w:rFonts w:cs="Times New Roman"/>
          <w:szCs w:val="28"/>
        </w:rPr>
        <w:t>m lĩnh ki</w:t>
      </w:r>
      <w:r>
        <w:rPr>
          <w:rFonts w:cs="Times New Roman"/>
          <w:szCs w:val="28"/>
        </w:rPr>
        <w:t>ế</w:t>
      </w:r>
      <w:r>
        <w:rPr>
          <w:rFonts w:cs="Times New Roman"/>
          <w:szCs w:val="28"/>
        </w:rPr>
        <w:t>n th</w:t>
      </w:r>
      <w:r>
        <w:rPr>
          <w:rFonts w:cs="Times New Roman"/>
          <w:szCs w:val="28"/>
        </w:rPr>
        <w:t>ứ</w:t>
      </w:r>
      <w:r>
        <w:rPr>
          <w:rFonts w:cs="Times New Roman"/>
          <w:szCs w:val="28"/>
        </w:rPr>
        <w:t>c theo s</w:t>
      </w:r>
      <w:r>
        <w:rPr>
          <w:rFonts w:cs="Times New Roman"/>
          <w:szCs w:val="28"/>
        </w:rPr>
        <w:t>ự</w:t>
      </w:r>
      <w:r>
        <w:rPr>
          <w:rFonts w:cs="Times New Roman"/>
          <w:szCs w:val="28"/>
        </w:rPr>
        <w:t xml:space="preserve"> hư</w:t>
      </w:r>
      <w:r>
        <w:rPr>
          <w:rFonts w:cs="Times New Roman"/>
          <w:szCs w:val="28"/>
        </w:rPr>
        <w:t>ớ</w:t>
      </w:r>
      <w:r>
        <w:rPr>
          <w:rFonts w:cs="Times New Roman"/>
          <w:szCs w:val="28"/>
        </w:rPr>
        <w:t>ng d</w:t>
      </w:r>
      <w:r>
        <w:rPr>
          <w:rFonts w:cs="Times New Roman"/>
          <w:szCs w:val="28"/>
        </w:rPr>
        <w:t>ẫ</w:t>
      </w:r>
      <w:r>
        <w:rPr>
          <w:rFonts w:cs="Times New Roman"/>
          <w:szCs w:val="28"/>
        </w:rPr>
        <w:t>n c</w:t>
      </w:r>
      <w:r>
        <w:rPr>
          <w:rFonts w:cs="Times New Roman"/>
          <w:szCs w:val="28"/>
        </w:rPr>
        <w:t>ủ</w:t>
      </w:r>
      <w:r>
        <w:rPr>
          <w:rFonts w:cs="Times New Roman"/>
          <w:szCs w:val="28"/>
        </w:rPr>
        <w:t>a GV</w:t>
      </w:r>
      <w:r>
        <w:rPr>
          <w:rFonts w:cs="Times New Roman"/>
          <w:szCs w:val="28"/>
        </w:rPr>
        <w:t>.</w:t>
      </w:r>
    </w:p>
    <w:p w:rsidR="005B2E0C" w:rsidRDefault="00F54929">
      <w:pPr>
        <w:pStyle w:val="ListParagraph"/>
        <w:numPr>
          <w:ilvl w:val="0"/>
          <w:numId w:val="4"/>
        </w:numPr>
        <w:spacing w:line="240" w:lineRule="auto"/>
        <w:ind w:right="-1"/>
        <w:rPr>
          <w:rFonts w:cs="Times New Roman"/>
          <w:szCs w:val="28"/>
        </w:rPr>
      </w:pPr>
      <w:r>
        <w:rPr>
          <w:rFonts w:cs="Times New Roman"/>
          <w:szCs w:val="28"/>
        </w:rPr>
        <w:t>Hình thành tư duy logic, l</w:t>
      </w:r>
      <w:r>
        <w:rPr>
          <w:rFonts w:cs="Times New Roman"/>
          <w:szCs w:val="28"/>
        </w:rPr>
        <w:t>ậ</w:t>
      </w:r>
      <w:r>
        <w:rPr>
          <w:rFonts w:cs="Times New Roman"/>
          <w:szCs w:val="28"/>
        </w:rPr>
        <w:t>p lu</w:t>
      </w:r>
      <w:r>
        <w:rPr>
          <w:rFonts w:cs="Times New Roman"/>
          <w:szCs w:val="28"/>
        </w:rPr>
        <w:t>ậ</w:t>
      </w:r>
      <w:r>
        <w:rPr>
          <w:rFonts w:cs="Times New Roman"/>
          <w:szCs w:val="28"/>
        </w:rPr>
        <w:t>n ch</w:t>
      </w:r>
      <w:r>
        <w:rPr>
          <w:rFonts w:cs="Times New Roman"/>
          <w:szCs w:val="28"/>
        </w:rPr>
        <w:t>ặ</w:t>
      </w:r>
      <w:r>
        <w:rPr>
          <w:rFonts w:cs="Times New Roman"/>
          <w:szCs w:val="28"/>
        </w:rPr>
        <w:t>t ch</w:t>
      </w:r>
      <w:r>
        <w:rPr>
          <w:rFonts w:cs="Times New Roman"/>
          <w:szCs w:val="28"/>
        </w:rPr>
        <w:t>ẽ</w:t>
      </w:r>
      <w:r>
        <w:rPr>
          <w:rFonts w:cs="Times New Roman"/>
          <w:szCs w:val="28"/>
        </w:rPr>
        <w:t>, và linh ho</w:t>
      </w:r>
      <w:r>
        <w:rPr>
          <w:rFonts w:cs="Times New Roman"/>
          <w:szCs w:val="28"/>
        </w:rPr>
        <w:t>ạ</w:t>
      </w:r>
      <w:r>
        <w:rPr>
          <w:rFonts w:cs="Times New Roman"/>
          <w:szCs w:val="28"/>
        </w:rPr>
        <w:t>t trong quá trình suy nghĩ.</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II. THI</w:t>
      </w:r>
      <w:r>
        <w:rPr>
          <w:rFonts w:cs="Times New Roman"/>
          <w:b/>
          <w:sz w:val="28"/>
          <w:szCs w:val="28"/>
          <w:lang w:val="nl-NL"/>
        </w:rPr>
        <w:t>Ế</w:t>
      </w:r>
      <w:r>
        <w:rPr>
          <w:rFonts w:cs="Times New Roman"/>
          <w:b/>
          <w:sz w:val="28"/>
          <w:szCs w:val="28"/>
          <w:lang w:val="nl-NL"/>
        </w:rPr>
        <w:t>T B</w:t>
      </w:r>
      <w:r>
        <w:rPr>
          <w:rFonts w:cs="Times New Roman"/>
          <w:b/>
          <w:sz w:val="28"/>
          <w:szCs w:val="28"/>
          <w:lang w:val="nl-NL"/>
        </w:rPr>
        <w:t>Ị</w:t>
      </w:r>
      <w:r>
        <w:rPr>
          <w:rFonts w:cs="Times New Roman"/>
          <w:b/>
          <w:sz w:val="28"/>
          <w:szCs w:val="28"/>
          <w:lang w:val="nl-NL"/>
        </w:rPr>
        <w:t xml:space="preserve">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 VÀ H</w:t>
      </w:r>
      <w:r>
        <w:rPr>
          <w:rFonts w:cs="Times New Roman"/>
          <w:b/>
          <w:sz w:val="28"/>
          <w:szCs w:val="28"/>
          <w:lang w:val="nl-NL"/>
        </w:rPr>
        <w:t>Ọ</w:t>
      </w:r>
      <w:r>
        <w:rPr>
          <w:rFonts w:cs="Times New Roman"/>
          <w:b/>
          <w:sz w:val="28"/>
          <w:szCs w:val="28"/>
          <w:lang w:val="nl-NL"/>
        </w:rPr>
        <w:t>C LI</w:t>
      </w:r>
      <w:r>
        <w:rPr>
          <w:rFonts w:cs="Times New Roman"/>
          <w:b/>
          <w:sz w:val="28"/>
          <w:szCs w:val="28"/>
          <w:lang w:val="nl-NL"/>
        </w:rPr>
        <w:t>Ệ</w:t>
      </w:r>
      <w:r>
        <w:rPr>
          <w:rFonts w:cs="Times New Roman"/>
          <w:b/>
          <w:sz w:val="28"/>
          <w:szCs w:val="28"/>
          <w:lang w:val="nl-NL"/>
        </w:rPr>
        <w:t>U</w:t>
      </w:r>
      <w:r>
        <w:rPr>
          <w:rFonts w:cs="Times New Roman"/>
          <w:sz w:val="28"/>
          <w:szCs w:val="28"/>
          <w:lang w:val="nl-NL"/>
        </w:rPr>
        <w:t xml:space="preserve"> </w:t>
      </w:r>
    </w:p>
    <w:p w:rsidR="005B2E0C" w:rsidRDefault="00F54929">
      <w:pPr>
        <w:pStyle w:val="NoSpacing"/>
        <w:spacing w:line="240" w:lineRule="auto"/>
        <w:ind w:right="-1"/>
        <w:rPr>
          <w:szCs w:val="28"/>
          <w:lang w:val="nl-NL"/>
        </w:rPr>
      </w:pPr>
      <w:r>
        <w:rPr>
          <w:b/>
          <w:szCs w:val="28"/>
          <w:lang w:val="nl-NL"/>
        </w:rPr>
        <w:t>1. Đ</w:t>
      </w:r>
      <w:r>
        <w:rPr>
          <w:b/>
          <w:szCs w:val="28"/>
          <w:lang w:val="nl-NL"/>
        </w:rPr>
        <w:t>ố</w:t>
      </w:r>
      <w:r>
        <w:rPr>
          <w:b/>
          <w:szCs w:val="28"/>
          <w:lang w:val="nl-NL"/>
        </w:rPr>
        <w:t>i v</w:t>
      </w:r>
      <w:r>
        <w:rPr>
          <w:b/>
          <w:szCs w:val="28"/>
          <w:lang w:val="nl-NL"/>
        </w:rPr>
        <w:t>ớ</w:t>
      </w:r>
      <w:r>
        <w:rPr>
          <w:b/>
          <w:szCs w:val="28"/>
          <w:lang w:val="nl-NL"/>
        </w:rPr>
        <w:t xml:space="preserve">i GV:  </w:t>
      </w:r>
      <w:r>
        <w:rPr>
          <w:szCs w:val="28"/>
          <w:lang w:val="nl-NL"/>
        </w:rPr>
        <w:t>SGK, Tài li</w:t>
      </w:r>
      <w:r>
        <w:rPr>
          <w:szCs w:val="28"/>
          <w:lang w:val="nl-NL"/>
        </w:rPr>
        <w:t>ệ</w:t>
      </w:r>
      <w:r>
        <w:rPr>
          <w:szCs w:val="28"/>
          <w:lang w:val="nl-NL"/>
        </w:rPr>
        <w:t>u gi</w:t>
      </w:r>
      <w:r>
        <w:rPr>
          <w:szCs w:val="28"/>
          <w:lang w:val="nl-NL"/>
        </w:rPr>
        <w:t>ả</w:t>
      </w:r>
      <w:r>
        <w:rPr>
          <w:szCs w:val="28"/>
          <w:lang w:val="nl-NL"/>
        </w:rPr>
        <w:t>ng d</w:t>
      </w:r>
      <w:r>
        <w:rPr>
          <w:szCs w:val="28"/>
          <w:lang w:val="nl-NL"/>
        </w:rPr>
        <w:t>ạ</w:t>
      </w:r>
      <w:r>
        <w:rPr>
          <w:szCs w:val="28"/>
          <w:lang w:val="nl-NL"/>
        </w:rPr>
        <w:t>y, giáo án PPT,</w:t>
      </w:r>
      <w:r>
        <w:rPr>
          <w:b/>
          <w:szCs w:val="28"/>
          <w:lang w:val="nl-NL"/>
        </w:rPr>
        <w:t xml:space="preserve"> </w:t>
      </w:r>
      <w:r>
        <w:rPr>
          <w:szCs w:val="28"/>
          <w:lang w:val="nl-NL"/>
        </w:rPr>
        <w:t>thư</w:t>
      </w:r>
      <w:r>
        <w:rPr>
          <w:szCs w:val="28"/>
          <w:lang w:val="nl-NL"/>
        </w:rPr>
        <w:t>ớ</w:t>
      </w:r>
      <w:r>
        <w:rPr>
          <w:szCs w:val="28"/>
          <w:lang w:val="nl-NL"/>
        </w:rPr>
        <w:t>c th</w:t>
      </w:r>
      <w:r>
        <w:rPr>
          <w:szCs w:val="28"/>
          <w:lang w:val="nl-NL"/>
        </w:rPr>
        <w:t>ẳ</w:t>
      </w:r>
      <w:r>
        <w:rPr>
          <w:szCs w:val="28"/>
          <w:lang w:val="nl-NL"/>
        </w:rPr>
        <w:t>ng có chia kho</w:t>
      </w:r>
      <w:r>
        <w:rPr>
          <w:szCs w:val="28"/>
          <w:lang w:val="nl-NL"/>
        </w:rPr>
        <w:t>ả</w:t>
      </w:r>
      <w:r>
        <w:rPr>
          <w:szCs w:val="28"/>
          <w:lang w:val="nl-NL"/>
        </w:rPr>
        <w:t>ng.</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2. Đ</w:t>
      </w:r>
      <w:r>
        <w:rPr>
          <w:rFonts w:cs="Times New Roman"/>
          <w:b/>
          <w:sz w:val="28"/>
          <w:szCs w:val="28"/>
          <w:lang w:val="nl-NL"/>
        </w:rPr>
        <w:t>ố</w:t>
      </w:r>
      <w:r>
        <w:rPr>
          <w:rFonts w:cs="Times New Roman"/>
          <w:b/>
          <w:sz w:val="28"/>
          <w:szCs w:val="28"/>
          <w:lang w:val="nl-NL"/>
        </w:rPr>
        <w:t>i v</w:t>
      </w:r>
      <w:r>
        <w:rPr>
          <w:rFonts w:cs="Times New Roman"/>
          <w:b/>
          <w:sz w:val="28"/>
          <w:szCs w:val="28"/>
          <w:lang w:val="nl-NL"/>
        </w:rPr>
        <w:t>ớ</w:t>
      </w:r>
      <w:r>
        <w:rPr>
          <w:rFonts w:cs="Times New Roman"/>
          <w:b/>
          <w:sz w:val="28"/>
          <w:szCs w:val="28"/>
          <w:lang w:val="nl-NL"/>
        </w:rPr>
        <w:t>i HS</w:t>
      </w:r>
      <w:r>
        <w:rPr>
          <w:rFonts w:cs="Times New Roman"/>
          <w:sz w:val="28"/>
          <w:szCs w:val="28"/>
          <w:lang w:val="nl-NL"/>
        </w:rPr>
        <w:t>: SGK, SBT, v</w:t>
      </w:r>
      <w:r>
        <w:rPr>
          <w:rFonts w:cs="Times New Roman"/>
          <w:sz w:val="28"/>
          <w:szCs w:val="28"/>
          <w:lang w:val="nl-NL"/>
        </w:rPr>
        <w:t>ở</w:t>
      </w:r>
      <w:r>
        <w:rPr>
          <w:rFonts w:cs="Times New Roman"/>
          <w:sz w:val="28"/>
          <w:szCs w:val="28"/>
          <w:lang w:val="nl-NL"/>
        </w:rPr>
        <w:t xml:space="preserve"> ghi, gi</w:t>
      </w:r>
      <w:r>
        <w:rPr>
          <w:rFonts w:cs="Times New Roman"/>
          <w:sz w:val="28"/>
          <w:szCs w:val="28"/>
          <w:lang w:val="nl-NL"/>
        </w:rPr>
        <w:t>ấ</w:t>
      </w:r>
      <w:r>
        <w:rPr>
          <w:rFonts w:cs="Times New Roman"/>
          <w:sz w:val="28"/>
          <w:szCs w:val="28"/>
          <w:lang w:val="nl-NL"/>
        </w:rPr>
        <w:t>y nháp, đ</w:t>
      </w:r>
      <w:r>
        <w:rPr>
          <w:rFonts w:cs="Times New Roman"/>
          <w:sz w:val="28"/>
          <w:szCs w:val="28"/>
          <w:lang w:val="nl-NL"/>
        </w:rPr>
        <w:t>ồ</w:t>
      </w:r>
      <w:r>
        <w:rPr>
          <w:rFonts w:cs="Times New Roman"/>
          <w:sz w:val="28"/>
          <w:szCs w:val="28"/>
          <w:lang w:val="nl-NL"/>
        </w:rPr>
        <w:t xml:space="preserve"> dùng h</w:t>
      </w:r>
      <w:r>
        <w:rPr>
          <w:rFonts w:cs="Times New Roman"/>
          <w:sz w:val="28"/>
          <w:szCs w:val="28"/>
          <w:lang w:val="nl-NL"/>
        </w:rPr>
        <w:t>ọ</w:t>
      </w:r>
      <w:r>
        <w:rPr>
          <w:rFonts w:cs="Times New Roman"/>
          <w:sz w:val="28"/>
          <w:szCs w:val="28"/>
          <w:lang w:val="nl-NL"/>
        </w:rPr>
        <w:t>c</w:t>
      </w:r>
      <w:r>
        <w:rPr>
          <w:rFonts w:cs="Times New Roman"/>
          <w:sz w:val="28"/>
          <w:szCs w:val="28"/>
          <w:lang w:val="nl-NL"/>
        </w:rPr>
        <w:t xml:space="preserve"> t</w:t>
      </w:r>
      <w:r>
        <w:rPr>
          <w:rFonts w:cs="Times New Roman"/>
          <w:sz w:val="28"/>
          <w:szCs w:val="28"/>
          <w:lang w:val="nl-NL"/>
        </w:rPr>
        <w:t>ậ</w:t>
      </w:r>
      <w:r>
        <w:rPr>
          <w:rFonts w:cs="Times New Roman"/>
          <w:sz w:val="28"/>
          <w:szCs w:val="28"/>
          <w:lang w:val="nl-NL"/>
        </w:rPr>
        <w:t>p (bút, thư</w:t>
      </w:r>
      <w:r>
        <w:rPr>
          <w:rFonts w:cs="Times New Roman"/>
          <w:sz w:val="28"/>
          <w:szCs w:val="28"/>
          <w:lang w:val="nl-NL"/>
        </w:rPr>
        <w:t>ớ</w:t>
      </w:r>
      <w:r>
        <w:rPr>
          <w:rFonts w:cs="Times New Roman"/>
          <w:sz w:val="28"/>
          <w:szCs w:val="28"/>
          <w:lang w:val="nl-NL"/>
        </w:rPr>
        <w:t>c...), b</w:t>
      </w:r>
      <w:r>
        <w:rPr>
          <w:rFonts w:cs="Times New Roman"/>
          <w:sz w:val="28"/>
          <w:szCs w:val="28"/>
          <w:lang w:val="nl-NL"/>
        </w:rPr>
        <w:t>ả</w:t>
      </w:r>
      <w:r>
        <w:rPr>
          <w:rFonts w:cs="Times New Roman"/>
          <w:sz w:val="28"/>
          <w:szCs w:val="28"/>
          <w:lang w:val="nl-NL"/>
        </w:rPr>
        <w:t>ng nhóm, bút vi</w:t>
      </w:r>
      <w:r>
        <w:rPr>
          <w:rFonts w:cs="Times New Roman"/>
          <w:sz w:val="28"/>
          <w:szCs w:val="28"/>
          <w:lang w:val="nl-NL"/>
        </w:rPr>
        <w:t>ế</w:t>
      </w:r>
      <w:r>
        <w:rPr>
          <w:rFonts w:cs="Times New Roman"/>
          <w:sz w:val="28"/>
          <w:szCs w:val="28"/>
          <w:lang w:val="nl-NL"/>
        </w:rPr>
        <w:t>t b</w:t>
      </w:r>
      <w:r>
        <w:rPr>
          <w:rFonts w:cs="Times New Roman"/>
          <w:sz w:val="28"/>
          <w:szCs w:val="28"/>
          <w:lang w:val="nl-NL"/>
        </w:rPr>
        <w:t>ả</w:t>
      </w:r>
      <w:r>
        <w:rPr>
          <w:rFonts w:cs="Times New Roman"/>
          <w:sz w:val="28"/>
          <w:szCs w:val="28"/>
          <w:lang w:val="nl-NL"/>
        </w:rPr>
        <w:t>ng nhóm.</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III. TI</w:t>
      </w:r>
      <w:r>
        <w:rPr>
          <w:rFonts w:cs="Times New Roman"/>
          <w:b/>
          <w:sz w:val="28"/>
          <w:szCs w:val="28"/>
          <w:lang w:val="nl-NL"/>
        </w:rPr>
        <w:t>Ế</w:t>
      </w:r>
      <w:r>
        <w:rPr>
          <w:rFonts w:cs="Times New Roman"/>
          <w:b/>
          <w:sz w:val="28"/>
          <w:szCs w:val="28"/>
          <w:lang w:val="nl-NL"/>
        </w:rPr>
        <w:t>N TRÌNH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w:t>
      </w:r>
    </w:p>
    <w:p w:rsidR="005B2E0C" w:rsidRDefault="00F54929">
      <w:pPr>
        <w:spacing w:before="120" w:line="240" w:lineRule="auto"/>
        <w:ind w:right="-1"/>
        <w:rPr>
          <w:rFonts w:cs="Times New Roman"/>
          <w:b/>
          <w:sz w:val="28"/>
          <w:szCs w:val="28"/>
          <w:lang w:val="nl-NL"/>
        </w:rPr>
      </w:pPr>
      <w:r>
        <w:rPr>
          <w:rFonts w:cs="Times New Roman"/>
          <w:b/>
          <w:sz w:val="28"/>
          <w:szCs w:val="28"/>
          <w:lang w:val="nl-NL"/>
        </w:rPr>
        <w:t>A. 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KH</w:t>
      </w:r>
      <w:r>
        <w:rPr>
          <w:rFonts w:cs="Times New Roman"/>
          <w:b/>
          <w:sz w:val="28"/>
          <w:szCs w:val="28"/>
          <w:lang w:val="nl-NL"/>
        </w:rPr>
        <w:t>Ở</w:t>
      </w:r>
      <w:r>
        <w:rPr>
          <w:rFonts w:cs="Times New Roman"/>
          <w:b/>
          <w:sz w:val="28"/>
          <w:szCs w:val="28"/>
          <w:lang w:val="nl-NL"/>
        </w:rPr>
        <w:t>I Đ</w:t>
      </w:r>
      <w:r>
        <w:rPr>
          <w:rFonts w:cs="Times New Roman"/>
          <w:b/>
          <w:sz w:val="28"/>
          <w:szCs w:val="28"/>
          <w:lang w:val="nl-NL"/>
        </w:rPr>
        <w:t>Ộ</w:t>
      </w:r>
      <w:r>
        <w:rPr>
          <w:rFonts w:cs="Times New Roman"/>
          <w:b/>
          <w:sz w:val="28"/>
          <w:szCs w:val="28"/>
          <w:lang w:val="nl-NL"/>
        </w:rPr>
        <w:t>NG (M</w:t>
      </w:r>
      <w:r>
        <w:rPr>
          <w:rFonts w:cs="Times New Roman"/>
          <w:b/>
          <w:sz w:val="28"/>
          <w:szCs w:val="28"/>
          <w:lang w:val="nl-NL"/>
        </w:rPr>
        <w:t>Ở</w:t>
      </w:r>
      <w:r>
        <w:rPr>
          <w:rFonts w:cs="Times New Roman"/>
          <w:b/>
          <w:sz w:val="28"/>
          <w:szCs w:val="28"/>
          <w:lang w:val="nl-NL"/>
        </w:rPr>
        <w:t xml:space="preserve"> Đ</w:t>
      </w:r>
      <w:r>
        <w:rPr>
          <w:rFonts w:cs="Times New Roman"/>
          <w:b/>
          <w:sz w:val="28"/>
          <w:szCs w:val="28"/>
          <w:lang w:val="nl-NL"/>
        </w:rPr>
        <w:t>Ầ</w:t>
      </w:r>
      <w:r>
        <w:rPr>
          <w:rFonts w:cs="Times New Roman"/>
          <w:b/>
          <w:sz w:val="28"/>
          <w:szCs w:val="28"/>
          <w:lang w:val="nl-NL"/>
        </w:rPr>
        <w:t>U)</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rPr>
        <w:t>- HS nh</w:t>
      </w:r>
      <w:r>
        <w:rPr>
          <w:rFonts w:cs="Times New Roman"/>
          <w:sz w:val="28"/>
          <w:szCs w:val="28"/>
        </w:rPr>
        <w:t>ớ</w:t>
      </w:r>
      <w:r>
        <w:rPr>
          <w:rFonts w:cs="Times New Roman"/>
          <w:sz w:val="28"/>
          <w:szCs w:val="28"/>
        </w:rPr>
        <w:t xml:space="preserve"> l</w:t>
      </w:r>
      <w:r>
        <w:rPr>
          <w:rFonts w:cs="Times New Roman"/>
          <w:sz w:val="28"/>
          <w:szCs w:val="28"/>
        </w:rPr>
        <w:t>ạ</w:t>
      </w:r>
      <w:r>
        <w:rPr>
          <w:rFonts w:cs="Times New Roman"/>
          <w:sz w:val="28"/>
          <w:szCs w:val="28"/>
        </w:rPr>
        <w:t>i các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đã h</w:t>
      </w:r>
      <w:r>
        <w:rPr>
          <w:rFonts w:cs="Times New Roman"/>
          <w:sz w:val="28"/>
          <w:szCs w:val="28"/>
        </w:rPr>
        <w:t>ọ</w:t>
      </w:r>
      <w:r>
        <w:rPr>
          <w:rFonts w:cs="Times New Roman"/>
          <w:sz w:val="28"/>
          <w:szCs w:val="28"/>
        </w:rPr>
        <w:t>c c</w:t>
      </w:r>
      <w:r>
        <w:rPr>
          <w:rFonts w:cs="Times New Roman"/>
          <w:sz w:val="28"/>
          <w:szCs w:val="28"/>
        </w:rPr>
        <w:t>ủ</w:t>
      </w:r>
      <w:r>
        <w:rPr>
          <w:rFonts w:cs="Times New Roman"/>
          <w:sz w:val="28"/>
          <w:szCs w:val="28"/>
        </w:rPr>
        <w:t>a các bài h</w:t>
      </w:r>
      <w:r>
        <w:rPr>
          <w:rFonts w:cs="Times New Roman"/>
          <w:sz w:val="28"/>
          <w:szCs w:val="28"/>
        </w:rPr>
        <w:t>ọ</w:t>
      </w:r>
      <w:r>
        <w:rPr>
          <w:rFonts w:cs="Times New Roman"/>
          <w:sz w:val="28"/>
          <w:szCs w:val="28"/>
        </w:rPr>
        <w:t>c trư</w:t>
      </w:r>
      <w:r>
        <w:rPr>
          <w:rFonts w:cs="Times New Roman"/>
          <w:sz w:val="28"/>
          <w:szCs w:val="28"/>
        </w:rPr>
        <w:t>ớ</w:t>
      </w:r>
      <w:r>
        <w:rPr>
          <w:rFonts w:cs="Times New Roman"/>
          <w:sz w:val="28"/>
          <w:szCs w:val="28"/>
        </w:rPr>
        <w:t>c và có tâm th</w:t>
      </w:r>
      <w:r>
        <w:rPr>
          <w:rFonts w:cs="Times New Roman"/>
          <w:sz w:val="28"/>
          <w:szCs w:val="28"/>
        </w:rPr>
        <w:t>ế</w:t>
      </w:r>
      <w:r>
        <w:rPr>
          <w:rFonts w:cs="Times New Roman"/>
          <w:sz w:val="28"/>
          <w:szCs w:val="28"/>
        </w:rPr>
        <w:t xml:space="preserve"> vào bài h</w:t>
      </w:r>
      <w:r>
        <w:rPr>
          <w:rFonts w:cs="Times New Roman"/>
          <w:sz w:val="28"/>
          <w:szCs w:val="28"/>
        </w:rPr>
        <w:t>ọ</w:t>
      </w:r>
      <w:r>
        <w:rPr>
          <w:rFonts w:cs="Times New Roman"/>
          <w:sz w:val="28"/>
          <w:szCs w:val="28"/>
        </w:rPr>
        <w:t>c.</w:t>
      </w:r>
    </w:p>
    <w:p w:rsidR="005B2E0C" w:rsidRDefault="00F54929">
      <w:pPr>
        <w:spacing w:line="240" w:lineRule="auto"/>
        <w:ind w:right="-1"/>
        <w:rPr>
          <w:rFonts w:cs="Times New Roman"/>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 xml:space="preserve">i dung: </w:t>
      </w:r>
      <w:r>
        <w:rPr>
          <w:rFonts w:cs="Times New Roman"/>
          <w:sz w:val="28"/>
          <w:szCs w:val="28"/>
          <w:lang w:val="nl-NL"/>
        </w:rPr>
        <w:t>HS đ</w:t>
      </w:r>
      <w:r>
        <w:rPr>
          <w:rFonts w:cs="Times New Roman"/>
          <w:sz w:val="28"/>
          <w:szCs w:val="28"/>
          <w:lang w:val="nl-NL"/>
        </w:rPr>
        <w:t>ọ</w:t>
      </w:r>
      <w:r>
        <w:rPr>
          <w:rFonts w:cs="Times New Roman"/>
          <w:sz w:val="28"/>
          <w:szCs w:val="28"/>
          <w:lang w:val="nl-NL"/>
        </w:rPr>
        <w:t>c tình hu</w:t>
      </w:r>
      <w:r>
        <w:rPr>
          <w:rFonts w:cs="Times New Roman"/>
          <w:sz w:val="28"/>
          <w:szCs w:val="28"/>
          <w:lang w:val="nl-NL"/>
        </w:rPr>
        <w:t>ố</w:t>
      </w:r>
      <w:r>
        <w:rPr>
          <w:rFonts w:cs="Times New Roman"/>
          <w:sz w:val="28"/>
          <w:szCs w:val="28"/>
          <w:lang w:val="nl-NL"/>
        </w:rPr>
        <w:t>ng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 xml:space="preserve">u, suy nghĩ </w:t>
      </w:r>
      <w:r>
        <w:rPr>
          <w:rFonts w:cs="Times New Roman"/>
          <w:sz w:val="28"/>
          <w:szCs w:val="28"/>
          <w:lang w:val="nl-NL"/>
        </w:rPr>
        <w:t>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i.</w:t>
      </w:r>
    </w:p>
    <w:p w:rsidR="005B2E0C" w:rsidRDefault="00F54929">
      <w:pPr>
        <w:spacing w:line="240" w:lineRule="auto"/>
        <w:ind w:right="-1"/>
        <w:rPr>
          <w:rFonts w:cs="Times New Roman"/>
          <w:sz w:val="28"/>
          <w:szCs w:val="28"/>
          <w:lang w:val="nl-NL"/>
        </w:rPr>
      </w:pPr>
      <w:r>
        <w:rPr>
          <w:rFonts w:cs="Times New Roman"/>
          <w:b/>
          <w:sz w:val="28"/>
          <w:szCs w:val="28"/>
          <w:lang w:val="nl-NL"/>
        </w:rPr>
        <w:lastRenderedPageBreak/>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đư</w:t>
      </w:r>
      <w:r>
        <w:rPr>
          <w:rFonts w:cs="Times New Roman"/>
          <w:sz w:val="28"/>
          <w:szCs w:val="28"/>
          <w:lang w:val="nl-NL"/>
        </w:rPr>
        <w:t>ợ</w:t>
      </w:r>
      <w:r>
        <w:rPr>
          <w:rFonts w:cs="Times New Roman"/>
          <w:sz w:val="28"/>
          <w:szCs w:val="28"/>
          <w:lang w:val="nl-NL"/>
        </w:rPr>
        <w:t>c câu h</w:t>
      </w:r>
      <w:r>
        <w:rPr>
          <w:rFonts w:cs="Times New Roman"/>
          <w:sz w:val="28"/>
          <w:szCs w:val="28"/>
          <w:lang w:val="nl-NL"/>
        </w:rPr>
        <w:t>ỏ</w:t>
      </w:r>
      <w:r>
        <w:rPr>
          <w:rFonts w:cs="Times New Roman"/>
          <w:sz w:val="28"/>
          <w:szCs w:val="28"/>
          <w:lang w:val="nl-NL"/>
        </w:rPr>
        <w:t>i m</w:t>
      </w:r>
      <w:r>
        <w:rPr>
          <w:rFonts w:cs="Times New Roman"/>
          <w:sz w:val="28"/>
          <w:szCs w:val="28"/>
          <w:lang w:val="nl-NL"/>
        </w:rPr>
        <w:t>ở</w:t>
      </w:r>
      <w:r>
        <w:rPr>
          <w:rFonts w:cs="Times New Roman"/>
          <w:sz w:val="28"/>
          <w:szCs w:val="28"/>
          <w:lang w:val="nl-NL"/>
        </w:rPr>
        <w:t xml:space="preserve"> đ</w:t>
      </w:r>
      <w:r>
        <w:rPr>
          <w:rFonts w:cs="Times New Roman"/>
          <w:sz w:val="28"/>
          <w:szCs w:val="28"/>
          <w:lang w:val="nl-NL"/>
        </w:rPr>
        <w:t>ầ</w:t>
      </w:r>
      <w:r>
        <w:rPr>
          <w:rFonts w:cs="Times New Roman"/>
          <w:sz w:val="28"/>
          <w:szCs w:val="28"/>
          <w:lang w:val="nl-NL"/>
        </w:rPr>
        <w:t>u,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và gi</w:t>
      </w:r>
      <w:r>
        <w:rPr>
          <w:rFonts w:cs="Times New Roman"/>
          <w:sz w:val="28"/>
          <w:szCs w:val="28"/>
          <w:lang w:val="nl-NL"/>
        </w:rPr>
        <w:t>ả</w:t>
      </w:r>
      <w:r>
        <w:rPr>
          <w:rFonts w:cs="Times New Roman"/>
          <w:sz w:val="28"/>
          <w:szCs w:val="28"/>
          <w:lang w:val="nl-NL"/>
        </w:rPr>
        <w:t>i thích đư</w:t>
      </w:r>
      <w:r>
        <w:rPr>
          <w:rFonts w:cs="Times New Roman"/>
          <w:sz w:val="28"/>
          <w:szCs w:val="28"/>
          <w:lang w:val="nl-NL"/>
        </w:rPr>
        <w:t>ợ</w:t>
      </w:r>
      <w:r>
        <w:rPr>
          <w:rFonts w:cs="Times New Roman"/>
          <w:sz w:val="28"/>
          <w:szCs w:val="28"/>
          <w:lang w:val="nl-NL"/>
        </w:rPr>
        <w:t>c v</w:t>
      </w:r>
      <w:r>
        <w:rPr>
          <w:rFonts w:cs="Times New Roman"/>
          <w:sz w:val="28"/>
          <w:szCs w:val="28"/>
          <w:lang w:val="nl-NL"/>
        </w:rPr>
        <w:t>ớ</w:t>
      </w:r>
      <w:r>
        <w:rPr>
          <w:rFonts w:cs="Times New Roman"/>
          <w:sz w:val="28"/>
          <w:szCs w:val="28"/>
          <w:lang w:val="nl-NL"/>
        </w:rPr>
        <w:t>i các câu h</w:t>
      </w:r>
      <w:r>
        <w:rPr>
          <w:rFonts w:cs="Times New Roman"/>
          <w:sz w:val="28"/>
          <w:szCs w:val="28"/>
          <w:lang w:val="nl-NL"/>
        </w:rPr>
        <w:t>ỏ</w:t>
      </w:r>
      <w:r>
        <w:rPr>
          <w:rFonts w:cs="Times New Roman"/>
          <w:sz w:val="28"/>
          <w:szCs w:val="28"/>
          <w:lang w:val="nl-NL"/>
        </w:rPr>
        <w:t>i nhanh.</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 xml:space="preserve">n: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1: Chuy</w:t>
      </w:r>
      <w:r>
        <w:rPr>
          <w:rFonts w:cs="Times New Roman"/>
          <w:b/>
          <w:sz w:val="28"/>
          <w:szCs w:val="28"/>
          <w:lang w:val="nl-NL"/>
        </w:rPr>
        <w:t>ể</w:t>
      </w:r>
      <w:r>
        <w:rPr>
          <w:rFonts w:cs="Times New Roman"/>
          <w:b/>
          <w:sz w:val="28"/>
          <w:szCs w:val="28"/>
          <w:lang w:val="nl-NL"/>
        </w:rPr>
        <w:t>n giao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lang w:val="nl-NL"/>
        </w:rPr>
        <w:t>- GV cho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 xml:space="preserve">i: </w:t>
      </w:r>
      <w:r>
        <w:rPr>
          <w:rFonts w:cs="Times New Roman"/>
          <w:i/>
          <w:iCs/>
          <w:sz w:val="28"/>
          <w:szCs w:val="28"/>
          <w:lang w:val="nl-NL"/>
        </w:rPr>
        <w:t>Em hãy nêu tính ch</w:t>
      </w:r>
      <w:r>
        <w:rPr>
          <w:rFonts w:cs="Times New Roman"/>
          <w:i/>
          <w:iCs/>
          <w:sz w:val="28"/>
          <w:szCs w:val="28"/>
          <w:lang w:val="nl-NL"/>
        </w:rPr>
        <w:t>ấ</w:t>
      </w:r>
      <w:r>
        <w:rPr>
          <w:rFonts w:cs="Times New Roman"/>
          <w:i/>
          <w:iCs/>
          <w:sz w:val="28"/>
          <w:szCs w:val="28"/>
          <w:lang w:val="nl-NL"/>
        </w:rPr>
        <w:t>t c</w:t>
      </w:r>
      <w:r>
        <w:rPr>
          <w:rFonts w:cs="Times New Roman"/>
          <w:i/>
          <w:iCs/>
          <w:sz w:val="28"/>
          <w:szCs w:val="28"/>
          <w:lang w:val="nl-NL"/>
        </w:rPr>
        <w:t>ủ</w:t>
      </w:r>
      <w:r>
        <w:rPr>
          <w:rFonts w:cs="Times New Roman"/>
          <w:i/>
          <w:iCs/>
          <w:sz w:val="28"/>
          <w:szCs w:val="28"/>
          <w:lang w:val="nl-NL"/>
        </w:rPr>
        <w:t>a hai đư</w:t>
      </w:r>
      <w:r>
        <w:rPr>
          <w:rFonts w:cs="Times New Roman"/>
          <w:i/>
          <w:iCs/>
          <w:sz w:val="28"/>
          <w:szCs w:val="28"/>
          <w:lang w:val="nl-NL"/>
        </w:rPr>
        <w:t>ờ</w:t>
      </w:r>
      <w:r>
        <w:rPr>
          <w:rFonts w:cs="Times New Roman"/>
          <w:i/>
          <w:iCs/>
          <w:sz w:val="28"/>
          <w:szCs w:val="28"/>
          <w:lang w:val="nl-NL"/>
        </w:rPr>
        <w:t>ng th</w:t>
      </w:r>
      <w:r>
        <w:rPr>
          <w:rFonts w:cs="Times New Roman"/>
          <w:i/>
          <w:iCs/>
          <w:sz w:val="28"/>
          <w:szCs w:val="28"/>
          <w:lang w:val="nl-NL"/>
        </w:rPr>
        <w:t>ẳ</w:t>
      </w:r>
      <w:r>
        <w:rPr>
          <w:rFonts w:cs="Times New Roman"/>
          <w:i/>
          <w:iCs/>
          <w:sz w:val="28"/>
          <w:szCs w:val="28"/>
          <w:lang w:val="nl-NL"/>
        </w:rPr>
        <w:t>ng song song?</w:t>
      </w:r>
    </w:p>
    <w:p w:rsidR="005B2E0C" w:rsidRDefault="00F54929">
      <w:pPr>
        <w:spacing w:before="120" w:line="240" w:lineRule="auto"/>
        <w:ind w:right="-1"/>
        <w:rPr>
          <w:rFonts w:cs="Times New Roman"/>
          <w:sz w:val="28"/>
          <w:szCs w:val="28"/>
          <w:lang w:val="nl-NL"/>
        </w:rPr>
      </w:pPr>
      <w:r>
        <w:rPr>
          <w:rFonts w:cs="Times New Roman"/>
          <w:sz w:val="28"/>
          <w:szCs w:val="28"/>
          <w:lang w:val="nl-NL"/>
        </w:rPr>
        <w:t xml:space="preserve">- GV cho </w:t>
      </w:r>
      <w:r>
        <w:rPr>
          <w:rFonts w:cs="Times New Roman"/>
          <w:sz w:val="28"/>
          <w:szCs w:val="28"/>
          <w:lang w:val="nl-NL"/>
        </w:rPr>
        <w:t>HS làm câu h</w:t>
      </w:r>
      <w:r>
        <w:rPr>
          <w:rFonts w:cs="Times New Roman"/>
          <w:sz w:val="28"/>
          <w:szCs w:val="28"/>
          <w:lang w:val="nl-NL"/>
        </w:rPr>
        <w:t>ỏ</w:t>
      </w:r>
      <w:r>
        <w:rPr>
          <w:rFonts w:cs="Times New Roman"/>
          <w:sz w:val="28"/>
          <w:szCs w:val="28"/>
          <w:lang w:val="nl-NL"/>
        </w:rPr>
        <w:t>i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nhanh đ</w:t>
      </w:r>
      <w:r>
        <w:rPr>
          <w:rFonts w:cs="Times New Roman"/>
          <w:sz w:val="28"/>
          <w:szCs w:val="28"/>
          <w:lang w:val="nl-NL"/>
        </w:rPr>
        <w:t>ể</w:t>
      </w:r>
      <w:r>
        <w:rPr>
          <w:rFonts w:cs="Times New Roman"/>
          <w:sz w:val="28"/>
          <w:szCs w:val="28"/>
          <w:lang w:val="nl-NL"/>
        </w:rPr>
        <w:t xml:space="preserve"> nh</w:t>
      </w:r>
      <w:r>
        <w:rPr>
          <w:rFonts w:cs="Times New Roman"/>
          <w:sz w:val="28"/>
          <w:szCs w:val="28"/>
          <w:lang w:val="nl-NL"/>
        </w:rPr>
        <w:t>ớ</w:t>
      </w:r>
      <w:r>
        <w:rPr>
          <w:rFonts w:cs="Times New Roman"/>
          <w:sz w:val="28"/>
          <w:szCs w:val="28"/>
          <w:lang w:val="nl-NL"/>
        </w:rPr>
        <w:t xml:space="preserve"> l</w:t>
      </w:r>
      <w:r>
        <w:rPr>
          <w:rFonts w:cs="Times New Roman"/>
          <w:sz w:val="28"/>
          <w:szCs w:val="28"/>
          <w:lang w:val="nl-NL"/>
        </w:rPr>
        <w:t>ạ</w:t>
      </w:r>
      <w:r>
        <w:rPr>
          <w:rFonts w:cs="Times New Roman"/>
          <w:sz w:val="28"/>
          <w:szCs w:val="28"/>
          <w:lang w:val="nl-NL"/>
        </w:rPr>
        <w:t>i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w:t>
      </w:r>
    </w:p>
    <w:p w:rsidR="005B2E0C" w:rsidRDefault="00F54929">
      <w:pPr>
        <w:spacing w:before="120" w:line="240" w:lineRule="auto"/>
        <w:ind w:right="-1"/>
        <w:rPr>
          <w:rFonts w:cs="Times New Roman"/>
          <w:sz w:val="28"/>
          <w:szCs w:val="28"/>
          <w:lang w:val="nl-NL"/>
        </w:rPr>
      </w:pPr>
      <w:r>
        <w:rPr>
          <w:rFonts w:cs="Times New Roman"/>
          <w:b/>
          <w:bCs/>
          <w:sz w:val="28"/>
          <w:szCs w:val="28"/>
          <w:lang w:val="nl-NL"/>
        </w:rPr>
        <w:t>Câu 1:</w:t>
      </w:r>
      <w:r>
        <w:rPr>
          <w:rFonts w:cs="Times New Roman"/>
          <w:sz w:val="28"/>
          <w:szCs w:val="28"/>
          <w:lang w:val="nl-NL"/>
        </w:rPr>
        <w:t xml:space="preserve"> Hãy đi</w:t>
      </w:r>
      <w:r>
        <w:rPr>
          <w:rFonts w:cs="Times New Roman"/>
          <w:sz w:val="28"/>
          <w:szCs w:val="28"/>
          <w:lang w:val="nl-NL"/>
        </w:rPr>
        <w:t>ề</w:t>
      </w:r>
      <w:r>
        <w:rPr>
          <w:rFonts w:cs="Times New Roman"/>
          <w:sz w:val="28"/>
          <w:szCs w:val="28"/>
          <w:lang w:val="nl-NL"/>
        </w:rPr>
        <w:t>n vào ...?... đ</w:t>
      </w:r>
      <w:r>
        <w:rPr>
          <w:rFonts w:cs="Times New Roman"/>
          <w:sz w:val="28"/>
          <w:szCs w:val="28"/>
          <w:lang w:val="nl-NL"/>
        </w:rPr>
        <w:t>ể</w:t>
      </w:r>
      <w:r>
        <w:rPr>
          <w:rFonts w:cs="Times New Roman"/>
          <w:sz w:val="28"/>
          <w:szCs w:val="28"/>
          <w:lang w:val="nl-NL"/>
        </w:rPr>
        <w:t xml:space="preserve"> hoàn thành các đ</w:t>
      </w:r>
      <w:r>
        <w:rPr>
          <w:rFonts w:cs="Times New Roman"/>
          <w:sz w:val="28"/>
          <w:szCs w:val="28"/>
          <w:lang w:val="nl-NL"/>
        </w:rPr>
        <w:t>ị</w:t>
      </w:r>
      <w:r>
        <w:rPr>
          <w:rFonts w:cs="Times New Roman"/>
          <w:sz w:val="28"/>
          <w:szCs w:val="28"/>
          <w:lang w:val="nl-NL"/>
        </w:rPr>
        <w:t>nh lí sau:</w:t>
      </w:r>
    </w:p>
    <w:p w:rsidR="005B2E0C" w:rsidRDefault="00F54929">
      <w:pPr>
        <w:spacing w:before="120" w:line="240" w:lineRule="auto"/>
        <w:ind w:right="-1"/>
        <w:rPr>
          <w:rFonts w:cs="Times New Roman"/>
          <w:sz w:val="28"/>
          <w:szCs w:val="28"/>
          <w:lang w:val="nl-NL"/>
        </w:rPr>
      </w:pPr>
      <w:r>
        <w:rPr>
          <w:rFonts w:cs="Times New Roman"/>
          <w:sz w:val="28"/>
          <w:szCs w:val="28"/>
          <w:lang w:val="nl-NL"/>
        </w:rPr>
        <w:t>a) N</w:t>
      </w:r>
      <w:r>
        <w:rPr>
          <w:rFonts w:cs="Times New Roman"/>
          <w:sz w:val="28"/>
          <w:szCs w:val="28"/>
          <w:lang w:val="nl-NL"/>
        </w:rPr>
        <w:t>ế</w:t>
      </w:r>
      <w:r>
        <w:rPr>
          <w:rFonts w:cs="Times New Roman"/>
          <w:sz w:val="28"/>
          <w:szCs w:val="28"/>
          <w:lang w:val="nl-NL"/>
        </w:rPr>
        <w:t>u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w:t>
      </w:r>
      <w:r>
        <w:rPr>
          <w:rFonts w:cs="Times New Roman"/>
          <w:sz w:val="28"/>
          <w:szCs w:val="28"/>
          <w:lang w:val="nl-NL"/>
        </w:rPr>
        <w:t>ắ</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sao cho có m</w:t>
      </w:r>
      <w:r>
        <w:rPr>
          <w:rFonts w:cs="Times New Roman"/>
          <w:sz w:val="28"/>
          <w:szCs w:val="28"/>
          <w:lang w:val="nl-NL"/>
        </w:rPr>
        <w:t>ộ</w:t>
      </w:r>
      <w:r>
        <w:rPr>
          <w:rFonts w:cs="Times New Roman"/>
          <w:sz w:val="28"/>
          <w:szCs w:val="28"/>
          <w:lang w:val="nl-NL"/>
        </w:rPr>
        <w:t>t c</w:t>
      </w:r>
      <w:r>
        <w:rPr>
          <w:rFonts w:cs="Times New Roman"/>
          <w:sz w:val="28"/>
          <w:szCs w:val="28"/>
          <w:lang w:val="nl-NL"/>
        </w:rPr>
        <w:t>ặ</w:t>
      </w:r>
      <w:r>
        <w:rPr>
          <w:rFonts w:cs="Times New Roman"/>
          <w:sz w:val="28"/>
          <w:szCs w:val="28"/>
          <w:lang w:val="nl-NL"/>
        </w:rPr>
        <w:t>p góc so le trong ..?.. thì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đó song song.</w:t>
      </w:r>
    </w:p>
    <w:p w:rsidR="005B2E0C" w:rsidRDefault="00F54929">
      <w:pPr>
        <w:spacing w:before="120" w:line="240" w:lineRule="auto"/>
        <w:ind w:right="-1"/>
        <w:rPr>
          <w:rFonts w:cs="Times New Roman"/>
          <w:sz w:val="28"/>
          <w:szCs w:val="28"/>
          <w:lang w:val="nl-NL"/>
        </w:rPr>
      </w:pPr>
      <w:r>
        <w:rPr>
          <w:rFonts w:cs="Times New Roman"/>
          <w:sz w:val="28"/>
          <w:szCs w:val="28"/>
          <w:lang w:val="nl-NL"/>
        </w:rPr>
        <w:t>b) N</w:t>
      </w:r>
      <w:r>
        <w:rPr>
          <w:rFonts w:cs="Times New Roman"/>
          <w:sz w:val="28"/>
          <w:szCs w:val="28"/>
          <w:lang w:val="nl-NL"/>
        </w:rPr>
        <w:t>ế</w:t>
      </w:r>
      <w:r>
        <w:rPr>
          <w:rFonts w:cs="Times New Roman"/>
          <w:sz w:val="28"/>
          <w:szCs w:val="28"/>
          <w:lang w:val="nl-NL"/>
        </w:rPr>
        <w:t>u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phân b</w:t>
      </w:r>
      <w:r>
        <w:rPr>
          <w:rFonts w:cs="Times New Roman"/>
          <w:sz w:val="28"/>
          <w:szCs w:val="28"/>
          <w:lang w:val="nl-NL"/>
        </w:rPr>
        <w:t>i</w:t>
      </w:r>
      <w:r>
        <w:rPr>
          <w:rFonts w:cs="Times New Roman"/>
          <w:sz w:val="28"/>
          <w:szCs w:val="28"/>
          <w:lang w:val="nl-NL"/>
        </w:rPr>
        <w:t>ệ</w:t>
      </w:r>
      <w:r>
        <w:rPr>
          <w:rFonts w:cs="Times New Roman"/>
          <w:sz w:val="28"/>
          <w:szCs w:val="28"/>
          <w:lang w:val="nl-NL"/>
        </w:rPr>
        <w:t>t cùng ..?.. v</w:t>
      </w:r>
      <w:r>
        <w:rPr>
          <w:rFonts w:cs="Times New Roman"/>
          <w:sz w:val="28"/>
          <w:szCs w:val="28"/>
          <w:lang w:val="nl-NL"/>
        </w:rPr>
        <w:t>ớ</w:t>
      </w:r>
      <w:r>
        <w:rPr>
          <w:rFonts w:cs="Times New Roman"/>
          <w:sz w:val="28"/>
          <w:szCs w:val="28"/>
          <w:lang w:val="nl-NL"/>
        </w:rPr>
        <w:t>i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th</w:t>
      </w:r>
      <w:r>
        <w:rPr>
          <w:rFonts w:cs="Times New Roman"/>
          <w:sz w:val="28"/>
          <w:szCs w:val="28"/>
          <w:lang w:val="nl-NL"/>
        </w:rPr>
        <w:t>ứ</w:t>
      </w:r>
      <w:r>
        <w:rPr>
          <w:rFonts w:cs="Times New Roman"/>
          <w:sz w:val="28"/>
          <w:szCs w:val="28"/>
          <w:lang w:val="nl-NL"/>
        </w:rPr>
        <w:t xml:space="preserve"> ba thì chúng song song v</w:t>
      </w:r>
      <w:r>
        <w:rPr>
          <w:rFonts w:cs="Times New Roman"/>
          <w:sz w:val="28"/>
          <w:szCs w:val="28"/>
          <w:lang w:val="nl-NL"/>
        </w:rPr>
        <w:t>ớ</w:t>
      </w:r>
      <w:r>
        <w:rPr>
          <w:rFonts w:cs="Times New Roman"/>
          <w:sz w:val="28"/>
          <w:szCs w:val="28"/>
          <w:lang w:val="nl-NL"/>
        </w:rPr>
        <w:t>i nhau.</w:t>
      </w:r>
    </w:p>
    <w:p w:rsidR="005B2E0C" w:rsidRDefault="00F54929">
      <w:pPr>
        <w:spacing w:before="120" w:line="240" w:lineRule="auto"/>
        <w:ind w:right="-1"/>
        <w:rPr>
          <w:rFonts w:cs="Times New Roman"/>
          <w:sz w:val="28"/>
          <w:szCs w:val="28"/>
          <w:lang w:val="nl-NL"/>
        </w:rPr>
      </w:pPr>
      <w:r>
        <w:rPr>
          <w:rFonts w:cs="Times New Roman"/>
          <w:b/>
          <w:bCs/>
          <w:sz w:val="28"/>
          <w:szCs w:val="28"/>
          <w:lang w:val="nl-NL"/>
        </w:rPr>
        <w:t>Câu 2:</w:t>
      </w:r>
      <w:r>
        <w:rPr>
          <w:rFonts w:cs="Times New Roman"/>
          <w:sz w:val="28"/>
          <w:szCs w:val="28"/>
          <w:lang w:val="nl-NL"/>
        </w:rPr>
        <w:t xml:space="preserve"> Ch</w:t>
      </w:r>
      <w:r>
        <w:rPr>
          <w:rFonts w:cs="Times New Roman"/>
          <w:sz w:val="28"/>
          <w:szCs w:val="28"/>
          <w:lang w:val="nl-NL"/>
        </w:rPr>
        <w:t>ọ</w:t>
      </w:r>
      <w:r>
        <w:rPr>
          <w:rFonts w:cs="Times New Roman"/>
          <w:sz w:val="28"/>
          <w:szCs w:val="28"/>
          <w:lang w:val="nl-NL"/>
        </w:rPr>
        <w:t>n câu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đúng</w:t>
      </w:r>
    </w:p>
    <w:p w:rsidR="005B2E0C" w:rsidRDefault="00F54929">
      <w:pPr>
        <w:spacing w:before="120" w:line="240" w:lineRule="auto"/>
        <w:ind w:right="-1"/>
        <w:rPr>
          <w:rFonts w:cs="Times New Roman"/>
          <w:sz w:val="28"/>
          <w:szCs w:val="28"/>
          <w:lang w:val="nl-NL"/>
        </w:rPr>
      </w:pPr>
      <w:r>
        <w:rPr>
          <w:rFonts w:cs="Times New Roman"/>
          <w:sz w:val="28"/>
          <w:szCs w:val="28"/>
          <w:lang w:val="nl-NL"/>
        </w:rPr>
        <w:t>Ch</w:t>
      </w:r>
      <w:r>
        <w:rPr>
          <w:rFonts w:cs="Times New Roman"/>
          <w:sz w:val="28"/>
          <w:szCs w:val="28"/>
          <w:lang w:val="nl-NL"/>
        </w:rPr>
        <w:t>ứ</w:t>
      </w:r>
      <w:r>
        <w:rPr>
          <w:rFonts w:cs="Times New Roman"/>
          <w:sz w:val="28"/>
          <w:szCs w:val="28"/>
          <w:lang w:val="nl-NL"/>
        </w:rPr>
        <w:t>ng minh đ</w:t>
      </w:r>
      <w:r>
        <w:rPr>
          <w:rFonts w:cs="Times New Roman"/>
          <w:sz w:val="28"/>
          <w:szCs w:val="28"/>
          <w:lang w:val="nl-NL"/>
        </w:rPr>
        <w:t>ị</w:t>
      </w:r>
      <w:r>
        <w:rPr>
          <w:rFonts w:cs="Times New Roman"/>
          <w:sz w:val="28"/>
          <w:szCs w:val="28"/>
          <w:lang w:val="nl-NL"/>
        </w:rPr>
        <w:t>nh lí là:</w:t>
      </w:r>
    </w:p>
    <w:p w:rsidR="005B2E0C" w:rsidRDefault="00F54929">
      <w:pPr>
        <w:spacing w:before="120" w:line="240" w:lineRule="auto"/>
        <w:ind w:right="-1"/>
        <w:rPr>
          <w:rFonts w:cs="Times New Roman"/>
          <w:sz w:val="28"/>
          <w:szCs w:val="28"/>
          <w:lang w:val="nl-NL"/>
        </w:rPr>
      </w:pPr>
      <w:r>
        <w:rPr>
          <w:rFonts w:cs="Times New Roman"/>
          <w:sz w:val="28"/>
          <w:szCs w:val="28"/>
          <w:lang w:val="nl-NL"/>
        </w:rPr>
        <w:t>A. Dùng l</w:t>
      </w:r>
      <w:r>
        <w:rPr>
          <w:rFonts w:cs="Times New Roman"/>
          <w:sz w:val="28"/>
          <w:szCs w:val="28"/>
          <w:lang w:val="nl-NL"/>
        </w:rPr>
        <w:t>ậ</w:t>
      </w:r>
      <w:r>
        <w:rPr>
          <w:rFonts w:cs="Times New Roman"/>
          <w:sz w:val="28"/>
          <w:szCs w:val="28"/>
          <w:lang w:val="nl-NL"/>
        </w:rPr>
        <w:t>p lu</w:t>
      </w:r>
      <w:r>
        <w:rPr>
          <w:rFonts w:cs="Times New Roman"/>
          <w:sz w:val="28"/>
          <w:szCs w:val="28"/>
          <w:lang w:val="nl-NL"/>
        </w:rPr>
        <w:t>ậ</w:t>
      </w:r>
      <w:r>
        <w:rPr>
          <w:rFonts w:cs="Times New Roman"/>
          <w:sz w:val="28"/>
          <w:szCs w:val="28"/>
          <w:lang w:val="nl-NL"/>
        </w:rPr>
        <w:t>n đ</w:t>
      </w:r>
      <w:r>
        <w:rPr>
          <w:rFonts w:cs="Times New Roman"/>
          <w:sz w:val="28"/>
          <w:szCs w:val="28"/>
          <w:lang w:val="nl-NL"/>
        </w:rPr>
        <w:t>ể</w:t>
      </w:r>
      <w:r>
        <w:rPr>
          <w:rFonts w:cs="Times New Roman"/>
          <w:sz w:val="28"/>
          <w:szCs w:val="28"/>
          <w:lang w:val="nl-NL"/>
        </w:rPr>
        <w:t xml:space="preserve"> t</w:t>
      </w:r>
      <w:r>
        <w:rPr>
          <w:rFonts w:cs="Times New Roman"/>
          <w:sz w:val="28"/>
          <w:szCs w:val="28"/>
          <w:lang w:val="nl-NL"/>
        </w:rPr>
        <w:t>ừ</w:t>
      </w:r>
      <w:r>
        <w:rPr>
          <w:rFonts w:cs="Times New Roman"/>
          <w:sz w:val="28"/>
          <w:szCs w:val="28"/>
          <w:lang w:val="nl-NL"/>
        </w:rPr>
        <w:t xml:space="preserve"> gi</w:t>
      </w:r>
      <w:r>
        <w:rPr>
          <w:rFonts w:cs="Times New Roman"/>
          <w:sz w:val="28"/>
          <w:szCs w:val="28"/>
          <w:lang w:val="nl-NL"/>
        </w:rPr>
        <w:t>ả</w:t>
      </w:r>
      <w:r>
        <w:rPr>
          <w:rFonts w:cs="Times New Roman"/>
          <w:sz w:val="28"/>
          <w:szCs w:val="28"/>
          <w:lang w:val="nl-NL"/>
        </w:rPr>
        <w:t xml:space="preserve"> thi</w:t>
      </w:r>
      <w:r>
        <w:rPr>
          <w:rFonts w:cs="Times New Roman"/>
          <w:sz w:val="28"/>
          <w:szCs w:val="28"/>
          <w:lang w:val="nl-NL"/>
        </w:rPr>
        <w:t>ế</w:t>
      </w:r>
      <w:r>
        <w:rPr>
          <w:rFonts w:cs="Times New Roman"/>
          <w:sz w:val="28"/>
          <w:szCs w:val="28"/>
          <w:lang w:val="nl-NL"/>
        </w:rPr>
        <w:t>t và nh</w:t>
      </w:r>
      <w:r>
        <w:rPr>
          <w:rFonts w:cs="Times New Roman"/>
          <w:sz w:val="28"/>
          <w:szCs w:val="28"/>
          <w:lang w:val="nl-NL"/>
        </w:rPr>
        <w:t>ữ</w:t>
      </w:r>
      <w:r>
        <w:rPr>
          <w:rFonts w:cs="Times New Roman"/>
          <w:sz w:val="28"/>
          <w:szCs w:val="28"/>
          <w:lang w:val="nl-NL"/>
        </w:rPr>
        <w:t>ng kh</w:t>
      </w:r>
      <w:r>
        <w:rPr>
          <w:rFonts w:cs="Times New Roman"/>
          <w:sz w:val="28"/>
          <w:szCs w:val="28"/>
          <w:lang w:val="nl-NL"/>
        </w:rPr>
        <w:t>ẳ</w:t>
      </w:r>
      <w:r>
        <w:rPr>
          <w:rFonts w:cs="Times New Roman"/>
          <w:sz w:val="28"/>
          <w:szCs w:val="28"/>
          <w:lang w:val="nl-NL"/>
        </w:rPr>
        <w:t>ng đ</w:t>
      </w:r>
      <w:r>
        <w:rPr>
          <w:rFonts w:cs="Times New Roman"/>
          <w:sz w:val="28"/>
          <w:szCs w:val="28"/>
          <w:lang w:val="nl-NL"/>
        </w:rPr>
        <w:t>ị</w:t>
      </w:r>
      <w:r>
        <w:rPr>
          <w:rFonts w:cs="Times New Roman"/>
          <w:sz w:val="28"/>
          <w:szCs w:val="28"/>
          <w:lang w:val="nl-NL"/>
        </w:rPr>
        <w:t>nh đúng đã bi</w:t>
      </w:r>
      <w:r>
        <w:rPr>
          <w:rFonts w:cs="Times New Roman"/>
          <w:sz w:val="28"/>
          <w:szCs w:val="28"/>
          <w:lang w:val="nl-NL"/>
        </w:rPr>
        <w:t>ế</w:t>
      </w:r>
      <w:r>
        <w:rPr>
          <w:rFonts w:cs="Times New Roman"/>
          <w:sz w:val="28"/>
          <w:szCs w:val="28"/>
          <w:lang w:val="nl-NL"/>
        </w:rPr>
        <w:t>t đ</w:t>
      </w:r>
      <w:r>
        <w:rPr>
          <w:rFonts w:cs="Times New Roman"/>
          <w:sz w:val="28"/>
          <w:szCs w:val="28"/>
          <w:lang w:val="nl-NL"/>
        </w:rPr>
        <w:t>ể</w:t>
      </w:r>
      <w:r>
        <w:rPr>
          <w:rFonts w:cs="Times New Roman"/>
          <w:sz w:val="28"/>
          <w:szCs w:val="28"/>
          <w:lang w:val="nl-NL"/>
        </w:rPr>
        <w:t xml:space="preserve"> suy ra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w:t>
      </w:r>
    </w:p>
    <w:p w:rsidR="005B2E0C" w:rsidRDefault="00F54929">
      <w:pPr>
        <w:spacing w:before="120" w:line="240" w:lineRule="auto"/>
        <w:ind w:right="-1"/>
        <w:rPr>
          <w:rFonts w:cs="Times New Roman"/>
          <w:sz w:val="28"/>
          <w:szCs w:val="28"/>
          <w:lang w:val="nl-NL"/>
        </w:rPr>
      </w:pPr>
      <w:r>
        <w:rPr>
          <w:rFonts w:cs="Times New Roman"/>
          <w:sz w:val="28"/>
          <w:szCs w:val="28"/>
          <w:lang w:val="nl-NL"/>
        </w:rPr>
        <w:t>B. Dùng hình v</w:t>
      </w:r>
      <w:r>
        <w:rPr>
          <w:rFonts w:cs="Times New Roman"/>
          <w:sz w:val="28"/>
          <w:szCs w:val="28"/>
          <w:lang w:val="nl-NL"/>
        </w:rPr>
        <w:t>ẽ</w:t>
      </w:r>
      <w:r>
        <w:rPr>
          <w:rFonts w:cs="Times New Roman"/>
          <w:sz w:val="28"/>
          <w:szCs w:val="28"/>
          <w:lang w:val="nl-NL"/>
        </w:rPr>
        <w:t xml:space="preserve"> đ</w:t>
      </w:r>
      <w:r>
        <w:rPr>
          <w:rFonts w:cs="Times New Roman"/>
          <w:sz w:val="28"/>
          <w:szCs w:val="28"/>
          <w:lang w:val="nl-NL"/>
        </w:rPr>
        <w:t>ể</w:t>
      </w:r>
      <w:r>
        <w:rPr>
          <w:rFonts w:cs="Times New Roman"/>
          <w:sz w:val="28"/>
          <w:szCs w:val="28"/>
          <w:lang w:val="nl-NL"/>
        </w:rPr>
        <w:t xml:space="preserve"> suy ra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w:t>
      </w:r>
    </w:p>
    <w:p w:rsidR="005B2E0C" w:rsidRDefault="00F54929">
      <w:pPr>
        <w:spacing w:before="120" w:line="240" w:lineRule="auto"/>
        <w:ind w:right="-1"/>
        <w:rPr>
          <w:rFonts w:cs="Times New Roman"/>
          <w:sz w:val="28"/>
          <w:szCs w:val="28"/>
          <w:lang w:val="nl-NL"/>
        </w:rPr>
      </w:pPr>
      <w:r>
        <w:rPr>
          <w:rFonts w:cs="Times New Roman"/>
          <w:sz w:val="28"/>
          <w:szCs w:val="28"/>
          <w:lang w:val="nl-NL"/>
        </w:rPr>
        <w:t>C. Dùng l</w:t>
      </w:r>
      <w:r>
        <w:rPr>
          <w:rFonts w:cs="Times New Roman"/>
          <w:sz w:val="28"/>
          <w:szCs w:val="28"/>
          <w:lang w:val="nl-NL"/>
        </w:rPr>
        <w:t>ậ</w:t>
      </w:r>
      <w:r>
        <w:rPr>
          <w:rFonts w:cs="Times New Roman"/>
          <w:sz w:val="28"/>
          <w:szCs w:val="28"/>
          <w:lang w:val="nl-NL"/>
        </w:rPr>
        <w:t>p lu</w:t>
      </w:r>
      <w:r>
        <w:rPr>
          <w:rFonts w:cs="Times New Roman"/>
          <w:sz w:val="28"/>
          <w:szCs w:val="28"/>
          <w:lang w:val="nl-NL"/>
        </w:rPr>
        <w:t>ậ</w:t>
      </w:r>
      <w:r>
        <w:rPr>
          <w:rFonts w:cs="Times New Roman"/>
          <w:sz w:val="28"/>
          <w:szCs w:val="28"/>
          <w:lang w:val="nl-NL"/>
        </w:rPr>
        <w:t>n đ</w:t>
      </w:r>
      <w:r>
        <w:rPr>
          <w:rFonts w:cs="Times New Roman"/>
          <w:sz w:val="28"/>
          <w:szCs w:val="28"/>
          <w:lang w:val="nl-NL"/>
        </w:rPr>
        <w:t>ể</w:t>
      </w:r>
      <w:r>
        <w:rPr>
          <w:rFonts w:cs="Times New Roman"/>
          <w:sz w:val="28"/>
          <w:szCs w:val="28"/>
          <w:lang w:val="nl-NL"/>
        </w:rPr>
        <w:t xml:space="preserve"> t</w:t>
      </w:r>
      <w:r>
        <w:rPr>
          <w:rFonts w:cs="Times New Roman"/>
          <w:sz w:val="28"/>
          <w:szCs w:val="28"/>
          <w:lang w:val="nl-NL"/>
        </w:rPr>
        <w:t>ừ</w:t>
      </w:r>
      <w:r>
        <w:rPr>
          <w:rFonts w:cs="Times New Roman"/>
          <w:sz w:val="28"/>
          <w:szCs w:val="28"/>
          <w:lang w:val="nl-NL"/>
        </w:rPr>
        <w:t xml:space="preserve">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 và nh</w:t>
      </w:r>
      <w:r>
        <w:rPr>
          <w:rFonts w:cs="Times New Roman"/>
          <w:sz w:val="28"/>
          <w:szCs w:val="28"/>
          <w:lang w:val="nl-NL"/>
        </w:rPr>
        <w:t>ữ</w:t>
      </w:r>
      <w:r>
        <w:rPr>
          <w:rFonts w:cs="Times New Roman"/>
          <w:sz w:val="28"/>
          <w:szCs w:val="28"/>
          <w:lang w:val="nl-NL"/>
        </w:rPr>
        <w:t>ng kh</w:t>
      </w:r>
      <w:r>
        <w:rPr>
          <w:rFonts w:cs="Times New Roman"/>
          <w:sz w:val="28"/>
          <w:szCs w:val="28"/>
          <w:lang w:val="nl-NL"/>
        </w:rPr>
        <w:t>ẳ</w:t>
      </w:r>
      <w:r>
        <w:rPr>
          <w:rFonts w:cs="Times New Roman"/>
          <w:sz w:val="28"/>
          <w:szCs w:val="28"/>
          <w:lang w:val="nl-NL"/>
        </w:rPr>
        <w:t>ng đ</w:t>
      </w:r>
      <w:r>
        <w:rPr>
          <w:rFonts w:cs="Times New Roman"/>
          <w:sz w:val="28"/>
          <w:szCs w:val="28"/>
          <w:lang w:val="nl-NL"/>
        </w:rPr>
        <w:t>ị</w:t>
      </w:r>
      <w:r>
        <w:rPr>
          <w:rFonts w:cs="Times New Roman"/>
          <w:sz w:val="28"/>
          <w:szCs w:val="28"/>
          <w:lang w:val="nl-NL"/>
        </w:rPr>
        <w:t>nh đúng đã bi</w:t>
      </w:r>
      <w:r>
        <w:rPr>
          <w:rFonts w:cs="Times New Roman"/>
          <w:sz w:val="28"/>
          <w:szCs w:val="28"/>
          <w:lang w:val="nl-NL"/>
        </w:rPr>
        <w:t>ế</w:t>
      </w:r>
      <w:r>
        <w:rPr>
          <w:rFonts w:cs="Times New Roman"/>
          <w:sz w:val="28"/>
          <w:szCs w:val="28"/>
          <w:lang w:val="nl-NL"/>
        </w:rPr>
        <w:t>t đ</w:t>
      </w:r>
      <w:r>
        <w:rPr>
          <w:rFonts w:cs="Times New Roman"/>
          <w:sz w:val="28"/>
          <w:szCs w:val="28"/>
          <w:lang w:val="nl-NL"/>
        </w:rPr>
        <w:t>ể</w:t>
      </w:r>
      <w:r>
        <w:rPr>
          <w:rFonts w:cs="Times New Roman"/>
          <w:sz w:val="28"/>
          <w:szCs w:val="28"/>
          <w:lang w:val="nl-NL"/>
        </w:rPr>
        <w:t xml:space="preserve"> suy ra gi</w:t>
      </w:r>
      <w:r>
        <w:rPr>
          <w:rFonts w:cs="Times New Roman"/>
          <w:sz w:val="28"/>
          <w:szCs w:val="28"/>
          <w:lang w:val="nl-NL"/>
        </w:rPr>
        <w:t>ả</w:t>
      </w:r>
      <w:r>
        <w:rPr>
          <w:rFonts w:cs="Times New Roman"/>
          <w:sz w:val="28"/>
          <w:szCs w:val="28"/>
          <w:lang w:val="nl-NL"/>
        </w:rPr>
        <w:t xml:space="preserve"> thi</w:t>
      </w:r>
      <w:r>
        <w:rPr>
          <w:rFonts w:cs="Times New Roman"/>
          <w:sz w:val="28"/>
          <w:szCs w:val="28"/>
          <w:lang w:val="nl-NL"/>
        </w:rPr>
        <w:t>ế</w:t>
      </w:r>
      <w:r>
        <w:rPr>
          <w:rFonts w:cs="Times New Roman"/>
          <w:sz w:val="28"/>
          <w:szCs w:val="28"/>
          <w:lang w:val="nl-NL"/>
        </w:rPr>
        <w:t>t.</w:t>
      </w:r>
    </w:p>
    <w:p w:rsidR="005B2E0C" w:rsidRDefault="00F54929">
      <w:pPr>
        <w:spacing w:before="120" w:line="240" w:lineRule="auto"/>
        <w:ind w:right="-1"/>
        <w:rPr>
          <w:rFonts w:cs="Times New Roman"/>
          <w:sz w:val="28"/>
          <w:szCs w:val="28"/>
          <w:lang w:val="nl-NL"/>
        </w:rPr>
      </w:pPr>
      <w:r>
        <w:rPr>
          <w:rFonts w:cs="Times New Roman"/>
          <w:sz w:val="28"/>
          <w:szCs w:val="28"/>
          <w:lang w:val="nl-NL"/>
        </w:rPr>
        <w:t>D. Dùng đo đ</w:t>
      </w:r>
      <w:r>
        <w:rPr>
          <w:rFonts w:cs="Times New Roman"/>
          <w:sz w:val="28"/>
          <w:szCs w:val="28"/>
          <w:lang w:val="nl-NL"/>
        </w:rPr>
        <w:t>ạ</w:t>
      </w:r>
      <w:r>
        <w:rPr>
          <w:rFonts w:cs="Times New Roman"/>
          <w:sz w:val="28"/>
          <w:szCs w:val="28"/>
          <w:lang w:val="nl-NL"/>
        </w:rPr>
        <w:t>c tr</w:t>
      </w:r>
      <w:r>
        <w:rPr>
          <w:rFonts w:cs="Times New Roman"/>
          <w:sz w:val="28"/>
          <w:szCs w:val="28"/>
          <w:lang w:val="nl-NL"/>
        </w:rPr>
        <w:t>ự</w:t>
      </w:r>
      <w:r>
        <w:rPr>
          <w:rFonts w:cs="Times New Roman"/>
          <w:sz w:val="28"/>
          <w:szCs w:val="28"/>
          <w:lang w:val="nl-NL"/>
        </w:rPr>
        <w:t>c ti</w:t>
      </w:r>
      <w:r>
        <w:rPr>
          <w:rFonts w:cs="Times New Roman"/>
          <w:sz w:val="28"/>
          <w:szCs w:val="28"/>
          <w:lang w:val="nl-NL"/>
        </w:rPr>
        <w:t>ế</w:t>
      </w:r>
      <w:r>
        <w:rPr>
          <w:rFonts w:cs="Times New Roman"/>
          <w:sz w:val="28"/>
          <w:szCs w:val="28"/>
          <w:lang w:val="nl-NL"/>
        </w:rPr>
        <w:t>p đ</w:t>
      </w:r>
      <w:r>
        <w:rPr>
          <w:rFonts w:cs="Times New Roman"/>
          <w:sz w:val="28"/>
          <w:szCs w:val="28"/>
          <w:lang w:val="nl-NL"/>
        </w:rPr>
        <w:t>ể</w:t>
      </w:r>
      <w:r>
        <w:rPr>
          <w:rFonts w:cs="Times New Roman"/>
          <w:sz w:val="28"/>
          <w:szCs w:val="28"/>
          <w:lang w:val="nl-NL"/>
        </w:rPr>
        <w:t xml:space="preserve"> d</w:t>
      </w:r>
      <w:r>
        <w:rPr>
          <w:rFonts w:cs="Times New Roman"/>
          <w:sz w:val="28"/>
          <w:szCs w:val="28"/>
          <w:lang w:val="nl-NL"/>
        </w:rPr>
        <w:t>ẫ</w:t>
      </w:r>
      <w:r>
        <w:rPr>
          <w:rFonts w:cs="Times New Roman"/>
          <w:sz w:val="28"/>
          <w:szCs w:val="28"/>
          <w:lang w:val="nl-NL"/>
        </w:rPr>
        <w:t>n đ</w:t>
      </w:r>
      <w:r>
        <w:rPr>
          <w:rFonts w:cs="Times New Roman"/>
          <w:sz w:val="28"/>
          <w:szCs w:val="28"/>
          <w:lang w:val="nl-NL"/>
        </w:rPr>
        <w:t>ế</w:t>
      </w:r>
      <w:r>
        <w:rPr>
          <w:rFonts w:cs="Times New Roman"/>
          <w:sz w:val="28"/>
          <w:szCs w:val="28"/>
          <w:lang w:val="nl-NL"/>
        </w:rPr>
        <w:t>n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w:t>
      </w:r>
    </w:p>
    <w:p w:rsidR="005B2E0C" w:rsidRDefault="00F54929">
      <w:pPr>
        <w:spacing w:before="120" w:line="240" w:lineRule="auto"/>
        <w:ind w:right="-1"/>
        <w:rPr>
          <w:rFonts w:cs="Times New Roman"/>
          <w:sz w:val="28"/>
          <w:szCs w:val="28"/>
          <w:lang w:val="nl-NL"/>
        </w:rPr>
      </w:pPr>
      <w:r>
        <w:rPr>
          <w:rFonts w:cs="Times New Roman"/>
          <w:b/>
          <w:bCs/>
          <w:sz w:val="28"/>
          <w:szCs w:val="28"/>
          <w:lang w:val="nl-NL"/>
        </w:rPr>
        <w:t>Câu 3:</w:t>
      </w:r>
      <w:r>
        <w:rPr>
          <w:rFonts w:cs="Times New Roman"/>
          <w:sz w:val="28"/>
          <w:szCs w:val="28"/>
          <w:lang w:val="nl-NL"/>
        </w:rPr>
        <w:t xml:space="preserve"> Cho hình v</w:t>
      </w:r>
      <w:r>
        <w:rPr>
          <w:rFonts w:cs="Times New Roman"/>
          <w:sz w:val="28"/>
          <w:szCs w:val="28"/>
          <w:lang w:val="nl-NL"/>
        </w:rPr>
        <w:t>ẽ</w:t>
      </w:r>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noProof/>
          <w:sz w:val="28"/>
          <w:szCs w:val="28"/>
        </w:rPr>
        <w:drawing>
          <wp:inline distT="0" distB="0" distL="0" distR="0">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8" name="image-177fe22532861d201618b82f3d50ea80f8d18903.jpeg"/>
                    <pic:cNvPicPr/>
                  </pic:nvPicPr>
                  <pic:blipFill>
                    <a:blip r:embed="rId46" cstate="print"/>
                    <a:stretch>
                      <a:fillRect/>
                    </a:stretch>
                  </pic:blipFill>
                  <pic:spPr>
                    <a:xfrm>
                      <a:off x="0" y="0"/>
                      <a:ext cx="2095500" cy="1866900"/>
                    </a:xfrm>
                    <a:prstGeom prst="rect">
                      <a:avLst/>
                    </a:prstGeom>
                  </pic:spPr>
                </pic:pic>
              </a:graphicData>
            </a:graphic>
          </wp:inline>
        </w:drawing>
      </w:r>
    </w:p>
    <w:p w:rsidR="005B2E0C" w:rsidRDefault="00F54929">
      <w:pPr>
        <w:spacing w:before="120" w:line="240" w:lineRule="auto"/>
        <w:ind w:right="-1"/>
        <w:rPr>
          <w:rFonts w:cs="Times New Roman"/>
          <w:sz w:val="28"/>
          <w:szCs w:val="28"/>
        </w:rPr>
      </w:pPr>
      <w:r>
        <w:rPr>
          <w:rFonts w:cs="Times New Roman"/>
          <w:sz w:val="28"/>
          <w:szCs w:val="28"/>
        </w:rPr>
        <w:t>Bi</w:t>
      </w:r>
      <w:r>
        <w:rPr>
          <w:rFonts w:cs="Times New Roman"/>
          <w:sz w:val="28"/>
          <w:szCs w:val="28"/>
        </w:rPr>
        <w:t>ế</w:t>
      </w:r>
      <w:r>
        <w:rPr>
          <w:rFonts w:cs="Times New Roman"/>
          <w:sz w:val="28"/>
          <w:szCs w:val="28"/>
        </w:rPr>
        <w:t xml:space="preserve">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Pr>
          <w:rFonts w:cs="Times New Roman"/>
          <w:sz w:val="28"/>
          <w:szCs w:val="28"/>
        </w:rPr>
        <w:t>.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w:t>
      </w:r>
      <m:oMath>
        <m:r>
          <m:rPr>
            <m:sty m:val="p"/>
          </m:rPr>
          <w:rPr>
            <w:rFonts w:ascii="Cambria Math" w:hAnsi="Cambria Math" w:cs="Times New Roman"/>
            <w:sz w:val="28"/>
            <w:szCs w:val="28"/>
          </w:rPr>
          <m:t>MN</m:t>
        </m:r>
      </m:oMath>
      <w:r>
        <w:rPr>
          <w:rFonts w:cs="Times New Roman"/>
          <w:sz w:val="28"/>
          <w:szCs w:val="28"/>
        </w:rPr>
        <w:t xml:space="preserve"> và </w:t>
      </w:r>
      <m:oMath>
        <m:r>
          <m:rPr>
            <m:sty m:val="p"/>
          </m:rPr>
          <w:rPr>
            <w:rFonts w:ascii="Cambria Math" w:hAnsi="Cambria Math" w:cs="Times New Roman"/>
            <w:sz w:val="28"/>
            <w:szCs w:val="28"/>
          </w:rPr>
          <m:t>PQ</m:t>
        </m:r>
      </m:oMath>
      <w:r>
        <w:rPr>
          <w:rFonts w:cs="Times New Roman"/>
          <w:sz w:val="28"/>
          <w:szCs w:val="28"/>
        </w:rPr>
        <w:t xml:space="preserve"> song song v</w:t>
      </w:r>
      <w:r>
        <w:rPr>
          <w:rFonts w:cs="Times New Roman"/>
          <w:sz w:val="28"/>
          <w:szCs w:val="28"/>
        </w:rPr>
        <w:t>ớ</w:t>
      </w:r>
      <w:r>
        <w:rPr>
          <w:rFonts w:cs="Times New Roman"/>
          <w:sz w:val="28"/>
          <w:szCs w:val="28"/>
        </w:rPr>
        <w:t>i nhau khi:</w:t>
      </w:r>
      <w:r>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Pr>
          <w:rFonts w:eastAsiaTheme="minorEastAsia" w:cs="Times New Roman"/>
          <w:sz w:val="28"/>
          <w:szCs w:val="28"/>
        </w:rPr>
        <w:t xml:space="preserve">                               </w:t>
      </w:r>
      <w:r>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Pr>
          <w:rFonts w:cs="Times New Roman"/>
          <w:sz w:val="28"/>
          <w:szCs w:val="28"/>
        </w:rPr>
        <w:t xml:space="preserve">                               D. C</w:t>
      </w:r>
      <w:r>
        <w:rPr>
          <w:rFonts w:cs="Times New Roman"/>
          <w:sz w:val="28"/>
          <w:szCs w:val="28"/>
        </w:rPr>
        <w:t>ả</w:t>
      </w:r>
      <w:r>
        <w:rPr>
          <w:rFonts w:cs="Times New Roman"/>
          <w:sz w:val="28"/>
          <w:szCs w:val="28"/>
        </w:rPr>
        <w:t xml:space="preserve"> </w:t>
      </w:r>
      <m:oMath>
        <m:r>
          <m:rPr>
            <m:sty m:val="p"/>
          </m:rPr>
          <w:rPr>
            <w:rFonts w:ascii="Cambria Math" w:hAnsi="Cambria Math" w:cs="Times New Roman"/>
            <w:sz w:val="28"/>
            <w:szCs w:val="28"/>
          </w:rPr>
          <m:t>B,C</m:t>
        </m:r>
      </m:oMath>
      <w:r>
        <w:rPr>
          <w:rFonts w:cs="Times New Roman"/>
          <w:sz w:val="28"/>
          <w:szCs w:val="28"/>
        </w:rPr>
        <w:t xml:space="preserve"> đ</w:t>
      </w:r>
      <w:r>
        <w:rPr>
          <w:rFonts w:cs="Times New Roman"/>
          <w:sz w:val="28"/>
          <w:szCs w:val="28"/>
        </w:rPr>
        <w:t>ề</w:t>
      </w:r>
      <w:r>
        <w:rPr>
          <w:rFonts w:cs="Times New Roman"/>
          <w:sz w:val="28"/>
          <w:szCs w:val="28"/>
        </w:rPr>
        <w:t>u đúng.</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 xml:space="preserve">: </w:t>
      </w:r>
      <w:r>
        <w:rPr>
          <w:rFonts w:cs="Times New Roman"/>
          <w:sz w:val="28"/>
          <w:szCs w:val="28"/>
          <w:lang w:val="nl-NL"/>
        </w:rPr>
        <w:t>HS quan sát và chú ý l</w:t>
      </w:r>
      <w:r>
        <w:rPr>
          <w:rFonts w:cs="Times New Roman"/>
          <w:sz w:val="28"/>
          <w:szCs w:val="28"/>
          <w:lang w:val="nl-NL"/>
        </w:rPr>
        <w:t>ắ</w:t>
      </w:r>
      <w:r>
        <w:rPr>
          <w:rFonts w:cs="Times New Roman"/>
          <w:sz w:val="28"/>
          <w:szCs w:val="28"/>
          <w:lang w:val="nl-NL"/>
        </w:rPr>
        <w:t>ng nghe, suy nghĩ câu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hoàn thành yêu c</w:t>
      </w:r>
      <w:r>
        <w:rPr>
          <w:rFonts w:cs="Times New Roman"/>
          <w:sz w:val="28"/>
          <w:szCs w:val="28"/>
          <w:lang w:val="nl-NL"/>
        </w:rPr>
        <w:t>ầ</w:t>
      </w:r>
      <w:r>
        <w:rPr>
          <w:rFonts w:cs="Times New Roman"/>
          <w:sz w:val="28"/>
          <w:szCs w:val="28"/>
          <w:lang w:val="nl-NL"/>
        </w:rPr>
        <w:t>u.</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3: Báo cáo, th</w:t>
      </w:r>
      <w:r>
        <w:rPr>
          <w:rFonts w:cs="Times New Roman"/>
          <w:b/>
          <w:sz w:val="28"/>
          <w:szCs w:val="28"/>
          <w:lang w:val="nl-NL"/>
        </w:rPr>
        <w:t>ả</w:t>
      </w:r>
      <w:r>
        <w:rPr>
          <w:rFonts w:cs="Times New Roman"/>
          <w:b/>
          <w:sz w:val="28"/>
          <w:szCs w:val="28"/>
          <w:lang w:val="nl-NL"/>
        </w:rPr>
        <w:t>o lu</w:t>
      </w:r>
      <w:r>
        <w:rPr>
          <w:rFonts w:cs="Times New Roman"/>
          <w:b/>
          <w:sz w:val="28"/>
          <w:szCs w:val="28"/>
          <w:lang w:val="nl-NL"/>
        </w:rPr>
        <w:t>ậ</w:t>
      </w:r>
      <w:r>
        <w:rPr>
          <w:rFonts w:cs="Times New Roman"/>
          <w:b/>
          <w:sz w:val="28"/>
          <w:szCs w:val="28"/>
          <w:lang w:val="nl-NL"/>
        </w:rPr>
        <w:t xml:space="preserve">n: </w:t>
      </w:r>
      <w:r>
        <w:rPr>
          <w:rFonts w:cs="Times New Roman"/>
          <w:sz w:val="28"/>
          <w:szCs w:val="28"/>
          <w:lang w:val="nl-NL"/>
        </w:rPr>
        <w:t>GV g</w:t>
      </w:r>
      <w:r>
        <w:rPr>
          <w:rFonts w:cs="Times New Roman"/>
          <w:sz w:val="28"/>
          <w:szCs w:val="28"/>
          <w:lang w:val="nl-NL"/>
        </w:rPr>
        <w:t>ọ</w:t>
      </w:r>
      <w:r>
        <w:rPr>
          <w:rFonts w:cs="Times New Roman"/>
          <w:sz w:val="28"/>
          <w:szCs w:val="28"/>
          <w:lang w:val="nl-NL"/>
        </w:rPr>
        <w:t>i m</w:t>
      </w:r>
      <w:r>
        <w:rPr>
          <w:rFonts w:cs="Times New Roman"/>
          <w:sz w:val="28"/>
          <w:szCs w:val="28"/>
          <w:lang w:val="nl-NL"/>
        </w:rPr>
        <w:t>ộ</w:t>
      </w:r>
      <w:r>
        <w:rPr>
          <w:rFonts w:cs="Times New Roman"/>
          <w:sz w:val="28"/>
          <w:szCs w:val="28"/>
          <w:lang w:val="nl-NL"/>
        </w:rPr>
        <w:t>t s</w:t>
      </w:r>
      <w:r>
        <w:rPr>
          <w:rFonts w:cs="Times New Roman"/>
          <w:sz w:val="28"/>
          <w:szCs w:val="28"/>
          <w:lang w:val="nl-NL"/>
        </w:rPr>
        <w:t>ố</w:t>
      </w:r>
      <w:r>
        <w:rPr>
          <w:rFonts w:cs="Times New Roman"/>
          <w:sz w:val="28"/>
          <w:szCs w:val="28"/>
          <w:lang w:val="nl-NL"/>
        </w:rPr>
        <w:t xml:space="preserve">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HS khác nh</w:t>
      </w:r>
      <w:r>
        <w:rPr>
          <w:rFonts w:cs="Times New Roman"/>
          <w:sz w:val="28"/>
          <w:szCs w:val="28"/>
          <w:lang w:val="nl-NL"/>
        </w:rPr>
        <w:t>ậ</w:t>
      </w:r>
      <w:r>
        <w:rPr>
          <w:rFonts w:cs="Times New Roman"/>
          <w:sz w:val="28"/>
          <w:szCs w:val="28"/>
          <w:lang w:val="nl-NL"/>
        </w:rPr>
        <w:t>n xét, b</w:t>
      </w:r>
      <w:r>
        <w:rPr>
          <w:rFonts w:cs="Times New Roman"/>
          <w:sz w:val="28"/>
          <w:szCs w:val="28"/>
          <w:lang w:val="nl-NL"/>
        </w:rPr>
        <w:t>ổ</w:t>
      </w:r>
      <w:r>
        <w:rPr>
          <w:rFonts w:cs="Times New Roman"/>
          <w:sz w:val="28"/>
          <w:szCs w:val="28"/>
          <w:lang w:val="nl-NL"/>
        </w:rPr>
        <w:t xml:space="preserve"> sung.</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4:</w:t>
      </w:r>
      <w:r>
        <w:rPr>
          <w:rFonts w:cs="Times New Roman"/>
          <w:b/>
          <w:sz w:val="28"/>
          <w:szCs w:val="28"/>
          <w:lang w:val="nl-NL"/>
        </w:rPr>
        <w:t xml:space="preserve"> K</w:t>
      </w:r>
      <w:r>
        <w:rPr>
          <w:rFonts w:cs="Times New Roman"/>
          <w:b/>
          <w:sz w:val="28"/>
          <w:szCs w:val="28"/>
          <w:lang w:val="nl-NL"/>
        </w:rPr>
        <w:t>ế</w:t>
      </w:r>
      <w:r>
        <w:rPr>
          <w:rFonts w:cs="Times New Roman"/>
          <w:b/>
          <w:sz w:val="28"/>
          <w:szCs w:val="28"/>
          <w:lang w:val="nl-NL"/>
        </w:rPr>
        <w:t>t lu</w:t>
      </w:r>
      <w:r>
        <w:rPr>
          <w:rFonts w:cs="Times New Roman"/>
          <w:b/>
          <w:sz w:val="28"/>
          <w:szCs w:val="28"/>
          <w:lang w:val="nl-NL"/>
        </w:rPr>
        <w:t>ậ</w:t>
      </w:r>
      <w:r>
        <w:rPr>
          <w:rFonts w:cs="Times New Roman"/>
          <w:b/>
          <w:sz w:val="28"/>
          <w:szCs w:val="28"/>
          <w:lang w:val="nl-NL"/>
        </w:rPr>
        <w:t>n, nh</w:t>
      </w:r>
      <w:r>
        <w:rPr>
          <w:rFonts w:cs="Times New Roman"/>
          <w:b/>
          <w:sz w:val="28"/>
          <w:szCs w:val="28"/>
          <w:lang w:val="nl-NL"/>
        </w:rPr>
        <w:t>ậ</w:t>
      </w:r>
      <w:r>
        <w:rPr>
          <w:rFonts w:cs="Times New Roman"/>
          <w:b/>
          <w:sz w:val="28"/>
          <w:szCs w:val="28"/>
          <w:lang w:val="nl-NL"/>
        </w:rPr>
        <w:t>n đ</w:t>
      </w:r>
      <w:r>
        <w:rPr>
          <w:rFonts w:cs="Times New Roman"/>
          <w:b/>
          <w:sz w:val="28"/>
          <w:szCs w:val="28"/>
          <w:lang w:val="nl-NL"/>
        </w:rPr>
        <w:t>ị</w:t>
      </w:r>
      <w:r>
        <w:rPr>
          <w:rFonts w:cs="Times New Roman"/>
          <w:b/>
          <w:sz w:val="28"/>
          <w:szCs w:val="28"/>
          <w:lang w:val="nl-NL"/>
        </w:rPr>
        <w:t xml:space="preserve">nh: </w:t>
      </w:r>
      <w:r>
        <w:rPr>
          <w:rFonts w:cs="Times New Roman"/>
          <w:sz w:val="28"/>
          <w:szCs w:val="28"/>
          <w:lang w:val="nl-NL"/>
        </w:rPr>
        <w:t>GV đánh giá k</w:t>
      </w:r>
      <w:r>
        <w:rPr>
          <w:rFonts w:cs="Times New Roman"/>
          <w:sz w:val="28"/>
          <w:szCs w:val="28"/>
          <w:lang w:val="nl-NL"/>
        </w:rPr>
        <w:t>ế</w:t>
      </w:r>
      <w:r>
        <w:rPr>
          <w:rFonts w:cs="Times New Roman"/>
          <w:sz w:val="28"/>
          <w:szCs w:val="28"/>
          <w:lang w:val="nl-NL"/>
        </w:rPr>
        <w:t>t qu</w:t>
      </w:r>
      <w:r>
        <w:rPr>
          <w:rFonts w:cs="Times New Roman"/>
          <w:sz w:val="28"/>
          <w:szCs w:val="28"/>
          <w:lang w:val="nl-NL"/>
        </w:rPr>
        <w:t>ả</w:t>
      </w:r>
      <w:r>
        <w:rPr>
          <w:rFonts w:cs="Times New Roman"/>
          <w:sz w:val="28"/>
          <w:szCs w:val="28"/>
          <w:lang w:val="nl-NL"/>
        </w:rPr>
        <w:t xml:space="preserve"> c</w:t>
      </w:r>
      <w:r>
        <w:rPr>
          <w:rFonts w:cs="Times New Roman"/>
          <w:sz w:val="28"/>
          <w:szCs w:val="28"/>
          <w:lang w:val="nl-NL"/>
        </w:rPr>
        <w:t>ủ</w:t>
      </w:r>
      <w:r>
        <w:rPr>
          <w:rFonts w:cs="Times New Roman"/>
          <w:sz w:val="28"/>
          <w:szCs w:val="28"/>
          <w:lang w:val="nl-NL"/>
        </w:rPr>
        <w:t>a HS, trên cơ s</w:t>
      </w:r>
      <w:r>
        <w:rPr>
          <w:rFonts w:cs="Times New Roman"/>
          <w:sz w:val="28"/>
          <w:szCs w:val="28"/>
          <w:lang w:val="nl-NL"/>
        </w:rPr>
        <w:t>ở</w:t>
      </w:r>
      <w:r>
        <w:rPr>
          <w:rFonts w:cs="Times New Roman"/>
          <w:sz w:val="28"/>
          <w:szCs w:val="28"/>
          <w:lang w:val="nl-NL"/>
        </w:rPr>
        <w:t xml:space="preserve"> đó d</w:t>
      </w:r>
      <w:r>
        <w:rPr>
          <w:rFonts w:cs="Times New Roman"/>
          <w:sz w:val="28"/>
          <w:szCs w:val="28"/>
          <w:lang w:val="nl-NL"/>
        </w:rPr>
        <w:t>ẫ</w:t>
      </w:r>
      <w:r>
        <w:rPr>
          <w:rFonts w:cs="Times New Roman"/>
          <w:sz w:val="28"/>
          <w:szCs w:val="28"/>
          <w:lang w:val="nl-NL"/>
        </w:rPr>
        <w:t>n d</w:t>
      </w:r>
      <w:r>
        <w:rPr>
          <w:rFonts w:cs="Times New Roman"/>
          <w:sz w:val="28"/>
          <w:szCs w:val="28"/>
          <w:lang w:val="nl-NL"/>
        </w:rPr>
        <w:t>ắ</w:t>
      </w:r>
      <w:r>
        <w:rPr>
          <w:rFonts w:cs="Times New Roman"/>
          <w:sz w:val="28"/>
          <w:szCs w:val="28"/>
          <w:lang w:val="nl-NL"/>
        </w:rPr>
        <w:t>t HS vào bài h</w:t>
      </w:r>
      <w:r>
        <w:rPr>
          <w:rFonts w:cs="Times New Roman"/>
          <w:sz w:val="28"/>
          <w:szCs w:val="28"/>
          <w:lang w:val="nl-NL"/>
        </w:rPr>
        <w:t>ọ</w:t>
      </w:r>
      <w:r>
        <w:rPr>
          <w:rFonts w:cs="Times New Roman"/>
          <w:sz w:val="28"/>
          <w:szCs w:val="28"/>
          <w:lang w:val="nl-NL"/>
        </w:rPr>
        <w:t>c: Luy</w:t>
      </w:r>
      <w:r>
        <w:rPr>
          <w:rFonts w:cs="Times New Roman"/>
          <w:sz w:val="28"/>
          <w:szCs w:val="28"/>
          <w:lang w:val="nl-NL"/>
        </w:rPr>
        <w:t>ệ</w:t>
      </w:r>
      <w:r>
        <w:rPr>
          <w:rFonts w:cs="Times New Roman"/>
          <w:sz w:val="28"/>
          <w:szCs w:val="28"/>
          <w:lang w:val="nl-NL"/>
        </w:rPr>
        <w:t>n t</w:t>
      </w:r>
      <w:r>
        <w:rPr>
          <w:rFonts w:cs="Times New Roman"/>
          <w:sz w:val="28"/>
          <w:szCs w:val="28"/>
          <w:lang w:val="nl-NL"/>
        </w:rPr>
        <w:t>ậ</w:t>
      </w:r>
      <w:r>
        <w:rPr>
          <w:rFonts w:cs="Times New Roman"/>
          <w:sz w:val="28"/>
          <w:szCs w:val="28"/>
          <w:lang w:val="nl-NL"/>
        </w:rPr>
        <w:t>p chung.</w:t>
      </w:r>
    </w:p>
    <w:p w:rsidR="005B2E0C" w:rsidRDefault="00F54929">
      <w:pPr>
        <w:spacing w:before="120" w:line="240" w:lineRule="auto"/>
        <w:ind w:right="-1"/>
        <w:rPr>
          <w:rFonts w:cs="Times New Roman"/>
          <w:sz w:val="28"/>
          <w:szCs w:val="28"/>
          <w:lang w:val="nl-NL"/>
        </w:rPr>
      </w:pPr>
      <w:r>
        <w:rPr>
          <w:rFonts w:cs="Times New Roman"/>
          <w:b/>
          <w:bCs/>
          <w:sz w:val="28"/>
          <w:szCs w:val="28"/>
          <w:lang w:val="nl-NL"/>
        </w:rPr>
        <w:t>- Tr</w:t>
      </w:r>
      <w:r>
        <w:rPr>
          <w:rFonts w:cs="Times New Roman"/>
          <w:b/>
          <w:bCs/>
          <w:sz w:val="28"/>
          <w:szCs w:val="28"/>
          <w:lang w:val="nl-NL"/>
        </w:rPr>
        <w:t>ả</w:t>
      </w:r>
      <w:r>
        <w:rPr>
          <w:rFonts w:cs="Times New Roman"/>
          <w:b/>
          <w:bCs/>
          <w:sz w:val="28"/>
          <w:szCs w:val="28"/>
          <w:lang w:val="nl-NL"/>
        </w:rPr>
        <w:t xml:space="preserve"> l</w:t>
      </w:r>
      <w:r>
        <w:rPr>
          <w:rFonts w:cs="Times New Roman"/>
          <w:b/>
          <w:bCs/>
          <w:sz w:val="28"/>
          <w:szCs w:val="28"/>
          <w:lang w:val="nl-NL"/>
        </w:rPr>
        <w:t>ờ</w:t>
      </w:r>
      <w:r>
        <w:rPr>
          <w:rFonts w:cs="Times New Roman"/>
          <w:b/>
          <w:bCs/>
          <w:sz w:val="28"/>
          <w:szCs w:val="28"/>
          <w:lang w:val="nl-NL"/>
        </w:rPr>
        <w:t>i câu h</w:t>
      </w:r>
      <w:r>
        <w:rPr>
          <w:rFonts w:cs="Times New Roman"/>
          <w:b/>
          <w:bCs/>
          <w:sz w:val="28"/>
          <w:szCs w:val="28"/>
          <w:lang w:val="nl-NL"/>
        </w:rPr>
        <w:t>ỏ</w:t>
      </w:r>
      <w:r>
        <w:rPr>
          <w:rFonts w:cs="Times New Roman"/>
          <w:b/>
          <w:bCs/>
          <w:sz w:val="28"/>
          <w:szCs w:val="28"/>
          <w:lang w:val="nl-NL"/>
        </w:rPr>
        <w:t>i:</w:t>
      </w:r>
      <w:r>
        <w:rPr>
          <w:rFonts w:cs="Times New Roman"/>
          <w:sz w:val="28"/>
          <w:szCs w:val="28"/>
          <w:lang w:val="nl-NL"/>
        </w:rPr>
        <w:t xml:space="preserve"> Tính ch</w:t>
      </w:r>
      <w:r>
        <w:rPr>
          <w:rFonts w:cs="Times New Roman"/>
          <w:sz w:val="28"/>
          <w:szCs w:val="28"/>
          <w:lang w:val="nl-NL"/>
        </w:rPr>
        <w:t>ấ</w:t>
      </w:r>
      <w:r>
        <w:rPr>
          <w:rFonts w:cs="Times New Roman"/>
          <w:sz w:val="28"/>
          <w:szCs w:val="28"/>
          <w:lang w:val="nl-NL"/>
        </w:rPr>
        <w:t>t c</w:t>
      </w:r>
      <w:r>
        <w:rPr>
          <w:rFonts w:cs="Times New Roman"/>
          <w:sz w:val="28"/>
          <w:szCs w:val="28"/>
          <w:lang w:val="nl-NL"/>
        </w:rPr>
        <w:t>ủ</w:t>
      </w:r>
      <w:r>
        <w:rPr>
          <w:rFonts w:cs="Times New Roman"/>
          <w:sz w:val="28"/>
          <w:szCs w:val="28"/>
          <w:lang w:val="nl-NL"/>
        </w:rPr>
        <w:t>a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là</w:t>
      </w:r>
    </w:p>
    <w:p w:rsidR="005B2E0C" w:rsidRDefault="00F54929">
      <w:pPr>
        <w:spacing w:before="120" w:line="240" w:lineRule="auto"/>
        <w:ind w:right="-1"/>
        <w:rPr>
          <w:rFonts w:cs="Times New Roman"/>
          <w:sz w:val="28"/>
          <w:szCs w:val="28"/>
          <w:lang w:val="nl-NL"/>
        </w:rPr>
      </w:pPr>
      <w:r>
        <w:rPr>
          <w:rFonts w:cs="Times New Roman"/>
          <w:sz w:val="28"/>
          <w:szCs w:val="28"/>
          <w:lang w:val="nl-NL"/>
        </w:rPr>
        <w:lastRenderedPageBreak/>
        <w:t>N</w:t>
      </w:r>
      <w:r>
        <w:rPr>
          <w:rFonts w:cs="Times New Roman"/>
          <w:sz w:val="28"/>
          <w:szCs w:val="28"/>
          <w:lang w:val="nl-NL"/>
        </w:rPr>
        <w:t>ế</w:t>
      </w:r>
      <w:r>
        <w:rPr>
          <w:rFonts w:cs="Times New Roman"/>
          <w:sz w:val="28"/>
          <w:szCs w:val="28"/>
          <w:lang w:val="nl-NL"/>
        </w:rPr>
        <w:t>u m</w:t>
      </w:r>
      <w:r>
        <w:rPr>
          <w:rFonts w:cs="Times New Roman"/>
          <w:sz w:val="28"/>
          <w:szCs w:val="28"/>
          <w:lang w:val="nl-NL"/>
        </w:rPr>
        <w:t>ộ</w:t>
      </w:r>
      <w:r>
        <w:rPr>
          <w:rFonts w:cs="Times New Roman"/>
          <w:sz w:val="28"/>
          <w:szCs w:val="28"/>
          <w:lang w:val="nl-NL"/>
        </w:rPr>
        <w:t>t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c</w:t>
      </w:r>
      <w:r>
        <w:rPr>
          <w:rFonts w:cs="Times New Roman"/>
          <w:sz w:val="28"/>
          <w:szCs w:val="28"/>
          <w:lang w:val="nl-NL"/>
        </w:rPr>
        <w:t>ắ</w:t>
      </w:r>
      <w:r>
        <w:rPr>
          <w:rFonts w:cs="Times New Roman"/>
          <w:sz w:val="28"/>
          <w:szCs w:val="28"/>
          <w:lang w:val="nl-NL"/>
        </w:rPr>
        <w:t>t hai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thì: Hai góc so le trong b</w:t>
      </w:r>
      <w:r>
        <w:rPr>
          <w:rFonts w:cs="Times New Roman"/>
          <w:sz w:val="28"/>
          <w:szCs w:val="28"/>
          <w:lang w:val="nl-NL"/>
        </w:rPr>
        <w:t>ằ</w:t>
      </w:r>
      <w:r>
        <w:rPr>
          <w:rFonts w:cs="Times New Roman"/>
          <w:sz w:val="28"/>
          <w:szCs w:val="28"/>
          <w:lang w:val="nl-NL"/>
        </w:rPr>
        <w:t>ng nhau, hai</w:t>
      </w:r>
      <w:r>
        <w:rPr>
          <w:rFonts w:cs="Times New Roman"/>
          <w:sz w:val="28"/>
          <w:szCs w:val="28"/>
          <w:lang w:val="nl-NL"/>
        </w:rPr>
        <w:t xml:space="preserve"> góc đ</w:t>
      </w:r>
      <w:r>
        <w:rPr>
          <w:rFonts w:cs="Times New Roman"/>
          <w:sz w:val="28"/>
          <w:szCs w:val="28"/>
          <w:lang w:val="nl-NL"/>
        </w:rPr>
        <w:t>ồ</w:t>
      </w:r>
      <w:r>
        <w:rPr>
          <w:rFonts w:cs="Times New Roman"/>
          <w:sz w:val="28"/>
          <w:szCs w:val="28"/>
          <w:lang w:val="nl-NL"/>
        </w:rPr>
        <w:t>ng v</w:t>
      </w:r>
      <w:r>
        <w:rPr>
          <w:rFonts w:cs="Times New Roman"/>
          <w:sz w:val="28"/>
          <w:szCs w:val="28"/>
          <w:lang w:val="nl-NL"/>
        </w:rPr>
        <w:t>ị</w:t>
      </w:r>
      <w:r>
        <w:rPr>
          <w:rFonts w:cs="Times New Roman"/>
          <w:sz w:val="28"/>
          <w:szCs w:val="28"/>
          <w:lang w:val="nl-NL"/>
        </w:rPr>
        <w:t xml:space="preserve"> b</w:t>
      </w:r>
      <w:r>
        <w:rPr>
          <w:rFonts w:cs="Times New Roman"/>
          <w:sz w:val="28"/>
          <w:szCs w:val="28"/>
          <w:lang w:val="nl-NL"/>
        </w:rPr>
        <w:t>ằ</w:t>
      </w:r>
      <w:r>
        <w:rPr>
          <w:rFonts w:cs="Times New Roman"/>
          <w:sz w:val="28"/>
          <w:szCs w:val="28"/>
          <w:lang w:val="nl-NL"/>
        </w:rPr>
        <w:t>ng nhau.</w:t>
      </w:r>
    </w:p>
    <w:p w:rsidR="005B2E0C" w:rsidRDefault="00F54929">
      <w:pPr>
        <w:spacing w:before="120" w:line="240" w:lineRule="auto"/>
        <w:ind w:right="-1"/>
        <w:rPr>
          <w:rFonts w:cs="Times New Roman"/>
          <w:sz w:val="28"/>
          <w:szCs w:val="28"/>
          <w:lang w:val="nl-NL"/>
        </w:rPr>
      </w:pPr>
      <w:r>
        <w:rPr>
          <w:rFonts w:cs="Times New Roman"/>
          <w:sz w:val="28"/>
          <w:szCs w:val="28"/>
          <w:lang w:val="nl-NL"/>
        </w:rPr>
        <w:t>(HS có th</w:t>
      </w:r>
      <w:r>
        <w:rPr>
          <w:rFonts w:cs="Times New Roman"/>
          <w:sz w:val="28"/>
          <w:szCs w:val="28"/>
          <w:lang w:val="nl-NL"/>
        </w:rPr>
        <w:t>ể</w:t>
      </w:r>
      <w:r>
        <w:rPr>
          <w:rFonts w:cs="Times New Roman"/>
          <w:sz w:val="28"/>
          <w:szCs w:val="28"/>
          <w:lang w:val="nl-NL"/>
        </w:rPr>
        <w:t xml:space="preserve">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thêm hai góc trong cùng phía bù nhau).</w:t>
      </w:r>
    </w:p>
    <w:p w:rsidR="005B2E0C" w:rsidRDefault="00F54929">
      <w:pPr>
        <w:spacing w:before="120" w:line="240" w:lineRule="auto"/>
        <w:ind w:right="-1"/>
        <w:rPr>
          <w:rFonts w:cs="Times New Roman"/>
          <w:b/>
          <w:bCs/>
          <w:sz w:val="28"/>
          <w:szCs w:val="28"/>
          <w:lang w:val="nl-NL"/>
        </w:rPr>
      </w:pPr>
      <w:r>
        <w:rPr>
          <w:rFonts w:cs="Times New Roman"/>
          <w:b/>
          <w:bCs/>
          <w:sz w:val="28"/>
          <w:szCs w:val="28"/>
          <w:lang w:val="nl-NL"/>
        </w:rPr>
        <w:t>Đáp án:</w:t>
      </w:r>
    </w:p>
    <w:p w:rsidR="005B2E0C" w:rsidRDefault="00F54929">
      <w:pPr>
        <w:spacing w:before="120" w:line="240" w:lineRule="auto"/>
        <w:ind w:right="-1"/>
        <w:rPr>
          <w:rFonts w:cs="Times New Roman"/>
          <w:sz w:val="28"/>
          <w:szCs w:val="28"/>
          <w:lang w:val="nl-NL"/>
        </w:rPr>
      </w:pPr>
      <w:r>
        <w:rPr>
          <w:rFonts w:cs="Times New Roman"/>
          <w:sz w:val="28"/>
          <w:szCs w:val="28"/>
          <w:lang w:val="nl-NL"/>
        </w:rPr>
        <w:t>Câu 1:</w:t>
      </w:r>
    </w:p>
    <w:p w:rsidR="005B2E0C" w:rsidRDefault="00F54929">
      <w:pPr>
        <w:spacing w:before="120" w:line="240" w:lineRule="auto"/>
        <w:ind w:right="-1"/>
        <w:rPr>
          <w:rFonts w:cs="Times New Roman"/>
          <w:sz w:val="28"/>
          <w:szCs w:val="28"/>
          <w:lang w:val="nl-NL"/>
        </w:rPr>
      </w:pPr>
      <w:r>
        <w:rPr>
          <w:rFonts w:cs="Times New Roman"/>
          <w:sz w:val="28"/>
          <w:szCs w:val="28"/>
          <w:lang w:val="nl-NL"/>
        </w:rPr>
        <w:t>a) b</w:t>
      </w:r>
      <w:r>
        <w:rPr>
          <w:rFonts w:cs="Times New Roman"/>
          <w:sz w:val="28"/>
          <w:szCs w:val="28"/>
          <w:lang w:val="nl-NL"/>
        </w:rPr>
        <w:t>ằ</w:t>
      </w:r>
      <w:r>
        <w:rPr>
          <w:rFonts w:cs="Times New Roman"/>
          <w:sz w:val="28"/>
          <w:szCs w:val="28"/>
          <w:lang w:val="nl-NL"/>
        </w:rPr>
        <w:t>ng nhau</w:t>
      </w:r>
    </w:p>
    <w:p w:rsidR="005B2E0C" w:rsidRDefault="00F54929">
      <w:pPr>
        <w:spacing w:before="120" w:line="240" w:lineRule="auto"/>
        <w:ind w:right="-1"/>
        <w:rPr>
          <w:rFonts w:cs="Times New Roman"/>
          <w:sz w:val="28"/>
          <w:szCs w:val="28"/>
          <w:lang w:val="nl-NL"/>
        </w:rPr>
      </w:pPr>
      <w:r>
        <w:rPr>
          <w:rFonts w:cs="Times New Roman"/>
          <w:sz w:val="28"/>
          <w:szCs w:val="28"/>
          <w:lang w:val="nl-NL"/>
        </w:rPr>
        <w:t>b) Song song/ vuông góc.</w:t>
      </w:r>
    </w:p>
    <w:p w:rsidR="005B2E0C" w:rsidRDefault="00F54929">
      <w:pPr>
        <w:spacing w:before="120" w:line="240" w:lineRule="auto"/>
        <w:ind w:right="-1"/>
        <w:rPr>
          <w:rFonts w:cs="Times New Roman"/>
          <w:sz w:val="28"/>
          <w:szCs w:val="28"/>
          <w:lang w:val="nl-NL"/>
        </w:rPr>
      </w:pPr>
      <w:r>
        <w:rPr>
          <w:rFonts w:cs="Times New Roman"/>
          <w:sz w:val="28"/>
          <w:szCs w:val="28"/>
          <w:lang w:val="nl-NL"/>
        </w:rPr>
        <w:t>Câu 2: A</w:t>
      </w:r>
    </w:p>
    <w:p w:rsidR="005B2E0C" w:rsidRDefault="00F54929">
      <w:pPr>
        <w:spacing w:before="120" w:line="240" w:lineRule="auto"/>
        <w:ind w:right="-1"/>
        <w:rPr>
          <w:rFonts w:cs="Times New Roman"/>
          <w:sz w:val="28"/>
          <w:szCs w:val="28"/>
          <w:lang w:val="nl-NL"/>
        </w:rPr>
      </w:pPr>
      <w:r>
        <w:rPr>
          <w:rFonts w:cs="Times New Roman"/>
          <w:sz w:val="28"/>
          <w:szCs w:val="28"/>
          <w:lang w:val="nl-NL"/>
        </w:rPr>
        <w:t>Câu 3: D</w:t>
      </w:r>
    </w:p>
    <w:p w:rsidR="005B2E0C" w:rsidRDefault="00F54929">
      <w:pPr>
        <w:spacing w:before="120" w:line="240" w:lineRule="auto"/>
        <w:ind w:right="-1"/>
        <w:rPr>
          <w:rFonts w:cs="Times New Roman"/>
          <w:b/>
          <w:sz w:val="28"/>
          <w:szCs w:val="28"/>
          <w:lang w:val="nl-NL"/>
        </w:rPr>
      </w:pPr>
      <w:r>
        <w:rPr>
          <w:rFonts w:cs="Times New Roman"/>
          <w:b/>
          <w:sz w:val="28"/>
          <w:szCs w:val="28"/>
          <w:lang w:val="nl-NL"/>
        </w:rPr>
        <w:t>B.</w:t>
      </w:r>
      <w:r>
        <w:rPr>
          <w:rFonts w:cs="Times New Roman"/>
          <w:sz w:val="28"/>
          <w:szCs w:val="28"/>
          <w:lang w:val="nl-NL"/>
        </w:rPr>
        <w:t xml:space="preserve"> </w:t>
      </w:r>
      <w:r>
        <w:rPr>
          <w:rFonts w:cs="Times New Roman"/>
          <w:b/>
          <w:sz w:val="28"/>
          <w:szCs w:val="28"/>
          <w:lang w:val="nl-NL"/>
        </w:rPr>
        <w:t>HÌNH THÀNH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 M</w:t>
      </w:r>
      <w:r>
        <w:rPr>
          <w:rFonts w:cs="Times New Roman"/>
          <w:b/>
          <w:sz w:val="28"/>
          <w:szCs w:val="28"/>
          <w:lang w:val="nl-NL"/>
        </w:rPr>
        <w:t>Ớ</w:t>
      </w:r>
      <w:r>
        <w:rPr>
          <w:rFonts w:cs="Times New Roman"/>
          <w:b/>
          <w:sz w:val="28"/>
          <w:szCs w:val="28"/>
          <w:lang w:val="nl-NL"/>
        </w:rPr>
        <w:t>I</w:t>
      </w:r>
    </w:p>
    <w:p w:rsidR="005B2E0C" w:rsidRDefault="00F54929">
      <w:pPr>
        <w:spacing w:before="120" w:line="240" w:lineRule="auto"/>
        <w:ind w:right="-1"/>
        <w:rPr>
          <w:rFonts w:cs="Times New Roman"/>
          <w:b/>
          <w:sz w:val="28"/>
          <w:szCs w:val="28"/>
          <w:lang w:val="nl-NL"/>
        </w:rPr>
      </w:pPr>
      <w:r>
        <w:rPr>
          <w:rFonts w:cs="Times New Roman"/>
          <w:b/>
          <w:sz w:val="28"/>
          <w:szCs w:val="28"/>
          <w:lang w:val="nl-NL"/>
        </w:rPr>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1: Phân tích Ví d</w:t>
      </w:r>
      <w:r>
        <w:rPr>
          <w:rFonts w:cs="Times New Roman"/>
          <w:b/>
          <w:sz w:val="28"/>
          <w:szCs w:val="28"/>
          <w:lang w:val="nl-NL"/>
        </w:rPr>
        <w:t>ụ</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sz w:val="28"/>
          <w:szCs w:val="28"/>
          <w:lang w:val="nl-NL"/>
        </w:rPr>
        <w:t>- HS hi</w:t>
      </w:r>
      <w:r>
        <w:rPr>
          <w:rFonts w:cs="Times New Roman"/>
          <w:sz w:val="28"/>
          <w:szCs w:val="28"/>
          <w:lang w:val="nl-NL"/>
        </w:rPr>
        <w:t>ể</w:t>
      </w:r>
      <w:r>
        <w:rPr>
          <w:rFonts w:cs="Times New Roman"/>
          <w:sz w:val="28"/>
          <w:szCs w:val="28"/>
          <w:lang w:val="nl-NL"/>
        </w:rPr>
        <w:t>u đư</w:t>
      </w:r>
      <w:r>
        <w:rPr>
          <w:rFonts w:cs="Times New Roman"/>
          <w:sz w:val="28"/>
          <w:szCs w:val="28"/>
          <w:lang w:val="nl-NL"/>
        </w:rPr>
        <w:t>ợ</w:t>
      </w:r>
      <w:r>
        <w:rPr>
          <w:rFonts w:cs="Times New Roman"/>
          <w:sz w:val="28"/>
          <w:szCs w:val="28"/>
          <w:lang w:val="nl-NL"/>
        </w:rPr>
        <w:t>c cách v</w:t>
      </w:r>
      <w:r>
        <w:rPr>
          <w:rFonts w:cs="Times New Roman"/>
          <w:sz w:val="28"/>
          <w:szCs w:val="28"/>
          <w:lang w:val="nl-NL"/>
        </w:rPr>
        <w:t>ẽ</w:t>
      </w:r>
      <w:r>
        <w:rPr>
          <w:rFonts w:cs="Times New Roman"/>
          <w:sz w:val="28"/>
          <w:szCs w:val="28"/>
          <w:lang w:val="nl-NL"/>
        </w:rPr>
        <w:t xml:space="preserve"> hình, </w:t>
      </w:r>
      <w:r>
        <w:rPr>
          <w:rFonts w:cs="Times New Roman"/>
          <w:sz w:val="28"/>
          <w:szCs w:val="28"/>
          <w:lang w:val="nl-NL"/>
        </w:rPr>
        <w:t>vi</w:t>
      </w:r>
      <w:r>
        <w:rPr>
          <w:rFonts w:cs="Times New Roman"/>
          <w:sz w:val="28"/>
          <w:szCs w:val="28"/>
          <w:lang w:val="nl-NL"/>
        </w:rPr>
        <w:t>ế</w:t>
      </w:r>
      <w:r>
        <w:rPr>
          <w:rFonts w:cs="Times New Roman"/>
          <w:sz w:val="28"/>
          <w:szCs w:val="28"/>
          <w:lang w:val="nl-NL"/>
        </w:rPr>
        <w:t>t gi</w:t>
      </w:r>
      <w:r>
        <w:rPr>
          <w:rFonts w:cs="Times New Roman"/>
          <w:sz w:val="28"/>
          <w:szCs w:val="28"/>
          <w:lang w:val="nl-NL"/>
        </w:rPr>
        <w:t>ả</w:t>
      </w:r>
      <w:r>
        <w:rPr>
          <w:rFonts w:cs="Times New Roman"/>
          <w:sz w:val="28"/>
          <w:szCs w:val="28"/>
          <w:lang w:val="nl-NL"/>
        </w:rPr>
        <w:t xml:space="preserve"> thi</w:t>
      </w:r>
      <w:r>
        <w:rPr>
          <w:rFonts w:cs="Times New Roman"/>
          <w:sz w:val="28"/>
          <w:szCs w:val="28"/>
          <w:lang w:val="nl-NL"/>
        </w:rPr>
        <w:t>ế</w:t>
      </w:r>
      <w:r>
        <w:rPr>
          <w:rFonts w:cs="Times New Roman"/>
          <w:sz w:val="28"/>
          <w:szCs w:val="28"/>
          <w:lang w:val="nl-NL"/>
        </w:rPr>
        <w:t>t,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 c</w:t>
      </w:r>
      <w:r>
        <w:rPr>
          <w:rFonts w:cs="Times New Roman"/>
          <w:sz w:val="28"/>
          <w:szCs w:val="28"/>
          <w:lang w:val="nl-NL"/>
        </w:rPr>
        <w:t>ủ</w:t>
      </w:r>
      <w:r>
        <w:rPr>
          <w:rFonts w:cs="Times New Roman"/>
          <w:sz w:val="28"/>
          <w:szCs w:val="28"/>
          <w:lang w:val="nl-NL"/>
        </w:rPr>
        <w:t>a đ</w:t>
      </w:r>
      <w:r>
        <w:rPr>
          <w:rFonts w:cs="Times New Roman"/>
          <w:sz w:val="28"/>
          <w:szCs w:val="28"/>
          <w:lang w:val="nl-NL"/>
        </w:rPr>
        <w:t>ị</w:t>
      </w:r>
      <w:r>
        <w:rPr>
          <w:rFonts w:cs="Times New Roman"/>
          <w:sz w:val="28"/>
          <w:szCs w:val="28"/>
          <w:lang w:val="nl-NL"/>
        </w:rPr>
        <w:t>nh lí b</w:t>
      </w:r>
      <w:r>
        <w:rPr>
          <w:rFonts w:cs="Times New Roman"/>
          <w:sz w:val="28"/>
          <w:szCs w:val="28"/>
          <w:lang w:val="nl-NL"/>
        </w:rPr>
        <w:t>ằ</w:t>
      </w:r>
      <w:r>
        <w:rPr>
          <w:rFonts w:cs="Times New Roman"/>
          <w:sz w:val="28"/>
          <w:szCs w:val="28"/>
          <w:lang w:val="nl-NL"/>
        </w:rPr>
        <w:t>ng kí hi</w:t>
      </w:r>
      <w:r>
        <w:rPr>
          <w:rFonts w:cs="Times New Roman"/>
          <w:sz w:val="28"/>
          <w:szCs w:val="28"/>
          <w:lang w:val="nl-NL"/>
        </w:rPr>
        <w:t>ệ</w:t>
      </w:r>
      <w:r>
        <w:rPr>
          <w:rFonts w:cs="Times New Roman"/>
          <w:sz w:val="28"/>
          <w:szCs w:val="28"/>
          <w:lang w:val="nl-NL"/>
        </w:rPr>
        <w:t>u.</w:t>
      </w:r>
    </w:p>
    <w:p w:rsidR="005B2E0C" w:rsidRDefault="00F54929">
      <w:pPr>
        <w:tabs>
          <w:tab w:val="left" w:pos="567"/>
          <w:tab w:val="left" w:pos="1134"/>
        </w:tabs>
        <w:spacing w:before="120" w:line="240" w:lineRule="auto"/>
        <w:ind w:right="-1"/>
        <w:rPr>
          <w:rFonts w:cs="Times New Roman"/>
          <w:sz w:val="28"/>
          <w:szCs w:val="28"/>
        </w:rPr>
      </w:pPr>
      <w:r>
        <w:rPr>
          <w:rFonts w:cs="Times New Roman"/>
          <w:sz w:val="28"/>
          <w:szCs w:val="28"/>
          <w:lang w:val="nl-NL"/>
        </w:rPr>
        <w:t>- HS bi</w:t>
      </w:r>
      <w:r>
        <w:rPr>
          <w:rFonts w:cs="Times New Roman"/>
          <w:sz w:val="28"/>
          <w:szCs w:val="28"/>
          <w:lang w:val="nl-NL"/>
        </w:rPr>
        <w:t>ế</w:t>
      </w:r>
      <w:r>
        <w:rPr>
          <w:rFonts w:cs="Times New Roman"/>
          <w:sz w:val="28"/>
          <w:szCs w:val="28"/>
          <w:lang w:val="nl-NL"/>
        </w:rPr>
        <w:t>t cách ch</w:t>
      </w:r>
      <w:r>
        <w:rPr>
          <w:rFonts w:cs="Times New Roman"/>
          <w:sz w:val="28"/>
          <w:szCs w:val="28"/>
          <w:lang w:val="nl-NL"/>
        </w:rPr>
        <w:t>ứ</w:t>
      </w:r>
      <w:r>
        <w:rPr>
          <w:rFonts w:cs="Times New Roman"/>
          <w:sz w:val="28"/>
          <w:szCs w:val="28"/>
          <w:lang w:val="nl-NL"/>
        </w:rPr>
        <w:t>ng minh góc t</w:t>
      </w:r>
      <w:r>
        <w:rPr>
          <w:rFonts w:cs="Times New Roman"/>
          <w:sz w:val="28"/>
          <w:szCs w:val="28"/>
          <w:lang w:val="nl-NL"/>
        </w:rPr>
        <w:t>ạ</w:t>
      </w:r>
      <w:r>
        <w:rPr>
          <w:rFonts w:cs="Times New Roman"/>
          <w:sz w:val="28"/>
          <w:szCs w:val="28"/>
          <w:lang w:val="nl-NL"/>
        </w:rPr>
        <w:t>o b</w:t>
      </w:r>
      <w:r>
        <w:rPr>
          <w:rFonts w:cs="Times New Roman"/>
          <w:sz w:val="28"/>
          <w:szCs w:val="28"/>
          <w:lang w:val="nl-NL"/>
        </w:rPr>
        <w:t>ở</w:t>
      </w:r>
      <w:r>
        <w:rPr>
          <w:rFonts w:cs="Times New Roman"/>
          <w:sz w:val="28"/>
          <w:szCs w:val="28"/>
          <w:lang w:val="nl-NL"/>
        </w:rPr>
        <w:t>i hai tia phân giác c</w:t>
      </w:r>
      <w:r>
        <w:rPr>
          <w:rFonts w:cs="Times New Roman"/>
          <w:sz w:val="28"/>
          <w:szCs w:val="28"/>
          <w:lang w:val="nl-NL"/>
        </w:rPr>
        <w:t>ủ</w:t>
      </w:r>
      <w:r>
        <w:rPr>
          <w:rFonts w:cs="Times New Roman"/>
          <w:sz w:val="28"/>
          <w:szCs w:val="28"/>
          <w:lang w:val="nl-NL"/>
        </w:rPr>
        <w:t>a hai góc k</w:t>
      </w:r>
      <w:r>
        <w:rPr>
          <w:rFonts w:cs="Times New Roman"/>
          <w:sz w:val="28"/>
          <w:szCs w:val="28"/>
          <w:lang w:val="nl-NL"/>
        </w:rPr>
        <w:t>ề</w:t>
      </w:r>
      <w:r>
        <w:rPr>
          <w:rFonts w:cs="Times New Roman"/>
          <w:sz w:val="28"/>
          <w:szCs w:val="28"/>
          <w:lang w:val="nl-NL"/>
        </w:rPr>
        <w:t xml:space="preserve"> bù là m</w:t>
      </w:r>
      <w:r>
        <w:rPr>
          <w:rFonts w:cs="Times New Roman"/>
          <w:sz w:val="28"/>
          <w:szCs w:val="28"/>
          <w:lang w:val="nl-NL"/>
        </w:rPr>
        <w:t>ộ</w:t>
      </w:r>
      <w:r>
        <w:rPr>
          <w:rFonts w:cs="Times New Roman"/>
          <w:sz w:val="28"/>
          <w:szCs w:val="28"/>
          <w:lang w:val="nl-NL"/>
        </w:rPr>
        <w:t>t góc vuông.</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i dung: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 xml:space="preserve"> </w:t>
      </w:r>
      <w:r>
        <w:rPr>
          <w:rFonts w:cs="Times New Roman"/>
          <w:sz w:val="28"/>
          <w:szCs w:val="28"/>
          <w:lang w:val="nl-NL"/>
        </w:rPr>
        <w:t>HS quan sát SGK đ</w:t>
      </w:r>
      <w:r>
        <w:rPr>
          <w:rFonts w:cs="Times New Roman"/>
          <w:sz w:val="28"/>
          <w:szCs w:val="28"/>
          <w:lang w:val="nl-NL"/>
        </w:rPr>
        <w:t>ể</w:t>
      </w:r>
      <w:r>
        <w:rPr>
          <w:rFonts w:cs="Times New Roman"/>
          <w:sz w:val="28"/>
          <w:szCs w:val="28"/>
          <w:lang w:val="nl-NL"/>
        </w:rPr>
        <w:t xml:space="preserve"> tìm hi</w:t>
      </w:r>
      <w:r>
        <w:rPr>
          <w:rFonts w:cs="Times New Roman"/>
          <w:sz w:val="28"/>
          <w:szCs w:val="28"/>
          <w:lang w:val="nl-NL"/>
        </w:rPr>
        <w:t>ể</w:t>
      </w:r>
      <w:r>
        <w:rPr>
          <w:rFonts w:cs="Times New Roman"/>
          <w:sz w:val="28"/>
          <w:szCs w:val="28"/>
          <w:lang w:val="nl-NL"/>
        </w:rPr>
        <w:t>u n</w:t>
      </w:r>
      <w:r>
        <w:rPr>
          <w:rFonts w:cs="Times New Roman"/>
          <w:sz w:val="28"/>
          <w:szCs w:val="28"/>
          <w:lang w:val="nl-NL"/>
        </w:rPr>
        <w:t>ộ</w:t>
      </w:r>
      <w:r>
        <w:rPr>
          <w:rFonts w:cs="Times New Roman"/>
          <w:sz w:val="28"/>
          <w:szCs w:val="28"/>
          <w:lang w:val="nl-NL"/>
        </w:rPr>
        <w:t>i dung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theo yêu c</w:t>
      </w:r>
      <w:r>
        <w:rPr>
          <w:rFonts w:cs="Times New Roman"/>
          <w:sz w:val="28"/>
          <w:szCs w:val="28"/>
          <w:lang w:val="nl-NL"/>
        </w:rPr>
        <w:t>ầ</w:t>
      </w:r>
      <w:r>
        <w:rPr>
          <w:rFonts w:cs="Times New Roman"/>
          <w:sz w:val="28"/>
          <w:szCs w:val="28"/>
          <w:lang w:val="nl-NL"/>
        </w:rPr>
        <w:t>u c</w:t>
      </w:r>
      <w:r>
        <w:rPr>
          <w:rFonts w:cs="Times New Roman"/>
          <w:sz w:val="28"/>
          <w:szCs w:val="28"/>
          <w:lang w:val="nl-NL"/>
        </w:rPr>
        <w:t>ủ</w:t>
      </w:r>
      <w:r>
        <w:rPr>
          <w:rFonts w:cs="Times New Roman"/>
          <w:sz w:val="28"/>
          <w:szCs w:val="28"/>
          <w:lang w:val="nl-NL"/>
        </w:rPr>
        <w:t>a GV.</w:t>
      </w:r>
    </w:p>
    <w:p w:rsidR="005B2E0C" w:rsidRDefault="00F54929">
      <w:pPr>
        <w:tabs>
          <w:tab w:val="left" w:pos="567"/>
          <w:tab w:val="left" w:pos="1134"/>
        </w:tabs>
        <w:spacing w:before="120" w:line="240" w:lineRule="auto"/>
        <w:ind w:right="-1"/>
        <w:rPr>
          <w:rFonts w:cs="Times New Roman"/>
          <w:sz w:val="28"/>
          <w:szCs w:val="28"/>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hi</w:t>
      </w:r>
      <w:r>
        <w:rPr>
          <w:rFonts w:cs="Times New Roman"/>
          <w:sz w:val="28"/>
          <w:szCs w:val="28"/>
          <w:lang w:val="nl-NL"/>
        </w:rPr>
        <w:t>ể</w:t>
      </w:r>
      <w:r>
        <w:rPr>
          <w:rFonts w:cs="Times New Roman"/>
          <w:sz w:val="28"/>
          <w:szCs w:val="28"/>
          <w:lang w:val="nl-NL"/>
        </w:rPr>
        <w:t>u đư</w:t>
      </w:r>
      <w:r>
        <w:rPr>
          <w:rFonts w:cs="Times New Roman"/>
          <w:sz w:val="28"/>
          <w:szCs w:val="28"/>
          <w:lang w:val="nl-NL"/>
        </w:rPr>
        <w:t>ợ</w:t>
      </w:r>
      <w:r>
        <w:rPr>
          <w:rFonts w:cs="Times New Roman"/>
          <w:sz w:val="28"/>
          <w:szCs w:val="28"/>
          <w:lang w:val="nl-NL"/>
        </w:rPr>
        <w:t xml:space="preserve">c cách </w:t>
      </w:r>
      <w:r>
        <w:rPr>
          <w:rFonts w:cs="Times New Roman"/>
          <w:sz w:val="28"/>
          <w:szCs w:val="28"/>
          <w:lang w:val="nl-NL"/>
        </w:rPr>
        <w:t>v</w:t>
      </w:r>
      <w:r>
        <w:rPr>
          <w:rFonts w:cs="Times New Roman"/>
          <w:sz w:val="28"/>
          <w:szCs w:val="28"/>
          <w:lang w:val="nl-NL"/>
        </w:rPr>
        <w:t>ẽ</w:t>
      </w:r>
      <w:r>
        <w:rPr>
          <w:rFonts w:cs="Times New Roman"/>
          <w:sz w:val="28"/>
          <w:szCs w:val="28"/>
          <w:lang w:val="nl-NL"/>
        </w:rPr>
        <w:t xml:space="preserve"> hình, vi</w:t>
      </w:r>
      <w:r>
        <w:rPr>
          <w:rFonts w:cs="Times New Roman"/>
          <w:sz w:val="28"/>
          <w:szCs w:val="28"/>
          <w:lang w:val="nl-NL"/>
        </w:rPr>
        <w:t>ế</w:t>
      </w:r>
      <w:r>
        <w:rPr>
          <w:rFonts w:cs="Times New Roman"/>
          <w:sz w:val="28"/>
          <w:szCs w:val="28"/>
          <w:lang w:val="nl-NL"/>
        </w:rPr>
        <w:t>t gi</w:t>
      </w:r>
      <w:r>
        <w:rPr>
          <w:rFonts w:cs="Times New Roman"/>
          <w:sz w:val="28"/>
          <w:szCs w:val="28"/>
          <w:lang w:val="nl-NL"/>
        </w:rPr>
        <w:t>ả</w:t>
      </w:r>
      <w:r>
        <w:rPr>
          <w:rFonts w:cs="Times New Roman"/>
          <w:sz w:val="28"/>
          <w:szCs w:val="28"/>
          <w:lang w:val="nl-NL"/>
        </w:rPr>
        <w:t xml:space="preserve"> thi</w:t>
      </w:r>
      <w:r>
        <w:rPr>
          <w:rFonts w:cs="Times New Roman"/>
          <w:sz w:val="28"/>
          <w:szCs w:val="28"/>
          <w:lang w:val="nl-NL"/>
        </w:rPr>
        <w:t>ế</w:t>
      </w:r>
      <w:r>
        <w:rPr>
          <w:rFonts w:cs="Times New Roman"/>
          <w:sz w:val="28"/>
          <w:szCs w:val="28"/>
          <w:lang w:val="nl-NL"/>
        </w:rPr>
        <w:t>t k</w:t>
      </w:r>
      <w:r>
        <w:rPr>
          <w:rFonts w:cs="Times New Roman"/>
          <w:sz w:val="28"/>
          <w:szCs w:val="28"/>
          <w:lang w:val="nl-NL"/>
        </w:rPr>
        <w:t>ế</w:t>
      </w:r>
      <w:r>
        <w:rPr>
          <w:rFonts w:cs="Times New Roman"/>
          <w:sz w:val="28"/>
          <w:szCs w:val="28"/>
          <w:lang w:val="nl-NL"/>
        </w:rPr>
        <w:t>t lu</w:t>
      </w:r>
      <w:r>
        <w:rPr>
          <w:rFonts w:cs="Times New Roman"/>
          <w:sz w:val="28"/>
          <w:szCs w:val="28"/>
          <w:lang w:val="nl-NL"/>
        </w:rPr>
        <w:t>ậ</w:t>
      </w:r>
      <w:r>
        <w:rPr>
          <w:rFonts w:cs="Times New Roman"/>
          <w:sz w:val="28"/>
          <w:szCs w:val="28"/>
          <w:lang w:val="nl-NL"/>
        </w:rPr>
        <w:t>n và ch</w:t>
      </w:r>
      <w:r>
        <w:rPr>
          <w:rFonts w:cs="Times New Roman"/>
          <w:sz w:val="28"/>
          <w:szCs w:val="28"/>
          <w:lang w:val="nl-NL"/>
        </w:rPr>
        <w:t>ứ</w:t>
      </w:r>
      <w:r>
        <w:rPr>
          <w:rFonts w:cs="Times New Roman"/>
          <w:sz w:val="28"/>
          <w:szCs w:val="28"/>
          <w:lang w:val="nl-NL"/>
        </w:rPr>
        <w:t>ng mình góc t</w:t>
      </w:r>
      <w:r>
        <w:rPr>
          <w:rFonts w:cs="Times New Roman"/>
          <w:sz w:val="28"/>
          <w:szCs w:val="28"/>
          <w:lang w:val="nl-NL"/>
        </w:rPr>
        <w:t>ạ</w:t>
      </w:r>
      <w:r>
        <w:rPr>
          <w:rFonts w:cs="Times New Roman"/>
          <w:sz w:val="28"/>
          <w:szCs w:val="28"/>
          <w:lang w:val="nl-NL"/>
        </w:rPr>
        <w:t>o b</w:t>
      </w:r>
      <w:r>
        <w:rPr>
          <w:rFonts w:cs="Times New Roman"/>
          <w:sz w:val="28"/>
          <w:szCs w:val="28"/>
          <w:lang w:val="nl-NL"/>
        </w:rPr>
        <w:t>ở</w:t>
      </w:r>
      <w:r>
        <w:rPr>
          <w:rFonts w:cs="Times New Roman"/>
          <w:sz w:val="28"/>
          <w:szCs w:val="28"/>
          <w:lang w:val="nl-NL"/>
        </w:rPr>
        <w:t>i hai tia phân giác c</w:t>
      </w:r>
      <w:r>
        <w:rPr>
          <w:rFonts w:cs="Times New Roman"/>
          <w:sz w:val="28"/>
          <w:szCs w:val="28"/>
          <w:lang w:val="nl-NL"/>
        </w:rPr>
        <w:t>ủ</w:t>
      </w:r>
      <w:r>
        <w:rPr>
          <w:rFonts w:cs="Times New Roman"/>
          <w:sz w:val="28"/>
          <w:szCs w:val="28"/>
          <w:lang w:val="nl-NL"/>
        </w:rPr>
        <w:t>a hai góc k</w:t>
      </w:r>
      <w:r>
        <w:rPr>
          <w:rFonts w:cs="Times New Roman"/>
          <w:sz w:val="28"/>
          <w:szCs w:val="28"/>
          <w:lang w:val="nl-NL"/>
        </w:rPr>
        <w:t>ề</w:t>
      </w:r>
      <w:r>
        <w:rPr>
          <w:rFonts w:cs="Times New Roman"/>
          <w:sz w:val="28"/>
          <w:szCs w:val="28"/>
          <w:lang w:val="nl-NL"/>
        </w:rPr>
        <w:t xml:space="preserve"> bù là m</w:t>
      </w:r>
      <w:r>
        <w:rPr>
          <w:rFonts w:cs="Times New Roman"/>
          <w:sz w:val="28"/>
          <w:szCs w:val="28"/>
          <w:lang w:val="nl-NL"/>
        </w:rPr>
        <w:t>ộ</w:t>
      </w:r>
      <w:r>
        <w:rPr>
          <w:rFonts w:cs="Times New Roman"/>
          <w:sz w:val="28"/>
          <w:szCs w:val="28"/>
          <w:lang w:val="nl-NL"/>
        </w:rPr>
        <w:t>t góc vuông.</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w:t>
      </w:r>
    </w:p>
    <w:tbl>
      <w:tblPr>
        <w:tblStyle w:val="TableGrid"/>
        <w:tblW w:w="9606" w:type="dxa"/>
        <w:tblLook w:val="04A0" w:firstRow="1" w:lastRow="0" w:firstColumn="1" w:lastColumn="0" w:noHBand="0" w:noVBand="1"/>
      </w:tblPr>
      <w:tblGrid>
        <w:gridCol w:w="4968"/>
        <w:gridCol w:w="4638"/>
      </w:tblGrid>
      <w:tr w:rsidR="005B2E0C">
        <w:tc>
          <w:tcPr>
            <w:tcW w:w="4968"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HĐ C</w:t>
            </w:r>
            <w:r>
              <w:rPr>
                <w:rFonts w:cs="Times New Roman"/>
                <w:b/>
                <w:sz w:val="28"/>
                <w:szCs w:val="28"/>
                <w:lang w:val="nl-NL"/>
              </w:rPr>
              <w:t>Ủ</w:t>
            </w:r>
            <w:r>
              <w:rPr>
                <w:rFonts w:cs="Times New Roman"/>
                <w:b/>
                <w:sz w:val="28"/>
                <w:szCs w:val="28"/>
                <w:lang w:val="nl-NL"/>
              </w:rPr>
              <w:t>A GV VÀ HS</w:t>
            </w:r>
          </w:p>
        </w:tc>
        <w:tc>
          <w:tcPr>
            <w:tcW w:w="4638"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M D</w:t>
            </w:r>
            <w:r>
              <w:rPr>
                <w:rFonts w:cs="Times New Roman"/>
                <w:b/>
                <w:sz w:val="28"/>
                <w:szCs w:val="28"/>
                <w:lang w:val="nl-NL"/>
              </w:rPr>
              <w:t>Ự</w:t>
            </w:r>
            <w:r>
              <w:rPr>
                <w:rFonts w:cs="Times New Roman"/>
                <w:b/>
                <w:sz w:val="28"/>
                <w:szCs w:val="28"/>
                <w:lang w:val="nl-NL"/>
              </w:rPr>
              <w:t xml:space="preserve"> KI</w:t>
            </w:r>
            <w:r>
              <w:rPr>
                <w:rFonts w:cs="Times New Roman"/>
                <w:b/>
                <w:sz w:val="28"/>
                <w:szCs w:val="28"/>
                <w:lang w:val="nl-NL"/>
              </w:rPr>
              <w:t>Ế</w:t>
            </w:r>
            <w:r>
              <w:rPr>
                <w:rFonts w:cs="Times New Roman"/>
                <w:b/>
                <w:sz w:val="28"/>
                <w:szCs w:val="28"/>
                <w:lang w:val="nl-NL"/>
              </w:rPr>
              <w:t>N</w:t>
            </w:r>
          </w:p>
        </w:tc>
      </w:tr>
      <w:tr w:rsidR="005B2E0C">
        <w:tc>
          <w:tcPr>
            <w:tcW w:w="4968"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before="120" w:after="120" w:line="240" w:lineRule="auto"/>
              <w:ind w:right="-1"/>
              <w:rPr>
                <w:rFonts w:cs="Times New Roman"/>
                <w:bCs/>
                <w:sz w:val="28"/>
                <w:szCs w:val="28"/>
              </w:rPr>
            </w:pPr>
            <w:r>
              <w:rPr>
                <w:rFonts w:cs="Times New Roman"/>
                <w:bCs/>
                <w:sz w:val="28"/>
                <w:szCs w:val="28"/>
              </w:rPr>
              <w:t>- GV: cho HS đ</w:t>
            </w:r>
            <w:r>
              <w:rPr>
                <w:rFonts w:cs="Times New Roman"/>
                <w:bCs/>
                <w:sz w:val="28"/>
                <w:szCs w:val="28"/>
              </w:rPr>
              <w:t>ọ</w:t>
            </w:r>
            <w:r>
              <w:rPr>
                <w:rFonts w:cs="Times New Roman"/>
                <w:bCs/>
                <w:sz w:val="28"/>
                <w:szCs w:val="28"/>
              </w:rPr>
              <w:t>c Ví d</w:t>
            </w:r>
            <w:r>
              <w:rPr>
                <w:rFonts w:cs="Times New Roman"/>
                <w:bCs/>
                <w:sz w:val="28"/>
                <w:szCs w:val="28"/>
              </w:rPr>
              <w:t>ụ</w:t>
            </w:r>
            <w:r>
              <w:rPr>
                <w:rFonts w:cs="Times New Roman"/>
                <w:bCs/>
                <w:sz w:val="28"/>
                <w:szCs w:val="28"/>
              </w:rPr>
              <w:t>, hư</w:t>
            </w:r>
            <w:r>
              <w:rPr>
                <w:rFonts w:cs="Times New Roman"/>
                <w:bCs/>
                <w:sz w:val="28"/>
                <w:szCs w:val="28"/>
              </w:rPr>
              <w:t>ớ</w:t>
            </w:r>
            <w:r>
              <w:rPr>
                <w:rFonts w:cs="Times New Roman"/>
                <w:bCs/>
                <w:sz w:val="28"/>
                <w:szCs w:val="28"/>
              </w:rPr>
              <w:t>ng d</w:t>
            </w:r>
            <w:r>
              <w:rPr>
                <w:rFonts w:cs="Times New Roman"/>
                <w:bCs/>
                <w:sz w:val="28"/>
                <w:szCs w:val="28"/>
              </w:rPr>
              <w:t>ẫ</w:t>
            </w:r>
            <w:r>
              <w:rPr>
                <w:rFonts w:cs="Times New Roman"/>
                <w:bCs/>
                <w:sz w:val="28"/>
                <w:szCs w:val="28"/>
              </w:rPr>
              <w:t>n:</w:t>
            </w:r>
          </w:p>
          <w:p w:rsidR="005B2E0C" w:rsidRDefault="00F54929">
            <w:pPr>
              <w:spacing w:before="120" w:after="120" w:line="240" w:lineRule="auto"/>
              <w:ind w:right="-1"/>
              <w:rPr>
                <w:rFonts w:cs="Times New Roman"/>
                <w:bCs/>
                <w:i/>
                <w:iCs/>
                <w:sz w:val="28"/>
                <w:szCs w:val="28"/>
              </w:rPr>
            </w:pPr>
            <w:r>
              <w:rPr>
                <w:rFonts w:cs="Times New Roman"/>
                <w:bCs/>
                <w:i/>
                <w:iCs/>
                <w:sz w:val="28"/>
                <w:szCs w:val="28"/>
              </w:rPr>
              <w:t>+ Nêu gi</w:t>
            </w:r>
            <w:r>
              <w:rPr>
                <w:rFonts w:cs="Times New Roman"/>
                <w:bCs/>
                <w:i/>
                <w:iCs/>
                <w:sz w:val="28"/>
                <w:szCs w:val="28"/>
              </w:rPr>
              <w:t>ả</w:t>
            </w:r>
            <w:r>
              <w:rPr>
                <w:rFonts w:cs="Times New Roman"/>
                <w:bCs/>
                <w:i/>
                <w:iCs/>
                <w:sz w:val="28"/>
                <w:szCs w:val="28"/>
              </w:rPr>
              <w:t xml:space="preserve"> thi</w:t>
            </w:r>
            <w:r>
              <w:rPr>
                <w:rFonts w:cs="Times New Roman"/>
                <w:bCs/>
                <w:i/>
                <w:iCs/>
                <w:sz w:val="28"/>
                <w:szCs w:val="28"/>
              </w:rPr>
              <w:t>ế</w:t>
            </w:r>
            <w:r>
              <w:rPr>
                <w:rFonts w:cs="Times New Roman"/>
                <w:bCs/>
                <w:i/>
                <w:iCs/>
                <w:sz w:val="28"/>
                <w:szCs w:val="28"/>
              </w:rPr>
              <w:t>t, k</w:t>
            </w:r>
            <w:r>
              <w:rPr>
                <w:rFonts w:cs="Times New Roman"/>
                <w:bCs/>
                <w:i/>
                <w:iCs/>
                <w:sz w:val="28"/>
                <w:szCs w:val="28"/>
              </w:rPr>
              <w:t>ế</w:t>
            </w:r>
            <w:r>
              <w:rPr>
                <w:rFonts w:cs="Times New Roman"/>
                <w:bCs/>
                <w:i/>
                <w:iCs/>
                <w:sz w:val="28"/>
                <w:szCs w:val="28"/>
              </w:rPr>
              <w:t xml:space="preserve">t </w:t>
            </w:r>
            <w:r>
              <w:rPr>
                <w:rFonts w:cs="Times New Roman"/>
                <w:bCs/>
                <w:i/>
                <w:iCs/>
                <w:sz w:val="28"/>
                <w:szCs w:val="28"/>
              </w:rPr>
              <w:t>lu</w:t>
            </w:r>
            <w:r>
              <w:rPr>
                <w:rFonts w:cs="Times New Roman"/>
                <w:bCs/>
                <w:i/>
                <w:iCs/>
                <w:sz w:val="28"/>
                <w:szCs w:val="28"/>
              </w:rPr>
              <w:t>ậ</w:t>
            </w:r>
            <w:r>
              <w:rPr>
                <w:rFonts w:cs="Times New Roman"/>
                <w:bCs/>
                <w:i/>
                <w:iCs/>
                <w:sz w:val="28"/>
                <w:szCs w:val="28"/>
              </w:rPr>
              <w:t>n c</w:t>
            </w:r>
            <w:r>
              <w:rPr>
                <w:rFonts w:cs="Times New Roman"/>
                <w:bCs/>
                <w:i/>
                <w:iCs/>
                <w:sz w:val="28"/>
                <w:szCs w:val="28"/>
              </w:rPr>
              <w:t>ủ</w:t>
            </w:r>
            <w:r>
              <w:rPr>
                <w:rFonts w:cs="Times New Roman"/>
                <w:bCs/>
                <w:i/>
                <w:iCs/>
                <w:sz w:val="28"/>
                <w:szCs w:val="28"/>
              </w:rPr>
              <w:t>a đ</w:t>
            </w:r>
            <w:r>
              <w:rPr>
                <w:rFonts w:cs="Times New Roman"/>
                <w:bCs/>
                <w:i/>
                <w:iCs/>
                <w:sz w:val="28"/>
                <w:szCs w:val="28"/>
              </w:rPr>
              <w:t>ị</w:t>
            </w:r>
            <w:r>
              <w:rPr>
                <w:rFonts w:cs="Times New Roman"/>
                <w:bCs/>
                <w:i/>
                <w:iCs/>
                <w:sz w:val="28"/>
                <w:szCs w:val="28"/>
              </w:rPr>
              <w:t>nh lí?</w:t>
            </w:r>
          </w:p>
          <w:p w:rsidR="005B2E0C" w:rsidRDefault="00F54929">
            <w:pPr>
              <w:spacing w:before="120" w:after="120" w:line="240" w:lineRule="auto"/>
              <w:ind w:right="-1"/>
              <w:rPr>
                <w:rFonts w:cs="Times New Roman"/>
                <w:bCs/>
                <w:i/>
                <w:iCs/>
                <w:sz w:val="28"/>
                <w:szCs w:val="28"/>
              </w:rPr>
            </w:pPr>
            <w:r>
              <w:rPr>
                <w:rFonts w:cs="Times New Roman"/>
                <w:bCs/>
                <w:i/>
                <w:iCs/>
                <w:sz w:val="28"/>
                <w:szCs w:val="28"/>
              </w:rPr>
              <w:t>+ GV hư</w:t>
            </w:r>
            <w:r>
              <w:rPr>
                <w:rFonts w:cs="Times New Roman"/>
                <w:bCs/>
                <w:i/>
                <w:iCs/>
                <w:sz w:val="28"/>
                <w:szCs w:val="28"/>
              </w:rPr>
              <w:t>ớ</w:t>
            </w:r>
            <w:r>
              <w:rPr>
                <w:rFonts w:cs="Times New Roman"/>
                <w:bCs/>
                <w:i/>
                <w:iCs/>
                <w:sz w:val="28"/>
                <w:szCs w:val="28"/>
              </w:rPr>
              <w:t>ng d</w:t>
            </w:r>
            <w:r>
              <w:rPr>
                <w:rFonts w:cs="Times New Roman"/>
                <w:bCs/>
                <w:i/>
                <w:iCs/>
                <w:sz w:val="28"/>
                <w:szCs w:val="28"/>
              </w:rPr>
              <w:t>ẫ</w:t>
            </w:r>
            <w:r>
              <w:rPr>
                <w:rFonts w:cs="Times New Roman"/>
                <w:bCs/>
                <w:i/>
                <w:iCs/>
                <w:sz w:val="28"/>
                <w:szCs w:val="28"/>
              </w:rPr>
              <w:t>n v</w:t>
            </w:r>
            <w:r>
              <w:rPr>
                <w:rFonts w:cs="Times New Roman"/>
                <w:bCs/>
                <w:i/>
                <w:iCs/>
                <w:sz w:val="28"/>
                <w:szCs w:val="28"/>
              </w:rPr>
              <w:t>ẽ</w:t>
            </w:r>
            <w:r>
              <w:rPr>
                <w:rFonts w:cs="Times New Roman"/>
                <w:bCs/>
                <w:i/>
                <w:iCs/>
                <w:sz w:val="28"/>
                <w:szCs w:val="28"/>
              </w:rPr>
              <w:t xml:space="preserve"> hình và trình bày gi</w:t>
            </w:r>
            <w:r>
              <w:rPr>
                <w:rFonts w:cs="Times New Roman"/>
                <w:bCs/>
                <w:i/>
                <w:iCs/>
                <w:sz w:val="28"/>
                <w:szCs w:val="28"/>
              </w:rPr>
              <w:t>ả</w:t>
            </w:r>
            <w:r>
              <w:rPr>
                <w:rFonts w:cs="Times New Roman"/>
                <w:bCs/>
                <w:i/>
                <w:iCs/>
                <w:sz w:val="28"/>
                <w:szCs w:val="28"/>
              </w:rPr>
              <w:t xml:space="preserve"> thi</w:t>
            </w:r>
            <w:r>
              <w:rPr>
                <w:rFonts w:cs="Times New Roman"/>
                <w:bCs/>
                <w:i/>
                <w:iCs/>
                <w:sz w:val="28"/>
                <w:szCs w:val="28"/>
              </w:rPr>
              <w:t>ế</w:t>
            </w:r>
            <w:r>
              <w:rPr>
                <w:rFonts w:cs="Times New Roman"/>
                <w:bCs/>
                <w:i/>
                <w:iCs/>
                <w:sz w:val="28"/>
                <w:szCs w:val="28"/>
              </w:rPr>
              <w:t>t, k</w:t>
            </w:r>
            <w:r>
              <w:rPr>
                <w:rFonts w:cs="Times New Roman"/>
                <w:bCs/>
                <w:i/>
                <w:iCs/>
                <w:sz w:val="28"/>
                <w:szCs w:val="28"/>
              </w:rPr>
              <w:t>ế</w:t>
            </w:r>
            <w:r>
              <w:rPr>
                <w:rFonts w:cs="Times New Roman"/>
                <w:bCs/>
                <w:i/>
                <w:iCs/>
                <w:sz w:val="28"/>
                <w:szCs w:val="28"/>
              </w:rPr>
              <w:t>t lu</w:t>
            </w:r>
            <w:r>
              <w:rPr>
                <w:rFonts w:cs="Times New Roman"/>
                <w:bCs/>
                <w:i/>
                <w:iCs/>
                <w:sz w:val="28"/>
                <w:szCs w:val="28"/>
              </w:rPr>
              <w:t>ậ</w:t>
            </w:r>
            <w:r>
              <w:rPr>
                <w:rFonts w:cs="Times New Roman"/>
                <w:bCs/>
                <w:i/>
                <w:iCs/>
                <w:sz w:val="28"/>
                <w:szCs w:val="28"/>
              </w:rPr>
              <w:t xml:space="preserve">n, </w:t>
            </w:r>
          </w:p>
          <w:p w:rsidR="005B2E0C" w:rsidRDefault="00F54929">
            <w:pPr>
              <w:spacing w:before="120" w:after="120" w:line="240" w:lineRule="auto"/>
              <w:ind w:right="-1"/>
              <w:rPr>
                <w:rFonts w:cs="Times New Roman"/>
                <w:bCs/>
                <w:i/>
                <w:iCs/>
                <w:sz w:val="28"/>
                <w:szCs w:val="28"/>
              </w:rPr>
            </w:pPr>
            <w:r>
              <w:rPr>
                <w:rFonts w:cs="Times New Roman"/>
                <w:bCs/>
                <w:i/>
                <w:iCs/>
                <w:sz w:val="28"/>
                <w:szCs w:val="28"/>
              </w:rPr>
              <w:t>+ đ</w:t>
            </w:r>
            <w:r>
              <w:rPr>
                <w:rFonts w:cs="Times New Roman"/>
                <w:bCs/>
                <w:i/>
                <w:iCs/>
                <w:sz w:val="28"/>
                <w:szCs w:val="28"/>
              </w:rPr>
              <w:t>ể</w:t>
            </w:r>
            <w:r>
              <w:rPr>
                <w:rFonts w:cs="Times New Roman"/>
                <w:bCs/>
                <w:i/>
                <w:iCs/>
                <w:sz w:val="28"/>
                <w:szCs w:val="28"/>
              </w:rPr>
              <w:t xml:space="preserve"> ch</w:t>
            </w:r>
            <w:r>
              <w:rPr>
                <w:rFonts w:cs="Times New Roman"/>
                <w:bCs/>
                <w:i/>
                <w:iCs/>
                <w:sz w:val="28"/>
                <w:szCs w:val="28"/>
              </w:rPr>
              <w:t>ứ</w:t>
            </w:r>
            <w:r>
              <w:rPr>
                <w:rFonts w:cs="Times New Roman"/>
                <w:bCs/>
                <w:i/>
                <w:iCs/>
                <w:sz w:val="28"/>
                <w:szCs w:val="28"/>
              </w:rPr>
              <w:t>ng minh uOv là góc vuông thì ta có th</w:t>
            </w:r>
            <w:r>
              <w:rPr>
                <w:rFonts w:cs="Times New Roman"/>
                <w:bCs/>
                <w:i/>
                <w:iCs/>
                <w:sz w:val="28"/>
                <w:szCs w:val="28"/>
              </w:rPr>
              <w:t>ể</w:t>
            </w:r>
            <w:r>
              <w:rPr>
                <w:rFonts w:cs="Times New Roman"/>
                <w:bCs/>
                <w:i/>
                <w:iCs/>
                <w:sz w:val="28"/>
                <w:szCs w:val="28"/>
              </w:rPr>
              <w:t xml:space="preserve"> ch</w:t>
            </w:r>
            <w:r>
              <w:rPr>
                <w:rFonts w:cs="Times New Roman"/>
                <w:bCs/>
                <w:i/>
                <w:iCs/>
                <w:sz w:val="28"/>
                <w:szCs w:val="28"/>
              </w:rPr>
              <w:t>ỉ</w:t>
            </w:r>
            <w:r>
              <w:rPr>
                <w:rFonts w:cs="Times New Roman"/>
                <w:bCs/>
                <w:i/>
                <w:iCs/>
                <w:sz w:val="28"/>
                <w:szCs w:val="28"/>
              </w:rPr>
              <w:t xml:space="preserve"> ra t</w:t>
            </w:r>
            <w:r>
              <w:rPr>
                <w:rFonts w:cs="Times New Roman"/>
                <w:bCs/>
                <w:i/>
                <w:iCs/>
                <w:sz w:val="28"/>
                <w:szCs w:val="28"/>
              </w:rPr>
              <w:t>ổ</w:t>
            </w:r>
            <w:r>
              <w:rPr>
                <w:rFonts w:cs="Times New Roman"/>
                <w:bCs/>
                <w:i/>
                <w:iCs/>
                <w:sz w:val="28"/>
                <w:szCs w:val="28"/>
              </w:rPr>
              <w:t>ng hai góc uOy và yOv b</w:t>
            </w:r>
            <w:r>
              <w:rPr>
                <w:rFonts w:cs="Times New Roman"/>
                <w:bCs/>
                <w:i/>
                <w:iCs/>
                <w:sz w:val="28"/>
                <w:szCs w:val="28"/>
              </w:rPr>
              <w:t>ằ</w:t>
            </w:r>
            <w:r>
              <w:rPr>
                <w:rFonts w:cs="Times New Roman"/>
                <w:bCs/>
                <w:i/>
                <w:iCs/>
                <w:sz w:val="28"/>
                <w:szCs w:val="28"/>
              </w:rPr>
              <w:t>ng bao nhiêu đ</w:t>
            </w:r>
            <w:r>
              <w:rPr>
                <w:rFonts w:cs="Times New Roman"/>
                <w:bCs/>
                <w:i/>
                <w:iCs/>
                <w:sz w:val="28"/>
                <w:szCs w:val="28"/>
              </w:rPr>
              <w:t>ộ</w:t>
            </w:r>
            <w:r>
              <w:rPr>
                <w:rFonts w:cs="Times New Roman"/>
                <w:bCs/>
                <w:i/>
                <w:iCs/>
                <w:sz w:val="28"/>
                <w:szCs w:val="28"/>
              </w:rPr>
              <w:t>?</w:t>
            </w:r>
          </w:p>
          <w:p w:rsidR="005B2E0C" w:rsidRDefault="00F54929">
            <w:pPr>
              <w:spacing w:before="120" w:after="120" w:line="240" w:lineRule="auto"/>
              <w:ind w:right="-1"/>
              <w:rPr>
                <w:rFonts w:cs="Times New Roman"/>
                <w:bCs/>
                <w:i/>
                <w:iCs/>
                <w:sz w:val="28"/>
                <w:szCs w:val="28"/>
              </w:rPr>
            </w:pPr>
            <w:r>
              <w:rPr>
                <w:rFonts w:cs="Times New Roman"/>
                <w:bCs/>
                <w:i/>
                <w:iCs/>
                <w:sz w:val="28"/>
                <w:szCs w:val="28"/>
              </w:rPr>
              <w:t>+ S</w:t>
            </w:r>
            <w:r>
              <w:rPr>
                <w:rFonts w:cs="Times New Roman"/>
                <w:bCs/>
                <w:i/>
                <w:iCs/>
                <w:sz w:val="28"/>
                <w:szCs w:val="28"/>
              </w:rPr>
              <w:t>ử</w:t>
            </w:r>
            <w:r>
              <w:rPr>
                <w:rFonts w:cs="Times New Roman"/>
                <w:bCs/>
                <w:i/>
                <w:iCs/>
                <w:sz w:val="28"/>
                <w:szCs w:val="28"/>
              </w:rPr>
              <w:t xml:space="preserve"> d</w:t>
            </w:r>
            <w:r>
              <w:rPr>
                <w:rFonts w:cs="Times New Roman"/>
                <w:bCs/>
                <w:i/>
                <w:iCs/>
                <w:sz w:val="28"/>
                <w:szCs w:val="28"/>
              </w:rPr>
              <w:t>ụ</w:t>
            </w:r>
            <w:r>
              <w:rPr>
                <w:rFonts w:cs="Times New Roman"/>
                <w:bCs/>
                <w:i/>
                <w:iCs/>
                <w:sz w:val="28"/>
                <w:szCs w:val="28"/>
              </w:rPr>
              <w:t>ng tính ch</w:t>
            </w:r>
            <w:r>
              <w:rPr>
                <w:rFonts w:cs="Times New Roman"/>
                <w:bCs/>
                <w:i/>
                <w:iCs/>
                <w:sz w:val="28"/>
                <w:szCs w:val="28"/>
              </w:rPr>
              <w:t>ấ</w:t>
            </w:r>
            <w:r>
              <w:rPr>
                <w:rFonts w:cs="Times New Roman"/>
                <w:bCs/>
                <w:i/>
                <w:iCs/>
                <w:sz w:val="28"/>
                <w:szCs w:val="28"/>
              </w:rPr>
              <w:t>t v</w:t>
            </w:r>
            <w:r>
              <w:rPr>
                <w:rFonts w:cs="Times New Roman"/>
                <w:bCs/>
                <w:i/>
                <w:iCs/>
                <w:sz w:val="28"/>
                <w:szCs w:val="28"/>
              </w:rPr>
              <w:t>ề</w:t>
            </w:r>
            <w:r>
              <w:rPr>
                <w:rFonts w:cs="Times New Roman"/>
                <w:bCs/>
                <w:i/>
                <w:iCs/>
                <w:sz w:val="28"/>
                <w:szCs w:val="28"/>
              </w:rPr>
              <w:t xml:space="preserve"> tia phân giác c</w:t>
            </w:r>
            <w:r>
              <w:rPr>
                <w:rFonts w:cs="Times New Roman"/>
                <w:bCs/>
                <w:i/>
                <w:iCs/>
                <w:sz w:val="28"/>
                <w:szCs w:val="28"/>
              </w:rPr>
              <w:t>ủ</w:t>
            </w:r>
            <w:r>
              <w:rPr>
                <w:rFonts w:cs="Times New Roman"/>
                <w:bCs/>
                <w:i/>
                <w:iCs/>
                <w:sz w:val="28"/>
                <w:szCs w:val="28"/>
              </w:rPr>
              <w:t>a m</w:t>
            </w:r>
            <w:r>
              <w:rPr>
                <w:rFonts w:cs="Times New Roman"/>
                <w:bCs/>
                <w:i/>
                <w:iCs/>
                <w:sz w:val="28"/>
                <w:szCs w:val="28"/>
              </w:rPr>
              <w:t>ộ</w:t>
            </w:r>
            <w:r>
              <w:rPr>
                <w:rFonts w:cs="Times New Roman"/>
                <w:bCs/>
                <w:i/>
                <w:iCs/>
                <w:sz w:val="28"/>
                <w:szCs w:val="28"/>
              </w:rPr>
              <w:t>t góc hãy ch</w:t>
            </w:r>
            <w:r>
              <w:rPr>
                <w:rFonts w:cs="Times New Roman"/>
                <w:bCs/>
                <w:i/>
                <w:iCs/>
                <w:sz w:val="28"/>
                <w:szCs w:val="28"/>
              </w:rPr>
              <w:t>ỉ</w:t>
            </w:r>
            <w:r>
              <w:rPr>
                <w:rFonts w:cs="Times New Roman"/>
                <w:bCs/>
                <w:i/>
                <w:iCs/>
                <w:sz w:val="28"/>
                <w:szCs w:val="28"/>
              </w:rPr>
              <w:t xml:space="preserve"> ra m</w:t>
            </w:r>
            <w:r>
              <w:rPr>
                <w:rFonts w:cs="Times New Roman"/>
                <w:bCs/>
                <w:i/>
                <w:iCs/>
                <w:sz w:val="28"/>
                <w:szCs w:val="28"/>
              </w:rPr>
              <w:t>ố</w:t>
            </w:r>
            <w:r>
              <w:rPr>
                <w:rFonts w:cs="Times New Roman"/>
                <w:bCs/>
                <w:i/>
                <w:iCs/>
                <w:sz w:val="28"/>
                <w:szCs w:val="28"/>
              </w:rPr>
              <w:t>i quan h</w:t>
            </w:r>
            <w:r>
              <w:rPr>
                <w:rFonts w:cs="Times New Roman"/>
                <w:bCs/>
                <w:i/>
                <w:iCs/>
                <w:sz w:val="28"/>
                <w:szCs w:val="28"/>
              </w:rPr>
              <w:t>ệ</w:t>
            </w:r>
            <w:r>
              <w:rPr>
                <w:rFonts w:cs="Times New Roman"/>
                <w:bCs/>
                <w:i/>
                <w:iCs/>
                <w:sz w:val="28"/>
                <w:szCs w:val="28"/>
              </w:rPr>
              <w:t xml:space="preserve"> gi</w:t>
            </w:r>
            <w:r>
              <w:rPr>
                <w:rFonts w:cs="Times New Roman"/>
                <w:bCs/>
                <w:i/>
                <w:iCs/>
                <w:sz w:val="28"/>
                <w:szCs w:val="28"/>
              </w:rPr>
              <w:t>ữ</w:t>
            </w:r>
            <w:r>
              <w:rPr>
                <w:rFonts w:cs="Times New Roman"/>
                <w:bCs/>
                <w:i/>
                <w:iCs/>
                <w:sz w:val="28"/>
                <w:szCs w:val="28"/>
              </w:rPr>
              <w:t xml:space="preserve"> góc uOy</w:t>
            </w:r>
            <w:r>
              <w:rPr>
                <w:rFonts w:cs="Times New Roman"/>
                <w:bCs/>
                <w:i/>
                <w:iCs/>
                <w:sz w:val="28"/>
                <w:szCs w:val="28"/>
              </w:rPr>
              <w:t xml:space="preserve"> v</w:t>
            </w:r>
            <w:r>
              <w:rPr>
                <w:rFonts w:cs="Times New Roman"/>
                <w:bCs/>
                <w:i/>
                <w:iCs/>
                <w:sz w:val="28"/>
                <w:szCs w:val="28"/>
              </w:rPr>
              <w:t>ớ</w:t>
            </w:r>
            <w:r>
              <w:rPr>
                <w:rFonts w:cs="Times New Roman"/>
                <w:bCs/>
                <w:i/>
                <w:iCs/>
                <w:sz w:val="28"/>
                <w:szCs w:val="28"/>
              </w:rPr>
              <w:t>i xOy, tương t</w:t>
            </w:r>
            <w:r>
              <w:rPr>
                <w:rFonts w:cs="Times New Roman"/>
                <w:bCs/>
                <w:i/>
                <w:iCs/>
                <w:sz w:val="28"/>
                <w:szCs w:val="28"/>
              </w:rPr>
              <w:t>ự</w:t>
            </w:r>
            <w:r>
              <w:rPr>
                <w:rFonts w:cs="Times New Roman"/>
                <w:bCs/>
                <w:i/>
                <w:iCs/>
                <w:sz w:val="28"/>
                <w:szCs w:val="28"/>
              </w:rPr>
              <w:t xml:space="preserve"> yOv v</w:t>
            </w:r>
            <w:r>
              <w:rPr>
                <w:rFonts w:cs="Times New Roman"/>
                <w:bCs/>
                <w:i/>
                <w:iCs/>
                <w:sz w:val="28"/>
                <w:szCs w:val="28"/>
              </w:rPr>
              <w:t>ớ</w:t>
            </w:r>
            <w:r>
              <w:rPr>
                <w:rFonts w:cs="Times New Roman"/>
                <w:bCs/>
                <w:i/>
                <w:iCs/>
                <w:sz w:val="28"/>
                <w:szCs w:val="28"/>
              </w:rPr>
              <w:t>i yOz, r</w:t>
            </w:r>
            <w:r>
              <w:rPr>
                <w:rFonts w:cs="Times New Roman"/>
                <w:bCs/>
                <w:i/>
                <w:iCs/>
                <w:sz w:val="28"/>
                <w:szCs w:val="28"/>
              </w:rPr>
              <w:t>ồ</w:t>
            </w:r>
            <w:r>
              <w:rPr>
                <w:rFonts w:cs="Times New Roman"/>
                <w:bCs/>
                <w:i/>
                <w:iCs/>
                <w:sz w:val="28"/>
                <w:szCs w:val="28"/>
              </w:rPr>
              <w:t>i so sánh t</w:t>
            </w:r>
            <w:r>
              <w:rPr>
                <w:rFonts w:cs="Times New Roman"/>
                <w:bCs/>
                <w:i/>
                <w:iCs/>
                <w:sz w:val="28"/>
                <w:szCs w:val="28"/>
              </w:rPr>
              <w:t>ổ</w:t>
            </w:r>
            <w:r>
              <w:rPr>
                <w:rFonts w:cs="Times New Roman"/>
                <w:bCs/>
                <w:i/>
                <w:iCs/>
                <w:sz w:val="28"/>
                <w:szCs w:val="28"/>
              </w:rPr>
              <w:t>ng.</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lastRenderedPageBreak/>
              <w:t>- HS theo dõi SGK, chú ý nghe.</w:t>
            </w:r>
          </w:p>
          <w:p w:rsidR="005B2E0C" w:rsidRDefault="00F54929">
            <w:pPr>
              <w:spacing w:before="120" w:after="120" w:line="240" w:lineRule="auto"/>
              <w:ind w:right="-1"/>
              <w:rPr>
                <w:rFonts w:cs="Times New Roman"/>
                <w:sz w:val="28"/>
                <w:szCs w:val="28"/>
              </w:rPr>
            </w:pPr>
            <w:r>
              <w:rPr>
                <w:rFonts w:cs="Times New Roman"/>
                <w:sz w:val="28"/>
                <w:szCs w:val="28"/>
              </w:rPr>
              <w:t>- HS đ</w:t>
            </w:r>
            <w:r>
              <w:rPr>
                <w:rFonts w:cs="Times New Roman"/>
                <w:sz w:val="28"/>
                <w:szCs w:val="28"/>
              </w:rPr>
              <w:t>ọ</w:t>
            </w:r>
            <w:r>
              <w:rPr>
                <w:rFonts w:cs="Times New Roman"/>
                <w:sz w:val="28"/>
                <w:szCs w:val="28"/>
              </w:rPr>
              <w:t>c hi</w:t>
            </w:r>
            <w:r>
              <w:rPr>
                <w:rFonts w:cs="Times New Roman"/>
                <w:sz w:val="28"/>
                <w:szCs w:val="28"/>
              </w:rPr>
              <w:t>ể</w:t>
            </w:r>
            <w:r>
              <w:rPr>
                <w:rFonts w:cs="Times New Roman"/>
                <w:sz w:val="28"/>
                <w:szCs w:val="28"/>
              </w:rPr>
              <w:t>u Ví d</w:t>
            </w:r>
            <w:r>
              <w:rPr>
                <w:rFonts w:cs="Times New Roman"/>
                <w:sz w:val="28"/>
                <w:szCs w:val="28"/>
              </w:rPr>
              <w:t>ụ</w:t>
            </w:r>
            <w:r>
              <w:rPr>
                <w:rFonts w:cs="Times New Roman"/>
                <w:sz w:val="28"/>
                <w:szCs w:val="28"/>
              </w:rPr>
              <w:t>.</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HS giơ tay phát bi</w:t>
            </w:r>
            <w:r>
              <w:rPr>
                <w:rFonts w:cs="Times New Roman"/>
                <w:sz w:val="28"/>
                <w:szCs w:val="28"/>
              </w:rPr>
              <w:t>ể</w:t>
            </w:r>
            <w:r>
              <w:rPr>
                <w:rFonts w:cs="Times New Roman"/>
                <w:sz w:val="28"/>
                <w:szCs w:val="28"/>
              </w:rPr>
              <w:t>u, trình bày bài vào v</w:t>
            </w:r>
            <w:r>
              <w:rPr>
                <w:rFonts w:cs="Times New Roman"/>
                <w:sz w:val="28"/>
                <w:szCs w:val="28"/>
              </w:rPr>
              <w:t>ở</w:t>
            </w:r>
            <w:r>
              <w:rPr>
                <w:rFonts w:cs="Times New Roman"/>
                <w:sz w:val="28"/>
                <w:szCs w:val="28"/>
              </w:rPr>
              <w:t>.</w:t>
            </w:r>
          </w:p>
          <w:p w:rsidR="005B2E0C" w:rsidRDefault="00F54929">
            <w:pPr>
              <w:tabs>
                <w:tab w:val="left" w:pos="567"/>
                <w:tab w:val="left" w:pos="1134"/>
              </w:tabs>
              <w:spacing w:before="120" w:after="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4: K</w:t>
            </w:r>
            <w:r>
              <w:rPr>
                <w:rFonts w:cs="Times New Roman"/>
                <w:b/>
                <w:sz w:val="28"/>
                <w:szCs w:val="28"/>
              </w:rPr>
              <w:t>ế</w:t>
            </w:r>
            <w:r>
              <w:rPr>
                <w:rFonts w:cs="Times New Roman"/>
                <w:b/>
                <w:sz w:val="28"/>
                <w:szCs w:val="28"/>
              </w:rPr>
              <w:t>t lu</w:t>
            </w:r>
            <w:r>
              <w:rPr>
                <w:rFonts w:cs="Times New Roman"/>
                <w:b/>
                <w:sz w:val="28"/>
                <w:szCs w:val="28"/>
              </w:rPr>
              <w:t>ậ</w:t>
            </w:r>
            <w:r>
              <w:rPr>
                <w:rFonts w:cs="Times New Roman"/>
                <w:b/>
                <w:sz w:val="28"/>
                <w:szCs w:val="28"/>
              </w:rPr>
              <w:t>n, nh</w:t>
            </w:r>
            <w:r>
              <w:rPr>
                <w:rFonts w:cs="Times New Roman"/>
                <w:b/>
                <w:sz w:val="28"/>
                <w:szCs w:val="28"/>
              </w:rPr>
              <w:t>ậ</w:t>
            </w:r>
            <w:r>
              <w:rPr>
                <w:rFonts w:cs="Times New Roman"/>
                <w:b/>
                <w:sz w:val="28"/>
                <w:szCs w:val="28"/>
              </w:rPr>
              <w:t>n đ</w:t>
            </w:r>
            <w:r>
              <w:rPr>
                <w:rFonts w:cs="Times New Roman"/>
                <w:b/>
                <w:sz w:val="28"/>
                <w:szCs w:val="28"/>
              </w:rPr>
              <w:t>ị</w:t>
            </w:r>
            <w:r>
              <w:rPr>
                <w:rFonts w:cs="Times New Roman"/>
                <w:b/>
                <w:sz w:val="28"/>
                <w:szCs w:val="28"/>
              </w:rPr>
              <w:t xml:space="preserve">nh: </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sz w:val="28"/>
                <w:szCs w:val="28"/>
              </w:rPr>
              <w:t>GV t</w:t>
            </w:r>
            <w:r>
              <w:rPr>
                <w:rFonts w:cs="Times New Roman"/>
                <w:sz w:val="28"/>
                <w:szCs w:val="28"/>
              </w:rPr>
              <w:t>ổ</w:t>
            </w:r>
            <w:r>
              <w:rPr>
                <w:rFonts w:cs="Times New Roman"/>
                <w:sz w:val="28"/>
                <w:szCs w:val="28"/>
              </w:rPr>
              <w:t>ng h</w:t>
            </w:r>
            <w:r>
              <w:rPr>
                <w:rFonts w:cs="Times New Roman"/>
                <w:sz w:val="28"/>
                <w:szCs w:val="28"/>
              </w:rPr>
              <w:t>ợ</w:t>
            </w:r>
            <w:r>
              <w:rPr>
                <w:rFonts w:cs="Times New Roman"/>
                <w:sz w:val="28"/>
                <w:szCs w:val="28"/>
              </w:rPr>
              <w:t>p, nh</w:t>
            </w:r>
            <w:r>
              <w:rPr>
                <w:rFonts w:cs="Times New Roman"/>
                <w:sz w:val="28"/>
                <w:szCs w:val="28"/>
              </w:rPr>
              <w:t>ậ</w:t>
            </w:r>
            <w:r>
              <w:rPr>
                <w:rFonts w:cs="Times New Roman"/>
                <w:sz w:val="28"/>
                <w:szCs w:val="28"/>
              </w:rPr>
              <w:t>n xé</w:t>
            </w:r>
            <w:r>
              <w:rPr>
                <w:rFonts w:cs="Times New Roman"/>
                <w:sz w:val="28"/>
                <w:szCs w:val="28"/>
              </w:rPr>
              <w:t>t lưu ý cách trình bày.</w:t>
            </w:r>
          </w:p>
        </w:tc>
        <w:tc>
          <w:tcPr>
            <w:tcW w:w="4638" w:type="dxa"/>
          </w:tcPr>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lang w:val="nl-NL"/>
              </w:rPr>
              <w:lastRenderedPageBreak/>
              <w:t>Ví d</w:t>
            </w:r>
            <w:r>
              <w:rPr>
                <w:rFonts w:cs="Times New Roman"/>
                <w:b/>
                <w:sz w:val="28"/>
                <w:szCs w:val="28"/>
                <w:lang w:val="nl-NL"/>
              </w:rPr>
              <w:t>ụ</w:t>
            </w:r>
            <w:r>
              <w:rPr>
                <w:rFonts w:cs="Times New Roman"/>
                <w:b/>
                <w:sz w:val="28"/>
                <w:szCs w:val="28"/>
                <w:lang w:val="nl-NL"/>
              </w:rPr>
              <w:t xml:space="preserve"> (SGK – tr 58)</w:t>
            </w:r>
          </w:p>
          <w:p w:rsidR="005B2E0C" w:rsidRDefault="005B2E0C">
            <w:pPr>
              <w:tabs>
                <w:tab w:val="left" w:pos="567"/>
                <w:tab w:val="left" w:pos="1134"/>
              </w:tabs>
              <w:spacing w:before="120" w:after="0" w:line="240" w:lineRule="auto"/>
              <w:ind w:right="-1"/>
              <w:rPr>
                <w:rFonts w:cs="Times New Roman"/>
                <w:bCs/>
                <w:sz w:val="28"/>
                <w:szCs w:val="28"/>
                <w:lang w:val="nl-NL"/>
              </w:rPr>
            </w:pPr>
          </w:p>
        </w:tc>
      </w:tr>
    </w:tbl>
    <w:p w:rsidR="005B2E0C" w:rsidRDefault="00F54929">
      <w:pPr>
        <w:spacing w:before="120" w:line="240" w:lineRule="auto"/>
        <w:ind w:right="-1"/>
        <w:rPr>
          <w:rFonts w:cs="Times New Roman"/>
          <w:b/>
          <w:sz w:val="28"/>
          <w:szCs w:val="28"/>
          <w:lang w:val="fr-FR"/>
        </w:rPr>
      </w:pPr>
      <w:r>
        <w:rPr>
          <w:rFonts w:cs="Times New Roman"/>
          <w:b/>
          <w:sz w:val="28"/>
          <w:szCs w:val="28"/>
          <w:lang w:val="fr-FR"/>
        </w:rPr>
        <w:lastRenderedPageBreak/>
        <w:t>C.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LUY</w:t>
      </w:r>
      <w:r>
        <w:rPr>
          <w:rFonts w:cs="Times New Roman"/>
          <w:b/>
          <w:sz w:val="28"/>
          <w:szCs w:val="28"/>
          <w:lang w:val="fr-FR"/>
        </w:rPr>
        <w:t>Ệ</w:t>
      </w:r>
      <w:r>
        <w:rPr>
          <w:rFonts w:cs="Times New Roman"/>
          <w:b/>
          <w:sz w:val="28"/>
          <w:szCs w:val="28"/>
          <w:lang w:val="fr-FR"/>
        </w:rPr>
        <w:t>N T</w:t>
      </w:r>
      <w:r>
        <w:rPr>
          <w:rFonts w:cs="Times New Roman"/>
          <w:b/>
          <w:sz w:val="28"/>
          <w:szCs w:val="28"/>
          <w:lang w:val="fr-FR"/>
        </w:rPr>
        <w:t>Ậ</w:t>
      </w:r>
      <w:r>
        <w:rPr>
          <w:rFonts w:cs="Times New Roman"/>
          <w:b/>
          <w:sz w:val="28"/>
          <w:szCs w:val="28"/>
          <w:lang w:val="fr-FR"/>
        </w:rPr>
        <w:t>P</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a) M</w:t>
      </w:r>
      <w:r>
        <w:rPr>
          <w:rFonts w:eastAsia="Calibri" w:cs="Times New Roman"/>
          <w:b/>
          <w:color w:val="000000"/>
          <w:sz w:val="28"/>
          <w:szCs w:val="28"/>
          <w:lang w:val="fr-FR"/>
        </w:rPr>
        <w:t>ụ</w:t>
      </w:r>
      <w:r>
        <w:rPr>
          <w:rFonts w:eastAsia="Calibri" w:cs="Times New Roman"/>
          <w:b/>
          <w:color w:val="000000"/>
          <w:sz w:val="28"/>
          <w:szCs w:val="28"/>
          <w:lang w:val="fr-FR"/>
        </w:rPr>
        <w:t>c tiêu:</w:t>
      </w:r>
      <w:r>
        <w:rPr>
          <w:rFonts w:eastAsia="Calibri" w:cs="Times New Roman"/>
          <w:color w:val="000000"/>
          <w:sz w:val="28"/>
          <w:szCs w:val="28"/>
          <w:lang w:val="fr-FR"/>
        </w:rPr>
        <w:t xml:space="preserve"> H</w:t>
      </w:r>
      <w:r>
        <w:rPr>
          <w:rFonts w:eastAsia="Calibri" w:cs="Times New Roman"/>
          <w:color w:val="000000"/>
          <w:sz w:val="28"/>
          <w:szCs w:val="28"/>
          <w:lang w:val="fr-FR"/>
        </w:rPr>
        <w:t>ọ</w:t>
      </w:r>
      <w:r>
        <w:rPr>
          <w:rFonts w:eastAsia="Calibri" w:cs="Times New Roman"/>
          <w:color w:val="000000"/>
          <w:sz w:val="28"/>
          <w:szCs w:val="28"/>
          <w:lang w:val="fr-FR"/>
        </w:rPr>
        <w:t>c sinh c</w:t>
      </w:r>
      <w:r>
        <w:rPr>
          <w:rFonts w:eastAsia="Calibri" w:cs="Times New Roman"/>
          <w:color w:val="000000"/>
          <w:sz w:val="28"/>
          <w:szCs w:val="28"/>
          <w:lang w:val="fr-FR"/>
        </w:rPr>
        <w:t>ủ</w:t>
      </w:r>
      <w:r>
        <w:rPr>
          <w:rFonts w:eastAsia="Calibri" w:cs="Times New Roman"/>
          <w:color w:val="000000"/>
          <w:sz w:val="28"/>
          <w:szCs w:val="28"/>
          <w:lang w:val="fr-FR"/>
        </w:rPr>
        <w:t>ng c</w:t>
      </w:r>
      <w:r>
        <w:rPr>
          <w:rFonts w:eastAsia="Calibri" w:cs="Times New Roman"/>
          <w:color w:val="000000"/>
          <w:sz w:val="28"/>
          <w:szCs w:val="28"/>
          <w:lang w:val="fr-FR"/>
        </w:rPr>
        <w:t>ố</w:t>
      </w:r>
      <w:r>
        <w:rPr>
          <w:rFonts w:eastAsia="Calibri" w:cs="Times New Roman"/>
          <w:color w:val="000000"/>
          <w:sz w:val="28"/>
          <w:szCs w:val="28"/>
          <w:lang w:val="fr-FR"/>
        </w:rPr>
        <w:t xml:space="preserve"> l</w:t>
      </w:r>
      <w:r>
        <w:rPr>
          <w:rFonts w:eastAsia="Calibri" w:cs="Times New Roman"/>
          <w:color w:val="000000"/>
          <w:sz w:val="28"/>
          <w:szCs w:val="28"/>
          <w:lang w:val="fr-FR"/>
        </w:rPr>
        <w:t>ạ</w:t>
      </w:r>
      <w:r>
        <w:rPr>
          <w:rFonts w:eastAsia="Calibri" w:cs="Times New Roman"/>
          <w:color w:val="000000"/>
          <w:sz w:val="28"/>
          <w:szCs w:val="28"/>
          <w:lang w:val="fr-FR"/>
        </w:rPr>
        <w:t>i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v</w:t>
      </w:r>
      <w:r>
        <w:rPr>
          <w:rFonts w:eastAsia="Calibri" w:cs="Times New Roman"/>
          <w:color w:val="000000"/>
          <w:sz w:val="28"/>
          <w:szCs w:val="28"/>
          <w:lang w:val="fr-FR"/>
        </w:rPr>
        <w:t>ề</w:t>
      </w:r>
      <w:r>
        <w:rPr>
          <w:rFonts w:eastAsia="Calibri" w:cs="Times New Roman"/>
          <w:color w:val="000000"/>
          <w:sz w:val="28"/>
          <w:szCs w:val="28"/>
          <w:lang w:val="fr-FR"/>
        </w:rPr>
        <w:t xml:space="preserve"> ch</w:t>
      </w:r>
      <w:r>
        <w:rPr>
          <w:rFonts w:eastAsia="Calibri" w:cs="Times New Roman"/>
          <w:color w:val="000000"/>
          <w:sz w:val="28"/>
          <w:szCs w:val="28"/>
          <w:lang w:val="fr-FR"/>
        </w:rPr>
        <w:t>ứ</w:t>
      </w:r>
      <w:r>
        <w:rPr>
          <w:rFonts w:eastAsia="Calibri" w:cs="Times New Roman"/>
          <w:color w:val="000000"/>
          <w:sz w:val="28"/>
          <w:szCs w:val="28"/>
          <w:lang w:val="fr-FR"/>
        </w:rPr>
        <w:t>ng minh đ</w:t>
      </w:r>
      <w:r>
        <w:rPr>
          <w:rFonts w:eastAsia="Calibri" w:cs="Times New Roman"/>
          <w:color w:val="000000"/>
          <w:sz w:val="28"/>
          <w:szCs w:val="28"/>
          <w:lang w:val="fr-FR"/>
        </w:rPr>
        <w:t>ị</w:t>
      </w:r>
      <w:r>
        <w:rPr>
          <w:rFonts w:eastAsia="Calibri" w:cs="Times New Roman"/>
          <w:color w:val="000000"/>
          <w:sz w:val="28"/>
          <w:szCs w:val="28"/>
          <w:lang w:val="fr-FR"/>
        </w:rPr>
        <w:t>nh lí, vi</w:t>
      </w:r>
      <w:r>
        <w:rPr>
          <w:rFonts w:eastAsia="Calibri" w:cs="Times New Roman"/>
          <w:color w:val="000000"/>
          <w:sz w:val="28"/>
          <w:szCs w:val="28"/>
          <w:lang w:val="fr-FR"/>
        </w:rPr>
        <w:t>ế</w:t>
      </w:r>
      <w:r>
        <w:rPr>
          <w:rFonts w:eastAsia="Calibri" w:cs="Times New Roman"/>
          <w:color w:val="000000"/>
          <w:sz w:val="28"/>
          <w:szCs w:val="28"/>
          <w:lang w:val="fr-FR"/>
        </w:rPr>
        <w:t>t gi</w:t>
      </w:r>
      <w:r>
        <w:rPr>
          <w:rFonts w:eastAsia="Calibri" w:cs="Times New Roman"/>
          <w:color w:val="000000"/>
          <w:sz w:val="28"/>
          <w:szCs w:val="28"/>
          <w:lang w:val="fr-FR"/>
        </w:rPr>
        <w:t>ả</w:t>
      </w:r>
      <w:r>
        <w:rPr>
          <w:rFonts w:eastAsia="Calibri" w:cs="Times New Roman"/>
          <w:color w:val="000000"/>
          <w:sz w:val="28"/>
          <w:szCs w:val="28"/>
          <w:lang w:val="fr-FR"/>
        </w:rPr>
        <w:t xml:space="preserve"> thi</w:t>
      </w:r>
      <w:r>
        <w:rPr>
          <w:rFonts w:eastAsia="Calibri" w:cs="Times New Roman"/>
          <w:color w:val="000000"/>
          <w:sz w:val="28"/>
          <w:szCs w:val="28"/>
          <w:lang w:val="fr-FR"/>
        </w:rPr>
        <w:t>ế</w:t>
      </w:r>
      <w:r>
        <w:rPr>
          <w:rFonts w:eastAsia="Calibri" w:cs="Times New Roman"/>
          <w:color w:val="000000"/>
          <w:sz w:val="28"/>
          <w:szCs w:val="28"/>
          <w:lang w:val="fr-FR"/>
        </w:rPr>
        <w:t>t, k</w:t>
      </w:r>
      <w:r>
        <w:rPr>
          <w:rFonts w:eastAsia="Calibri" w:cs="Times New Roman"/>
          <w:color w:val="000000"/>
          <w:sz w:val="28"/>
          <w:szCs w:val="28"/>
          <w:lang w:val="fr-FR"/>
        </w:rPr>
        <w:t>ế</w:t>
      </w:r>
      <w:r>
        <w:rPr>
          <w:rFonts w:eastAsia="Calibri" w:cs="Times New Roman"/>
          <w:color w:val="000000"/>
          <w:sz w:val="28"/>
          <w:szCs w:val="28"/>
          <w:lang w:val="fr-FR"/>
        </w:rPr>
        <w:t>t lu</w:t>
      </w:r>
      <w:r>
        <w:rPr>
          <w:rFonts w:eastAsia="Calibri" w:cs="Times New Roman"/>
          <w:color w:val="000000"/>
          <w:sz w:val="28"/>
          <w:szCs w:val="28"/>
          <w:lang w:val="fr-FR"/>
        </w:rPr>
        <w:t>ậ</w:t>
      </w:r>
      <w:r>
        <w:rPr>
          <w:rFonts w:eastAsia="Calibri" w:cs="Times New Roman"/>
          <w:color w:val="000000"/>
          <w:sz w:val="28"/>
          <w:szCs w:val="28"/>
          <w:lang w:val="fr-FR"/>
        </w:rPr>
        <w:t>n.</w:t>
      </w:r>
    </w:p>
    <w:p w:rsidR="005B2E0C" w:rsidRDefault="00F54929">
      <w:pPr>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b) N</w:t>
      </w:r>
      <w:r>
        <w:rPr>
          <w:rFonts w:eastAsia="Calibri" w:cs="Times New Roman"/>
          <w:b/>
          <w:color w:val="000000"/>
          <w:sz w:val="28"/>
          <w:szCs w:val="28"/>
          <w:lang w:val="fr-FR"/>
        </w:rPr>
        <w:t>ộ</w:t>
      </w:r>
      <w:r>
        <w:rPr>
          <w:rFonts w:eastAsia="Calibri" w:cs="Times New Roman"/>
          <w:b/>
          <w:color w:val="000000"/>
          <w:sz w:val="28"/>
          <w:szCs w:val="28"/>
          <w:lang w:val="fr-FR"/>
        </w:rPr>
        <w:t xml:space="preserve">i dung: </w:t>
      </w:r>
      <w:r>
        <w:rPr>
          <w:rFonts w:eastAsia="Calibri" w:cs="Times New Roman"/>
          <w:color w:val="000000"/>
          <w:sz w:val="28"/>
          <w:szCs w:val="28"/>
          <w:lang w:val="fr-FR"/>
        </w:rPr>
        <w:t>HS v</w:t>
      </w:r>
      <w:r>
        <w:rPr>
          <w:rFonts w:eastAsia="Calibri" w:cs="Times New Roman"/>
          <w:color w:val="000000"/>
          <w:sz w:val="28"/>
          <w:szCs w:val="28"/>
          <w:lang w:val="fr-FR"/>
        </w:rPr>
        <w:t>ậ</w:t>
      </w:r>
      <w:r>
        <w:rPr>
          <w:rFonts w:eastAsia="Calibri" w:cs="Times New Roman"/>
          <w:color w:val="000000"/>
          <w:sz w:val="28"/>
          <w:szCs w:val="28"/>
          <w:lang w:val="fr-FR"/>
        </w:rPr>
        <w:t>n d</w:t>
      </w:r>
      <w:r>
        <w:rPr>
          <w:rFonts w:eastAsia="Calibri" w:cs="Times New Roman"/>
          <w:color w:val="000000"/>
          <w:sz w:val="28"/>
          <w:szCs w:val="28"/>
          <w:lang w:val="fr-FR"/>
        </w:rPr>
        <w:t>ụ</w:t>
      </w:r>
      <w:r>
        <w:rPr>
          <w:rFonts w:eastAsia="Calibri" w:cs="Times New Roman"/>
          <w:color w:val="000000"/>
          <w:sz w:val="28"/>
          <w:szCs w:val="28"/>
          <w:lang w:val="fr-FR"/>
        </w:rPr>
        <w:t>ng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đ</w:t>
      </w:r>
      <w:r>
        <w:rPr>
          <w:rFonts w:eastAsia="Calibri" w:cs="Times New Roman"/>
          <w:color w:val="000000"/>
          <w:sz w:val="28"/>
          <w:szCs w:val="28"/>
          <w:lang w:val="fr-FR"/>
        </w:rPr>
        <w:t>ể</w:t>
      </w:r>
      <w:r>
        <w:rPr>
          <w:rFonts w:eastAsia="Calibri" w:cs="Times New Roman"/>
          <w:color w:val="000000"/>
          <w:sz w:val="28"/>
          <w:szCs w:val="28"/>
          <w:lang w:val="fr-FR"/>
        </w:rPr>
        <w:t xml:space="preserve"> làm Bài 3.28, Bài 3.30 (SGK – tr58).</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c) S</w:t>
      </w:r>
      <w:r>
        <w:rPr>
          <w:rFonts w:eastAsia="Calibri" w:cs="Times New Roman"/>
          <w:b/>
          <w:color w:val="000000"/>
          <w:sz w:val="28"/>
          <w:szCs w:val="28"/>
          <w:lang w:val="fr-FR"/>
        </w:rPr>
        <w:t>ả</w:t>
      </w:r>
      <w:r>
        <w:rPr>
          <w:rFonts w:eastAsia="Calibri" w:cs="Times New Roman"/>
          <w:b/>
          <w:color w:val="000000"/>
          <w:sz w:val="28"/>
          <w:szCs w:val="28"/>
          <w:lang w:val="fr-FR"/>
        </w:rPr>
        <w:t>n ph</w:t>
      </w:r>
      <w:r>
        <w:rPr>
          <w:rFonts w:eastAsia="Calibri" w:cs="Times New Roman"/>
          <w:b/>
          <w:color w:val="000000"/>
          <w:sz w:val="28"/>
          <w:szCs w:val="28"/>
          <w:lang w:val="fr-FR"/>
        </w:rPr>
        <w:t>ẩ</w:t>
      </w:r>
      <w:r>
        <w:rPr>
          <w:rFonts w:eastAsia="Calibri" w:cs="Times New Roman"/>
          <w:b/>
          <w:color w:val="000000"/>
          <w:sz w:val="28"/>
          <w:szCs w:val="28"/>
          <w:lang w:val="fr-FR"/>
        </w:rPr>
        <w:t>m h</w:t>
      </w:r>
      <w:r>
        <w:rPr>
          <w:rFonts w:eastAsia="Calibri" w:cs="Times New Roman"/>
          <w:b/>
          <w:color w:val="000000"/>
          <w:sz w:val="28"/>
          <w:szCs w:val="28"/>
          <w:lang w:val="fr-FR"/>
        </w:rPr>
        <w:t>ọ</w:t>
      </w:r>
      <w:r>
        <w:rPr>
          <w:rFonts w:eastAsia="Calibri" w:cs="Times New Roman"/>
          <w:b/>
          <w:color w:val="000000"/>
          <w:sz w:val="28"/>
          <w:szCs w:val="28"/>
          <w:lang w:val="fr-FR"/>
        </w:rPr>
        <w:t>c t</w:t>
      </w:r>
      <w:r>
        <w:rPr>
          <w:rFonts w:eastAsia="Calibri" w:cs="Times New Roman"/>
          <w:b/>
          <w:color w:val="000000"/>
          <w:sz w:val="28"/>
          <w:szCs w:val="28"/>
          <w:lang w:val="fr-FR"/>
        </w:rPr>
        <w:t>ậ</w:t>
      </w:r>
      <w:r>
        <w:rPr>
          <w:rFonts w:eastAsia="Calibri" w:cs="Times New Roman"/>
          <w:b/>
          <w:color w:val="000000"/>
          <w:sz w:val="28"/>
          <w:szCs w:val="28"/>
          <w:lang w:val="fr-FR"/>
        </w:rPr>
        <w:t xml:space="preserve">p: </w:t>
      </w:r>
      <w:r>
        <w:rPr>
          <w:rFonts w:eastAsia="Calibri" w:cs="Times New Roman"/>
          <w:color w:val="000000"/>
          <w:sz w:val="28"/>
          <w:szCs w:val="28"/>
          <w:lang w:val="fr-FR"/>
        </w:rPr>
        <w:t>HS v</w:t>
      </w:r>
      <w:r>
        <w:rPr>
          <w:rFonts w:eastAsia="Calibri" w:cs="Times New Roman"/>
          <w:color w:val="000000"/>
          <w:sz w:val="28"/>
          <w:szCs w:val="28"/>
          <w:lang w:val="fr-FR"/>
        </w:rPr>
        <w:t>ẽ</w:t>
      </w:r>
      <w:r>
        <w:rPr>
          <w:rFonts w:eastAsia="Calibri" w:cs="Times New Roman"/>
          <w:color w:val="000000"/>
          <w:sz w:val="28"/>
          <w:szCs w:val="28"/>
          <w:lang w:val="fr-FR"/>
        </w:rPr>
        <w:t xml:space="preserve"> hình và xác đ</w:t>
      </w:r>
      <w:r>
        <w:rPr>
          <w:rFonts w:eastAsia="Calibri" w:cs="Times New Roman"/>
          <w:color w:val="000000"/>
          <w:sz w:val="28"/>
          <w:szCs w:val="28"/>
          <w:lang w:val="fr-FR"/>
        </w:rPr>
        <w:t>ị</w:t>
      </w:r>
      <w:r>
        <w:rPr>
          <w:rFonts w:eastAsia="Calibri" w:cs="Times New Roman"/>
          <w:color w:val="000000"/>
          <w:sz w:val="28"/>
          <w:szCs w:val="28"/>
          <w:lang w:val="fr-FR"/>
        </w:rPr>
        <w:t>nh đư</w:t>
      </w:r>
      <w:r>
        <w:rPr>
          <w:rFonts w:eastAsia="Calibri" w:cs="Times New Roman"/>
          <w:color w:val="000000"/>
          <w:sz w:val="28"/>
          <w:szCs w:val="28"/>
          <w:lang w:val="fr-FR"/>
        </w:rPr>
        <w:t>ợ</w:t>
      </w:r>
      <w:r>
        <w:rPr>
          <w:rFonts w:eastAsia="Calibri" w:cs="Times New Roman"/>
          <w:color w:val="000000"/>
          <w:sz w:val="28"/>
          <w:szCs w:val="28"/>
          <w:lang w:val="fr-FR"/>
        </w:rPr>
        <w:t>c gi</w:t>
      </w:r>
      <w:r>
        <w:rPr>
          <w:rFonts w:eastAsia="Calibri" w:cs="Times New Roman"/>
          <w:color w:val="000000"/>
          <w:sz w:val="28"/>
          <w:szCs w:val="28"/>
          <w:lang w:val="fr-FR"/>
        </w:rPr>
        <w:t>ả</w:t>
      </w:r>
      <w:r>
        <w:rPr>
          <w:rFonts w:eastAsia="Calibri" w:cs="Times New Roman"/>
          <w:color w:val="000000"/>
          <w:sz w:val="28"/>
          <w:szCs w:val="28"/>
          <w:lang w:val="fr-FR"/>
        </w:rPr>
        <w:t xml:space="preserve"> thi</w:t>
      </w:r>
      <w:r>
        <w:rPr>
          <w:rFonts w:eastAsia="Calibri" w:cs="Times New Roman"/>
          <w:color w:val="000000"/>
          <w:sz w:val="28"/>
          <w:szCs w:val="28"/>
          <w:lang w:val="fr-FR"/>
        </w:rPr>
        <w:t>ế</w:t>
      </w:r>
      <w:r>
        <w:rPr>
          <w:rFonts w:eastAsia="Calibri" w:cs="Times New Roman"/>
          <w:color w:val="000000"/>
          <w:sz w:val="28"/>
          <w:szCs w:val="28"/>
          <w:lang w:val="fr-FR"/>
        </w:rPr>
        <w:t>t, k</w:t>
      </w:r>
      <w:r>
        <w:rPr>
          <w:rFonts w:eastAsia="Calibri" w:cs="Times New Roman"/>
          <w:color w:val="000000"/>
          <w:sz w:val="28"/>
          <w:szCs w:val="28"/>
          <w:lang w:val="fr-FR"/>
        </w:rPr>
        <w:t>ế</w:t>
      </w:r>
      <w:r>
        <w:rPr>
          <w:rFonts w:eastAsia="Calibri" w:cs="Times New Roman"/>
          <w:color w:val="000000"/>
          <w:sz w:val="28"/>
          <w:szCs w:val="28"/>
          <w:lang w:val="fr-FR"/>
        </w:rPr>
        <w:t>t lu</w:t>
      </w:r>
      <w:r>
        <w:rPr>
          <w:rFonts w:eastAsia="Calibri" w:cs="Times New Roman"/>
          <w:color w:val="000000"/>
          <w:sz w:val="28"/>
          <w:szCs w:val="28"/>
          <w:lang w:val="fr-FR"/>
        </w:rPr>
        <w:t>ậ</w:t>
      </w:r>
      <w:r>
        <w:rPr>
          <w:rFonts w:eastAsia="Calibri" w:cs="Times New Roman"/>
          <w:color w:val="000000"/>
          <w:sz w:val="28"/>
          <w:szCs w:val="28"/>
          <w:lang w:val="fr-FR"/>
        </w:rPr>
        <w:t>n c</w:t>
      </w:r>
      <w:r>
        <w:rPr>
          <w:rFonts w:eastAsia="Calibri" w:cs="Times New Roman"/>
          <w:color w:val="000000"/>
          <w:sz w:val="28"/>
          <w:szCs w:val="28"/>
          <w:lang w:val="fr-FR"/>
        </w:rPr>
        <w:t>ủ</w:t>
      </w:r>
      <w:r>
        <w:rPr>
          <w:rFonts w:eastAsia="Calibri" w:cs="Times New Roman"/>
          <w:color w:val="000000"/>
          <w:sz w:val="28"/>
          <w:szCs w:val="28"/>
          <w:lang w:val="fr-FR"/>
        </w:rPr>
        <w:t>a m</w:t>
      </w:r>
      <w:r>
        <w:rPr>
          <w:rFonts w:eastAsia="Calibri" w:cs="Times New Roman"/>
          <w:color w:val="000000"/>
          <w:sz w:val="28"/>
          <w:szCs w:val="28"/>
          <w:lang w:val="fr-FR"/>
        </w:rPr>
        <w:t>ộ</w:t>
      </w:r>
      <w:r>
        <w:rPr>
          <w:rFonts w:eastAsia="Calibri" w:cs="Times New Roman"/>
          <w:color w:val="000000"/>
          <w:sz w:val="28"/>
          <w:szCs w:val="28"/>
          <w:lang w:val="fr-FR"/>
        </w:rPr>
        <w:t>t đ</w:t>
      </w:r>
      <w:r>
        <w:rPr>
          <w:rFonts w:eastAsia="Calibri" w:cs="Times New Roman"/>
          <w:color w:val="000000"/>
          <w:sz w:val="28"/>
          <w:szCs w:val="28"/>
          <w:lang w:val="fr-FR"/>
        </w:rPr>
        <w:t>ị</w:t>
      </w:r>
      <w:r>
        <w:rPr>
          <w:rFonts w:eastAsia="Calibri" w:cs="Times New Roman"/>
          <w:color w:val="000000"/>
          <w:sz w:val="28"/>
          <w:szCs w:val="28"/>
          <w:lang w:val="fr-FR"/>
        </w:rPr>
        <w:t>nh lí, suy lu</w:t>
      </w:r>
      <w:r>
        <w:rPr>
          <w:rFonts w:eastAsia="Calibri" w:cs="Times New Roman"/>
          <w:color w:val="000000"/>
          <w:sz w:val="28"/>
          <w:szCs w:val="28"/>
          <w:lang w:val="fr-FR"/>
        </w:rPr>
        <w:t>ậ</w:t>
      </w:r>
      <w:r>
        <w:rPr>
          <w:rFonts w:eastAsia="Calibri" w:cs="Times New Roman"/>
          <w:color w:val="000000"/>
          <w:sz w:val="28"/>
          <w:szCs w:val="28"/>
          <w:lang w:val="fr-FR"/>
        </w:rPr>
        <w:t>n ch</w:t>
      </w:r>
      <w:r>
        <w:rPr>
          <w:rFonts w:eastAsia="Calibri" w:cs="Times New Roman"/>
          <w:color w:val="000000"/>
          <w:sz w:val="28"/>
          <w:szCs w:val="28"/>
          <w:lang w:val="fr-FR"/>
        </w:rPr>
        <w:t>ứ</w:t>
      </w:r>
      <w:r>
        <w:rPr>
          <w:rFonts w:eastAsia="Calibri" w:cs="Times New Roman"/>
          <w:color w:val="000000"/>
          <w:sz w:val="28"/>
          <w:szCs w:val="28"/>
          <w:lang w:val="fr-FR"/>
        </w:rPr>
        <w:t>ng minh đư</w:t>
      </w:r>
      <w:r>
        <w:rPr>
          <w:rFonts w:eastAsia="Calibri" w:cs="Times New Roman"/>
          <w:color w:val="000000"/>
          <w:sz w:val="28"/>
          <w:szCs w:val="28"/>
          <w:lang w:val="fr-FR"/>
        </w:rPr>
        <w:t>ợ</w:t>
      </w:r>
      <w:r>
        <w:rPr>
          <w:rFonts w:eastAsia="Calibri" w:cs="Times New Roman"/>
          <w:color w:val="000000"/>
          <w:sz w:val="28"/>
          <w:szCs w:val="28"/>
          <w:lang w:val="fr-FR"/>
        </w:rPr>
        <w:t>c đ</w:t>
      </w:r>
      <w:r>
        <w:rPr>
          <w:rFonts w:eastAsia="Calibri" w:cs="Times New Roman"/>
          <w:color w:val="000000"/>
          <w:sz w:val="28"/>
          <w:szCs w:val="28"/>
          <w:lang w:val="fr-FR"/>
        </w:rPr>
        <w:t>ị</w:t>
      </w:r>
      <w:r>
        <w:rPr>
          <w:rFonts w:eastAsia="Calibri" w:cs="Times New Roman"/>
          <w:color w:val="000000"/>
          <w:sz w:val="28"/>
          <w:szCs w:val="28"/>
          <w:lang w:val="fr-FR"/>
        </w:rPr>
        <w:t>nh lí đơn gi</w:t>
      </w:r>
      <w:r>
        <w:rPr>
          <w:rFonts w:eastAsia="Calibri" w:cs="Times New Roman"/>
          <w:color w:val="000000"/>
          <w:sz w:val="28"/>
          <w:szCs w:val="28"/>
          <w:lang w:val="fr-FR"/>
        </w:rPr>
        <w:t>ả</w:t>
      </w:r>
      <w:r>
        <w:rPr>
          <w:rFonts w:eastAsia="Calibri" w:cs="Times New Roman"/>
          <w:color w:val="000000"/>
          <w:sz w:val="28"/>
          <w:szCs w:val="28"/>
          <w:lang w:val="fr-FR"/>
        </w:rPr>
        <w:t>n.</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d) T</w:t>
      </w:r>
      <w:r>
        <w:rPr>
          <w:rFonts w:eastAsia="Calibri" w:cs="Times New Roman"/>
          <w:b/>
          <w:color w:val="000000"/>
          <w:sz w:val="28"/>
          <w:szCs w:val="28"/>
          <w:lang w:val="fr-FR"/>
        </w:rPr>
        <w:t>ổ</w:t>
      </w:r>
      <w:r>
        <w:rPr>
          <w:rFonts w:eastAsia="Calibri" w:cs="Times New Roman"/>
          <w:b/>
          <w:color w:val="000000"/>
          <w:sz w:val="28"/>
          <w:szCs w:val="28"/>
          <w:lang w:val="fr-FR"/>
        </w:rPr>
        <w:t xml:space="preserve"> ch</w:t>
      </w:r>
      <w:r>
        <w:rPr>
          <w:rFonts w:eastAsia="Calibri" w:cs="Times New Roman"/>
          <w:b/>
          <w:color w:val="000000"/>
          <w:sz w:val="28"/>
          <w:szCs w:val="28"/>
          <w:lang w:val="fr-FR"/>
        </w:rPr>
        <w:t>ứ</w:t>
      </w:r>
      <w:r>
        <w:rPr>
          <w:rFonts w:eastAsia="Calibri" w:cs="Times New Roman"/>
          <w:b/>
          <w:color w:val="000000"/>
          <w:sz w:val="28"/>
          <w:szCs w:val="28"/>
          <w:lang w:val="fr-FR"/>
        </w:rPr>
        <w:t>c th</w:t>
      </w:r>
      <w:r>
        <w:rPr>
          <w:rFonts w:eastAsia="Calibri" w:cs="Times New Roman"/>
          <w:b/>
          <w:color w:val="000000"/>
          <w:sz w:val="28"/>
          <w:szCs w:val="28"/>
          <w:lang w:val="fr-FR"/>
        </w:rPr>
        <w:t>ự</w:t>
      </w:r>
      <w:r>
        <w:rPr>
          <w:rFonts w:eastAsia="Calibri" w:cs="Times New Roman"/>
          <w:b/>
          <w:color w:val="000000"/>
          <w:sz w:val="28"/>
          <w:szCs w:val="28"/>
          <w:lang w:val="fr-FR"/>
        </w:rPr>
        <w:t>c hi</w:t>
      </w:r>
      <w:r>
        <w:rPr>
          <w:rFonts w:eastAsia="Calibri" w:cs="Times New Roman"/>
          <w:b/>
          <w:color w:val="000000"/>
          <w:sz w:val="28"/>
          <w:szCs w:val="28"/>
          <w:lang w:val="fr-FR"/>
        </w:rPr>
        <w:t>ệ</w:t>
      </w:r>
      <w:r>
        <w:rPr>
          <w:rFonts w:eastAsia="Calibri" w:cs="Times New Roman"/>
          <w:b/>
          <w:color w:val="000000"/>
          <w:sz w:val="28"/>
          <w:szCs w:val="28"/>
          <w:lang w:val="fr-FR"/>
        </w:rPr>
        <w:t xml:space="preserve">n: </w:t>
      </w:r>
    </w:p>
    <w:p w:rsidR="005B2E0C" w:rsidRDefault="00F54929">
      <w:pPr>
        <w:tabs>
          <w:tab w:val="left" w:pos="567"/>
          <w:tab w:val="left" w:pos="1134"/>
        </w:tabs>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1: Chuy</w:t>
      </w:r>
      <w:r>
        <w:rPr>
          <w:rFonts w:eastAsia="Calibri" w:cs="Times New Roman"/>
          <w:b/>
          <w:color w:val="000000"/>
          <w:sz w:val="28"/>
          <w:szCs w:val="28"/>
          <w:lang w:val="nl-NL"/>
        </w:rPr>
        <w:t>ể</w:t>
      </w:r>
      <w:r>
        <w:rPr>
          <w:rFonts w:eastAsia="Calibri" w:cs="Times New Roman"/>
          <w:b/>
          <w:color w:val="000000"/>
          <w:sz w:val="28"/>
          <w:szCs w:val="28"/>
          <w:lang w:val="nl-NL"/>
        </w:rPr>
        <w:t>n giao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w:t>
      </w:r>
      <w:r>
        <w:rPr>
          <w:rFonts w:eastAsia="Calibri" w:cs="Times New Roman"/>
          <w:color w:val="000000"/>
          <w:sz w:val="28"/>
          <w:szCs w:val="28"/>
          <w:lang w:val="nl-NL"/>
        </w:rPr>
        <w:t xml:space="preserve">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ng h</w:t>
      </w:r>
      <w:r>
        <w:rPr>
          <w:rFonts w:eastAsia="Calibri" w:cs="Times New Roman"/>
          <w:color w:val="000000"/>
          <w:sz w:val="28"/>
          <w:szCs w:val="28"/>
          <w:lang w:val="fr-FR"/>
        </w:rPr>
        <w:t>ợ</w:t>
      </w:r>
      <w:r>
        <w:rPr>
          <w:rFonts w:eastAsia="Calibri" w:cs="Times New Roman"/>
          <w:color w:val="000000"/>
          <w:sz w:val="28"/>
          <w:szCs w:val="28"/>
          <w:lang w:val="fr-FR"/>
        </w:rPr>
        <w:t>p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c</w:t>
      </w:r>
      <w:r>
        <w:rPr>
          <w:rFonts w:eastAsia="Calibri" w:cs="Times New Roman"/>
          <w:color w:val="000000"/>
          <w:sz w:val="28"/>
          <w:szCs w:val="28"/>
          <w:lang w:val="fr-FR"/>
        </w:rPr>
        <w:t>ầ</w:t>
      </w:r>
      <w:r>
        <w:rPr>
          <w:rFonts w:eastAsia="Calibri" w:cs="Times New Roman"/>
          <w:color w:val="000000"/>
          <w:sz w:val="28"/>
          <w:szCs w:val="28"/>
          <w:lang w:val="fr-FR"/>
        </w:rPr>
        <w:t>n ghi nh</w:t>
      </w:r>
      <w:r>
        <w:rPr>
          <w:rFonts w:eastAsia="Calibri" w:cs="Times New Roman"/>
          <w:color w:val="000000"/>
          <w:sz w:val="28"/>
          <w:szCs w:val="28"/>
          <w:lang w:val="fr-FR"/>
        </w:rPr>
        <w:t>ớ</w:t>
      </w:r>
      <w:r>
        <w:rPr>
          <w:rFonts w:eastAsia="Calibri" w:cs="Times New Roman"/>
          <w:color w:val="000000"/>
          <w:sz w:val="28"/>
          <w:szCs w:val="28"/>
          <w:lang w:val="fr-FR"/>
        </w:rPr>
        <w:t xml:space="preserve"> cho HS.</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 xml:space="preserve"> ch</w:t>
      </w:r>
      <w:r>
        <w:rPr>
          <w:rFonts w:eastAsia="Calibri" w:cs="Times New Roman"/>
          <w:color w:val="000000"/>
          <w:sz w:val="28"/>
          <w:szCs w:val="28"/>
          <w:lang w:val="fr-FR"/>
        </w:rPr>
        <w:t>ứ</w:t>
      </w:r>
      <w:r>
        <w:rPr>
          <w:rFonts w:eastAsia="Calibri" w:cs="Times New Roman"/>
          <w:color w:val="000000"/>
          <w:sz w:val="28"/>
          <w:szCs w:val="28"/>
          <w:lang w:val="fr-FR"/>
        </w:rPr>
        <w:t>c cho HS ho</w:t>
      </w:r>
      <w:r>
        <w:rPr>
          <w:rFonts w:eastAsia="Calibri" w:cs="Times New Roman"/>
          <w:color w:val="000000"/>
          <w:sz w:val="28"/>
          <w:szCs w:val="28"/>
          <w:lang w:val="fr-FR"/>
        </w:rPr>
        <w:t>ạ</w:t>
      </w:r>
      <w:r>
        <w:rPr>
          <w:rFonts w:eastAsia="Calibri" w:cs="Times New Roman"/>
          <w:color w:val="000000"/>
          <w:sz w:val="28"/>
          <w:szCs w:val="28"/>
          <w:lang w:val="fr-FR"/>
        </w:rPr>
        <w:t xml:space="preserve">t </w:t>
      </w:r>
      <w:r>
        <w:rPr>
          <w:rFonts w:eastAsia="Calibri" w:cs="Times New Roman"/>
          <w:color w:val="000000"/>
          <w:sz w:val="28"/>
          <w:szCs w:val="28"/>
          <w:lang w:val="fr-FR"/>
        </w:rPr>
        <w:t>đ</w:t>
      </w:r>
      <w:r>
        <w:rPr>
          <w:rFonts w:eastAsia="Calibri" w:cs="Times New Roman"/>
          <w:color w:val="000000"/>
          <w:sz w:val="28"/>
          <w:szCs w:val="28"/>
          <w:lang w:val="fr-FR"/>
        </w:rPr>
        <w:t>ộ</w:t>
      </w:r>
      <w:r>
        <w:rPr>
          <w:rFonts w:eastAsia="Calibri" w:cs="Times New Roman"/>
          <w:color w:val="000000"/>
          <w:sz w:val="28"/>
          <w:szCs w:val="28"/>
          <w:lang w:val="fr-FR"/>
        </w:rPr>
        <w:t>ng làm Bài 3.28,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ng nhóm 4 làm Bài 3.30 (SGK – tr58).</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2: Th</w:t>
      </w:r>
      <w:r>
        <w:rPr>
          <w:rFonts w:eastAsia="Calibri" w:cs="Times New Roman"/>
          <w:b/>
          <w:color w:val="000000"/>
          <w:sz w:val="28"/>
          <w:szCs w:val="28"/>
          <w:lang w:val="nl-NL"/>
        </w:rPr>
        <w:t>ự</w:t>
      </w:r>
      <w:r>
        <w:rPr>
          <w:rFonts w:eastAsia="Calibri" w:cs="Times New Roman"/>
          <w:b/>
          <w:color w:val="000000"/>
          <w:sz w:val="28"/>
          <w:szCs w:val="28"/>
          <w:lang w:val="nl-NL"/>
        </w:rPr>
        <w:t>c hi</w:t>
      </w:r>
      <w:r>
        <w:rPr>
          <w:rFonts w:eastAsia="Calibri" w:cs="Times New Roman"/>
          <w:b/>
          <w:color w:val="000000"/>
          <w:sz w:val="28"/>
          <w:szCs w:val="28"/>
          <w:lang w:val="nl-NL"/>
        </w:rPr>
        <w:t>ệ</w:t>
      </w:r>
      <w:r>
        <w:rPr>
          <w:rFonts w:eastAsia="Calibri" w:cs="Times New Roman"/>
          <w:b/>
          <w:color w:val="000000"/>
          <w:sz w:val="28"/>
          <w:szCs w:val="28"/>
          <w:lang w:val="nl-NL"/>
        </w:rPr>
        <w:t>n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 xml:space="preserve">: </w:t>
      </w:r>
      <w:r>
        <w:rPr>
          <w:rFonts w:eastAsia="Calibri" w:cs="Times New Roman"/>
          <w:color w:val="000000"/>
          <w:sz w:val="28"/>
          <w:szCs w:val="28"/>
          <w:lang w:val="nl-NL"/>
        </w:rPr>
        <w:t>HS quan sát và chú ý l</w:t>
      </w:r>
      <w:r>
        <w:rPr>
          <w:rFonts w:eastAsia="Calibri" w:cs="Times New Roman"/>
          <w:color w:val="000000"/>
          <w:sz w:val="28"/>
          <w:szCs w:val="28"/>
          <w:lang w:val="nl-NL"/>
        </w:rPr>
        <w:t>ắ</w:t>
      </w:r>
      <w:r>
        <w:rPr>
          <w:rFonts w:eastAsia="Calibri" w:cs="Times New Roman"/>
          <w:color w:val="000000"/>
          <w:sz w:val="28"/>
          <w:szCs w:val="28"/>
          <w:lang w:val="nl-NL"/>
        </w:rPr>
        <w:t>ng nghe, suy nghĩ làm bài 3.28 và th</w:t>
      </w:r>
      <w:r>
        <w:rPr>
          <w:rFonts w:eastAsia="Calibri" w:cs="Times New Roman"/>
          <w:color w:val="000000"/>
          <w:sz w:val="28"/>
          <w:szCs w:val="28"/>
          <w:lang w:val="nl-NL"/>
        </w:rPr>
        <w:t>ả</w:t>
      </w:r>
      <w:r>
        <w:rPr>
          <w:rFonts w:eastAsia="Calibri" w:cs="Times New Roman"/>
          <w:color w:val="000000"/>
          <w:sz w:val="28"/>
          <w:szCs w:val="28"/>
          <w:lang w:val="nl-NL"/>
        </w:rPr>
        <w:t>o lu</w:t>
      </w:r>
      <w:r>
        <w:rPr>
          <w:rFonts w:eastAsia="Calibri" w:cs="Times New Roman"/>
          <w:color w:val="000000"/>
          <w:sz w:val="28"/>
          <w:szCs w:val="28"/>
          <w:lang w:val="nl-NL"/>
        </w:rPr>
        <w:t>ậ</w:t>
      </w:r>
      <w:r>
        <w:rPr>
          <w:rFonts w:eastAsia="Calibri" w:cs="Times New Roman"/>
          <w:color w:val="000000"/>
          <w:sz w:val="28"/>
          <w:szCs w:val="28"/>
          <w:lang w:val="nl-NL"/>
        </w:rPr>
        <w:t>n nhóm làm bài 3.30.</w:t>
      </w:r>
    </w:p>
    <w:p w:rsidR="005B2E0C" w:rsidRDefault="00F54929">
      <w:pPr>
        <w:spacing w:before="120" w:line="240" w:lineRule="auto"/>
        <w:jc w:val="both"/>
        <w:rPr>
          <w:rFonts w:eastAsia="Calibri" w:cs="Times New Roman"/>
          <w:color w:val="000000"/>
          <w:sz w:val="28"/>
          <w:szCs w:val="28"/>
          <w:lang w:val="nl-NL"/>
        </w:rPr>
      </w:pPr>
      <w:r>
        <w:rPr>
          <w:rFonts w:eastAsia="Calibri" w:cs="Times New Roman"/>
          <w:color w:val="000000"/>
          <w:sz w:val="28"/>
          <w:szCs w:val="28"/>
          <w:lang w:val="nl-NL"/>
        </w:rPr>
        <w:t>- GV quan sát và h</w:t>
      </w:r>
      <w:r>
        <w:rPr>
          <w:rFonts w:eastAsia="Calibri" w:cs="Times New Roman"/>
          <w:color w:val="000000"/>
          <w:sz w:val="28"/>
          <w:szCs w:val="28"/>
          <w:lang w:val="nl-NL"/>
        </w:rPr>
        <w:t>ỗ</w:t>
      </w:r>
      <w:r>
        <w:rPr>
          <w:rFonts w:eastAsia="Calibri" w:cs="Times New Roman"/>
          <w:color w:val="000000"/>
          <w:sz w:val="28"/>
          <w:szCs w:val="28"/>
          <w:lang w:val="nl-NL"/>
        </w:rPr>
        <w:t xml:space="preserve"> tr</w:t>
      </w:r>
      <w:r>
        <w:rPr>
          <w:rFonts w:eastAsia="Calibri" w:cs="Times New Roman"/>
          <w:color w:val="000000"/>
          <w:sz w:val="28"/>
          <w:szCs w:val="28"/>
          <w:lang w:val="nl-NL"/>
        </w:rPr>
        <w:t>ợ</w:t>
      </w:r>
      <w:r>
        <w:rPr>
          <w:rFonts w:eastAsia="Calibri" w:cs="Times New Roman"/>
          <w:color w:val="000000"/>
          <w:sz w:val="28"/>
          <w:szCs w:val="28"/>
          <w:lang w:val="nl-NL"/>
        </w:rPr>
        <w:t>, hư</w:t>
      </w:r>
      <w:r>
        <w:rPr>
          <w:rFonts w:eastAsia="Calibri" w:cs="Times New Roman"/>
          <w:color w:val="000000"/>
          <w:sz w:val="28"/>
          <w:szCs w:val="28"/>
          <w:lang w:val="nl-NL"/>
        </w:rPr>
        <w:t>ớ</w:t>
      </w:r>
      <w:r>
        <w:rPr>
          <w:rFonts w:eastAsia="Calibri" w:cs="Times New Roman"/>
          <w:color w:val="000000"/>
          <w:sz w:val="28"/>
          <w:szCs w:val="28"/>
          <w:lang w:val="nl-NL"/>
        </w:rPr>
        <w:t>ng d</w:t>
      </w:r>
      <w:r>
        <w:rPr>
          <w:rFonts w:eastAsia="Calibri" w:cs="Times New Roman"/>
          <w:color w:val="000000"/>
          <w:sz w:val="28"/>
          <w:szCs w:val="28"/>
          <w:lang w:val="nl-NL"/>
        </w:rPr>
        <w:t>ẫ</w:t>
      </w:r>
      <w:r>
        <w:rPr>
          <w:rFonts w:eastAsia="Calibri" w:cs="Times New Roman"/>
          <w:color w:val="000000"/>
          <w:sz w:val="28"/>
          <w:szCs w:val="28"/>
          <w:lang w:val="nl-NL"/>
        </w:rPr>
        <w:t>n.</w:t>
      </w:r>
    </w:p>
    <w:p w:rsidR="005B2E0C" w:rsidRDefault="00F54929">
      <w:pPr>
        <w:spacing w:before="120" w:line="240" w:lineRule="auto"/>
        <w:jc w:val="both"/>
        <w:rPr>
          <w:rFonts w:eastAsia="Calibri" w:cs="Times New Roman"/>
          <w:b/>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3: Báo cáo, th</w:t>
      </w:r>
      <w:r>
        <w:rPr>
          <w:rFonts w:eastAsia="Calibri" w:cs="Times New Roman"/>
          <w:b/>
          <w:color w:val="000000"/>
          <w:sz w:val="28"/>
          <w:szCs w:val="28"/>
          <w:lang w:val="nl-NL"/>
        </w:rPr>
        <w:t>ả</w:t>
      </w:r>
      <w:r>
        <w:rPr>
          <w:rFonts w:eastAsia="Calibri" w:cs="Times New Roman"/>
          <w:b/>
          <w:color w:val="000000"/>
          <w:sz w:val="28"/>
          <w:szCs w:val="28"/>
          <w:lang w:val="nl-NL"/>
        </w:rPr>
        <w:t>o lu</w:t>
      </w:r>
      <w:r>
        <w:rPr>
          <w:rFonts w:eastAsia="Calibri" w:cs="Times New Roman"/>
          <w:b/>
          <w:color w:val="000000"/>
          <w:sz w:val="28"/>
          <w:szCs w:val="28"/>
          <w:lang w:val="nl-NL"/>
        </w:rPr>
        <w:t>ậ</w:t>
      </w:r>
      <w:r>
        <w:rPr>
          <w:rFonts w:eastAsia="Calibri" w:cs="Times New Roman"/>
          <w:b/>
          <w:color w:val="000000"/>
          <w:sz w:val="28"/>
          <w:szCs w:val="28"/>
          <w:lang w:val="nl-NL"/>
        </w:rPr>
        <w:t xml:space="preserve">n: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M</w:t>
      </w:r>
      <w:r>
        <w:rPr>
          <w:rFonts w:eastAsia="Calibri" w:cs="Times New Roman"/>
          <w:color w:val="000000"/>
          <w:sz w:val="28"/>
          <w:szCs w:val="28"/>
          <w:lang w:val="fr-FR"/>
        </w:rPr>
        <w:t>ỗ</w:t>
      </w:r>
      <w:r>
        <w:rPr>
          <w:rFonts w:eastAsia="Calibri" w:cs="Times New Roman"/>
          <w:color w:val="000000"/>
          <w:sz w:val="28"/>
          <w:szCs w:val="28"/>
          <w:lang w:val="fr-FR"/>
        </w:rPr>
        <w:t>i BT GV m</w:t>
      </w:r>
      <w:r>
        <w:rPr>
          <w:rFonts w:eastAsia="Calibri" w:cs="Times New Roman"/>
          <w:color w:val="000000"/>
          <w:sz w:val="28"/>
          <w:szCs w:val="28"/>
          <w:lang w:val="fr-FR"/>
        </w:rPr>
        <w:t>ờ</w:t>
      </w:r>
      <w:r>
        <w:rPr>
          <w:rFonts w:eastAsia="Calibri" w:cs="Times New Roman"/>
          <w:color w:val="000000"/>
          <w:sz w:val="28"/>
          <w:szCs w:val="28"/>
          <w:lang w:val="fr-FR"/>
        </w:rPr>
        <w:t xml:space="preserve">i </w:t>
      </w:r>
      <w:r>
        <w:rPr>
          <w:rFonts w:eastAsia="Calibri" w:cs="Times New Roman"/>
          <w:color w:val="000000"/>
          <w:sz w:val="28"/>
          <w:szCs w:val="28"/>
          <w:lang w:val="fr-FR"/>
        </w:rPr>
        <w:t>h</w:t>
      </w:r>
      <w:r>
        <w:rPr>
          <w:rFonts w:eastAsia="Calibri" w:cs="Times New Roman"/>
          <w:color w:val="000000"/>
          <w:sz w:val="28"/>
          <w:szCs w:val="28"/>
          <w:lang w:val="fr-FR"/>
        </w:rPr>
        <w:t>ọ</w:t>
      </w:r>
      <w:r>
        <w:rPr>
          <w:rFonts w:eastAsia="Calibri" w:cs="Times New Roman"/>
          <w:color w:val="000000"/>
          <w:sz w:val="28"/>
          <w:szCs w:val="28"/>
          <w:lang w:val="fr-FR"/>
        </w:rPr>
        <w:t>c sinh lên b</w:t>
      </w:r>
      <w:r>
        <w:rPr>
          <w:rFonts w:eastAsia="Calibri" w:cs="Times New Roman"/>
          <w:color w:val="000000"/>
          <w:sz w:val="28"/>
          <w:szCs w:val="28"/>
          <w:lang w:val="fr-FR"/>
        </w:rPr>
        <w:t>ả</w:t>
      </w:r>
      <w:r>
        <w:rPr>
          <w:rFonts w:eastAsia="Calibri" w:cs="Times New Roman"/>
          <w:color w:val="000000"/>
          <w:sz w:val="28"/>
          <w:szCs w:val="28"/>
          <w:lang w:val="fr-FR"/>
        </w:rPr>
        <w:t>ng trình bày. Các HS khác chú ý ch</w:t>
      </w:r>
      <w:r>
        <w:rPr>
          <w:rFonts w:eastAsia="Calibri" w:cs="Times New Roman"/>
          <w:color w:val="000000"/>
          <w:sz w:val="28"/>
          <w:szCs w:val="28"/>
          <w:lang w:val="fr-FR"/>
        </w:rPr>
        <w:t>ữ</w:t>
      </w:r>
      <w:r>
        <w:rPr>
          <w:rFonts w:eastAsia="Calibri" w:cs="Times New Roman"/>
          <w:color w:val="000000"/>
          <w:sz w:val="28"/>
          <w:szCs w:val="28"/>
          <w:lang w:val="fr-FR"/>
        </w:rPr>
        <w:t>a bài, theo dõi nh</w:t>
      </w:r>
      <w:r>
        <w:rPr>
          <w:rFonts w:eastAsia="Calibri" w:cs="Times New Roman"/>
          <w:color w:val="000000"/>
          <w:sz w:val="28"/>
          <w:szCs w:val="28"/>
          <w:lang w:val="fr-FR"/>
        </w:rPr>
        <w:t>ậ</w:t>
      </w:r>
      <w:r>
        <w:rPr>
          <w:rFonts w:eastAsia="Calibri" w:cs="Times New Roman"/>
          <w:color w:val="000000"/>
          <w:sz w:val="28"/>
          <w:szCs w:val="28"/>
          <w:lang w:val="fr-FR"/>
        </w:rPr>
        <w:t>n xét bài các nhóm trên b</w:t>
      </w:r>
      <w:r>
        <w:rPr>
          <w:rFonts w:eastAsia="Calibri" w:cs="Times New Roman"/>
          <w:color w:val="000000"/>
          <w:sz w:val="28"/>
          <w:szCs w:val="28"/>
          <w:lang w:val="fr-FR"/>
        </w:rPr>
        <w:t>ả</w:t>
      </w:r>
      <w:r>
        <w:rPr>
          <w:rFonts w:eastAsia="Calibri" w:cs="Times New Roman"/>
          <w:color w:val="000000"/>
          <w:sz w:val="28"/>
          <w:szCs w:val="28"/>
          <w:lang w:val="fr-FR"/>
        </w:rPr>
        <w:t>ng.</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4: K</w:t>
      </w:r>
      <w:r>
        <w:rPr>
          <w:rFonts w:eastAsia="Calibri" w:cs="Times New Roman"/>
          <w:b/>
          <w:color w:val="000000"/>
          <w:sz w:val="28"/>
          <w:szCs w:val="28"/>
          <w:lang w:val="nl-NL"/>
        </w:rPr>
        <w:t>ế</w:t>
      </w:r>
      <w:r>
        <w:rPr>
          <w:rFonts w:eastAsia="Calibri" w:cs="Times New Roman"/>
          <w:b/>
          <w:color w:val="000000"/>
          <w:sz w:val="28"/>
          <w:szCs w:val="28"/>
          <w:lang w:val="nl-NL"/>
        </w:rPr>
        <w:t>t lu</w:t>
      </w:r>
      <w:r>
        <w:rPr>
          <w:rFonts w:eastAsia="Calibri" w:cs="Times New Roman"/>
          <w:b/>
          <w:color w:val="000000"/>
          <w:sz w:val="28"/>
          <w:szCs w:val="28"/>
          <w:lang w:val="nl-NL"/>
        </w:rPr>
        <w:t>ậ</w:t>
      </w:r>
      <w:r>
        <w:rPr>
          <w:rFonts w:eastAsia="Calibri" w:cs="Times New Roman"/>
          <w:b/>
          <w:color w:val="000000"/>
          <w:sz w:val="28"/>
          <w:szCs w:val="28"/>
          <w:lang w:val="nl-NL"/>
        </w:rPr>
        <w:t>n, nh</w:t>
      </w:r>
      <w:r>
        <w:rPr>
          <w:rFonts w:eastAsia="Calibri" w:cs="Times New Roman"/>
          <w:b/>
          <w:color w:val="000000"/>
          <w:sz w:val="28"/>
          <w:szCs w:val="28"/>
          <w:lang w:val="nl-NL"/>
        </w:rPr>
        <w:t>ậ</w:t>
      </w:r>
      <w:r>
        <w:rPr>
          <w:rFonts w:eastAsia="Calibri" w:cs="Times New Roman"/>
          <w:b/>
          <w:color w:val="000000"/>
          <w:sz w:val="28"/>
          <w:szCs w:val="28"/>
          <w:lang w:val="nl-NL"/>
        </w:rPr>
        <w:t>n đ</w:t>
      </w:r>
      <w:r>
        <w:rPr>
          <w:rFonts w:eastAsia="Calibri" w:cs="Times New Roman"/>
          <w:b/>
          <w:color w:val="000000"/>
          <w:sz w:val="28"/>
          <w:szCs w:val="28"/>
          <w:lang w:val="nl-NL"/>
        </w:rPr>
        <w:t>ị</w:t>
      </w:r>
      <w:r>
        <w:rPr>
          <w:rFonts w:eastAsia="Calibri" w:cs="Times New Roman"/>
          <w:b/>
          <w:color w:val="000000"/>
          <w:sz w:val="28"/>
          <w:szCs w:val="28"/>
          <w:lang w:val="nl-NL"/>
        </w:rPr>
        <w:t xml:space="preserve">nh: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ch</w:t>
      </w:r>
      <w:r>
        <w:rPr>
          <w:rFonts w:eastAsia="Calibri" w:cs="Times New Roman"/>
          <w:color w:val="000000"/>
          <w:sz w:val="28"/>
          <w:szCs w:val="28"/>
          <w:lang w:val="fr-FR"/>
        </w:rPr>
        <w:t>ữ</w:t>
      </w:r>
      <w:r>
        <w:rPr>
          <w:rFonts w:eastAsia="Calibri" w:cs="Times New Roman"/>
          <w:color w:val="000000"/>
          <w:sz w:val="28"/>
          <w:szCs w:val="28"/>
          <w:lang w:val="fr-FR"/>
        </w:rPr>
        <w:t>a bài, ch</w:t>
      </w:r>
      <w:r>
        <w:rPr>
          <w:rFonts w:eastAsia="Calibri" w:cs="Times New Roman"/>
          <w:color w:val="000000"/>
          <w:sz w:val="28"/>
          <w:szCs w:val="28"/>
          <w:lang w:val="fr-FR"/>
        </w:rPr>
        <w:t>ố</w:t>
      </w:r>
      <w:r>
        <w:rPr>
          <w:rFonts w:eastAsia="Calibri" w:cs="Times New Roman"/>
          <w:color w:val="000000"/>
          <w:sz w:val="28"/>
          <w:szCs w:val="28"/>
          <w:lang w:val="fr-FR"/>
        </w:rPr>
        <w:t>t đáp án, tuyên dương các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ng t</w:t>
      </w:r>
      <w:r>
        <w:rPr>
          <w:rFonts w:eastAsia="Calibri" w:cs="Times New Roman"/>
          <w:color w:val="000000"/>
          <w:sz w:val="28"/>
          <w:szCs w:val="28"/>
          <w:lang w:val="fr-FR"/>
        </w:rPr>
        <w:t>ố</w:t>
      </w:r>
      <w:r>
        <w:rPr>
          <w:rFonts w:eastAsia="Calibri" w:cs="Times New Roman"/>
          <w:color w:val="000000"/>
          <w:sz w:val="28"/>
          <w:szCs w:val="28"/>
          <w:lang w:val="fr-FR"/>
        </w:rPr>
        <w:t>t, nhanh và chính xác.</w:t>
      </w:r>
    </w:p>
    <w:p w:rsidR="005B2E0C" w:rsidRDefault="00F54929">
      <w:pPr>
        <w:tabs>
          <w:tab w:val="left" w:pos="567"/>
          <w:tab w:val="left" w:pos="1134"/>
        </w:tabs>
        <w:spacing w:before="120" w:line="240" w:lineRule="auto"/>
        <w:jc w:val="both"/>
        <w:rPr>
          <w:rFonts w:eastAsia="Calibri" w:cs="Times New Roman"/>
          <w:b/>
          <w:color w:val="000000"/>
          <w:sz w:val="28"/>
          <w:szCs w:val="28"/>
          <w:u w:val="single"/>
          <w:lang w:val="fr-FR"/>
        </w:rPr>
      </w:pPr>
      <w:r>
        <w:rPr>
          <w:rFonts w:eastAsia="Calibri" w:cs="Times New Roman"/>
          <w:b/>
          <w:color w:val="000000"/>
          <w:sz w:val="28"/>
          <w:szCs w:val="28"/>
          <w:u w:val="single"/>
          <w:lang w:val="fr-FR"/>
        </w:rPr>
        <w:t>K</w:t>
      </w:r>
      <w:r>
        <w:rPr>
          <w:rFonts w:eastAsia="Calibri" w:cs="Times New Roman"/>
          <w:b/>
          <w:color w:val="000000"/>
          <w:sz w:val="28"/>
          <w:szCs w:val="28"/>
          <w:u w:val="single"/>
          <w:lang w:val="fr-FR"/>
        </w:rPr>
        <w:t>ế</w:t>
      </w:r>
      <w:r>
        <w:rPr>
          <w:rFonts w:eastAsia="Calibri" w:cs="Times New Roman"/>
          <w:b/>
          <w:color w:val="000000"/>
          <w:sz w:val="28"/>
          <w:szCs w:val="28"/>
          <w:u w:val="single"/>
          <w:lang w:val="fr-FR"/>
        </w:rPr>
        <w:t>t qu</w:t>
      </w:r>
      <w:r>
        <w:rPr>
          <w:rFonts w:eastAsia="Calibri" w:cs="Times New Roman"/>
          <w:b/>
          <w:color w:val="000000"/>
          <w:sz w:val="28"/>
          <w:szCs w:val="28"/>
          <w:u w:val="single"/>
          <w:lang w:val="fr-FR"/>
        </w:rPr>
        <w:t>ả</w:t>
      </w:r>
      <w:r>
        <w:rPr>
          <w:rFonts w:eastAsia="Calibri" w:cs="Times New Roman"/>
          <w:b/>
          <w:color w:val="000000"/>
          <w:sz w:val="28"/>
          <w:szCs w:val="28"/>
          <w:u w:val="single"/>
          <w:lang w:val="fr-FR"/>
        </w:rPr>
        <w:t xml:space="preserve">: </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Bài 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5B2E0C">
        <w:tc>
          <w:tcPr>
            <w:tcW w:w="985" w:type="dxa"/>
          </w:tcPr>
          <w:p w:rsidR="005B2E0C" w:rsidRDefault="00F54929">
            <w:pPr>
              <w:tabs>
                <w:tab w:val="left" w:pos="567"/>
                <w:tab w:val="left" w:pos="1134"/>
              </w:tabs>
              <w:spacing w:before="120" w:after="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GT</w:t>
            </w:r>
          </w:p>
        </w:tc>
        <w:tc>
          <w:tcPr>
            <w:tcW w:w="3713" w:type="dxa"/>
          </w:tcPr>
          <w:p w:rsidR="005B2E0C" w:rsidRDefault="00F54929">
            <w:pPr>
              <w:tabs>
                <w:tab w:val="left" w:pos="567"/>
                <w:tab w:val="left" w:pos="1134"/>
              </w:tabs>
              <w:spacing w:before="120" w:after="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m:t>
              </m:r>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c</m:t>
              </m:r>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b</m:t>
              </m:r>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c</m:t>
              </m:r>
            </m:oMath>
          </w:p>
        </w:tc>
      </w:tr>
      <w:tr w:rsidR="005B2E0C">
        <w:tc>
          <w:tcPr>
            <w:tcW w:w="985" w:type="dxa"/>
          </w:tcPr>
          <w:p w:rsidR="005B2E0C" w:rsidRDefault="00F54929">
            <w:pPr>
              <w:tabs>
                <w:tab w:val="left" w:pos="567"/>
                <w:tab w:val="left" w:pos="1134"/>
              </w:tabs>
              <w:spacing w:before="120" w:after="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KL</w:t>
            </w:r>
          </w:p>
        </w:tc>
        <w:tc>
          <w:tcPr>
            <w:tcW w:w="3713" w:type="dxa"/>
          </w:tcPr>
          <w:p w:rsidR="005B2E0C" w:rsidRDefault="00F54929">
            <w:pPr>
              <w:tabs>
                <w:tab w:val="left" w:pos="567"/>
                <w:tab w:val="left" w:pos="1134"/>
              </w:tabs>
              <w:spacing w:before="120" w:after="0" w:line="240" w:lineRule="auto"/>
              <w:jc w:val="both"/>
              <w:rPr>
                <w:rFonts w:eastAsia="Calibri" w:cs="Times New Roman"/>
                <w:bCs/>
                <w:color w:val="000000"/>
                <w:sz w:val="28"/>
                <w:szCs w:val="28"/>
                <w:lang w:val="fr-FR"/>
              </w:rPr>
            </w:pPr>
            <w:r>
              <w:rPr>
                <w:rFonts w:eastAsia="Calibri" w:cs="Times New Roman"/>
                <w:bCs/>
                <w:color w:val="000000"/>
                <w:sz w:val="28"/>
                <w:szCs w:val="28"/>
                <w:lang w:val="fr-FR"/>
              </w:rPr>
              <w:t>a // b.</w:t>
            </w:r>
          </w:p>
        </w:tc>
      </w:tr>
    </w:tbl>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noProof/>
          <w:color w:val="000000"/>
          <w:sz w:val="28"/>
          <w:szCs w:val="28"/>
        </w:rPr>
        <w:lastRenderedPageBreak/>
        <w:drawing>
          <wp:inline distT="0" distB="0" distL="0" distR="0">
            <wp:extent cx="3375660" cy="1546860"/>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7"/>
                    <a:stretch>
                      <a:fillRect/>
                    </a:stretch>
                  </pic:blipFill>
                  <pic:spPr>
                    <a:xfrm>
                      <a:off x="0" y="0"/>
                      <a:ext cx="3375953" cy="1546994"/>
                    </a:xfrm>
                    <a:prstGeom prst="rect">
                      <a:avLst/>
                    </a:prstGeom>
                  </pic:spPr>
                </pic:pic>
              </a:graphicData>
            </a:graphic>
          </wp:inline>
        </w:drawing>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Bài 3.30:</w:t>
      </w:r>
    </w:p>
    <w:p w:rsidR="005B2E0C" w:rsidRDefault="00F54929">
      <w:pPr>
        <w:spacing w:after="240" w:line="240" w:lineRule="auto"/>
        <w:rPr>
          <w:rFonts w:cs="Times New Roman"/>
          <w:sz w:val="28"/>
          <w:szCs w:val="28"/>
        </w:rPr>
      </w:pPr>
      <w:r>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Pr>
          <w:rFonts w:cs="Times New Roman"/>
          <w:sz w:val="28"/>
          <w:szCs w:val="28"/>
        </w:rPr>
        <w:t>: Cát tuy</w:t>
      </w:r>
      <w:r>
        <w:rPr>
          <w:rFonts w:cs="Times New Roman"/>
          <w:sz w:val="28"/>
          <w:szCs w:val="28"/>
        </w:rPr>
        <w:t>ế</w:t>
      </w:r>
      <w:r>
        <w:rPr>
          <w:rFonts w:cs="Times New Roman"/>
          <w:sz w:val="28"/>
          <w:szCs w:val="28"/>
        </w:rPr>
        <w:t xml:space="preserve">n </w:t>
      </w:r>
      <m:oMath>
        <m:r>
          <w:rPr>
            <w:rFonts w:ascii="Cambria Math" w:hAnsi="Cambria Math" w:cs="Times New Roman"/>
            <w:sz w:val="28"/>
            <w:szCs w:val="28"/>
          </w:rPr>
          <m:t>c</m:t>
        </m:r>
      </m:oMath>
      <w:r>
        <w:rPr>
          <w:rFonts w:cs="Times New Roman"/>
          <w:sz w:val="28"/>
          <w:szCs w:val="28"/>
        </w:rPr>
        <w:t xml:space="preserve"> c</w:t>
      </w:r>
      <w:r>
        <w:rPr>
          <w:rFonts w:cs="Times New Roman"/>
          <w:sz w:val="28"/>
          <w:szCs w:val="28"/>
        </w:rPr>
        <w:t>ắ</w:t>
      </w:r>
      <w:r>
        <w:rPr>
          <w:rFonts w:cs="Times New Roman"/>
          <w:sz w:val="28"/>
          <w:szCs w:val="28"/>
        </w:rPr>
        <w:t>t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phân bi</w:t>
      </w:r>
      <w:r>
        <w:rPr>
          <w:rFonts w:cs="Times New Roman"/>
          <w:sz w:val="28"/>
          <w:szCs w:val="28"/>
        </w:rPr>
        <w:t>ệ</w:t>
      </w:r>
      <w:r>
        <w:rPr>
          <w:rFonts w:cs="Times New Roman"/>
          <w:sz w:val="28"/>
          <w:szCs w:val="28"/>
        </w:rPr>
        <w:t xml:space="preserve">t </w:t>
      </w:r>
      <m:oMath>
        <m:r>
          <w:rPr>
            <w:rFonts w:ascii="Cambria Math" w:hAnsi="Cambria Math" w:cs="Times New Roman"/>
            <w:sz w:val="28"/>
            <w:szCs w:val="28"/>
          </w:rPr>
          <m:t>a</m:t>
        </m:r>
      </m:oMath>
      <w:r>
        <w:rPr>
          <w:rFonts w:cs="Times New Roman"/>
          <w:sz w:val="28"/>
          <w:szCs w:val="28"/>
        </w:rPr>
        <w:t xml:space="preserve"> và </w:t>
      </w:r>
      <m:oMath>
        <m:r>
          <w:rPr>
            <w:rFonts w:ascii="Cambria Math" w:hAnsi="Cambria Math" w:cs="Times New Roman"/>
            <w:sz w:val="28"/>
            <w:szCs w:val="28"/>
          </w:rPr>
          <m:t>b</m:t>
        </m:r>
      </m:oMath>
      <w:r>
        <w:rPr>
          <w:rFonts w:cs="Times New Roman"/>
          <w:sz w:val="28"/>
          <w:szCs w:val="28"/>
        </w:rPr>
        <w:t xml:space="preserve"> t</w:t>
      </w:r>
      <w:r>
        <w:rPr>
          <w:rFonts w:cs="Times New Roman"/>
          <w:sz w:val="28"/>
          <w:szCs w:val="28"/>
        </w:rPr>
        <w:t>ạ</w:t>
      </w:r>
      <w:r>
        <w:rPr>
          <w:rFonts w:cs="Times New Roman"/>
          <w:sz w:val="28"/>
          <w:szCs w:val="28"/>
        </w:rPr>
        <w:t>o thành hai góc đ</w:t>
      </w:r>
      <w:r>
        <w:rPr>
          <w:rFonts w:cs="Times New Roman"/>
          <w:sz w:val="28"/>
          <w:szCs w:val="28"/>
        </w:rPr>
        <w:t>ồ</w:t>
      </w:r>
      <w:r>
        <w:rPr>
          <w:rFonts w:cs="Times New Roman"/>
          <w:sz w:val="28"/>
          <w:szCs w:val="28"/>
        </w:rPr>
        <w:t>ng v</w:t>
      </w:r>
      <w:r>
        <w:rPr>
          <w:rFonts w:cs="Times New Roman"/>
          <w:sz w:val="28"/>
          <w:szCs w:val="28"/>
        </w:rPr>
        <w:t>ị</w:t>
      </w:r>
      <w:r>
        <w:rPr>
          <w:rFonts w:cs="Times New Roman"/>
          <w:sz w:val="28"/>
          <w:szCs w:val="28"/>
        </w:rPr>
        <w:t xml:space="preserve"> b</w:t>
      </w:r>
      <w:r>
        <w:rPr>
          <w:rFonts w:cs="Times New Roman"/>
          <w:sz w:val="28"/>
          <w:szCs w:val="28"/>
        </w:rPr>
        <w:t>ằ</w:t>
      </w:r>
      <w:r>
        <w:rPr>
          <w:rFonts w:cs="Times New Roman"/>
          <w:sz w:val="28"/>
          <w:szCs w:val="28"/>
        </w:rPr>
        <w:t xml:space="preserve">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Pr>
          <w:rFonts w:cs="Times New Roman"/>
          <w:sz w:val="28"/>
          <w:szCs w:val="28"/>
        </w:rPr>
        <w:t xml:space="preserve"> </w:t>
      </w:r>
    </w:p>
    <w:p w:rsidR="005B2E0C" w:rsidRDefault="00F54929">
      <w:pPr>
        <w:spacing w:after="240" w:line="240" w:lineRule="auto"/>
        <w:rPr>
          <w:rFonts w:cs="Times New Roman"/>
          <w:sz w:val="28"/>
          <w:szCs w:val="28"/>
        </w:rPr>
      </w:pPr>
      <w:r>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Pr>
          <w:rFonts w:cs="Times New Roman"/>
          <w:sz w:val="28"/>
          <w:szCs w:val="28"/>
        </w:rPr>
        <w:t>: Cát tuy</w:t>
      </w:r>
      <w:r>
        <w:rPr>
          <w:rFonts w:cs="Times New Roman"/>
          <w:sz w:val="28"/>
          <w:szCs w:val="28"/>
        </w:rPr>
        <w:t>ế</w:t>
      </w:r>
      <w:r>
        <w:rPr>
          <w:rFonts w:cs="Times New Roman"/>
          <w:sz w:val="28"/>
          <w:szCs w:val="28"/>
        </w:rPr>
        <w:t xml:space="preserve">n </w:t>
      </w:r>
      <m:oMath>
        <m:r>
          <w:rPr>
            <w:rFonts w:ascii="Cambria Math" w:hAnsi="Cambria Math" w:cs="Times New Roman"/>
            <w:sz w:val="28"/>
            <w:szCs w:val="28"/>
          </w:rPr>
          <m:t>a</m:t>
        </m:r>
      </m:oMath>
      <w:r>
        <w:rPr>
          <w:rFonts w:cs="Times New Roman"/>
          <w:sz w:val="28"/>
          <w:szCs w:val="28"/>
        </w:rPr>
        <w:t xml:space="preserve"> c</w:t>
      </w:r>
      <w:r>
        <w:rPr>
          <w:rFonts w:cs="Times New Roman"/>
          <w:sz w:val="28"/>
          <w:szCs w:val="28"/>
        </w:rPr>
        <w:t>ắ</w:t>
      </w:r>
      <w:r>
        <w:rPr>
          <w:rFonts w:cs="Times New Roman"/>
          <w:sz w:val="28"/>
          <w:szCs w:val="28"/>
        </w:rPr>
        <w:t>t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phân bi</w:t>
      </w:r>
      <w:r>
        <w:rPr>
          <w:rFonts w:cs="Times New Roman"/>
          <w:sz w:val="28"/>
          <w:szCs w:val="28"/>
        </w:rPr>
        <w:t>ệ</w:t>
      </w:r>
      <w:r>
        <w:rPr>
          <w:rFonts w:cs="Times New Roman"/>
          <w:sz w:val="28"/>
          <w:szCs w:val="28"/>
        </w:rPr>
        <w:t xml:space="preserve">t </w:t>
      </w:r>
      <m:oMath>
        <m:r>
          <w:rPr>
            <w:rFonts w:ascii="Cambria Math" w:hAnsi="Cambria Math" w:cs="Times New Roman"/>
            <w:sz w:val="28"/>
            <w:szCs w:val="28"/>
          </w:rPr>
          <m:t>c</m:t>
        </m:r>
      </m:oMath>
      <w:r>
        <w:rPr>
          <w:rFonts w:cs="Times New Roman"/>
          <w:sz w:val="28"/>
          <w:szCs w:val="28"/>
        </w:rPr>
        <w:t xml:space="preserve"> và </w:t>
      </w:r>
      <m:oMath>
        <m:r>
          <w:rPr>
            <w:rFonts w:ascii="Cambria Math" w:hAnsi="Cambria Math" w:cs="Times New Roman"/>
            <w:sz w:val="28"/>
            <w:szCs w:val="28"/>
          </w:rPr>
          <m:t>d</m:t>
        </m:r>
      </m:oMath>
      <w:r>
        <w:rPr>
          <w:rFonts w:cs="Times New Roman"/>
          <w:sz w:val="28"/>
          <w:szCs w:val="28"/>
        </w:rPr>
        <w:t xml:space="preserve"> t</w:t>
      </w:r>
      <w:r>
        <w:rPr>
          <w:rFonts w:cs="Times New Roman"/>
          <w:sz w:val="28"/>
          <w:szCs w:val="28"/>
        </w:rPr>
        <w:t>ạ</w:t>
      </w:r>
      <w:r>
        <w:rPr>
          <w:rFonts w:cs="Times New Roman"/>
          <w:sz w:val="28"/>
          <w:szCs w:val="28"/>
        </w:rPr>
        <w:t>o thành hai góc đ</w:t>
      </w:r>
      <w:r>
        <w:rPr>
          <w:rFonts w:cs="Times New Roman"/>
          <w:sz w:val="28"/>
          <w:szCs w:val="28"/>
        </w:rPr>
        <w:t>ồ</w:t>
      </w:r>
      <w:r>
        <w:rPr>
          <w:rFonts w:cs="Times New Roman"/>
          <w:sz w:val="28"/>
          <w:szCs w:val="28"/>
        </w:rPr>
        <w:t>ng v</w:t>
      </w:r>
      <w:r>
        <w:rPr>
          <w:rFonts w:cs="Times New Roman"/>
          <w:sz w:val="28"/>
          <w:szCs w:val="28"/>
        </w:rPr>
        <w:t>ị</w:t>
      </w:r>
      <w:r>
        <w:rPr>
          <w:rFonts w:cs="Times New Roman"/>
          <w:sz w:val="28"/>
          <w:szCs w:val="28"/>
        </w:rPr>
        <w:t xml:space="preserve"> b</w:t>
      </w:r>
      <w:r>
        <w:rPr>
          <w:rFonts w:cs="Times New Roman"/>
          <w:sz w:val="28"/>
          <w:szCs w:val="28"/>
        </w:rPr>
        <w:t>ằ</w:t>
      </w:r>
      <w:r>
        <w:rPr>
          <w:rFonts w:cs="Times New Roman"/>
          <w:sz w:val="28"/>
          <w:szCs w:val="28"/>
        </w:rPr>
        <w:t xml:space="preserve">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Pr>
          <w:rFonts w:cs="Times New Roman"/>
          <w:sz w:val="28"/>
          <w:szCs w:val="28"/>
        </w:rPr>
        <w:t xml:space="preserve"> </w:t>
      </w:r>
    </w:p>
    <w:p w:rsidR="005B2E0C" w:rsidRDefault="00F54929">
      <w:pPr>
        <w:spacing w:after="240" w:line="240" w:lineRule="auto"/>
        <w:rPr>
          <w:rFonts w:cs="Times New Roman"/>
          <w:sz w:val="28"/>
          <w:szCs w:val="28"/>
        </w:rPr>
      </w:pPr>
      <w:r>
        <w:rPr>
          <w:rFonts w:cs="Times New Roman"/>
          <w:sz w:val="28"/>
          <w:szCs w:val="28"/>
        </w:rPr>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Pr>
          <w:rFonts w:cs="Times New Roman"/>
          <w:sz w:val="28"/>
          <w:szCs w:val="28"/>
        </w:rPr>
        <w:t>: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w:t>
      </w:r>
      <m:oMath>
        <m:r>
          <w:rPr>
            <w:rFonts w:ascii="Cambria Math" w:hAnsi="Cambria Math" w:cs="Times New Roman"/>
            <w:sz w:val="28"/>
            <w:szCs w:val="28"/>
          </w:rPr>
          <m:t>d</m:t>
        </m:r>
      </m:oMath>
      <w:r>
        <w:rPr>
          <w:rFonts w:cs="Times New Roman"/>
          <w:sz w:val="28"/>
          <w:szCs w:val="28"/>
        </w:rPr>
        <w:t xml:space="preserve"> c</w:t>
      </w:r>
      <w:r>
        <w:rPr>
          <w:rFonts w:cs="Times New Roman"/>
          <w:sz w:val="28"/>
          <w:szCs w:val="28"/>
        </w:rPr>
        <w:t>ắ</w:t>
      </w:r>
      <w:r>
        <w:rPr>
          <w:rFonts w:cs="Times New Roman"/>
          <w:sz w:val="28"/>
          <w:szCs w:val="28"/>
        </w:rPr>
        <w:t>t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song song </w:t>
      </w:r>
      <m:oMath>
        <m:r>
          <w:rPr>
            <w:rFonts w:ascii="Cambria Math" w:hAnsi="Cambria Math" w:cs="Times New Roman"/>
            <w:sz w:val="28"/>
            <w:szCs w:val="28"/>
          </w:rPr>
          <m:t>a</m:t>
        </m:r>
      </m:oMath>
      <w:r>
        <w:rPr>
          <w:rFonts w:cs="Times New Roman"/>
          <w:sz w:val="28"/>
          <w:szCs w:val="28"/>
        </w:rPr>
        <w:t xml:space="preserve"> và </w:t>
      </w:r>
      <m:oMath>
        <m:r>
          <w:rPr>
            <w:rFonts w:ascii="Cambria Math" w:hAnsi="Cambria Math" w:cs="Times New Roman"/>
            <w:sz w:val="28"/>
            <w:szCs w:val="28"/>
          </w:rPr>
          <m:t>b</m:t>
        </m:r>
      </m:oMath>
      <w:r>
        <w:rPr>
          <w:rFonts w:cs="Times New Roman"/>
          <w:sz w:val="28"/>
          <w:szCs w:val="28"/>
        </w:rPr>
        <w:t xml:space="preserve"> thì t</w:t>
      </w:r>
      <w:r>
        <w:rPr>
          <w:rFonts w:cs="Times New Roman"/>
          <w:sz w:val="28"/>
          <w:szCs w:val="28"/>
        </w:rPr>
        <w:t>ạ</w:t>
      </w:r>
      <w:r>
        <w:rPr>
          <w:rFonts w:cs="Times New Roman"/>
          <w:sz w:val="28"/>
          <w:szCs w:val="28"/>
        </w:rPr>
        <w:t>o nên hai góc đ</w:t>
      </w:r>
      <w:r>
        <w:rPr>
          <w:rFonts w:cs="Times New Roman"/>
          <w:sz w:val="28"/>
          <w:szCs w:val="28"/>
        </w:rPr>
        <w:t>ổ</w:t>
      </w:r>
      <w:r>
        <w:rPr>
          <w:rFonts w:cs="Times New Roman"/>
          <w:sz w:val="28"/>
          <w:szCs w:val="28"/>
        </w:rPr>
        <w:t>ng v</w:t>
      </w:r>
      <w:r>
        <w:rPr>
          <w:rFonts w:cs="Times New Roman"/>
          <w:sz w:val="28"/>
          <w:szCs w:val="28"/>
        </w:rPr>
        <w:t>ị</w:t>
      </w:r>
      <w:r>
        <w:rPr>
          <w:rFonts w:cs="Times New Roman"/>
          <w:sz w:val="28"/>
          <w:szCs w:val="28"/>
        </w:rPr>
        <w:t xml:space="preserve"> b</w:t>
      </w:r>
      <w:r>
        <w:rPr>
          <w:rFonts w:cs="Times New Roman"/>
          <w:sz w:val="28"/>
          <w:szCs w:val="28"/>
        </w:rPr>
        <w:t>ằ</w:t>
      </w:r>
      <w:r>
        <w:rPr>
          <w:rFonts w:cs="Times New Roman"/>
          <w:sz w:val="28"/>
          <w:szCs w:val="28"/>
        </w:rPr>
        <w:t>ng nhau, m</w:t>
      </w:r>
      <w:r>
        <w:rPr>
          <w:rFonts w:cs="Times New Roman"/>
          <w:sz w:val="28"/>
          <w:szCs w:val="28"/>
        </w:rPr>
        <w:t>ộ</w:t>
      </w:r>
      <w:r>
        <w:rPr>
          <w:rFonts w:cs="Times New Roman"/>
          <w:sz w:val="28"/>
          <w:szCs w:val="28"/>
        </w:rPr>
        <w:t xml:space="preserve">t góc là góc vuông (do </w:t>
      </w:r>
      <m:oMath>
        <m:r>
          <w:rPr>
            <w:rFonts w:ascii="Cambria Math" w:hAnsi="Cambria Math" w:cs="Times New Roman"/>
            <w:sz w:val="28"/>
            <w:szCs w:val="28"/>
          </w:rPr>
          <m:t>d</m:t>
        </m:r>
      </m:oMath>
      <w:r>
        <w:rPr>
          <w:rFonts w:cs="Times New Roman"/>
          <w:sz w:val="28"/>
          <w:szCs w:val="28"/>
        </w:rPr>
        <w:t xml:space="preserve"> vuông góc v</w:t>
      </w:r>
      <w:r>
        <w:rPr>
          <w:rFonts w:cs="Times New Roman"/>
          <w:sz w:val="28"/>
          <w:szCs w:val="28"/>
        </w:rPr>
        <w:t>ớ</w:t>
      </w:r>
      <w:r>
        <w:rPr>
          <w:rFonts w:cs="Times New Roman"/>
          <w:sz w:val="28"/>
          <w:szCs w:val="28"/>
        </w:rPr>
        <w:t xml:space="preserve">i </w:t>
      </w:r>
      <m:oMath>
        <m:r>
          <w:rPr>
            <w:rFonts w:ascii="Cambria Math" w:hAnsi="Cambria Math" w:cs="Times New Roman"/>
            <w:sz w:val="28"/>
            <w:szCs w:val="28"/>
          </w:rPr>
          <m:t>a</m:t>
        </m:r>
      </m:oMath>
      <w:r>
        <w:rPr>
          <w:rFonts w:cs="Times New Roman"/>
          <w:sz w:val="28"/>
          <w:szCs w:val="28"/>
        </w:rPr>
        <w:t xml:space="preserve"> ) nên góc gi</w:t>
      </w:r>
      <w:r>
        <w:rPr>
          <w:rFonts w:cs="Times New Roman"/>
          <w:sz w:val="28"/>
          <w:szCs w:val="28"/>
        </w:rPr>
        <w:t>ữ</w:t>
      </w:r>
      <w:r>
        <w:rPr>
          <w:rFonts w:cs="Times New Roman"/>
          <w:sz w:val="28"/>
          <w:szCs w:val="28"/>
        </w:rPr>
        <w:t xml:space="preserve">a </w:t>
      </w:r>
      <m:oMath>
        <m:r>
          <w:rPr>
            <w:rFonts w:ascii="Cambria Math" w:hAnsi="Cambria Math" w:cs="Times New Roman"/>
            <w:sz w:val="28"/>
            <w:szCs w:val="28"/>
          </w:rPr>
          <m:t>d</m:t>
        </m:r>
      </m:oMath>
      <w:r>
        <w:rPr>
          <w:rFonts w:cs="Times New Roman"/>
          <w:sz w:val="28"/>
          <w:szCs w:val="28"/>
        </w:rPr>
        <w:t xml:space="preserve"> và </w:t>
      </w:r>
      <m:oMath>
        <m:r>
          <w:rPr>
            <w:rFonts w:ascii="Cambria Math" w:hAnsi="Cambria Math" w:cs="Times New Roman"/>
            <w:sz w:val="28"/>
            <w:szCs w:val="28"/>
          </w:rPr>
          <m:t>b</m:t>
        </m:r>
      </m:oMath>
      <w:r>
        <w:rPr>
          <w:rFonts w:cs="Times New Roman"/>
          <w:sz w:val="28"/>
          <w:szCs w:val="28"/>
        </w:rPr>
        <w:t xml:space="preserve"> cũng là góc </w:t>
      </w:r>
      <w:r>
        <w:rPr>
          <w:rFonts w:cs="Times New Roman"/>
          <w:sz w:val="28"/>
          <w:szCs w:val="28"/>
        </w:rPr>
        <w:t>vuông.</w:t>
      </w:r>
    </w:p>
    <w:p w:rsidR="005B2E0C" w:rsidRDefault="00F54929">
      <w:pPr>
        <w:spacing w:before="120" w:line="240" w:lineRule="auto"/>
        <w:ind w:right="-1"/>
        <w:rPr>
          <w:rFonts w:cs="Times New Roman"/>
          <w:b/>
          <w:sz w:val="28"/>
          <w:szCs w:val="28"/>
          <w:lang w:val="fr-FR"/>
        </w:rPr>
      </w:pPr>
      <w:r>
        <w:rPr>
          <w:rFonts w:cs="Times New Roman"/>
          <w:b/>
          <w:sz w:val="28"/>
          <w:szCs w:val="28"/>
          <w:lang w:val="fr-FR"/>
        </w:rPr>
        <w:t>D.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V</w:t>
      </w:r>
      <w:r>
        <w:rPr>
          <w:rFonts w:cs="Times New Roman"/>
          <w:b/>
          <w:sz w:val="28"/>
          <w:szCs w:val="28"/>
          <w:lang w:val="fr-FR"/>
        </w:rPr>
        <w:t>Ậ</w:t>
      </w:r>
      <w:r>
        <w:rPr>
          <w:rFonts w:cs="Times New Roman"/>
          <w:b/>
          <w:sz w:val="28"/>
          <w:szCs w:val="28"/>
          <w:lang w:val="fr-FR"/>
        </w:rPr>
        <w:t>N D</w:t>
      </w:r>
      <w:r>
        <w:rPr>
          <w:rFonts w:cs="Times New Roman"/>
          <w:b/>
          <w:sz w:val="28"/>
          <w:szCs w:val="28"/>
          <w:lang w:val="fr-FR"/>
        </w:rPr>
        <w:t>Ụ</w:t>
      </w:r>
      <w:r>
        <w:rPr>
          <w:rFonts w:cs="Times New Roman"/>
          <w:b/>
          <w:sz w:val="28"/>
          <w:szCs w:val="28"/>
          <w:lang w:val="fr-FR"/>
        </w:rPr>
        <w:t>NG</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a) M</w:t>
      </w:r>
      <w:r>
        <w:rPr>
          <w:rFonts w:cs="Times New Roman"/>
          <w:b/>
          <w:sz w:val="28"/>
          <w:szCs w:val="28"/>
          <w:lang w:val="fr-FR"/>
        </w:rPr>
        <w:t>ụ</w:t>
      </w:r>
      <w:r>
        <w:rPr>
          <w:rFonts w:cs="Times New Roman"/>
          <w:b/>
          <w:sz w:val="28"/>
          <w:szCs w:val="28"/>
          <w:lang w:val="fr-FR"/>
        </w:rPr>
        <w:t>c tiêu:</w:t>
      </w:r>
      <w:r>
        <w:rPr>
          <w:rFonts w:cs="Times New Roman"/>
          <w:sz w:val="28"/>
          <w:szCs w:val="28"/>
          <w:lang w:val="fr-FR"/>
        </w:rPr>
        <w:t xml:space="preserve"> </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cs="Times New Roman"/>
          <w:sz w:val="28"/>
          <w:szCs w:val="28"/>
          <w:lang w:val="fr-FR"/>
        </w:rPr>
        <w:t>- H</w:t>
      </w:r>
      <w:r>
        <w:rPr>
          <w:rFonts w:cs="Times New Roman"/>
          <w:sz w:val="28"/>
          <w:szCs w:val="28"/>
          <w:lang w:val="fr-FR"/>
        </w:rPr>
        <w:t>ọ</w:t>
      </w:r>
      <w:r>
        <w:rPr>
          <w:rFonts w:cs="Times New Roman"/>
          <w:sz w:val="28"/>
          <w:szCs w:val="28"/>
          <w:lang w:val="fr-FR"/>
        </w:rPr>
        <w:t>c sinh th</w:t>
      </w:r>
      <w:r>
        <w:rPr>
          <w:rFonts w:cs="Times New Roman"/>
          <w:sz w:val="28"/>
          <w:szCs w:val="28"/>
          <w:lang w:val="fr-FR"/>
        </w:rPr>
        <w:t>ự</w:t>
      </w:r>
      <w:r>
        <w:rPr>
          <w:rFonts w:cs="Times New Roman"/>
          <w:sz w:val="28"/>
          <w:szCs w:val="28"/>
          <w:lang w:val="fr-FR"/>
        </w:rPr>
        <w:t>c hi</w:t>
      </w:r>
      <w:r>
        <w:rPr>
          <w:rFonts w:cs="Times New Roman"/>
          <w:sz w:val="28"/>
          <w:szCs w:val="28"/>
          <w:lang w:val="fr-FR"/>
        </w:rPr>
        <w:t>ệ</w:t>
      </w:r>
      <w:r>
        <w:rPr>
          <w:rFonts w:cs="Times New Roman"/>
          <w:sz w:val="28"/>
          <w:szCs w:val="28"/>
          <w:lang w:val="fr-FR"/>
        </w:rPr>
        <w:t>n làm bài t</w:t>
      </w:r>
      <w:r>
        <w:rPr>
          <w:rFonts w:cs="Times New Roman"/>
          <w:sz w:val="28"/>
          <w:szCs w:val="28"/>
          <w:lang w:val="fr-FR"/>
        </w:rPr>
        <w:t>ậ</w:t>
      </w:r>
      <w:r>
        <w:rPr>
          <w:rFonts w:cs="Times New Roman"/>
          <w:sz w:val="28"/>
          <w:szCs w:val="28"/>
          <w:lang w:val="fr-FR"/>
        </w:rPr>
        <w:t>p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đ</w:t>
      </w:r>
      <w:r>
        <w:rPr>
          <w:rFonts w:cs="Times New Roman"/>
          <w:sz w:val="28"/>
          <w:szCs w:val="28"/>
          <w:lang w:val="fr-FR"/>
        </w:rPr>
        <w:t>ể</w:t>
      </w:r>
      <w:r>
        <w:rPr>
          <w:rFonts w:cs="Times New Roman"/>
          <w:sz w:val="28"/>
          <w:szCs w:val="28"/>
          <w:lang w:val="fr-FR"/>
        </w:rPr>
        <w:t xml:space="preserve"> n</w:t>
      </w:r>
      <w:r>
        <w:rPr>
          <w:rFonts w:cs="Times New Roman"/>
          <w:sz w:val="28"/>
          <w:szCs w:val="28"/>
          <w:lang w:val="fr-FR"/>
        </w:rPr>
        <w:t>ắ</w:t>
      </w:r>
      <w:r>
        <w:rPr>
          <w:rFonts w:cs="Times New Roman"/>
          <w:sz w:val="28"/>
          <w:szCs w:val="28"/>
          <w:lang w:val="fr-FR"/>
        </w:rPr>
        <w:t>m v</w:t>
      </w:r>
      <w:r>
        <w:rPr>
          <w:rFonts w:cs="Times New Roman"/>
          <w:sz w:val="28"/>
          <w:szCs w:val="28"/>
          <w:lang w:val="fr-FR"/>
        </w:rPr>
        <w:t>ữ</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v</w:t>
      </w:r>
      <w:r>
        <w:rPr>
          <w:rFonts w:cs="Times New Roman"/>
          <w:sz w:val="28"/>
          <w:szCs w:val="28"/>
          <w:lang w:val="fr-FR"/>
        </w:rPr>
        <w:t>ề</w:t>
      </w:r>
      <w:r>
        <w:rPr>
          <w:rFonts w:cs="Times New Roman"/>
          <w:sz w:val="28"/>
          <w:szCs w:val="28"/>
          <w:lang w:val="fr-FR"/>
        </w:rPr>
        <w:t xml:space="preserve"> </w:t>
      </w:r>
      <w:r>
        <w:rPr>
          <w:rFonts w:eastAsia="Calibri" w:cs="Times New Roman"/>
          <w:color w:val="000000"/>
          <w:sz w:val="28"/>
          <w:szCs w:val="28"/>
          <w:lang w:val="fr-FR"/>
        </w:rPr>
        <w:t>ch</w:t>
      </w:r>
      <w:r>
        <w:rPr>
          <w:rFonts w:eastAsia="Calibri" w:cs="Times New Roman"/>
          <w:color w:val="000000"/>
          <w:sz w:val="28"/>
          <w:szCs w:val="28"/>
          <w:lang w:val="fr-FR"/>
        </w:rPr>
        <w:t>ứ</w:t>
      </w:r>
      <w:r>
        <w:rPr>
          <w:rFonts w:eastAsia="Calibri" w:cs="Times New Roman"/>
          <w:color w:val="000000"/>
          <w:sz w:val="28"/>
          <w:szCs w:val="28"/>
          <w:lang w:val="fr-FR"/>
        </w:rPr>
        <w:t>ng minh đ</w:t>
      </w:r>
      <w:r>
        <w:rPr>
          <w:rFonts w:eastAsia="Calibri" w:cs="Times New Roman"/>
          <w:color w:val="000000"/>
          <w:sz w:val="28"/>
          <w:szCs w:val="28"/>
          <w:lang w:val="fr-FR"/>
        </w:rPr>
        <w:t>ị</w:t>
      </w:r>
      <w:r>
        <w:rPr>
          <w:rFonts w:eastAsia="Calibri" w:cs="Times New Roman"/>
          <w:color w:val="000000"/>
          <w:sz w:val="28"/>
          <w:szCs w:val="28"/>
          <w:lang w:val="fr-FR"/>
        </w:rPr>
        <w:t>nh lí, vi</w:t>
      </w:r>
      <w:r>
        <w:rPr>
          <w:rFonts w:eastAsia="Calibri" w:cs="Times New Roman"/>
          <w:color w:val="000000"/>
          <w:sz w:val="28"/>
          <w:szCs w:val="28"/>
          <w:lang w:val="fr-FR"/>
        </w:rPr>
        <w:t>ế</w:t>
      </w:r>
      <w:r>
        <w:rPr>
          <w:rFonts w:eastAsia="Calibri" w:cs="Times New Roman"/>
          <w:color w:val="000000"/>
          <w:sz w:val="28"/>
          <w:szCs w:val="28"/>
          <w:lang w:val="fr-FR"/>
        </w:rPr>
        <w:t>t gi</w:t>
      </w:r>
      <w:r>
        <w:rPr>
          <w:rFonts w:eastAsia="Calibri" w:cs="Times New Roman"/>
          <w:color w:val="000000"/>
          <w:sz w:val="28"/>
          <w:szCs w:val="28"/>
          <w:lang w:val="fr-FR"/>
        </w:rPr>
        <w:t>ả</w:t>
      </w:r>
      <w:r>
        <w:rPr>
          <w:rFonts w:eastAsia="Calibri" w:cs="Times New Roman"/>
          <w:color w:val="000000"/>
          <w:sz w:val="28"/>
          <w:szCs w:val="28"/>
          <w:lang w:val="fr-FR"/>
        </w:rPr>
        <w:t xml:space="preserve"> thi</w:t>
      </w:r>
      <w:r>
        <w:rPr>
          <w:rFonts w:eastAsia="Calibri" w:cs="Times New Roman"/>
          <w:color w:val="000000"/>
          <w:sz w:val="28"/>
          <w:szCs w:val="28"/>
          <w:lang w:val="fr-FR"/>
        </w:rPr>
        <w:t>ế</w:t>
      </w:r>
      <w:r>
        <w:rPr>
          <w:rFonts w:eastAsia="Calibri" w:cs="Times New Roman"/>
          <w:color w:val="000000"/>
          <w:sz w:val="28"/>
          <w:szCs w:val="28"/>
          <w:lang w:val="fr-FR"/>
        </w:rPr>
        <w:t>t, k</w:t>
      </w:r>
      <w:r>
        <w:rPr>
          <w:rFonts w:eastAsia="Calibri" w:cs="Times New Roman"/>
          <w:color w:val="000000"/>
          <w:sz w:val="28"/>
          <w:szCs w:val="28"/>
          <w:lang w:val="fr-FR"/>
        </w:rPr>
        <w:t>ế</w:t>
      </w:r>
      <w:r>
        <w:rPr>
          <w:rFonts w:eastAsia="Calibri" w:cs="Times New Roman"/>
          <w:color w:val="000000"/>
          <w:sz w:val="28"/>
          <w:szCs w:val="28"/>
          <w:lang w:val="fr-FR"/>
        </w:rPr>
        <w:t>t lu</w:t>
      </w:r>
      <w:r>
        <w:rPr>
          <w:rFonts w:eastAsia="Calibri" w:cs="Times New Roman"/>
          <w:color w:val="000000"/>
          <w:sz w:val="28"/>
          <w:szCs w:val="28"/>
          <w:lang w:val="fr-FR"/>
        </w:rPr>
        <w:t>ậ</w:t>
      </w:r>
      <w:r>
        <w:rPr>
          <w:rFonts w:eastAsia="Calibri" w:cs="Times New Roman"/>
          <w:color w:val="000000"/>
          <w:sz w:val="28"/>
          <w:szCs w:val="28"/>
          <w:lang w:val="fr-FR"/>
        </w:rPr>
        <w:t>n.</w:t>
      </w:r>
    </w:p>
    <w:p w:rsidR="005B2E0C" w:rsidRDefault="00F54929">
      <w:pPr>
        <w:pStyle w:val="NoSpacing"/>
        <w:spacing w:line="240" w:lineRule="auto"/>
        <w:ind w:right="-1"/>
        <w:rPr>
          <w:szCs w:val="28"/>
        </w:rPr>
      </w:pPr>
      <w:r>
        <w:rPr>
          <w:b/>
          <w:szCs w:val="28"/>
          <w:lang w:val="fr-FR"/>
        </w:rPr>
        <w:t>b) N</w:t>
      </w:r>
      <w:r>
        <w:rPr>
          <w:b/>
          <w:szCs w:val="28"/>
          <w:lang w:val="fr-FR"/>
        </w:rPr>
        <w:t>ộ</w:t>
      </w:r>
      <w:r>
        <w:rPr>
          <w:b/>
          <w:szCs w:val="28"/>
          <w:lang w:val="fr-FR"/>
        </w:rPr>
        <w:t xml:space="preserve">i dung: </w:t>
      </w:r>
      <w:r>
        <w:rPr>
          <w:szCs w:val="28"/>
          <w:lang w:val="fr-FR"/>
        </w:rPr>
        <w:t>HS s</w:t>
      </w:r>
      <w:r>
        <w:rPr>
          <w:szCs w:val="28"/>
          <w:lang w:val="fr-FR"/>
        </w:rPr>
        <w:t>ử</w:t>
      </w:r>
      <w:r>
        <w:rPr>
          <w:szCs w:val="28"/>
          <w:lang w:val="fr-FR"/>
        </w:rPr>
        <w:t xml:space="preserve"> d</w:t>
      </w:r>
      <w:r>
        <w:rPr>
          <w:szCs w:val="28"/>
          <w:lang w:val="fr-FR"/>
        </w:rPr>
        <w:t>ụ</w:t>
      </w:r>
      <w:r>
        <w:rPr>
          <w:szCs w:val="28"/>
          <w:lang w:val="fr-FR"/>
        </w:rPr>
        <w:t>ng SGK và v</w:t>
      </w:r>
      <w:r>
        <w:rPr>
          <w:szCs w:val="28"/>
          <w:lang w:val="fr-FR"/>
        </w:rPr>
        <w:t>ậ</w:t>
      </w:r>
      <w:r>
        <w:rPr>
          <w:szCs w:val="28"/>
          <w:lang w:val="fr-FR"/>
        </w:rPr>
        <w:t>n d</w:t>
      </w:r>
      <w:r>
        <w:rPr>
          <w:szCs w:val="28"/>
          <w:lang w:val="fr-FR"/>
        </w:rPr>
        <w:t>ụ</w:t>
      </w:r>
      <w:r>
        <w:rPr>
          <w:szCs w:val="28"/>
          <w:lang w:val="fr-FR"/>
        </w:rPr>
        <w:t>ng ki</w:t>
      </w:r>
      <w:r>
        <w:rPr>
          <w:szCs w:val="28"/>
          <w:lang w:val="fr-FR"/>
        </w:rPr>
        <w:t>ế</w:t>
      </w:r>
      <w:r>
        <w:rPr>
          <w:szCs w:val="28"/>
          <w:lang w:val="fr-FR"/>
        </w:rPr>
        <w:t>n th</w:t>
      </w:r>
      <w:r>
        <w:rPr>
          <w:szCs w:val="28"/>
          <w:lang w:val="fr-FR"/>
        </w:rPr>
        <w:t>ứ</w:t>
      </w:r>
      <w:r>
        <w:rPr>
          <w:szCs w:val="28"/>
          <w:lang w:val="fr-FR"/>
        </w:rPr>
        <w:t>c đã h</w:t>
      </w:r>
      <w:r>
        <w:rPr>
          <w:szCs w:val="28"/>
          <w:lang w:val="fr-FR"/>
        </w:rPr>
        <w:t>ọ</w:t>
      </w:r>
      <w:r>
        <w:rPr>
          <w:szCs w:val="28"/>
          <w:lang w:val="fr-FR"/>
        </w:rPr>
        <w:t>c đ</w:t>
      </w:r>
      <w:r>
        <w:rPr>
          <w:szCs w:val="28"/>
          <w:lang w:val="fr-FR"/>
        </w:rPr>
        <w:t>ể</w:t>
      </w:r>
      <w:r>
        <w:rPr>
          <w:szCs w:val="28"/>
          <w:lang w:val="fr-FR"/>
        </w:rPr>
        <w:t xml:space="preserve"> làm bài t</w:t>
      </w:r>
      <w:r>
        <w:rPr>
          <w:szCs w:val="28"/>
          <w:lang w:val="fr-FR"/>
        </w:rPr>
        <w:t>ậ</w:t>
      </w:r>
      <w:r>
        <w:rPr>
          <w:szCs w:val="28"/>
          <w:lang w:val="fr-FR"/>
        </w:rPr>
        <w:t xml:space="preserve">p </w:t>
      </w:r>
      <w:r>
        <w:rPr>
          <w:b/>
          <w:color w:val="auto"/>
          <w:szCs w:val="28"/>
          <w:lang w:val="fr-FR"/>
        </w:rPr>
        <w:t>Bài 3.29, Bài 3.31 (</w:t>
      </w:r>
      <w:r>
        <w:rPr>
          <w:szCs w:val="28"/>
        </w:rPr>
        <w:t xml:space="preserve">SGK </w:t>
      </w:r>
      <w:r>
        <w:rPr>
          <w:szCs w:val="28"/>
        </w:rPr>
        <w:t>-tr58).</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c) S</w:t>
      </w:r>
      <w:r>
        <w:rPr>
          <w:rFonts w:cs="Times New Roman"/>
          <w:b/>
          <w:sz w:val="28"/>
          <w:szCs w:val="28"/>
          <w:lang w:val="fr-FR"/>
        </w:rPr>
        <w:t>ả</w:t>
      </w:r>
      <w:r>
        <w:rPr>
          <w:rFonts w:cs="Times New Roman"/>
          <w:b/>
          <w:sz w:val="28"/>
          <w:szCs w:val="28"/>
          <w:lang w:val="fr-FR"/>
        </w:rPr>
        <w:t>n ph</w:t>
      </w:r>
      <w:r>
        <w:rPr>
          <w:rFonts w:cs="Times New Roman"/>
          <w:b/>
          <w:sz w:val="28"/>
          <w:szCs w:val="28"/>
          <w:lang w:val="fr-FR"/>
        </w:rPr>
        <w:t>ẩ</w:t>
      </w:r>
      <w:r>
        <w:rPr>
          <w:rFonts w:cs="Times New Roman"/>
          <w:b/>
          <w:sz w:val="28"/>
          <w:szCs w:val="28"/>
          <w:lang w:val="fr-FR"/>
        </w:rPr>
        <w:t xml:space="preserve">m: </w:t>
      </w:r>
      <w:r>
        <w:rPr>
          <w:rFonts w:cs="Times New Roman"/>
          <w:sz w:val="28"/>
          <w:szCs w:val="28"/>
          <w:lang w:val="fr-FR"/>
        </w:rPr>
        <w:t>HS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đ</w:t>
      </w:r>
      <w:r>
        <w:rPr>
          <w:rFonts w:cs="Times New Roman"/>
          <w:sz w:val="28"/>
          <w:szCs w:val="28"/>
          <w:lang w:val="fr-FR"/>
        </w:rPr>
        <w:t>ể</w:t>
      </w:r>
      <w:r>
        <w:rPr>
          <w:rFonts w:cs="Times New Roman"/>
          <w:sz w:val="28"/>
          <w:szCs w:val="28"/>
          <w:lang w:val="fr-FR"/>
        </w:rPr>
        <w:t xml:space="preserve"> ch</w:t>
      </w:r>
      <w:r>
        <w:rPr>
          <w:rFonts w:cs="Times New Roman"/>
          <w:sz w:val="28"/>
          <w:szCs w:val="28"/>
          <w:lang w:val="fr-FR"/>
        </w:rPr>
        <w:t>ứ</w:t>
      </w:r>
      <w:r>
        <w:rPr>
          <w:rFonts w:cs="Times New Roman"/>
          <w:sz w:val="28"/>
          <w:szCs w:val="28"/>
          <w:lang w:val="fr-FR"/>
        </w:rPr>
        <w:t>ng minh tính ch</w:t>
      </w:r>
      <w:r>
        <w:rPr>
          <w:rFonts w:cs="Times New Roman"/>
          <w:sz w:val="28"/>
          <w:szCs w:val="28"/>
          <w:lang w:val="fr-FR"/>
        </w:rPr>
        <w:t>ấ</w:t>
      </w:r>
      <w:r>
        <w:rPr>
          <w:rFonts w:cs="Times New Roman"/>
          <w:sz w:val="28"/>
          <w:szCs w:val="28"/>
          <w:lang w:val="fr-FR"/>
        </w:rPr>
        <w:t xml:space="preserve">t,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d) T</w:t>
      </w:r>
      <w:r>
        <w:rPr>
          <w:rFonts w:cs="Times New Roman"/>
          <w:b/>
          <w:sz w:val="28"/>
          <w:szCs w:val="28"/>
          <w:lang w:val="fr-FR"/>
        </w:rPr>
        <w:t>ổ</w:t>
      </w:r>
      <w:r>
        <w:rPr>
          <w:rFonts w:cs="Times New Roman"/>
          <w:b/>
          <w:sz w:val="28"/>
          <w:szCs w:val="28"/>
          <w:lang w:val="fr-FR"/>
        </w:rPr>
        <w:t xml:space="preserve"> ch</w:t>
      </w:r>
      <w:r>
        <w:rPr>
          <w:rFonts w:cs="Times New Roman"/>
          <w:b/>
          <w:sz w:val="28"/>
          <w:szCs w:val="28"/>
          <w:lang w:val="fr-FR"/>
        </w:rPr>
        <w:t>ứ</w:t>
      </w:r>
      <w:r>
        <w:rPr>
          <w:rFonts w:cs="Times New Roman"/>
          <w:b/>
          <w:sz w:val="28"/>
          <w:szCs w:val="28"/>
          <w:lang w:val="fr-FR"/>
        </w:rPr>
        <w:t>c th</w:t>
      </w:r>
      <w:r>
        <w:rPr>
          <w:rFonts w:cs="Times New Roman"/>
          <w:b/>
          <w:sz w:val="28"/>
          <w:szCs w:val="28"/>
          <w:lang w:val="fr-FR"/>
        </w:rPr>
        <w:t>ự</w:t>
      </w:r>
      <w:r>
        <w:rPr>
          <w:rFonts w:cs="Times New Roman"/>
          <w:b/>
          <w:sz w:val="28"/>
          <w:szCs w:val="28"/>
          <w:lang w:val="fr-FR"/>
        </w:rPr>
        <w:t>c hi</w:t>
      </w:r>
      <w:r>
        <w:rPr>
          <w:rFonts w:cs="Times New Roman"/>
          <w:b/>
          <w:sz w:val="28"/>
          <w:szCs w:val="28"/>
          <w:lang w:val="fr-FR"/>
        </w:rPr>
        <w:t>ệ</w:t>
      </w:r>
      <w:r>
        <w:rPr>
          <w:rFonts w:cs="Times New Roman"/>
          <w:b/>
          <w:sz w:val="28"/>
          <w:szCs w:val="28"/>
          <w:lang w:val="fr-FR"/>
        </w:rPr>
        <w:t xml:space="preserve">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Bư</w:t>
      </w:r>
      <w:r>
        <w:rPr>
          <w:rFonts w:cs="Times New Roman"/>
          <w:b/>
          <w:sz w:val="28"/>
          <w:szCs w:val="28"/>
          <w:lang w:val="fr-FR"/>
        </w:rPr>
        <w:t>ớ</w:t>
      </w:r>
      <w:r>
        <w:rPr>
          <w:rFonts w:cs="Times New Roman"/>
          <w:b/>
          <w:sz w:val="28"/>
          <w:szCs w:val="28"/>
          <w:lang w:val="fr-FR"/>
        </w:rPr>
        <w:t>c 1: Chuy</w:t>
      </w:r>
      <w:r>
        <w:rPr>
          <w:rFonts w:cs="Times New Roman"/>
          <w:b/>
          <w:sz w:val="28"/>
          <w:szCs w:val="28"/>
          <w:lang w:val="fr-FR"/>
        </w:rPr>
        <w:t>ể</w:t>
      </w:r>
      <w:r>
        <w:rPr>
          <w:rFonts w:cs="Times New Roman"/>
          <w:b/>
          <w:sz w:val="28"/>
          <w:szCs w:val="28"/>
          <w:lang w:val="fr-FR"/>
        </w:rPr>
        <w:t>n giao nhi</w:t>
      </w:r>
      <w:r>
        <w:rPr>
          <w:rFonts w:cs="Times New Roman"/>
          <w:b/>
          <w:sz w:val="28"/>
          <w:szCs w:val="28"/>
          <w:lang w:val="fr-FR"/>
        </w:rPr>
        <w:t>ệ</w:t>
      </w:r>
      <w:r>
        <w:rPr>
          <w:rFonts w:cs="Times New Roman"/>
          <w:b/>
          <w:sz w:val="28"/>
          <w:szCs w:val="28"/>
          <w:lang w:val="fr-FR"/>
        </w:rPr>
        <w:t>m v</w:t>
      </w:r>
      <w:r>
        <w:rPr>
          <w:rFonts w:cs="Times New Roman"/>
          <w:b/>
          <w:sz w:val="28"/>
          <w:szCs w:val="28"/>
          <w:lang w:val="fr-FR"/>
        </w:rPr>
        <w:t>ụ</w:t>
      </w:r>
    </w:p>
    <w:p w:rsidR="005B2E0C" w:rsidRDefault="00F54929">
      <w:pPr>
        <w:pStyle w:val="NoSpacing"/>
        <w:spacing w:line="240" w:lineRule="auto"/>
        <w:ind w:right="-1"/>
        <w:rPr>
          <w:szCs w:val="28"/>
        </w:rPr>
      </w:pPr>
      <w:r>
        <w:rPr>
          <w:szCs w:val="28"/>
          <w:lang w:val="fr-FR"/>
        </w:rPr>
        <w:t>- GV yêu c</w:t>
      </w:r>
      <w:r>
        <w:rPr>
          <w:szCs w:val="28"/>
          <w:lang w:val="fr-FR"/>
        </w:rPr>
        <w:t>ầ</w:t>
      </w:r>
      <w:r>
        <w:rPr>
          <w:szCs w:val="28"/>
          <w:lang w:val="fr-FR"/>
        </w:rPr>
        <w:t>u HS ho</w:t>
      </w:r>
      <w:r>
        <w:rPr>
          <w:szCs w:val="28"/>
          <w:lang w:val="fr-FR"/>
        </w:rPr>
        <w:t>ạ</w:t>
      </w:r>
      <w:r>
        <w:rPr>
          <w:szCs w:val="28"/>
          <w:lang w:val="fr-FR"/>
        </w:rPr>
        <w:t>t đ</w:t>
      </w:r>
      <w:r>
        <w:rPr>
          <w:szCs w:val="28"/>
          <w:lang w:val="fr-FR"/>
        </w:rPr>
        <w:t>ộ</w:t>
      </w:r>
      <w:r>
        <w:rPr>
          <w:szCs w:val="28"/>
          <w:lang w:val="fr-FR"/>
        </w:rPr>
        <w:t>ng nhóm 2 hoàn thành bài t</w:t>
      </w:r>
      <w:r>
        <w:rPr>
          <w:szCs w:val="28"/>
          <w:lang w:val="fr-FR"/>
        </w:rPr>
        <w:t>ậ</w:t>
      </w:r>
      <w:r>
        <w:rPr>
          <w:szCs w:val="28"/>
          <w:lang w:val="fr-FR"/>
        </w:rPr>
        <w:t xml:space="preserve">p </w:t>
      </w:r>
      <w:r>
        <w:rPr>
          <w:b/>
          <w:color w:val="auto"/>
          <w:szCs w:val="28"/>
          <w:lang w:val="fr-FR"/>
        </w:rPr>
        <w:t>Bài 3.29, Bài 3.31 (</w:t>
      </w:r>
      <w:r>
        <w:rPr>
          <w:szCs w:val="28"/>
        </w:rPr>
        <w:t>SGK -tr58)</w:t>
      </w:r>
    </w:p>
    <w:p w:rsidR="005B2E0C" w:rsidRDefault="005B2E0C">
      <w:pPr>
        <w:spacing w:line="240" w:lineRule="auto"/>
        <w:rPr>
          <w:rFonts w:cs="Times New Roman"/>
          <w:sz w:val="28"/>
          <w:szCs w:val="28"/>
        </w:rPr>
      </w:pPr>
    </w:p>
    <w:p w:rsidR="005B2E0C" w:rsidRDefault="00F54929">
      <w:pPr>
        <w:spacing w:line="240" w:lineRule="auto"/>
        <w:ind w:right="-1"/>
        <w:rPr>
          <w:rFonts w:cs="Times New Roman"/>
          <w:b/>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p>
    <w:p w:rsidR="005B2E0C" w:rsidRDefault="00F54929">
      <w:pPr>
        <w:spacing w:line="240" w:lineRule="auto"/>
        <w:rPr>
          <w:rFonts w:cs="Times New Roman"/>
          <w:sz w:val="28"/>
          <w:szCs w:val="28"/>
          <w:lang w:val="fr-FR"/>
        </w:rPr>
      </w:pPr>
      <w:r>
        <w:rPr>
          <w:rFonts w:cs="Times New Roman"/>
          <w:sz w:val="28"/>
          <w:szCs w:val="28"/>
          <w:lang w:val="fr-FR"/>
        </w:rPr>
        <w:t>- HS t</w:t>
      </w:r>
      <w:r>
        <w:rPr>
          <w:rFonts w:cs="Times New Roman"/>
          <w:sz w:val="28"/>
          <w:szCs w:val="28"/>
          <w:lang w:val="fr-FR"/>
        </w:rPr>
        <w:t>ự</w:t>
      </w:r>
      <w:r>
        <w:rPr>
          <w:rFonts w:cs="Times New Roman"/>
          <w:sz w:val="28"/>
          <w:szCs w:val="28"/>
          <w:lang w:val="fr-FR"/>
        </w:rPr>
        <w:t xml:space="preserve"> phân công</w:t>
      </w:r>
      <w:r>
        <w:rPr>
          <w:rFonts w:cs="Times New Roman"/>
          <w:sz w:val="28"/>
          <w:szCs w:val="28"/>
          <w:lang w:val="fr-FR"/>
        </w:rPr>
        <w:t xml:space="preserve"> nhóm trư</w:t>
      </w:r>
      <w:r>
        <w:rPr>
          <w:rFonts w:cs="Times New Roman"/>
          <w:sz w:val="28"/>
          <w:szCs w:val="28"/>
          <w:lang w:val="fr-FR"/>
        </w:rPr>
        <w:t>ở</w:t>
      </w:r>
      <w:r>
        <w:rPr>
          <w:rFonts w:cs="Times New Roman"/>
          <w:sz w:val="28"/>
          <w:szCs w:val="28"/>
          <w:lang w:val="fr-FR"/>
        </w:rPr>
        <w:t>ng, h</w:t>
      </w:r>
      <w:r>
        <w:rPr>
          <w:rFonts w:cs="Times New Roman"/>
          <w:sz w:val="28"/>
          <w:szCs w:val="28"/>
          <w:lang w:val="fr-FR"/>
        </w:rPr>
        <w:t>ợ</w:t>
      </w:r>
      <w:r>
        <w:rPr>
          <w:rFonts w:cs="Times New Roman"/>
          <w:sz w:val="28"/>
          <w:szCs w:val="28"/>
          <w:lang w:val="fr-FR"/>
        </w:rPr>
        <w:t>p tác th</w:t>
      </w:r>
      <w:r>
        <w:rPr>
          <w:rFonts w:cs="Times New Roman"/>
          <w:sz w:val="28"/>
          <w:szCs w:val="28"/>
          <w:lang w:val="fr-FR"/>
        </w:rPr>
        <w:t>ả</w:t>
      </w:r>
      <w:r>
        <w:rPr>
          <w:rFonts w:cs="Times New Roman"/>
          <w:sz w:val="28"/>
          <w:szCs w:val="28"/>
          <w:lang w:val="fr-FR"/>
        </w:rPr>
        <w:t>o lu</w:t>
      </w:r>
      <w:r>
        <w:rPr>
          <w:rFonts w:cs="Times New Roman"/>
          <w:sz w:val="28"/>
          <w:szCs w:val="28"/>
          <w:lang w:val="fr-FR"/>
        </w:rPr>
        <w:t>ậ</w:t>
      </w:r>
      <w:r>
        <w:rPr>
          <w:rFonts w:cs="Times New Roman"/>
          <w:sz w:val="28"/>
          <w:szCs w:val="28"/>
          <w:lang w:val="fr-FR"/>
        </w:rPr>
        <w:t>n đưa ra ý ki</w:t>
      </w:r>
      <w:r>
        <w:rPr>
          <w:rFonts w:cs="Times New Roman"/>
          <w:sz w:val="28"/>
          <w:szCs w:val="28"/>
          <w:lang w:val="fr-FR"/>
        </w:rPr>
        <w:t>ế</w:t>
      </w:r>
      <w:r>
        <w:rPr>
          <w:rFonts w:cs="Times New Roman"/>
          <w:sz w:val="28"/>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GV đi</w:t>
      </w:r>
      <w:r>
        <w:rPr>
          <w:rFonts w:cs="Times New Roman"/>
          <w:sz w:val="28"/>
          <w:szCs w:val="28"/>
          <w:lang w:val="fr-FR"/>
        </w:rPr>
        <w:t>ề</w:t>
      </w:r>
      <w:r>
        <w:rPr>
          <w:rFonts w:cs="Times New Roman"/>
          <w:sz w:val="28"/>
          <w:szCs w:val="28"/>
          <w:lang w:val="fr-FR"/>
        </w:rPr>
        <w:t>u hành, quan sát, h</w:t>
      </w:r>
      <w:r>
        <w:rPr>
          <w:rFonts w:cs="Times New Roman"/>
          <w:sz w:val="28"/>
          <w:szCs w:val="28"/>
          <w:lang w:val="fr-FR"/>
        </w:rPr>
        <w:t>ỗ</w:t>
      </w:r>
      <w:r>
        <w:rPr>
          <w:rFonts w:cs="Times New Roman"/>
          <w:sz w:val="28"/>
          <w:szCs w:val="28"/>
          <w:lang w:val="fr-FR"/>
        </w:rPr>
        <w:t xml:space="preserve"> tr</w:t>
      </w:r>
      <w:r>
        <w:rPr>
          <w:rFonts w:cs="Times New Roman"/>
          <w:sz w:val="28"/>
          <w:szCs w:val="28"/>
          <w:lang w:val="fr-FR"/>
        </w:rPr>
        <w:t>ợ</w:t>
      </w:r>
      <w:r>
        <w:rPr>
          <w:rFonts w:cs="Times New Roman"/>
          <w:sz w:val="28"/>
          <w:szCs w:val="28"/>
          <w:lang w:val="fr-FR"/>
        </w:rPr>
        <w:t>.</w:t>
      </w:r>
    </w:p>
    <w:p w:rsidR="005B2E0C" w:rsidRDefault="00F54929">
      <w:pPr>
        <w:pStyle w:val="NoSpacing"/>
        <w:spacing w:line="240" w:lineRule="auto"/>
        <w:ind w:right="-1"/>
        <w:rPr>
          <w:b/>
          <w:bCs/>
          <w:szCs w:val="28"/>
          <w:lang w:val="fr-FR"/>
        </w:rPr>
      </w:pPr>
      <w:r>
        <w:rPr>
          <w:b/>
          <w:bCs/>
          <w:szCs w:val="28"/>
          <w:lang w:val="fr-FR"/>
        </w:rPr>
        <w:t>Bư</w:t>
      </w:r>
      <w:r>
        <w:rPr>
          <w:b/>
          <w:bCs/>
          <w:szCs w:val="28"/>
          <w:lang w:val="fr-FR"/>
        </w:rPr>
        <w:t>ớ</w:t>
      </w:r>
      <w:r>
        <w:rPr>
          <w:b/>
          <w:bCs/>
          <w:szCs w:val="28"/>
          <w:lang w:val="fr-FR"/>
        </w:rPr>
        <w:t>c 3: Báo cáo, th</w:t>
      </w:r>
      <w:r>
        <w:rPr>
          <w:b/>
          <w:bCs/>
          <w:szCs w:val="28"/>
          <w:lang w:val="fr-FR"/>
        </w:rPr>
        <w:t>ả</w:t>
      </w:r>
      <w:r>
        <w:rPr>
          <w:b/>
          <w:bCs/>
          <w:szCs w:val="28"/>
          <w:lang w:val="fr-FR"/>
        </w:rPr>
        <w:t>o lu</w:t>
      </w:r>
      <w:r>
        <w:rPr>
          <w:b/>
          <w:bCs/>
          <w:szCs w:val="28"/>
          <w:lang w:val="fr-FR"/>
        </w:rPr>
        <w:t>ậ</w:t>
      </w:r>
      <w:r>
        <w:rPr>
          <w:b/>
          <w:bCs/>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Bài t</w:t>
      </w:r>
      <w:r>
        <w:rPr>
          <w:rFonts w:cs="Times New Roman"/>
          <w:sz w:val="28"/>
          <w:szCs w:val="28"/>
          <w:lang w:val="fr-FR"/>
        </w:rPr>
        <w:t>ậ</w:t>
      </w:r>
      <w:r>
        <w:rPr>
          <w:rFonts w:cs="Times New Roman"/>
          <w:sz w:val="28"/>
          <w:szCs w:val="28"/>
          <w:lang w:val="fr-FR"/>
        </w:rPr>
        <w:t>p: đ</w:t>
      </w:r>
      <w:r>
        <w:rPr>
          <w:rFonts w:cs="Times New Roman"/>
          <w:sz w:val="28"/>
          <w:szCs w:val="28"/>
          <w:lang w:val="fr-FR"/>
        </w:rPr>
        <w:t>ạ</w:t>
      </w:r>
      <w:r>
        <w:rPr>
          <w:rFonts w:cs="Times New Roman"/>
          <w:sz w:val="28"/>
          <w:szCs w:val="28"/>
          <w:lang w:val="fr-FR"/>
        </w:rPr>
        <w:t>i di</w:t>
      </w:r>
      <w:r>
        <w:rPr>
          <w:rFonts w:cs="Times New Roman"/>
          <w:sz w:val="28"/>
          <w:szCs w:val="28"/>
          <w:lang w:val="fr-FR"/>
        </w:rPr>
        <w:t>ệ</w:t>
      </w:r>
      <w:r>
        <w:rPr>
          <w:rFonts w:cs="Times New Roman"/>
          <w:sz w:val="28"/>
          <w:szCs w:val="28"/>
          <w:lang w:val="fr-FR"/>
        </w:rPr>
        <w:t>n nhóm trình bày k</w:t>
      </w:r>
      <w:r>
        <w:rPr>
          <w:rFonts w:cs="Times New Roman"/>
          <w:sz w:val="28"/>
          <w:szCs w:val="28"/>
          <w:lang w:val="fr-FR"/>
        </w:rPr>
        <w:t>ế</w:t>
      </w:r>
      <w:r>
        <w:rPr>
          <w:rFonts w:cs="Times New Roman"/>
          <w:sz w:val="28"/>
          <w:szCs w:val="28"/>
          <w:lang w:val="fr-FR"/>
        </w:rPr>
        <w:t>t qu</w:t>
      </w:r>
      <w:r>
        <w:rPr>
          <w:rFonts w:cs="Times New Roman"/>
          <w:sz w:val="28"/>
          <w:szCs w:val="28"/>
          <w:lang w:val="fr-FR"/>
        </w:rPr>
        <w:t>ả</w:t>
      </w:r>
      <w:r>
        <w:rPr>
          <w:rFonts w:cs="Times New Roman"/>
          <w:sz w:val="28"/>
          <w:szCs w:val="28"/>
          <w:lang w:val="fr-FR"/>
        </w:rPr>
        <w:t xml:space="preserve"> th</w:t>
      </w:r>
      <w:r>
        <w:rPr>
          <w:rFonts w:cs="Times New Roman"/>
          <w:sz w:val="28"/>
          <w:szCs w:val="28"/>
          <w:lang w:val="fr-FR"/>
        </w:rPr>
        <w:t>ả</w:t>
      </w:r>
      <w:r>
        <w:rPr>
          <w:rFonts w:cs="Times New Roman"/>
          <w:sz w:val="28"/>
          <w:szCs w:val="28"/>
          <w:lang w:val="fr-FR"/>
        </w:rPr>
        <w:t>o lu</w:t>
      </w:r>
      <w:r>
        <w:rPr>
          <w:rFonts w:cs="Times New Roman"/>
          <w:sz w:val="28"/>
          <w:szCs w:val="28"/>
          <w:lang w:val="fr-FR"/>
        </w:rPr>
        <w:t>ậ</w:t>
      </w:r>
      <w:r>
        <w:rPr>
          <w:rFonts w:cs="Times New Roman"/>
          <w:sz w:val="28"/>
          <w:szCs w:val="28"/>
          <w:lang w:val="fr-FR"/>
        </w:rPr>
        <w:t>n, các nhóm khác theo dõi, đưa ý ki</w:t>
      </w:r>
      <w:r>
        <w:rPr>
          <w:rFonts w:cs="Times New Roman"/>
          <w:sz w:val="28"/>
          <w:szCs w:val="28"/>
          <w:lang w:val="fr-FR"/>
        </w:rPr>
        <w:t>ế</w:t>
      </w:r>
      <w:r>
        <w:rPr>
          <w:rFonts w:cs="Times New Roman"/>
          <w:sz w:val="28"/>
          <w:szCs w:val="28"/>
          <w:lang w:val="fr-FR"/>
        </w:rPr>
        <w:t>n.</w:t>
      </w:r>
    </w:p>
    <w:p w:rsidR="005B2E0C" w:rsidRDefault="00F54929">
      <w:pPr>
        <w:spacing w:line="240" w:lineRule="auto"/>
        <w:rPr>
          <w:rFonts w:cs="Times New Roman"/>
          <w:b/>
          <w:bCs/>
          <w:sz w:val="28"/>
          <w:szCs w:val="28"/>
          <w:lang w:val="fr-FR"/>
        </w:rPr>
      </w:pPr>
      <w:r>
        <w:rPr>
          <w:rFonts w:cs="Times New Roman"/>
          <w:b/>
          <w:bCs/>
          <w:sz w:val="28"/>
          <w:szCs w:val="28"/>
          <w:lang w:val="fr-FR"/>
        </w:rPr>
        <w:t>Bư</w:t>
      </w:r>
      <w:r>
        <w:rPr>
          <w:rFonts w:cs="Times New Roman"/>
          <w:b/>
          <w:bCs/>
          <w:sz w:val="28"/>
          <w:szCs w:val="28"/>
          <w:lang w:val="fr-FR"/>
        </w:rPr>
        <w:t>ớ</w:t>
      </w:r>
      <w:r>
        <w:rPr>
          <w:rFonts w:cs="Times New Roman"/>
          <w:b/>
          <w:bCs/>
          <w:sz w:val="28"/>
          <w:szCs w:val="28"/>
          <w:lang w:val="fr-FR"/>
        </w:rPr>
        <w:t>c 4: K</w:t>
      </w:r>
      <w:r>
        <w:rPr>
          <w:rFonts w:cs="Times New Roman"/>
          <w:b/>
          <w:bCs/>
          <w:sz w:val="28"/>
          <w:szCs w:val="28"/>
          <w:lang w:val="fr-FR"/>
        </w:rPr>
        <w:t>ế</w:t>
      </w:r>
      <w:r>
        <w:rPr>
          <w:rFonts w:cs="Times New Roman"/>
          <w:b/>
          <w:bCs/>
          <w:sz w:val="28"/>
          <w:szCs w:val="28"/>
          <w:lang w:val="fr-FR"/>
        </w:rPr>
        <w:t>t lu</w:t>
      </w:r>
      <w:r>
        <w:rPr>
          <w:rFonts w:cs="Times New Roman"/>
          <w:b/>
          <w:bCs/>
          <w:sz w:val="28"/>
          <w:szCs w:val="28"/>
          <w:lang w:val="fr-FR"/>
        </w:rPr>
        <w:t>ậ</w:t>
      </w:r>
      <w:r>
        <w:rPr>
          <w:rFonts w:cs="Times New Roman"/>
          <w:b/>
          <w:bCs/>
          <w:sz w:val="28"/>
          <w:szCs w:val="28"/>
          <w:lang w:val="fr-FR"/>
        </w:rPr>
        <w:t>n, nh</w:t>
      </w:r>
      <w:r>
        <w:rPr>
          <w:rFonts w:cs="Times New Roman"/>
          <w:b/>
          <w:bCs/>
          <w:sz w:val="28"/>
          <w:szCs w:val="28"/>
          <w:lang w:val="fr-FR"/>
        </w:rPr>
        <w:t>ậ</w:t>
      </w:r>
      <w:r>
        <w:rPr>
          <w:rFonts w:cs="Times New Roman"/>
          <w:b/>
          <w:bCs/>
          <w:sz w:val="28"/>
          <w:szCs w:val="28"/>
          <w:lang w:val="fr-FR"/>
        </w:rPr>
        <w:t>n đ</w:t>
      </w:r>
      <w:r>
        <w:rPr>
          <w:rFonts w:cs="Times New Roman"/>
          <w:b/>
          <w:bCs/>
          <w:sz w:val="28"/>
          <w:szCs w:val="28"/>
          <w:lang w:val="fr-FR"/>
        </w:rPr>
        <w:t>ị</w:t>
      </w:r>
      <w:r>
        <w:rPr>
          <w:rFonts w:cs="Times New Roman"/>
          <w:b/>
          <w:bCs/>
          <w:sz w:val="28"/>
          <w:szCs w:val="28"/>
          <w:lang w:val="fr-FR"/>
        </w:rPr>
        <w:t>nh</w:t>
      </w:r>
    </w:p>
    <w:p w:rsidR="005B2E0C" w:rsidRDefault="00F54929">
      <w:pPr>
        <w:pStyle w:val="NoSpacing"/>
        <w:spacing w:line="240" w:lineRule="auto"/>
        <w:ind w:right="-1"/>
        <w:rPr>
          <w:szCs w:val="28"/>
          <w:lang w:val="fr-FR"/>
        </w:rPr>
      </w:pPr>
      <w:r>
        <w:rPr>
          <w:szCs w:val="28"/>
          <w:lang w:val="fr-FR"/>
        </w:rPr>
        <w:t>- GV nh</w:t>
      </w:r>
      <w:r>
        <w:rPr>
          <w:szCs w:val="28"/>
          <w:lang w:val="fr-FR"/>
        </w:rPr>
        <w:t>ậ</w:t>
      </w:r>
      <w:r>
        <w:rPr>
          <w:szCs w:val="28"/>
          <w:lang w:val="fr-FR"/>
        </w:rPr>
        <w:t>n xét, đánh giá, đưa r</w:t>
      </w:r>
      <w:r>
        <w:rPr>
          <w:szCs w:val="28"/>
          <w:lang w:val="fr-FR"/>
        </w:rPr>
        <w:t>a đáp án đúng, chú ý các l</w:t>
      </w:r>
      <w:r>
        <w:rPr>
          <w:szCs w:val="28"/>
          <w:lang w:val="fr-FR"/>
        </w:rPr>
        <w:t>ỗ</w:t>
      </w:r>
      <w:r>
        <w:rPr>
          <w:szCs w:val="28"/>
          <w:lang w:val="fr-FR"/>
        </w:rPr>
        <w:t>i sai c</w:t>
      </w:r>
      <w:r>
        <w:rPr>
          <w:szCs w:val="28"/>
          <w:lang w:val="fr-FR"/>
        </w:rPr>
        <w:t>ủ</w:t>
      </w:r>
      <w:r>
        <w:rPr>
          <w:szCs w:val="28"/>
          <w:lang w:val="fr-FR"/>
        </w:rPr>
        <w:t>a h</w:t>
      </w:r>
      <w:r>
        <w:rPr>
          <w:szCs w:val="28"/>
          <w:lang w:val="fr-FR"/>
        </w:rPr>
        <w:t>ọ</w:t>
      </w:r>
      <w:r>
        <w:rPr>
          <w:szCs w:val="28"/>
          <w:lang w:val="fr-FR"/>
        </w:rPr>
        <w:t>c sinh hay m</w:t>
      </w:r>
      <w:r>
        <w:rPr>
          <w:szCs w:val="28"/>
          <w:lang w:val="fr-FR"/>
        </w:rPr>
        <w:t>ắ</w:t>
      </w:r>
      <w:r>
        <w:rPr>
          <w:szCs w:val="28"/>
          <w:lang w:val="fr-FR"/>
        </w:rPr>
        <w:t>c ph</w:t>
      </w:r>
      <w:r>
        <w:rPr>
          <w:szCs w:val="28"/>
          <w:lang w:val="fr-FR"/>
        </w:rPr>
        <w:t>ả</w:t>
      </w:r>
      <w:r>
        <w:rPr>
          <w:szCs w:val="28"/>
          <w:lang w:val="fr-FR"/>
        </w:rPr>
        <w:t>i.</w:t>
      </w:r>
    </w:p>
    <w:p w:rsidR="005B2E0C" w:rsidRDefault="00F54929">
      <w:pPr>
        <w:spacing w:line="240" w:lineRule="auto"/>
        <w:rPr>
          <w:rFonts w:cs="Times New Roman"/>
          <w:b/>
          <w:bCs/>
          <w:sz w:val="28"/>
          <w:szCs w:val="28"/>
          <w:lang w:val="fr-FR"/>
        </w:rPr>
      </w:pPr>
      <w:r>
        <w:rPr>
          <w:rFonts w:cs="Times New Roman"/>
          <w:b/>
          <w:bCs/>
          <w:sz w:val="28"/>
          <w:szCs w:val="28"/>
          <w:lang w:val="fr-FR"/>
        </w:rPr>
        <w:lastRenderedPageBreak/>
        <w:t>Đáp án:</w:t>
      </w:r>
    </w:p>
    <w:p w:rsidR="005B2E0C" w:rsidRDefault="00F54929">
      <w:pPr>
        <w:spacing w:line="240" w:lineRule="auto"/>
        <w:rPr>
          <w:rFonts w:cs="Times New Roman"/>
          <w:b/>
          <w:bCs/>
          <w:sz w:val="28"/>
          <w:szCs w:val="28"/>
          <w:lang w:val="fr-FR"/>
        </w:rPr>
      </w:pPr>
      <w:r>
        <w:rPr>
          <w:rFonts w:cs="Times New Roman"/>
          <w:b/>
          <w:bCs/>
          <w:sz w:val="28"/>
          <w:szCs w:val="28"/>
          <w:lang w:val="fr-FR"/>
        </w:rPr>
        <w:t>Bài 3.29.</w:t>
      </w:r>
    </w:p>
    <w:p w:rsidR="005B2E0C" w:rsidRDefault="00F54929">
      <w:pPr>
        <w:spacing w:after="240" w:line="240" w:lineRule="auto"/>
        <w:rPr>
          <w:rFonts w:cs="Times New Roman"/>
          <w:sz w:val="28"/>
          <w:szCs w:val="28"/>
        </w:rPr>
      </w:pPr>
      <w:r>
        <w:rPr>
          <w:rFonts w:cs="Times New Roman"/>
          <w:sz w:val="28"/>
          <w:szCs w:val="28"/>
        </w:rPr>
        <w:t>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w:t>
      </w:r>
      <m:oMath>
        <m:r>
          <w:rPr>
            <w:rFonts w:ascii="Cambria Math" w:hAnsi="Cambria Math" w:cs="Times New Roman"/>
            <w:sz w:val="28"/>
            <w:szCs w:val="28"/>
          </w:rPr>
          <m:t>b</m:t>
        </m:r>
      </m:oMath>
      <w:r>
        <w:rPr>
          <w:rFonts w:cs="Times New Roman"/>
          <w:sz w:val="28"/>
          <w:szCs w:val="28"/>
        </w:rPr>
        <w:t xml:space="preserve"> c</w:t>
      </w:r>
      <w:r>
        <w:rPr>
          <w:rFonts w:cs="Times New Roman"/>
          <w:sz w:val="28"/>
          <w:szCs w:val="28"/>
        </w:rPr>
        <w:t>ắ</w:t>
      </w:r>
      <w:r>
        <w:rPr>
          <w:rFonts w:cs="Times New Roman"/>
          <w:sz w:val="28"/>
          <w:szCs w:val="28"/>
        </w:rPr>
        <w:t>t và vuông góc v</w:t>
      </w:r>
      <w:r>
        <w:rPr>
          <w:rFonts w:cs="Times New Roman"/>
          <w:sz w:val="28"/>
          <w:szCs w:val="28"/>
        </w:rPr>
        <w:t>ớ</w:t>
      </w:r>
      <w:r>
        <w:rPr>
          <w:rFonts w:cs="Times New Roman"/>
          <w:sz w:val="28"/>
          <w:szCs w:val="28"/>
        </w:rPr>
        <w:t>i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Pr>
          <w:rFonts w:cs="Times New Roman"/>
          <w:sz w:val="28"/>
          <w:szCs w:val="28"/>
        </w:rPr>
        <w:t xml:space="preserve"> l</w:t>
      </w:r>
      <w:r>
        <w:rPr>
          <w:rFonts w:cs="Times New Roman"/>
          <w:sz w:val="28"/>
          <w:szCs w:val="28"/>
        </w:rPr>
        <w:t>ầ</w:t>
      </w:r>
      <w:r>
        <w:rPr>
          <w:rFonts w:cs="Times New Roman"/>
          <w:sz w:val="28"/>
          <w:szCs w:val="28"/>
        </w:rPr>
        <w:t>n lư</w:t>
      </w:r>
      <w:r>
        <w:rPr>
          <w:rFonts w:cs="Times New Roman"/>
          <w:sz w:val="28"/>
          <w:szCs w:val="28"/>
        </w:rPr>
        <w:t>ợ</w:t>
      </w:r>
      <w:r>
        <w:rPr>
          <w:rFonts w:cs="Times New Roman"/>
          <w:sz w:val="28"/>
          <w:szCs w:val="28"/>
        </w:rPr>
        <w:t>t t</w:t>
      </w:r>
      <w:r>
        <w:rPr>
          <w:rFonts w:cs="Times New Roman"/>
          <w:sz w:val="28"/>
          <w:szCs w:val="28"/>
        </w:rPr>
        <w:t>ạ</w:t>
      </w:r>
      <w:r>
        <w:rPr>
          <w:rFonts w:cs="Times New Roman"/>
          <w:sz w:val="28"/>
          <w:szCs w:val="28"/>
        </w:rPr>
        <w:t xml:space="preserve">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Pr>
          <w:rFonts w:cs="Times New Roman"/>
          <w:sz w:val="28"/>
          <w:szCs w:val="28"/>
        </w:rPr>
        <w:t xml:space="preserve"> c</w:t>
      </w:r>
      <w:r>
        <w:rPr>
          <w:rFonts w:cs="Times New Roman"/>
          <w:sz w:val="28"/>
          <w:szCs w:val="28"/>
        </w:rPr>
        <w:t>ủ</w:t>
      </w:r>
      <w:r>
        <w:rPr>
          <w:rFonts w:cs="Times New Roman"/>
          <w:sz w:val="28"/>
          <w:szCs w:val="28"/>
        </w:rPr>
        <w:t>a hai góc vuông so le trong như hình v</w:t>
      </w:r>
      <w:r>
        <w:rPr>
          <w:rFonts w:cs="Times New Roman"/>
          <w:sz w:val="28"/>
          <w:szCs w:val="28"/>
        </w:rPr>
        <w:t>ẽ</w:t>
      </w:r>
      <w:r>
        <w:rPr>
          <w:rFonts w:cs="Times New Roman"/>
          <w:sz w:val="28"/>
          <w:szCs w:val="28"/>
        </w:rPr>
        <w:t xml:space="preserve">.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Pr>
          <w:rFonts w:cs="Times New Roman"/>
          <w:sz w:val="28"/>
          <w:szCs w:val="28"/>
        </w:rPr>
        <w:t xml:space="preserve"> đ</w:t>
      </w:r>
      <w:r>
        <w:rPr>
          <w:rFonts w:cs="Times New Roman"/>
          <w:sz w:val="28"/>
          <w:szCs w:val="28"/>
        </w:rPr>
        <w:t>ề</w:t>
      </w:r>
      <w:r>
        <w:rPr>
          <w:rFonts w:cs="Times New Roman"/>
          <w:sz w:val="28"/>
          <w:szCs w:val="28"/>
        </w:rPr>
        <w:t>u có s</w:t>
      </w:r>
      <w:r>
        <w:rPr>
          <w:rFonts w:cs="Times New Roman"/>
          <w:sz w:val="28"/>
          <w:szCs w:val="28"/>
        </w:rPr>
        <w:t>ố</w:t>
      </w:r>
      <w:r>
        <w:rPr>
          <w:rFonts w:cs="Times New Roman"/>
          <w:sz w:val="28"/>
          <w:szCs w:val="28"/>
        </w:rPr>
        <w:t xml:space="preserve"> đo b</w:t>
      </w:r>
      <w:r>
        <w:rPr>
          <w:rFonts w:cs="Times New Roman"/>
          <w:sz w:val="28"/>
          <w:szCs w:val="28"/>
        </w:rPr>
        <w:t>ằ</w:t>
      </w:r>
      <w:r>
        <w:rPr>
          <w:rFonts w:cs="Times New Roman"/>
          <w:sz w:val="28"/>
          <w:szCs w:val="28"/>
        </w:rPr>
        <w:t xml:space="preserve">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Pr>
          <w:rFonts w:cs="Times New Roman"/>
          <w:sz w:val="28"/>
          <w:szCs w:val="28"/>
        </w:rPr>
        <w:t>, chúng là hai góc so le trong t</w:t>
      </w:r>
      <w:r>
        <w:rPr>
          <w:rFonts w:cs="Times New Roman"/>
          <w:sz w:val="28"/>
          <w:szCs w:val="28"/>
        </w:rPr>
        <w:t>ạ</w:t>
      </w:r>
      <w:r>
        <w:rPr>
          <w:rFonts w:cs="Times New Roman"/>
          <w:sz w:val="28"/>
          <w:szCs w:val="28"/>
        </w:rPr>
        <w:t>o thành b</w:t>
      </w:r>
      <w:r>
        <w:rPr>
          <w:rFonts w:cs="Times New Roman"/>
          <w:sz w:val="28"/>
          <w:szCs w:val="28"/>
        </w:rPr>
        <w:t>ở</w:t>
      </w:r>
      <w:r>
        <w:rPr>
          <w:rFonts w:cs="Times New Roman"/>
          <w:sz w:val="28"/>
          <w:szCs w:val="28"/>
        </w:rPr>
        <w:t>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w:t>
      </w:r>
      <m:oMath>
        <m:r>
          <w:rPr>
            <w:rFonts w:ascii="Cambria Math" w:hAnsi="Cambria Math" w:cs="Times New Roman"/>
            <w:sz w:val="28"/>
            <w:szCs w:val="28"/>
          </w:rPr>
          <m:t>AB</m:t>
        </m:r>
      </m:oMath>
      <w:r>
        <w:rPr>
          <w:rFonts w:cs="Times New Roman"/>
          <w:sz w:val="28"/>
          <w:szCs w:val="28"/>
        </w:rPr>
        <w:t xml:space="preserve"> c</w:t>
      </w:r>
      <w:r>
        <w:rPr>
          <w:rFonts w:cs="Times New Roman"/>
          <w:sz w:val="28"/>
          <w:szCs w:val="28"/>
        </w:rPr>
        <w:t>ắ</w:t>
      </w:r>
      <w:r>
        <w:rPr>
          <w:rFonts w:cs="Times New Roman"/>
          <w:sz w:val="28"/>
          <w:szCs w:val="28"/>
        </w:rPr>
        <w:t>t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ch</w:t>
      </w:r>
      <w:r>
        <w:rPr>
          <w:rFonts w:cs="Times New Roman"/>
          <w:sz w:val="28"/>
          <w:szCs w:val="28"/>
        </w:rPr>
        <w:t>ứ</w:t>
      </w:r>
      <w:r>
        <w:rPr>
          <w:rFonts w:cs="Times New Roman"/>
          <w:sz w:val="28"/>
          <w:szCs w:val="28"/>
        </w:rPr>
        <w:t xml:space="preserve">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Pr>
          <w:rFonts w:cs="Times New Roman"/>
          <w:sz w:val="28"/>
          <w:szCs w:val="28"/>
        </w:rPr>
        <w:t xml:space="preserve"> nên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đó song song.</w:t>
      </w:r>
    </w:p>
    <w:p w:rsidR="005B2E0C" w:rsidRDefault="00F54929">
      <w:pPr>
        <w:spacing w:line="240" w:lineRule="auto"/>
        <w:rPr>
          <w:rFonts w:cs="Times New Roman"/>
          <w:sz w:val="28"/>
          <w:szCs w:val="28"/>
          <w:lang w:val="fr-FR"/>
        </w:rPr>
      </w:pPr>
      <w:r>
        <w:rPr>
          <w:rFonts w:cs="Times New Roman"/>
          <w:noProof/>
          <w:sz w:val="28"/>
          <w:szCs w:val="28"/>
        </w:rPr>
        <w:drawing>
          <wp:inline distT="0" distB="0" distL="0" distR="0">
            <wp:extent cx="3390900" cy="3028950"/>
            <wp:effectExtent l="0" t="0" r="0" b="635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55" name="2022_05_28_7b518ae7107325953e75g-10.jpeg"/>
                    <pic:cNvPicPr/>
                  </pic:nvPicPr>
                  <pic:blipFill>
                    <a:blip r:embed="rId48" cstate="print"/>
                    <a:srcRect/>
                    <a:stretch>
                      <a:fillRect/>
                    </a:stretch>
                  </pic:blipFill>
                  <pic:spPr>
                    <a:xfrm>
                      <a:off x="0" y="0"/>
                      <a:ext cx="3390900" cy="3028950"/>
                    </a:xfrm>
                    <a:prstGeom prst="rect">
                      <a:avLst/>
                    </a:prstGeom>
                  </pic:spPr>
                </pic:pic>
              </a:graphicData>
            </a:graphic>
          </wp:inline>
        </w:drawing>
      </w:r>
    </w:p>
    <w:p w:rsidR="005B2E0C" w:rsidRDefault="00F54929">
      <w:pPr>
        <w:spacing w:line="240" w:lineRule="auto"/>
        <w:rPr>
          <w:rFonts w:cs="Times New Roman"/>
          <w:b/>
          <w:bCs/>
          <w:sz w:val="28"/>
          <w:szCs w:val="28"/>
          <w:lang w:val="fr-FR"/>
        </w:rPr>
      </w:pPr>
      <w:r>
        <w:rPr>
          <w:rFonts w:cs="Times New Roman"/>
          <w:b/>
          <w:bCs/>
          <w:sz w:val="28"/>
          <w:szCs w:val="28"/>
          <w:lang w:val="fr-FR"/>
        </w:rPr>
        <w:t>Bài 3.31.</w:t>
      </w:r>
    </w:p>
    <w:p w:rsidR="005B2E0C" w:rsidRDefault="00F54929">
      <w:pPr>
        <w:spacing w:after="240" w:line="240" w:lineRule="auto"/>
        <w:rPr>
          <w:rFonts w:cs="Times New Roman"/>
          <w:sz w:val="28"/>
          <w:szCs w:val="28"/>
        </w:rPr>
      </w:pPr>
      <w:r>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Pr>
          <w:rFonts w:cs="Times New Roman"/>
          <w:sz w:val="28"/>
          <w:szCs w:val="28"/>
        </w:rPr>
        <w:t xml:space="preserve">. Mà hai góc này </w:t>
      </w:r>
      <w:r>
        <w:rPr>
          <w:rFonts w:cs="Times New Roman"/>
          <w:sz w:val="28"/>
          <w:szCs w:val="28"/>
        </w:rPr>
        <w:t>ở</w:t>
      </w:r>
      <w:r>
        <w:rPr>
          <w:rFonts w:cs="Times New Roman"/>
          <w:sz w:val="28"/>
          <w:szCs w:val="28"/>
        </w:rPr>
        <w:t xml:space="preserve"> v</w:t>
      </w:r>
      <w:r>
        <w:rPr>
          <w:rFonts w:cs="Times New Roman"/>
          <w:sz w:val="28"/>
          <w:szCs w:val="28"/>
        </w:rPr>
        <w:t>ị</w:t>
      </w:r>
      <w:r>
        <w:rPr>
          <w:rFonts w:cs="Times New Roman"/>
          <w:sz w:val="28"/>
          <w:szCs w:val="28"/>
        </w:rPr>
        <w:t xml:space="preserve"> trí so le trong, suy ra </w:t>
      </w:r>
      <m:oMath>
        <m:r>
          <m:rPr>
            <m:sty m:val="p"/>
          </m:rPr>
          <w:rPr>
            <w:rFonts w:ascii="Cambria Math" w:hAnsi="Cambria Math" w:cs="Times New Roman"/>
            <w:sz w:val="28"/>
            <w:szCs w:val="28"/>
          </w:rPr>
          <m:t>d//</m:t>
        </m:r>
        <m:r>
          <m:rPr>
            <m:sty m:val="p"/>
          </m:rPr>
          <w:rPr>
            <w:rFonts w:ascii="Cambria Math" w:hAnsi="Cambria Math" w:cs="Times New Roman"/>
            <w:sz w:val="28"/>
            <w:szCs w:val="28"/>
          </w:rPr>
          <m:t>BC</m:t>
        </m:r>
      </m:oMath>
      <w:r>
        <w:rPr>
          <w:rFonts w:cs="Times New Roman"/>
          <w:sz w:val="28"/>
          <w:szCs w:val="28"/>
        </w:rPr>
        <w:t>.</w:t>
      </w:r>
    </w:p>
    <w:p w:rsidR="005B2E0C" w:rsidRDefault="00F54929">
      <w:pPr>
        <w:spacing w:after="240" w:line="240" w:lineRule="auto"/>
        <w:rPr>
          <w:rFonts w:cs="Times New Roman"/>
          <w:sz w:val="28"/>
          <w:szCs w:val="28"/>
        </w:rPr>
      </w:pPr>
      <w:r>
        <w:rPr>
          <w:rFonts w:cs="Times New Roman"/>
          <w:sz w:val="28"/>
          <w:szCs w:val="28"/>
        </w:rPr>
        <w:t xml:space="preserve">b) Ta có </w:t>
      </w:r>
      <m:oMath>
        <m:r>
          <m:rPr>
            <m:sty m:val="p"/>
          </m:rPr>
          <w:rPr>
            <w:rFonts w:ascii="Cambria Math" w:hAnsi="Cambria Math" w:cs="Times New Roman"/>
            <w:sz w:val="28"/>
            <w:szCs w:val="28"/>
          </w:rPr>
          <m:t>d//BC</m:t>
        </m:r>
      </m:oMath>
      <w:r>
        <w:rPr>
          <w:rFonts w:cs="Times New Roman"/>
          <w:sz w:val="28"/>
          <w:szCs w:val="28"/>
        </w:rPr>
        <w:t xml:space="preserve">, mà </w:t>
      </w:r>
      <m:oMath>
        <m:r>
          <m:rPr>
            <m:sty m:val="p"/>
          </m:rPr>
          <w:rPr>
            <w:rFonts w:ascii="Cambria Math" w:hAnsi="Cambria Math" w:cs="Times New Roman"/>
            <w:sz w:val="28"/>
            <w:szCs w:val="28"/>
          </w:rPr>
          <m:t>BC⊥AH</m:t>
        </m:r>
      </m:oMath>
      <w:r>
        <w:rPr>
          <w:rFonts w:cs="Times New Roman"/>
          <w:sz w:val="28"/>
          <w:szCs w:val="28"/>
        </w:rPr>
        <w:t xml:space="preserve">, suy ra </w:t>
      </w:r>
      <m:oMath>
        <m:r>
          <m:rPr>
            <m:sty m:val="p"/>
          </m:rPr>
          <w:rPr>
            <w:rFonts w:ascii="Cambria Math" w:hAnsi="Cambria Math" w:cs="Times New Roman"/>
            <w:sz w:val="28"/>
            <w:szCs w:val="28"/>
          </w:rPr>
          <m:t>d⊥AH</m:t>
        </m:r>
      </m:oMath>
      <w:r>
        <w:rPr>
          <w:rFonts w:cs="Times New Roman"/>
          <w:sz w:val="28"/>
          <w:szCs w:val="28"/>
        </w:rPr>
        <w:t>.</w:t>
      </w:r>
    </w:p>
    <w:p w:rsidR="005B2E0C" w:rsidRDefault="00F54929">
      <w:pPr>
        <w:spacing w:after="240" w:line="240" w:lineRule="auto"/>
        <w:rPr>
          <w:rFonts w:cs="Times New Roman"/>
          <w:sz w:val="28"/>
          <w:szCs w:val="28"/>
        </w:rPr>
      </w:pPr>
      <w:r>
        <w:rPr>
          <w:rFonts w:cs="Times New Roman"/>
          <w:sz w:val="28"/>
          <w:szCs w:val="28"/>
        </w:rPr>
        <w:t>c) K</w:t>
      </w:r>
      <w:r>
        <w:rPr>
          <w:rFonts w:cs="Times New Roman"/>
          <w:sz w:val="28"/>
          <w:szCs w:val="28"/>
        </w:rPr>
        <w:t>ế</w:t>
      </w:r>
      <w:r>
        <w:rPr>
          <w:rFonts w:cs="Times New Roman"/>
          <w:sz w:val="28"/>
          <w:szCs w:val="28"/>
        </w:rPr>
        <w:t>t lu</w:t>
      </w:r>
      <w:r>
        <w:rPr>
          <w:rFonts w:cs="Times New Roman"/>
          <w:sz w:val="28"/>
          <w:szCs w:val="28"/>
        </w:rPr>
        <w:t>ậ</w:t>
      </w:r>
      <w:r>
        <w:rPr>
          <w:rFonts w:cs="Times New Roman"/>
          <w:sz w:val="28"/>
          <w:szCs w:val="28"/>
        </w:rPr>
        <w:t>n a) suy ra t</w:t>
      </w:r>
      <w:r>
        <w:rPr>
          <w:rFonts w:cs="Times New Roman"/>
          <w:sz w:val="28"/>
          <w:szCs w:val="28"/>
        </w:rPr>
        <w:t>ừ</w:t>
      </w:r>
      <w:r>
        <w:rPr>
          <w:rFonts w:cs="Times New Roman"/>
          <w:sz w:val="28"/>
          <w:szCs w:val="28"/>
        </w:rPr>
        <w:t xml:space="preserve"> d</w:t>
      </w:r>
      <w:r>
        <w:rPr>
          <w:rFonts w:cs="Times New Roman"/>
          <w:sz w:val="28"/>
          <w:szCs w:val="28"/>
        </w:rPr>
        <w:t>ấ</w:t>
      </w:r>
      <w:r>
        <w:rPr>
          <w:rFonts w:cs="Times New Roman"/>
          <w:sz w:val="28"/>
          <w:szCs w:val="28"/>
        </w:rPr>
        <w:t>u hi</w:t>
      </w:r>
      <w:r>
        <w:rPr>
          <w:rFonts w:cs="Times New Roman"/>
          <w:sz w:val="28"/>
          <w:szCs w:val="28"/>
        </w:rPr>
        <w:t>ệ</w:t>
      </w:r>
      <w:r>
        <w:rPr>
          <w:rFonts w:cs="Times New Roman"/>
          <w:sz w:val="28"/>
          <w:szCs w:val="28"/>
        </w:rPr>
        <w:t>u nh</w:t>
      </w:r>
      <w:r>
        <w:rPr>
          <w:rFonts w:cs="Times New Roman"/>
          <w:sz w:val="28"/>
          <w:szCs w:val="28"/>
        </w:rPr>
        <w:t>ậ</w:t>
      </w:r>
      <w:r>
        <w:rPr>
          <w:rFonts w:cs="Times New Roman"/>
          <w:sz w:val="28"/>
          <w:szCs w:val="28"/>
        </w:rPr>
        <w:t>n bi</w:t>
      </w:r>
      <w:r>
        <w:rPr>
          <w:rFonts w:cs="Times New Roman"/>
          <w:sz w:val="28"/>
          <w:szCs w:val="28"/>
        </w:rPr>
        <w:t>ế</w:t>
      </w:r>
      <w:r>
        <w:rPr>
          <w:rFonts w:cs="Times New Roman"/>
          <w:sz w:val="28"/>
          <w:szCs w:val="28"/>
        </w:rPr>
        <w:t>t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k</w:t>
      </w:r>
      <w:r>
        <w:rPr>
          <w:rFonts w:cs="Times New Roman"/>
          <w:sz w:val="28"/>
          <w:szCs w:val="28"/>
        </w:rPr>
        <w:t>ế</w:t>
      </w:r>
      <w:r>
        <w:rPr>
          <w:rFonts w:cs="Times New Roman"/>
          <w:sz w:val="28"/>
          <w:szCs w:val="28"/>
        </w:rPr>
        <w:t>t lu</w:t>
      </w:r>
      <w:r>
        <w:rPr>
          <w:rFonts w:cs="Times New Roman"/>
          <w:sz w:val="28"/>
          <w:szCs w:val="28"/>
        </w:rPr>
        <w:t>ậ</w:t>
      </w:r>
      <w:r>
        <w:rPr>
          <w:rFonts w:cs="Times New Roman"/>
          <w:sz w:val="28"/>
          <w:szCs w:val="28"/>
        </w:rPr>
        <w:t>n b) suy ra t</w:t>
      </w:r>
      <w:r>
        <w:rPr>
          <w:rFonts w:cs="Times New Roman"/>
          <w:sz w:val="28"/>
          <w:szCs w:val="28"/>
        </w:rPr>
        <w:t>ừ</w:t>
      </w:r>
      <w:r>
        <w:rPr>
          <w:rFonts w:cs="Times New Roman"/>
          <w:sz w:val="28"/>
          <w:szCs w:val="28"/>
        </w:rPr>
        <w:t xml:space="preserve"> tính ch</w:t>
      </w:r>
      <w:r>
        <w:rPr>
          <w:rFonts w:cs="Times New Roman"/>
          <w:sz w:val="28"/>
          <w:szCs w:val="28"/>
        </w:rPr>
        <w:t>ấ</w:t>
      </w:r>
      <w:r>
        <w:rPr>
          <w:rFonts w:cs="Times New Roman"/>
          <w:sz w:val="28"/>
          <w:szCs w:val="28"/>
        </w:rPr>
        <w:t>t c</w:t>
      </w:r>
      <w:r>
        <w:rPr>
          <w:rFonts w:cs="Times New Roman"/>
          <w:sz w:val="28"/>
          <w:szCs w:val="28"/>
        </w:rPr>
        <w:t>ủ</w:t>
      </w:r>
      <w:r>
        <w:rPr>
          <w:rFonts w:cs="Times New Roman"/>
          <w:sz w:val="28"/>
          <w:szCs w:val="28"/>
        </w:rPr>
        <w:t>a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w:t>
      </w:r>
    </w:p>
    <w:p w:rsidR="005B2E0C" w:rsidRDefault="00F54929">
      <w:pPr>
        <w:spacing w:line="240" w:lineRule="auto"/>
        <w:rPr>
          <w:rFonts w:cs="Times New Roman"/>
          <w:sz w:val="28"/>
          <w:szCs w:val="28"/>
          <w:lang w:val="fr-FR"/>
        </w:rPr>
      </w:pPr>
      <w:r>
        <w:rPr>
          <w:rFonts w:cs="Times New Roman"/>
          <w:noProof/>
          <w:sz w:val="28"/>
          <w:szCs w:val="28"/>
        </w:rPr>
        <w:drawing>
          <wp:inline distT="0" distB="0" distL="0" distR="0">
            <wp:extent cx="2179320" cy="1280160"/>
            <wp:effectExtent l="0" t="0" r="508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9"/>
                    <a:stretch>
                      <a:fillRect/>
                    </a:stretch>
                  </pic:blipFill>
                  <pic:spPr>
                    <a:xfrm>
                      <a:off x="0" y="0"/>
                      <a:ext cx="2179509" cy="1280271"/>
                    </a:xfrm>
                    <a:prstGeom prst="rect">
                      <a:avLst/>
                    </a:prstGeom>
                  </pic:spPr>
                </pic:pic>
              </a:graphicData>
            </a:graphic>
          </wp:inline>
        </w:drawing>
      </w:r>
    </w:p>
    <w:p w:rsidR="005B2E0C" w:rsidRDefault="00F54929">
      <w:pPr>
        <w:spacing w:before="120" w:line="240" w:lineRule="auto"/>
        <w:ind w:right="-1"/>
        <w:rPr>
          <w:rFonts w:cs="Times New Roman"/>
          <w:b/>
          <w:sz w:val="28"/>
          <w:szCs w:val="28"/>
          <w:lang w:val="fr-FR"/>
        </w:rPr>
      </w:pPr>
      <w:r>
        <w:rPr>
          <w:rFonts w:cs="Times New Roman"/>
          <w:b/>
          <w:sz w:val="28"/>
          <w:szCs w:val="28"/>
          <w:lang w:val="fr-FR"/>
        </w:rPr>
        <w:t>* HƯ</w:t>
      </w:r>
      <w:r>
        <w:rPr>
          <w:rFonts w:cs="Times New Roman"/>
          <w:b/>
          <w:sz w:val="28"/>
          <w:szCs w:val="28"/>
          <w:lang w:val="fr-FR"/>
        </w:rPr>
        <w:t>Ớ</w:t>
      </w:r>
      <w:r>
        <w:rPr>
          <w:rFonts w:cs="Times New Roman"/>
          <w:b/>
          <w:sz w:val="28"/>
          <w:szCs w:val="28"/>
          <w:lang w:val="fr-FR"/>
        </w:rPr>
        <w:t>NG D</w:t>
      </w:r>
      <w:r>
        <w:rPr>
          <w:rFonts w:cs="Times New Roman"/>
          <w:b/>
          <w:sz w:val="28"/>
          <w:szCs w:val="28"/>
          <w:lang w:val="fr-FR"/>
        </w:rPr>
        <w:t>Ẫ</w:t>
      </w:r>
      <w:r>
        <w:rPr>
          <w:rFonts w:cs="Times New Roman"/>
          <w:b/>
          <w:sz w:val="28"/>
          <w:szCs w:val="28"/>
          <w:lang w:val="fr-FR"/>
        </w:rPr>
        <w:t>N V</w:t>
      </w:r>
      <w:r>
        <w:rPr>
          <w:rFonts w:cs="Times New Roman"/>
          <w:b/>
          <w:sz w:val="28"/>
          <w:szCs w:val="28"/>
          <w:lang w:val="fr-FR"/>
        </w:rPr>
        <w:t>Ề</w:t>
      </w:r>
      <w:r>
        <w:rPr>
          <w:rFonts w:cs="Times New Roman"/>
          <w:b/>
          <w:sz w:val="28"/>
          <w:szCs w:val="28"/>
          <w:lang w:val="fr-FR"/>
        </w:rPr>
        <w:t xml:space="preserve"> NHÀ</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Ghi nh</w:t>
      </w:r>
      <w:r>
        <w:rPr>
          <w:rFonts w:cs="Times New Roman"/>
          <w:szCs w:val="28"/>
          <w:lang w:val="pt-BR"/>
        </w:rPr>
        <w:t>ớ</w:t>
      </w:r>
      <w:r>
        <w:rPr>
          <w:rFonts w:cs="Times New Roman"/>
          <w:szCs w:val="28"/>
          <w:lang w:val="pt-BR"/>
        </w:rPr>
        <w:t xml:space="preserve"> ki</w:t>
      </w:r>
      <w:r>
        <w:rPr>
          <w:rFonts w:cs="Times New Roman"/>
          <w:szCs w:val="28"/>
          <w:lang w:val="pt-BR"/>
        </w:rPr>
        <w:t>ế</w:t>
      </w:r>
      <w:r>
        <w:rPr>
          <w:rFonts w:cs="Times New Roman"/>
          <w:szCs w:val="28"/>
          <w:lang w:val="pt-BR"/>
        </w:rPr>
        <w:t>n th</w:t>
      </w:r>
      <w:r>
        <w:rPr>
          <w:rFonts w:cs="Times New Roman"/>
          <w:szCs w:val="28"/>
          <w:lang w:val="pt-BR"/>
        </w:rPr>
        <w:t>ứ</w:t>
      </w:r>
      <w:r>
        <w:rPr>
          <w:rFonts w:cs="Times New Roman"/>
          <w:szCs w:val="28"/>
          <w:lang w:val="pt-BR"/>
        </w:rPr>
        <w:t xml:space="preserve">c trong bài. </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Hoàn thành các bài t</w:t>
      </w:r>
      <w:r>
        <w:rPr>
          <w:rFonts w:cs="Times New Roman"/>
          <w:szCs w:val="28"/>
          <w:lang w:val="pt-BR"/>
        </w:rPr>
        <w:t>ậ</w:t>
      </w:r>
      <w:r>
        <w:rPr>
          <w:rFonts w:cs="Times New Roman"/>
          <w:szCs w:val="28"/>
          <w:lang w:val="pt-BR"/>
        </w:rPr>
        <w:t>p trong</w:t>
      </w:r>
      <w:r>
        <w:rPr>
          <w:rFonts w:cs="Times New Roman"/>
          <w:szCs w:val="28"/>
          <w:lang w:val="pt-BR"/>
        </w:rPr>
        <w:t xml:space="preserve"> SBT, hoàn thành các bài t</w:t>
      </w:r>
      <w:r>
        <w:rPr>
          <w:rFonts w:cs="Times New Roman"/>
          <w:szCs w:val="28"/>
          <w:lang w:val="pt-BR"/>
        </w:rPr>
        <w:t>ậ</w:t>
      </w:r>
      <w:r>
        <w:rPr>
          <w:rFonts w:cs="Times New Roman"/>
          <w:szCs w:val="28"/>
          <w:lang w:val="pt-BR"/>
        </w:rPr>
        <w:t>p c</w:t>
      </w:r>
      <w:r>
        <w:rPr>
          <w:rFonts w:cs="Times New Roman"/>
          <w:szCs w:val="28"/>
          <w:lang w:val="pt-BR"/>
        </w:rPr>
        <w:t>ủ</w:t>
      </w:r>
      <w:r>
        <w:rPr>
          <w:rFonts w:cs="Times New Roman"/>
          <w:szCs w:val="28"/>
          <w:lang w:val="pt-BR"/>
        </w:rPr>
        <w:t>a SGK.</w:t>
      </w:r>
    </w:p>
    <w:p w:rsidR="005B2E0C" w:rsidRDefault="00F54929">
      <w:pPr>
        <w:pStyle w:val="ListParagraph"/>
        <w:numPr>
          <w:ilvl w:val="0"/>
          <w:numId w:val="5"/>
        </w:numPr>
        <w:spacing w:before="120" w:line="240" w:lineRule="auto"/>
        <w:ind w:right="-1"/>
        <w:rPr>
          <w:rFonts w:cs="Times New Roman"/>
          <w:szCs w:val="28"/>
        </w:rPr>
      </w:pPr>
      <w:r>
        <w:rPr>
          <w:rFonts w:cs="Times New Roman"/>
          <w:szCs w:val="28"/>
        </w:rPr>
        <w:t>Chu</w:t>
      </w:r>
      <w:r>
        <w:rPr>
          <w:rFonts w:cs="Times New Roman"/>
          <w:szCs w:val="28"/>
        </w:rPr>
        <w:t>ẩ</w:t>
      </w:r>
      <w:r>
        <w:rPr>
          <w:rFonts w:cs="Times New Roman"/>
          <w:szCs w:val="28"/>
        </w:rPr>
        <w:t>n b</w:t>
      </w:r>
      <w:r>
        <w:rPr>
          <w:rFonts w:cs="Times New Roman"/>
          <w:szCs w:val="28"/>
        </w:rPr>
        <w:t>ị</w:t>
      </w:r>
      <w:r>
        <w:rPr>
          <w:rFonts w:cs="Times New Roman"/>
          <w:szCs w:val="28"/>
        </w:rPr>
        <w:t xml:space="preserve"> bài “Bài t</w:t>
      </w:r>
      <w:r>
        <w:rPr>
          <w:rFonts w:cs="Times New Roman"/>
          <w:szCs w:val="28"/>
        </w:rPr>
        <w:t>ậ</w:t>
      </w:r>
      <w:r>
        <w:rPr>
          <w:rFonts w:cs="Times New Roman"/>
          <w:szCs w:val="28"/>
        </w:rPr>
        <w:t>p cu</w:t>
      </w:r>
      <w:r>
        <w:rPr>
          <w:rFonts w:cs="Times New Roman"/>
          <w:szCs w:val="28"/>
        </w:rPr>
        <w:t>ố</w:t>
      </w:r>
      <w:r>
        <w:rPr>
          <w:rFonts w:cs="Times New Roman"/>
          <w:szCs w:val="28"/>
        </w:rPr>
        <w:t>i chương III”, GV chia l</w:t>
      </w:r>
      <w:r>
        <w:rPr>
          <w:rFonts w:cs="Times New Roman"/>
          <w:szCs w:val="28"/>
        </w:rPr>
        <w:t>ớ</w:t>
      </w:r>
      <w:r>
        <w:rPr>
          <w:rFonts w:cs="Times New Roman"/>
          <w:szCs w:val="28"/>
        </w:rPr>
        <w:t>p thành 4 nhóm, r</w:t>
      </w:r>
      <w:r>
        <w:rPr>
          <w:rFonts w:cs="Times New Roman"/>
          <w:szCs w:val="28"/>
        </w:rPr>
        <w:t>ồ</w:t>
      </w:r>
      <w:r>
        <w:rPr>
          <w:rFonts w:cs="Times New Roman"/>
          <w:szCs w:val="28"/>
        </w:rPr>
        <w:t>i yêu c</w:t>
      </w:r>
      <w:r>
        <w:rPr>
          <w:rFonts w:cs="Times New Roman"/>
          <w:szCs w:val="28"/>
        </w:rPr>
        <w:t>ầ</w:t>
      </w:r>
      <w:r>
        <w:rPr>
          <w:rFonts w:cs="Times New Roman"/>
          <w:szCs w:val="28"/>
        </w:rPr>
        <w:t>u HS v</w:t>
      </w:r>
      <w:r>
        <w:rPr>
          <w:rFonts w:cs="Times New Roman"/>
          <w:szCs w:val="28"/>
        </w:rPr>
        <w:t>ề</w:t>
      </w:r>
      <w:r>
        <w:rPr>
          <w:rFonts w:cs="Times New Roman"/>
          <w:szCs w:val="28"/>
        </w:rPr>
        <w:t xml:space="preserve"> v</w:t>
      </w:r>
      <w:r>
        <w:rPr>
          <w:rFonts w:cs="Times New Roman"/>
          <w:szCs w:val="28"/>
        </w:rPr>
        <w:t>ẽ</w:t>
      </w:r>
      <w:r>
        <w:rPr>
          <w:rFonts w:cs="Times New Roman"/>
          <w:szCs w:val="28"/>
        </w:rPr>
        <w:t xml:space="preserve"> sơ đ</w:t>
      </w:r>
      <w:r>
        <w:rPr>
          <w:rFonts w:cs="Times New Roman"/>
          <w:szCs w:val="28"/>
        </w:rPr>
        <w:t>ồ</w:t>
      </w:r>
      <w:r>
        <w:rPr>
          <w:rFonts w:cs="Times New Roman"/>
          <w:szCs w:val="28"/>
        </w:rPr>
        <w:t xml:space="preserve"> t</w:t>
      </w:r>
      <w:r>
        <w:rPr>
          <w:rFonts w:cs="Times New Roman"/>
          <w:szCs w:val="28"/>
        </w:rPr>
        <w:t>ổ</w:t>
      </w:r>
      <w:r>
        <w:rPr>
          <w:rFonts w:cs="Times New Roman"/>
          <w:szCs w:val="28"/>
        </w:rPr>
        <w:t>ng h</w:t>
      </w:r>
      <w:r>
        <w:rPr>
          <w:rFonts w:cs="Times New Roman"/>
          <w:szCs w:val="28"/>
        </w:rPr>
        <w:t>ợ</w:t>
      </w:r>
      <w:r>
        <w:rPr>
          <w:rFonts w:cs="Times New Roman"/>
          <w:szCs w:val="28"/>
        </w:rPr>
        <w:t>p l</w:t>
      </w:r>
      <w:r>
        <w:rPr>
          <w:rFonts w:cs="Times New Roman"/>
          <w:szCs w:val="28"/>
        </w:rPr>
        <w:t>ạ</w:t>
      </w:r>
      <w:r>
        <w:rPr>
          <w:rFonts w:cs="Times New Roman"/>
          <w:szCs w:val="28"/>
        </w:rPr>
        <w:t>i ki</w:t>
      </w:r>
      <w:r>
        <w:rPr>
          <w:rFonts w:cs="Times New Roman"/>
          <w:szCs w:val="28"/>
        </w:rPr>
        <w:t>ế</w:t>
      </w:r>
      <w:r>
        <w:rPr>
          <w:rFonts w:cs="Times New Roman"/>
          <w:szCs w:val="28"/>
        </w:rPr>
        <w:t>n th</w:t>
      </w:r>
      <w:r>
        <w:rPr>
          <w:rFonts w:cs="Times New Roman"/>
          <w:szCs w:val="28"/>
        </w:rPr>
        <w:t>ứ</w:t>
      </w:r>
      <w:r>
        <w:rPr>
          <w:rFonts w:cs="Times New Roman"/>
          <w:szCs w:val="28"/>
        </w:rPr>
        <w:t>c c</w:t>
      </w:r>
      <w:r>
        <w:rPr>
          <w:rFonts w:cs="Times New Roman"/>
          <w:szCs w:val="28"/>
        </w:rPr>
        <w:t>ủ</w:t>
      </w:r>
      <w:r>
        <w:rPr>
          <w:rFonts w:cs="Times New Roman"/>
          <w:szCs w:val="28"/>
        </w:rPr>
        <w:t>a chương III.</w:t>
      </w:r>
    </w:p>
    <w:p w:rsidR="005B2E0C" w:rsidRDefault="00F54929">
      <w:pPr>
        <w:spacing w:line="240" w:lineRule="auto"/>
        <w:rPr>
          <w:rFonts w:cs="Times New Roman"/>
          <w:sz w:val="28"/>
          <w:szCs w:val="28"/>
        </w:rPr>
      </w:pPr>
      <w:r>
        <w:rPr>
          <w:rFonts w:cs="Times New Roman"/>
          <w:sz w:val="28"/>
          <w:szCs w:val="28"/>
        </w:rPr>
        <w:br w:type="page"/>
      </w:r>
    </w:p>
    <w:p w:rsidR="005B2E0C" w:rsidRDefault="00F54929">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lastRenderedPageBreak/>
        <w:t>Ngày soạn: .../.../...</w:t>
      </w:r>
    </w:p>
    <w:p w:rsidR="005B2E0C" w:rsidRDefault="00F54929">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Ngày dạy: .../.../...</w:t>
      </w:r>
    </w:p>
    <w:p w:rsidR="005B2E0C" w:rsidRDefault="00F54929">
      <w:pPr>
        <w:pStyle w:val="Heading2"/>
        <w:spacing w:line="240" w:lineRule="auto"/>
        <w:jc w:val="center"/>
        <w:rPr>
          <w:rFonts w:ascii="Times New Roman" w:hAnsi="Times New Roman" w:cs="Times New Roman"/>
          <w:b/>
          <w:color w:val="000000" w:themeColor="text1"/>
          <w:sz w:val="28"/>
          <w:szCs w:val="28"/>
          <w:lang w:val="nl-NL"/>
        </w:rPr>
      </w:pPr>
      <w:bookmarkStart w:id="7" w:name="_Toc105684323"/>
      <w:r>
        <w:rPr>
          <w:rFonts w:ascii="Times New Roman" w:hAnsi="Times New Roman" w:cs="Times New Roman"/>
          <w:b/>
          <w:color w:val="000000" w:themeColor="text1"/>
          <w:sz w:val="28"/>
          <w:szCs w:val="28"/>
          <w:lang w:val="nl-NL"/>
        </w:rPr>
        <w:t>BÀI T</w:t>
      </w:r>
      <w:r>
        <w:rPr>
          <w:rFonts w:ascii="Times New Roman" w:hAnsi="Times New Roman" w:cs="Times New Roman"/>
          <w:b/>
          <w:color w:val="000000" w:themeColor="text1"/>
          <w:sz w:val="28"/>
          <w:szCs w:val="28"/>
          <w:lang w:val="nl-NL"/>
        </w:rPr>
        <w:t>Ậ</w:t>
      </w:r>
      <w:r>
        <w:rPr>
          <w:rFonts w:ascii="Times New Roman" w:hAnsi="Times New Roman" w:cs="Times New Roman"/>
          <w:b/>
          <w:color w:val="000000" w:themeColor="text1"/>
          <w:sz w:val="28"/>
          <w:szCs w:val="28"/>
          <w:lang w:val="nl-NL"/>
        </w:rPr>
        <w:t>P CU</w:t>
      </w:r>
      <w:r>
        <w:rPr>
          <w:rFonts w:ascii="Times New Roman" w:hAnsi="Times New Roman" w:cs="Times New Roman"/>
          <w:b/>
          <w:color w:val="000000" w:themeColor="text1"/>
          <w:sz w:val="28"/>
          <w:szCs w:val="28"/>
          <w:lang w:val="nl-NL"/>
        </w:rPr>
        <w:t>Ố</w:t>
      </w:r>
      <w:r>
        <w:rPr>
          <w:rFonts w:ascii="Times New Roman" w:hAnsi="Times New Roman" w:cs="Times New Roman"/>
          <w:b/>
          <w:color w:val="000000" w:themeColor="text1"/>
          <w:sz w:val="28"/>
          <w:szCs w:val="28"/>
          <w:lang w:val="nl-NL"/>
        </w:rPr>
        <w:t>I CHƯƠNG III</w:t>
      </w:r>
      <w:bookmarkEnd w:id="7"/>
    </w:p>
    <w:p w:rsidR="005B2E0C" w:rsidRDefault="00F54929">
      <w:pPr>
        <w:tabs>
          <w:tab w:val="center" w:pos="5400"/>
          <w:tab w:val="left" w:pos="7169"/>
        </w:tabs>
        <w:spacing w:before="240" w:line="240" w:lineRule="auto"/>
        <w:ind w:right="-1"/>
        <w:rPr>
          <w:rFonts w:cs="Times New Roman"/>
          <w:sz w:val="28"/>
          <w:szCs w:val="28"/>
          <w:lang w:val="nl-NL"/>
        </w:rPr>
      </w:pPr>
      <w:r>
        <w:rPr>
          <w:rFonts w:cs="Times New Roman"/>
          <w:b/>
          <w:sz w:val="28"/>
          <w:szCs w:val="28"/>
          <w:lang w:val="nl-NL"/>
        </w:rPr>
        <w:t>I.</w:t>
      </w:r>
      <w:r>
        <w:rPr>
          <w:rFonts w:cs="Times New Roman"/>
          <w:sz w:val="28"/>
          <w:szCs w:val="28"/>
          <w:lang w:val="nl-NL"/>
        </w:rPr>
        <w:t xml:space="preserve"> </w:t>
      </w:r>
      <w:r>
        <w:rPr>
          <w:rFonts w:cs="Times New Roman"/>
          <w:b/>
          <w:sz w:val="28"/>
          <w:szCs w:val="28"/>
          <w:lang w:val="nl-NL"/>
        </w:rPr>
        <w:t>M</w:t>
      </w:r>
      <w:r>
        <w:rPr>
          <w:rFonts w:cs="Times New Roman"/>
          <w:b/>
          <w:sz w:val="28"/>
          <w:szCs w:val="28"/>
          <w:lang w:val="nl-NL"/>
        </w:rPr>
        <w:t>Ụ</w:t>
      </w:r>
      <w:r>
        <w:rPr>
          <w:rFonts w:cs="Times New Roman"/>
          <w:b/>
          <w:sz w:val="28"/>
          <w:szCs w:val="28"/>
          <w:lang w:val="nl-NL"/>
        </w:rPr>
        <w:t>C TIÊU</w:t>
      </w:r>
      <w:r>
        <w:rPr>
          <w:rFonts w:cs="Times New Roman"/>
          <w:sz w:val="28"/>
          <w:szCs w:val="28"/>
          <w:lang w:val="nl-NL"/>
        </w:rPr>
        <w:t>:</w:t>
      </w:r>
    </w:p>
    <w:p w:rsidR="005B2E0C" w:rsidRDefault="00F54929">
      <w:pPr>
        <w:tabs>
          <w:tab w:val="center" w:pos="5400"/>
          <w:tab w:val="left" w:pos="7169"/>
        </w:tabs>
        <w:spacing w:before="120" w:line="240" w:lineRule="auto"/>
        <w:ind w:right="-1"/>
        <w:rPr>
          <w:rFonts w:cs="Times New Roman"/>
          <w:sz w:val="28"/>
          <w:szCs w:val="28"/>
          <w:lang w:val="nl-NL"/>
        </w:rPr>
      </w:pPr>
      <w:r>
        <w:rPr>
          <w:rFonts w:cs="Times New Roman"/>
          <w:b/>
          <w:sz w:val="28"/>
          <w:szCs w:val="28"/>
          <w:lang w:val="nl-NL"/>
        </w:rPr>
        <w:t>1.</w:t>
      </w:r>
      <w:r>
        <w:rPr>
          <w:rFonts w:cs="Times New Roman"/>
          <w:b/>
          <w:sz w:val="28"/>
          <w:szCs w:val="28"/>
          <w:lang w:val="nl-NL"/>
        </w:rPr>
        <w:t xml:space="preserve">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w:t>
      </w:r>
      <w:r>
        <w:rPr>
          <w:rFonts w:cs="Times New Roman"/>
          <w:b/>
          <w:i/>
          <w:sz w:val="28"/>
          <w:szCs w:val="28"/>
          <w:lang w:val="nl-NL"/>
        </w:rPr>
        <w:t xml:space="preserve">  </w:t>
      </w:r>
      <w:r>
        <w:rPr>
          <w:rFonts w:cs="Times New Roman"/>
          <w:sz w:val="28"/>
          <w:szCs w:val="28"/>
          <w:lang w:val="nl-NL"/>
        </w:rPr>
        <w:t>C</w:t>
      </w:r>
      <w:r>
        <w:rPr>
          <w:rFonts w:cs="Times New Roman"/>
          <w:sz w:val="28"/>
          <w:szCs w:val="28"/>
          <w:lang w:val="nl-NL"/>
        </w:rPr>
        <w:t>ủ</w:t>
      </w:r>
      <w:r>
        <w:rPr>
          <w:rFonts w:cs="Times New Roman"/>
          <w:sz w:val="28"/>
          <w:szCs w:val="28"/>
          <w:lang w:val="nl-NL"/>
        </w:rPr>
        <w:t>ng c</w:t>
      </w:r>
      <w:r>
        <w:rPr>
          <w:rFonts w:cs="Times New Roman"/>
          <w:sz w:val="28"/>
          <w:szCs w:val="28"/>
          <w:lang w:val="nl-NL"/>
        </w:rPr>
        <w:t>ố</w:t>
      </w:r>
      <w:r>
        <w:rPr>
          <w:rFonts w:cs="Times New Roman"/>
          <w:sz w:val="28"/>
          <w:szCs w:val="28"/>
          <w:lang w:val="nl-NL"/>
        </w:rPr>
        <w:t>, nh</w:t>
      </w:r>
      <w:r>
        <w:rPr>
          <w:rFonts w:cs="Times New Roman"/>
          <w:sz w:val="28"/>
          <w:szCs w:val="28"/>
          <w:lang w:val="nl-NL"/>
        </w:rPr>
        <w:t>ắ</w:t>
      </w:r>
      <w:r>
        <w:rPr>
          <w:rFonts w:cs="Times New Roman"/>
          <w:sz w:val="28"/>
          <w:szCs w:val="28"/>
          <w:lang w:val="nl-NL"/>
        </w:rPr>
        <w:t>c l</w:t>
      </w:r>
      <w:r>
        <w:rPr>
          <w:rFonts w:cs="Times New Roman"/>
          <w:sz w:val="28"/>
          <w:szCs w:val="28"/>
          <w:lang w:val="nl-NL"/>
        </w:rPr>
        <w:t>ạ</w:t>
      </w:r>
      <w:r>
        <w:rPr>
          <w:rFonts w:cs="Times New Roman"/>
          <w:sz w:val="28"/>
          <w:szCs w:val="28"/>
          <w:lang w:val="nl-NL"/>
        </w:rPr>
        <w:t>i v</w:t>
      </w:r>
      <w:r>
        <w:rPr>
          <w:rFonts w:cs="Times New Roman"/>
          <w:sz w:val="28"/>
          <w:szCs w:val="28"/>
          <w:lang w:val="nl-NL"/>
        </w:rPr>
        <w:t>ề</w:t>
      </w:r>
      <w:r>
        <w:rPr>
          <w:rFonts w:cs="Times New Roman"/>
          <w:sz w:val="28"/>
          <w:szCs w:val="28"/>
          <w:lang w:val="nl-NL"/>
        </w:rPr>
        <w:t>:</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Hai góc k</w:t>
      </w:r>
      <w:r>
        <w:rPr>
          <w:rFonts w:cs="Times New Roman"/>
          <w:szCs w:val="28"/>
          <w:lang w:val="nl-NL"/>
        </w:rPr>
        <w:t>ề</w:t>
      </w:r>
      <w:r>
        <w:rPr>
          <w:rFonts w:cs="Times New Roman"/>
          <w:szCs w:val="28"/>
          <w:lang w:val="nl-NL"/>
        </w:rPr>
        <w:t xml:space="preserve"> bù, hai góc đ</w:t>
      </w:r>
      <w:r>
        <w:rPr>
          <w:rFonts w:cs="Times New Roman"/>
          <w:szCs w:val="28"/>
          <w:lang w:val="nl-NL"/>
        </w:rPr>
        <w:t>ố</w:t>
      </w:r>
      <w:r>
        <w:rPr>
          <w:rFonts w:cs="Times New Roman"/>
          <w:szCs w:val="28"/>
          <w:lang w:val="nl-NL"/>
        </w:rPr>
        <w:t>i đ</w:t>
      </w:r>
      <w:r>
        <w:rPr>
          <w:rFonts w:cs="Times New Roman"/>
          <w:szCs w:val="28"/>
          <w:lang w:val="nl-NL"/>
        </w:rPr>
        <w:t>ỉ</w:t>
      </w:r>
      <w:r>
        <w:rPr>
          <w:rFonts w:cs="Times New Roman"/>
          <w:szCs w:val="28"/>
          <w:lang w:val="nl-NL"/>
        </w:rPr>
        <w:t>nh.</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Tia phân giác c</w:t>
      </w:r>
      <w:r>
        <w:rPr>
          <w:rFonts w:cs="Times New Roman"/>
          <w:szCs w:val="28"/>
          <w:lang w:val="nl-NL"/>
        </w:rPr>
        <w:t>ủ</w:t>
      </w:r>
      <w:r>
        <w:rPr>
          <w:rFonts w:cs="Times New Roman"/>
          <w:szCs w:val="28"/>
          <w:lang w:val="nl-NL"/>
        </w:rPr>
        <w:t>a m</w:t>
      </w:r>
      <w:r>
        <w:rPr>
          <w:rFonts w:cs="Times New Roman"/>
          <w:szCs w:val="28"/>
          <w:lang w:val="nl-NL"/>
        </w:rPr>
        <w:t>ộ</w:t>
      </w:r>
      <w:r>
        <w:rPr>
          <w:rFonts w:cs="Times New Roman"/>
          <w:szCs w:val="28"/>
          <w:lang w:val="nl-NL"/>
        </w:rPr>
        <w:t>t góc.</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D</w:t>
      </w:r>
      <w:r>
        <w:rPr>
          <w:rFonts w:cs="Times New Roman"/>
          <w:szCs w:val="28"/>
          <w:lang w:val="nl-NL"/>
        </w:rPr>
        <w:t>ấ</w:t>
      </w:r>
      <w:r>
        <w:rPr>
          <w:rFonts w:cs="Times New Roman"/>
          <w:szCs w:val="28"/>
          <w:lang w:val="nl-NL"/>
        </w:rPr>
        <w:t>u hi</w:t>
      </w:r>
      <w:r>
        <w:rPr>
          <w:rFonts w:cs="Times New Roman"/>
          <w:szCs w:val="28"/>
          <w:lang w:val="nl-NL"/>
        </w:rPr>
        <w:t>ệ</w:t>
      </w:r>
      <w:r>
        <w:rPr>
          <w:rFonts w:cs="Times New Roman"/>
          <w:szCs w:val="28"/>
          <w:lang w:val="nl-NL"/>
        </w:rPr>
        <w:t>u nh</w:t>
      </w:r>
      <w:r>
        <w:rPr>
          <w:rFonts w:cs="Times New Roman"/>
          <w:szCs w:val="28"/>
          <w:lang w:val="nl-NL"/>
        </w:rPr>
        <w:t>ậ</w:t>
      </w:r>
      <w:r>
        <w:rPr>
          <w:rFonts w:cs="Times New Roman"/>
          <w:szCs w:val="28"/>
          <w:lang w:val="nl-NL"/>
        </w:rPr>
        <w:t>n bi</w:t>
      </w:r>
      <w:r>
        <w:rPr>
          <w:rFonts w:cs="Times New Roman"/>
          <w:szCs w:val="28"/>
          <w:lang w:val="nl-NL"/>
        </w:rPr>
        <w:t>ế</w:t>
      </w:r>
      <w:r>
        <w:rPr>
          <w:rFonts w:cs="Times New Roman"/>
          <w:szCs w:val="28"/>
          <w:lang w:val="nl-NL"/>
        </w:rPr>
        <w:t>t hai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 song song.</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Tiên đ</w:t>
      </w:r>
      <w:r>
        <w:rPr>
          <w:rFonts w:cs="Times New Roman"/>
          <w:szCs w:val="28"/>
          <w:lang w:val="nl-NL"/>
        </w:rPr>
        <w:t>ề</w:t>
      </w:r>
      <w:r>
        <w:rPr>
          <w:rFonts w:cs="Times New Roman"/>
          <w:szCs w:val="28"/>
          <w:lang w:val="nl-NL"/>
        </w:rPr>
        <w:t xml:space="preserve"> Euclid, tính ch</w:t>
      </w:r>
      <w:r>
        <w:rPr>
          <w:rFonts w:cs="Times New Roman"/>
          <w:szCs w:val="28"/>
          <w:lang w:val="nl-NL"/>
        </w:rPr>
        <w:t>ấ</w:t>
      </w:r>
      <w:r>
        <w:rPr>
          <w:rFonts w:cs="Times New Roman"/>
          <w:szCs w:val="28"/>
          <w:lang w:val="nl-NL"/>
        </w:rPr>
        <w:t>t hai đư</w:t>
      </w:r>
      <w:r>
        <w:rPr>
          <w:rFonts w:cs="Times New Roman"/>
          <w:szCs w:val="28"/>
          <w:lang w:val="nl-NL"/>
        </w:rPr>
        <w:t>ờ</w:t>
      </w:r>
      <w:r>
        <w:rPr>
          <w:rFonts w:cs="Times New Roman"/>
          <w:szCs w:val="28"/>
          <w:lang w:val="nl-NL"/>
        </w:rPr>
        <w:t>ng th</w:t>
      </w:r>
      <w:r>
        <w:rPr>
          <w:rFonts w:cs="Times New Roman"/>
          <w:szCs w:val="28"/>
          <w:lang w:val="nl-NL"/>
        </w:rPr>
        <w:t>ẳ</w:t>
      </w:r>
      <w:r>
        <w:rPr>
          <w:rFonts w:cs="Times New Roman"/>
          <w:szCs w:val="28"/>
          <w:lang w:val="nl-NL"/>
        </w:rPr>
        <w:t>ng song song.</w:t>
      </w:r>
    </w:p>
    <w:p w:rsidR="005B2E0C" w:rsidRDefault="00F54929">
      <w:pPr>
        <w:pStyle w:val="ListParagraph"/>
        <w:numPr>
          <w:ilvl w:val="0"/>
          <w:numId w:val="1"/>
        </w:numPr>
        <w:tabs>
          <w:tab w:val="center" w:pos="5400"/>
          <w:tab w:val="left" w:pos="7169"/>
        </w:tabs>
        <w:spacing w:before="120" w:line="240" w:lineRule="auto"/>
        <w:ind w:right="-1"/>
        <w:rPr>
          <w:rFonts w:cs="Times New Roman"/>
          <w:szCs w:val="28"/>
          <w:lang w:val="nl-NL"/>
        </w:rPr>
      </w:pPr>
      <w:r>
        <w:rPr>
          <w:rFonts w:cs="Times New Roman"/>
          <w:szCs w:val="28"/>
          <w:lang w:val="nl-NL"/>
        </w:rPr>
        <w:t>Đ</w:t>
      </w:r>
      <w:r>
        <w:rPr>
          <w:rFonts w:cs="Times New Roman"/>
          <w:szCs w:val="28"/>
          <w:lang w:val="nl-NL"/>
        </w:rPr>
        <w:t>ị</w:t>
      </w:r>
      <w:r>
        <w:rPr>
          <w:rFonts w:cs="Times New Roman"/>
          <w:szCs w:val="28"/>
          <w:lang w:val="nl-NL"/>
        </w:rPr>
        <w:t>nh lí và ch</w:t>
      </w:r>
      <w:r>
        <w:rPr>
          <w:rFonts w:cs="Times New Roman"/>
          <w:szCs w:val="28"/>
          <w:lang w:val="nl-NL"/>
        </w:rPr>
        <w:t>ứ</w:t>
      </w:r>
      <w:r>
        <w:rPr>
          <w:rFonts w:cs="Times New Roman"/>
          <w:szCs w:val="28"/>
          <w:lang w:val="nl-NL"/>
        </w:rPr>
        <w:t>ng minh đinh lí.</w:t>
      </w:r>
    </w:p>
    <w:p w:rsidR="005B2E0C" w:rsidRDefault="00F54929">
      <w:pPr>
        <w:tabs>
          <w:tab w:val="center" w:pos="5400"/>
          <w:tab w:val="left" w:pos="7169"/>
        </w:tabs>
        <w:spacing w:before="120" w:line="240" w:lineRule="auto"/>
        <w:ind w:right="-1"/>
        <w:rPr>
          <w:rFonts w:cs="Times New Roman"/>
          <w:b/>
          <w:sz w:val="28"/>
          <w:szCs w:val="28"/>
          <w:lang w:val="nl-NL"/>
        </w:rPr>
      </w:pPr>
      <w:r>
        <w:rPr>
          <w:rFonts w:cs="Times New Roman"/>
          <w:b/>
          <w:sz w:val="28"/>
          <w:szCs w:val="28"/>
          <w:lang w:val="nl-NL"/>
        </w:rPr>
        <w:t>2. Năng l</w:t>
      </w:r>
      <w:r>
        <w:rPr>
          <w:rFonts w:cs="Times New Roman"/>
          <w:b/>
          <w:sz w:val="28"/>
          <w:szCs w:val="28"/>
          <w:lang w:val="nl-NL"/>
        </w:rPr>
        <w:t>ự</w:t>
      </w:r>
      <w:r>
        <w:rPr>
          <w:rFonts w:cs="Times New Roman"/>
          <w:b/>
          <w:sz w:val="28"/>
          <w:szCs w:val="28"/>
          <w:lang w:val="nl-NL"/>
        </w:rPr>
        <w:t xml:space="preserve">c </w:t>
      </w:r>
    </w:p>
    <w:p w:rsidR="005B2E0C" w:rsidRDefault="00F54929">
      <w:pPr>
        <w:pStyle w:val="NoSpacing"/>
        <w:spacing w:line="240" w:lineRule="auto"/>
        <w:ind w:right="-1"/>
        <w:rPr>
          <w:b/>
          <w:i/>
          <w:szCs w:val="28"/>
          <w:lang w:val="nl-NL"/>
        </w:rPr>
      </w:pPr>
      <w:r>
        <w:rPr>
          <w:b/>
          <w:i/>
          <w:szCs w:val="28"/>
          <w:lang w:val="nl-NL"/>
        </w:rPr>
        <w:t xml:space="preserve"> - Năng l</w:t>
      </w:r>
      <w:r>
        <w:rPr>
          <w:b/>
          <w:i/>
          <w:szCs w:val="28"/>
          <w:lang w:val="nl-NL"/>
        </w:rPr>
        <w:t>ự</w:t>
      </w:r>
      <w:r>
        <w:rPr>
          <w:b/>
          <w:i/>
          <w:szCs w:val="28"/>
          <w:lang w:val="nl-NL"/>
        </w:rPr>
        <w:t>c chung:</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tự chủ và tự học trong tìm tòi khám phá</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giao tiếp và hợp tác trong trình bày, thảo luận và làm việc nhóm</w:t>
      </w:r>
    </w:p>
    <w:p w:rsidR="005B2E0C" w:rsidRDefault="00F54929">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sz w:val="28"/>
          <w:szCs w:val="28"/>
          <w:lang w:val="nl-NL"/>
        </w:rPr>
        <w:t>Năng lực giải quyết vấn đề và sáng tạo trong thực hành, vận dụng.</w:t>
      </w:r>
    </w:p>
    <w:p w:rsidR="005B2E0C" w:rsidRDefault="00F54929">
      <w:pPr>
        <w:pStyle w:val="Heade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b/>
          <w:sz w:val="28"/>
          <w:szCs w:val="28"/>
          <w:lang w:val="nl-NL"/>
        </w:rPr>
        <w:t xml:space="preserve">Năng lực riêng: </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 xml:space="preserve">Tư duy và lập luận toán học: So sánh, phân tích </w:t>
      </w:r>
      <w:r>
        <w:rPr>
          <w:rFonts w:ascii="Times New Roman" w:hAnsi="Times New Roman"/>
          <w:sz w:val="28"/>
          <w:szCs w:val="28"/>
          <w:lang w:val="nl-NL"/>
        </w:rPr>
        <w:t>dữ liệu tìm ra mối liên hệ giữa các đối tượng đã cho và nội dung bài học đã học của chương III, từ đó có thể áp dụng kiến thức đã học để giải quyết các bài toán tính toán, bài toán chứng minh định lí.</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 xml:space="preserve">Mô hình hóa toán học: Mô tả được các dữ liệu liên quan </w:t>
      </w:r>
      <w:r>
        <w:rPr>
          <w:rFonts w:ascii="Times New Roman" w:hAnsi="Times New Roman"/>
          <w:sz w:val="28"/>
          <w:szCs w:val="28"/>
          <w:lang w:val="nl-NL"/>
        </w:rPr>
        <w:t>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5B2E0C" w:rsidRDefault="00F54929">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Pr>
          <w:rFonts w:ascii="Times New Roman" w:hAnsi="Times New Roman"/>
          <w:sz w:val="28"/>
          <w:szCs w:val="28"/>
          <w:lang w:val="nl-NL"/>
        </w:rPr>
        <w:t xml:space="preserve"> Sử dụng công cụ, phương tiện học toán: vẽ hì</w:t>
      </w:r>
      <w:r>
        <w:rPr>
          <w:rFonts w:ascii="Times New Roman" w:hAnsi="Times New Roman"/>
          <w:sz w:val="28"/>
          <w:szCs w:val="28"/>
          <w:lang w:val="nl-NL"/>
        </w:rPr>
        <w:t>nh theo yêu cầu của bài toán.</w:t>
      </w:r>
    </w:p>
    <w:p w:rsidR="005B2E0C" w:rsidRDefault="00F54929">
      <w:pPr>
        <w:pStyle w:val="Heade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b/>
          <w:sz w:val="28"/>
          <w:szCs w:val="28"/>
          <w:lang w:val="nl-NL"/>
        </w:rPr>
        <w:t>3. Phẩm chất</w:t>
      </w:r>
    </w:p>
    <w:p w:rsidR="005B2E0C" w:rsidRDefault="00F54929">
      <w:pPr>
        <w:pStyle w:val="NoSpacing"/>
        <w:numPr>
          <w:ilvl w:val="0"/>
          <w:numId w:val="4"/>
        </w:numPr>
        <w:spacing w:line="240" w:lineRule="auto"/>
        <w:ind w:right="-1"/>
        <w:rPr>
          <w:szCs w:val="28"/>
        </w:rPr>
      </w:pPr>
      <w:r>
        <w:rPr>
          <w:szCs w:val="28"/>
          <w:lang w:val="da-DK"/>
        </w:rPr>
        <w:t>Có</w:t>
      </w:r>
      <w:r>
        <w:rPr>
          <w:i/>
          <w:szCs w:val="28"/>
          <w:lang w:val="da-DK"/>
        </w:rPr>
        <w:t xml:space="preserve"> </w:t>
      </w:r>
      <w:r>
        <w:rPr>
          <w:szCs w:val="28"/>
          <w:lang w:val="vi-VN"/>
        </w:rPr>
        <w:t>ý th</w:t>
      </w:r>
      <w:r>
        <w:rPr>
          <w:szCs w:val="28"/>
          <w:lang w:val="vi-VN"/>
        </w:rPr>
        <w:t>ứ</w:t>
      </w:r>
      <w:r>
        <w:rPr>
          <w:szCs w:val="28"/>
          <w:lang w:val="vi-VN"/>
        </w:rPr>
        <w:t xml:space="preserve">c </w:t>
      </w:r>
      <w:r>
        <w:rPr>
          <w:szCs w:val="28"/>
        </w:rPr>
        <w:t>h</w:t>
      </w:r>
      <w:r>
        <w:rPr>
          <w:szCs w:val="28"/>
        </w:rPr>
        <w:t>ọ</w:t>
      </w:r>
      <w:r>
        <w:rPr>
          <w:szCs w:val="28"/>
        </w:rPr>
        <w:t>c t</w:t>
      </w:r>
      <w:r>
        <w:rPr>
          <w:szCs w:val="28"/>
        </w:rPr>
        <w:t>ậ</w:t>
      </w:r>
      <w:r>
        <w:rPr>
          <w:szCs w:val="28"/>
        </w:rPr>
        <w:t>p</w:t>
      </w:r>
      <w:r>
        <w:rPr>
          <w:szCs w:val="28"/>
          <w:lang w:val="vi-VN"/>
        </w:rPr>
        <w:t>, ý th</w:t>
      </w:r>
      <w:r>
        <w:rPr>
          <w:szCs w:val="28"/>
          <w:lang w:val="vi-VN"/>
        </w:rPr>
        <w:t>ứ</w:t>
      </w:r>
      <w:r>
        <w:rPr>
          <w:szCs w:val="28"/>
          <w:lang w:val="vi-VN"/>
        </w:rPr>
        <w:t>c tìm tòi, khám phá và sáng t</w:t>
      </w:r>
      <w:r>
        <w:rPr>
          <w:szCs w:val="28"/>
          <w:lang w:val="vi-VN"/>
        </w:rPr>
        <w:t>ạ</w:t>
      </w:r>
      <w:r>
        <w:rPr>
          <w:szCs w:val="28"/>
        </w:rPr>
        <w:t>o, có ý th</w:t>
      </w:r>
      <w:r>
        <w:rPr>
          <w:szCs w:val="28"/>
        </w:rPr>
        <w:t>ứ</w:t>
      </w:r>
      <w:r>
        <w:rPr>
          <w:szCs w:val="28"/>
        </w:rPr>
        <w:t>c làm vi</w:t>
      </w:r>
      <w:r>
        <w:rPr>
          <w:szCs w:val="28"/>
        </w:rPr>
        <w:t>ệ</w:t>
      </w:r>
      <w:r>
        <w:rPr>
          <w:szCs w:val="28"/>
        </w:rPr>
        <w:t>c nhóm, tôn tr</w:t>
      </w:r>
      <w:r>
        <w:rPr>
          <w:szCs w:val="28"/>
        </w:rPr>
        <w:t>ọ</w:t>
      </w:r>
      <w:r>
        <w:rPr>
          <w:szCs w:val="28"/>
        </w:rPr>
        <w:t>ng ý ki</w:t>
      </w:r>
      <w:r>
        <w:rPr>
          <w:szCs w:val="28"/>
        </w:rPr>
        <w:t>ế</w:t>
      </w:r>
      <w:r>
        <w:rPr>
          <w:szCs w:val="28"/>
        </w:rPr>
        <w:t>n các thành viên khi h</w:t>
      </w:r>
      <w:r>
        <w:rPr>
          <w:szCs w:val="28"/>
        </w:rPr>
        <w:t>ợ</w:t>
      </w:r>
      <w:r>
        <w:rPr>
          <w:szCs w:val="28"/>
        </w:rPr>
        <w:t>p tác.</w:t>
      </w:r>
    </w:p>
    <w:p w:rsidR="005B2E0C" w:rsidRDefault="00F54929">
      <w:pPr>
        <w:pStyle w:val="ListParagraph"/>
        <w:numPr>
          <w:ilvl w:val="0"/>
          <w:numId w:val="4"/>
        </w:numPr>
        <w:spacing w:line="240" w:lineRule="auto"/>
        <w:ind w:right="-1"/>
        <w:rPr>
          <w:rFonts w:cs="Times New Roman"/>
          <w:szCs w:val="28"/>
        </w:rPr>
      </w:pPr>
      <w:r>
        <w:rPr>
          <w:rFonts w:cs="Times New Roman"/>
          <w:szCs w:val="28"/>
        </w:rPr>
        <w:t>Chăm ch</w:t>
      </w:r>
      <w:r>
        <w:rPr>
          <w:rFonts w:cs="Times New Roman"/>
          <w:szCs w:val="28"/>
        </w:rPr>
        <w:t>ỉ</w:t>
      </w:r>
      <w:r>
        <w:rPr>
          <w:rFonts w:cs="Times New Roman"/>
          <w:szCs w:val="28"/>
        </w:rPr>
        <w:t xml:space="preserve"> tích c</w:t>
      </w:r>
      <w:r>
        <w:rPr>
          <w:rFonts w:cs="Times New Roman"/>
          <w:szCs w:val="28"/>
        </w:rPr>
        <w:t>ự</w:t>
      </w:r>
      <w:r>
        <w:rPr>
          <w:rFonts w:cs="Times New Roman"/>
          <w:szCs w:val="28"/>
        </w:rPr>
        <w:t>c xây d</w:t>
      </w:r>
      <w:r>
        <w:rPr>
          <w:rFonts w:cs="Times New Roman"/>
          <w:szCs w:val="28"/>
        </w:rPr>
        <w:t>ự</w:t>
      </w:r>
      <w:r>
        <w:rPr>
          <w:rFonts w:cs="Times New Roman"/>
          <w:szCs w:val="28"/>
        </w:rPr>
        <w:t>ng bài, có trách nhi</w:t>
      </w:r>
      <w:r>
        <w:rPr>
          <w:rFonts w:cs="Times New Roman"/>
          <w:szCs w:val="28"/>
        </w:rPr>
        <w:t>ệ</w:t>
      </w:r>
      <w:r>
        <w:rPr>
          <w:rFonts w:cs="Times New Roman"/>
          <w:szCs w:val="28"/>
        </w:rPr>
        <w:t>m, ch</w:t>
      </w:r>
      <w:r>
        <w:rPr>
          <w:rFonts w:cs="Times New Roman"/>
          <w:szCs w:val="28"/>
        </w:rPr>
        <w:t>ủ</w:t>
      </w:r>
      <w:r>
        <w:rPr>
          <w:rFonts w:cs="Times New Roman"/>
          <w:szCs w:val="28"/>
        </w:rPr>
        <w:t xml:space="preserve"> đ</w:t>
      </w:r>
      <w:r>
        <w:rPr>
          <w:rFonts w:cs="Times New Roman"/>
          <w:szCs w:val="28"/>
        </w:rPr>
        <w:t>ộ</w:t>
      </w:r>
      <w:r>
        <w:rPr>
          <w:rFonts w:cs="Times New Roman"/>
          <w:szCs w:val="28"/>
        </w:rPr>
        <w:t>ng chi</w:t>
      </w:r>
      <w:r>
        <w:rPr>
          <w:rFonts w:cs="Times New Roman"/>
          <w:szCs w:val="28"/>
        </w:rPr>
        <w:t>ế</w:t>
      </w:r>
      <w:r>
        <w:rPr>
          <w:rFonts w:cs="Times New Roman"/>
          <w:szCs w:val="28"/>
        </w:rPr>
        <w:t>m lĩnh ki</w:t>
      </w:r>
      <w:r>
        <w:rPr>
          <w:rFonts w:cs="Times New Roman"/>
          <w:szCs w:val="28"/>
        </w:rPr>
        <w:t>ế</w:t>
      </w:r>
      <w:r>
        <w:rPr>
          <w:rFonts w:cs="Times New Roman"/>
          <w:szCs w:val="28"/>
        </w:rPr>
        <w:t>n th</w:t>
      </w:r>
      <w:r>
        <w:rPr>
          <w:rFonts w:cs="Times New Roman"/>
          <w:szCs w:val="28"/>
        </w:rPr>
        <w:t>ứ</w:t>
      </w:r>
      <w:r>
        <w:rPr>
          <w:rFonts w:cs="Times New Roman"/>
          <w:szCs w:val="28"/>
        </w:rPr>
        <w:t>c theo s</w:t>
      </w:r>
      <w:r>
        <w:rPr>
          <w:rFonts w:cs="Times New Roman"/>
          <w:szCs w:val="28"/>
        </w:rPr>
        <w:t>ự</w:t>
      </w:r>
      <w:r>
        <w:rPr>
          <w:rFonts w:cs="Times New Roman"/>
          <w:szCs w:val="28"/>
        </w:rPr>
        <w:t xml:space="preserve"> </w:t>
      </w:r>
      <w:r>
        <w:rPr>
          <w:rFonts w:cs="Times New Roman"/>
          <w:szCs w:val="28"/>
        </w:rPr>
        <w:t>hư</w:t>
      </w:r>
      <w:r>
        <w:rPr>
          <w:rFonts w:cs="Times New Roman"/>
          <w:szCs w:val="28"/>
        </w:rPr>
        <w:t>ớ</w:t>
      </w:r>
      <w:r>
        <w:rPr>
          <w:rFonts w:cs="Times New Roman"/>
          <w:szCs w:val="28"/>
        </w:rPr>
        <w:t>ng d</w:t>
      </w:r>
      <w:r>
        <w:rPr>
          <w:rFonts w:cs="Times New Roman"/>
          <w:szCs w:val="28"/>
        </w:rPr>
        <w:t>ẫ</w:t>
      </w:r>
      <w:r>
        <w:rPr>
          <w:rFonts w:cs="Times New Roman"/>
          <w:szCs w:val="28"/>
        </w:rPr>
        <w:t>n c</w:t>
      </w:r>
      <w:r>
        <w:rPr>
          <w:rFonts w:cs="Times New Roman"/>
          <w:szCs w:val="28"/>
        </w:rPr>
        <w:t>ủ</w:t>
      </w:r>
      <w:r>
        <w:rPr>
          <w:rFonts w:cs="Times New Roman"/>
          <w:szCs w:val="28"/>
        </w:rPr>
        <w:t>a GV.</w:t>
      </w:r>
    </w:p>
    <w:p w:rsidR="005B2E0C" w:rsidRDefault="00F54929">
      <w:pPr>
        <w:pStyle w:val="ListParagraph"/>
        <w:numPr>
          <w:ilvl w:val="0"/>
          <w:numId w:val="4"/>
        </w:numPr>
        <w:spacing w:line="240" w:lineRule="auto"/>
        <w:ind w:right="-1"/>
        <w:rPr>
          <w:rFonts w:cs="Times New Roman"/>
          <w:szCs w:val="28"/>
        </w:rPr>
      </w:pPr>
      <w:r>
        <w:rPr>
          <w:rFonts w:cs="Times New Roman"/>
          <w:szCs w:val="28"/>
        </w:rPr>
        <w:t>Hình thành tư duy logic, l</w:t>
      </w:r>
      <w:r>
        <w:rPr>
          <w:rFonts w:cs="Times New Roman"/>
          <w:szCs w:val="28"/>
        </w:rPr>
        <w:t>ậ</w:t>
      </w:r>
      <w:r>
        <w:rPr>
          <w:rFonts w:cs="Times New Roman"/>
          <w:szCs w:val="28"/>
        </w:rPr>
        <w:t>p lu</w:t>
      </w:r>
      <w:r>
        <w:rPr>
          <w:rFonts w:cs="Times New Roman"/>
          <w:szCs w:val="28"/>
        </w:rPr>
        <w:t>ậ</w:t>
      </w:r>
      <w:r>
        <w:rPr>
          <w:rFonts w:cs="Times New Roman"/>
          <w:szCs w:val="28"/>
        </w:rPr>
        <w:t>n ch</w:t>
      </w:r>
      <w:r>
        <w:rPr>
          <w:rFonts w:cs="Times New Roman"/>
          <w:szCs w:val="28"/>
        </w:rPr>
        <w:t>ặ</w:t>
      </w:r>
      <w:r>
        <w:rPr>
          <w:rFonts w:cs="Times New Roman"/>
          <w:szCs w:val="28"/>
        </w:rPr>
        <w:t>t ch</w:t>
      </w:r>
      <w:r>
        <w:rPr>
          <w:rFonts w:cs="Times New Roman"/>
          <w:szCs w:val="28"/>
        </w:rPr>
        <w:t>ẽ</w:t>
      </w:r>
      <w:r>
        <w:rPr>
          <w:rFonts w:cs="Times New Roman"/>
          <w:szCs w:val="28"/>
        </w:rPr>
        <w:t>, và linh ho</w:t>
      </w:r>
      <w:r>
        <w:rPr>
          <w:rFonts w:cs="Times New Roman"/>
          <w:szCs w:val="28"/>
        </w:rPr>
        <w:t>ạ</w:t>
      </w:r>
      <w:r>
        <w:rPr>
          <w:rFonts w:cs="Times New Roman"/>
          <w:szCs w:val="28"/>
        </w:rPr>
        <w:t>t trong quá trình suy nghĩ.</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II. THI</w:t>
      </w:r>
      <w:r>
        <w:rPr>
          <w:rFonts w:cs="Times New Roman"/>
          <w:b/>
          <w:sz w:val="28"/>
          <w:szCs w:val="28"/>
          <w:lang w:val="nl-NL"/>
        </w:rPr>
        <w:t>Ế</w:t>
      </w:r>
      <w:r>
        <w:rPr>
          <w:rFonts w:cs="Times New Roman"/>
          <w:b/>
          <w:sz w:val="28"/>
          <w:szCs w:val="28"/>
          <w:lang w:val="nl-NL"/>
        </w:rPr>
        <w:t>T B</w:t>
      </w:r>
      <w:r>
        <w:rPr>
          <w:rFonts w:cs="Times New Roman"/>
          <w:b/>
          <w:sz w:val="28"/>
          <w:szCs w:val="28"/>
          <w:lang w:val="nl-NL"/>
        </w:rPr>
        <w:t>Ị</w:t>
      </w:r>
      <w:r>
        <w:rPr>
          <w:rFonts w:cs="Times New Roman"/>
          <w:b/>
          <w:sz w:val="28"/>
          <w:szCs w:val="28"/>
          <w:lang w:val="nl-NL"/>
        </w:rPr>
        <w:t xml:space="preserve">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 VÀ H</w:t>
      </w:r>
      <w:r>
        <w:rPr>
          <w:rFonts w:cs="Times New Roman"/>
          <w:b/>
          <w:sz w:val="28"/>
          <w:szCs w:val="28"/>
          <w:lang w:val="nl-NL"/>
        </w:rPr>
        <w:t>Ọ</w:t>
      </w:r>
      <w:r>
        <w:rPr>
          <w:rFonts w:cs="Times New Roman"/>
          <w:b/>
          <w:sz w:val="28"/>
          <w:szCs w:val="28"/>
          <w:lang w:val="nl-NL"/>
        </w:rPr>
        <w:t>C LI</w:t>
      </w:r>
      <w:r>
        <w:rPr>
          <w:rFonts w:cs="Times New Roman"/>
          <w:b/>
          <w:sz w:val="28"/>
          <w:szCs w:val="28"/>
          <w:lang w:val="nl-NL"/>
        </w:rPr>
        <w:t>Ệ</w:t>
      </w:r>
      <w:r>
        <w:rPr>
          <w:rFonts w:cs="Times New Roman"/>
          <w:b/>
          <w:sz w:val="28"/>
          <w:szCs w:val="28"/>
          <w:lang w:val="nl-NL"/>
        </w:rPr>
        <w:t>U</w:t>
      </w:r>
      <w:r>
        <w:rPr>
          <w:rFonts w:cs="Times New Roman"/>
          <w:sz w:val="28"/>
          <w:szCs w:val="28"/>
          <w:lang w:val="nl-NL"/>
        </w:rPr>
        <w:t xml:space="preserve"> </w:t>
      </w:r>
    </w:p>
    <w:p w:rsidR="005B2E0C" w:rsidRDefault="00F54929">
      <w:pPr>
        <w:pStyle w:val="NoSpacing"/>
        <w:spacing w:line="240" w:lineRule="auto"/>
        <w:ind w:right="-1"/>
        <w:rPr>
          <w:szCs w:val="28"/>
          <w:lang w:val="nl-NL"/>
        </w:rPr>
      </w:pPr>
      <w:r>
        <w:rPr>
          <w:b/>
          <w:szCs w:val="28"/>
          <w:lang w:val="nl-NL"/>
        </w:rPr>
        <w:t>1. Đ</w:t>
      </w:r>
      <w:r>
        <w:rPr>
          <w:b/>
          <w:szCs w:val="28"/>
          <w:lang w:val="nl-NL"/>
        </w:rPr>
        <w:t>ố</w:t>
      </w:r>
      <w:r>
        <w:rPr>
          <w:b/>
          <w:szCs w:val="28"/>
          <w:lang w:val="nl-NL"/>
        </w:rPr>
        <w:t>i v</w:t>
      </w:r>
      <w:r>
        <w:rPr>
          <w:b/>
          <w:szCs w:val="28"/>
          <w:lang w:val="nl-NL"/>
        </w:rPr>
        <w:t>ớ</w:t>
      </w:r>
      <w:r>
        <w:rPr>
          <w:b/>
          <w:szCs w:val="28"/>
          <w:lang w:val="nl-NL"/>
        </w:rPr>
        <w:t xml:space="preserve">i GV:  </w:t>
      </w:r>
      <w:r>
        <w:rPr>
          <w:szCs w:val="28"/>
          <w:lang w:val="nl-NL"/>
        </w:rPr>
        <w:t>SGK, Tài li</w:t>
      </w:r>
      <w:r>
        <w:rPr>
          <w:szCs w:val="28"/>
          <w:lang w:val="nl-NL"/>
        </w:rPr>
        <w:t>ệ</w:t>
      </w:r>
      <w:r>
        <w:rPr>
          <w:szCs w:val="28"/>
          <w:lang w:val="nl-NL"/>
        </w:rPr>
        <w:t>u gi</w:t>
      </w:r>
      <w:r>
        <w:rPr>
          <w:szCs w:val="28"/>
          <w:lang w:val="nl-NL"/>
        </w:rPr>
        <w:t>ả</w:t>
      </w:r>
      <w:r>
        <w:rPr>
          <w:szCs w:val="28"/>
          <w:lang w:val="nl-NL"/>
        </w:rPr>
        <w:t>ng d</w:t>
      </w:r>
      <w:r>
        <w:rPr>
          <w:szCs w:val="28"/>
          <w:lang w:val="nl-NL"/>
        </w:rPr>
        <w:t>ạ</w:t>
      </w:r>
      <w:r>
        <w:rPr>
          <w:szCs w:val="28"/>
          <w:lang w:val="nl-NL"/>
        </w:rPr>
        <w:t>y, giáo án PPT,</w:t>
      </w:r>
      <w:r>
        <w:rPr>
          <w:b/>
          <w:szCs w:val="28"/>
          <w:lang w:val="nl-NL"/>
        </w:rPr>
        <w:t xml:space="preserve"> </w:t>
      </w:r>
      <w:r>
        <w:rPr>
          <w:szCs w:val="28"/>
          <w:lang w:val="nl-NL"/>
        </w:rPr>
        <w:t>thư</w:t>
      </w:r>
      <w:r>
        <w:rPr>
          <w:szCs w:val="28"/>
          <w:lang w:val="nl-NL"/>
        </w:rPr>
        <w:t>ớ</w:t>
      </w:r>
      <w:r>
        <w:rPr>
          <w:szCs w:val="28"/>
          <w:lang w:val="nl-NL"/>
        </w:rPr>
        <w:t>c th</w:t>
      </w:r>
      <w:r>
        <w:rPr>
          <w:szCs w:val="28"/>
          <w:lang w:val="nl-NL"/>
        </w:rPr>
        <w:t>ẳ</w:t>
      </w:r>
      <w:r>
        <w:rPr>
          <w:szCs w:val="28"/>
          <w:lang w:val="nl-NL"/>
        </w:rPr>
        <w:t>ng có chia kho</w:t>
      </w:r>
      <w:r>
        <w:rPr>
          <w:szCs w:val="28"/>
          <w:lang w:val="nl-NL"/>
        </w:rPr>
        <w:t>ả</w:t>
      </w:r>
      <w:r>
        <w:rPr>
          <w:szCs w:val="28"/>
          <w:lang w:val="nl-NL"/>
        </w:rPr>
        <w:t>ng.</w:t>
      </w:r>
    </w:p>
    <w:p w:rsidR="005B2E0C" w:rsidRDefault="00F54929">
      <w:pPr>
        <w:tabs>
          <w:tab w:val="left" w:pos="7169"/>
        </w:tabs>
        <w:spacing w:before="120" w:line="240" w:lineRule="auto"/>
        <w:ind w:right="-1"/>
        <w:rPr>
          <w:rFonts w:cs="Times New Roman"/>
          <w:sz w:val="28"/>
          <w:szCs w:val="28"/>
          <w:lang w:val="nl-NL"/>
        </w:rPr>
      </w:pPr>
      <w:r>
        <w:rPr>
          <w:rFonts w:cs="Times New Roman"/>
          <w:b/>
          <w:sz w:val="28"/>
          <w:szCs w:val="28"/>
          <w:lang w:val="nl-NL"/>
        </w:rPr>
        <w:t>2. Đ</w:t>
      </w:r>
      <w:r>
        <w:rPr>
          <w:rFonts w:cs="Times New Roman"/>
          <w:b/>
          <w:sz w:val="28"/>
          <w:szCs w:val="28"/>
          <w:lang w:val="nl-NL"/>
        </w:rPr>
        <w:t>ố</w:t>
      </w:r>
      <w:r>
        <w:rPr>
          <w:rFonts w:cs="Times New Roman"/>
          <w:b/>
          <w:sz w:val="28"/>
          <w:szCs w:val="28"/>
          <w:lang w:val="nl-NL"/>
        </w:rPr>
        <w:t>i v</w:t>
      </w:r>
      <w:r>
        <w:rPr>
          <w:rFonts w:cs="Times New Roman"/>
          <w:b/>
          <w:sz w:val="28"/>
          <w:szCs w:val="28"/>
          <w:lang w:val="nl-NL"/>
        </w:rPr>
        <w:t>ớ</w:t>
      </w:r>
      <w:r>
        <w:rPr>
          <w:rFonts w:cs="Times New Roman"/>
          <w:b/>
          <w:sz w:val="28"/>
          <w:szCs w:val="28"/>
          <w:lang w:val="nl-NL"/>
        </w:rPr>
        <w:t>i HS</w:t>
      </w:r>
      <w:r>
        <w:rPr>
          <w:rFonts w:cs="Times New Roman"/>
          <w:sz w:val="28"/>
          <w:szCs w:val="28"/>
          <w:lang w:val="nl-NL"/>
        </w:rPr>
        <w:t>: SGK, SBT, v</w:t>
      </w:r>
      <w:r>
        <w:rPr>
          <w:rFonts w:cs="Times New Roman"/>
          <w:sz w:val="28"/>
          <w:szCs w:val="28"/>
          <w:lang w:val="nl-NL"/>
        </w:rPr>
        <w:t>ở</w:t>
      </w:r>
      <w:r>
        <w:rPr>
          <w:rFonts w:cs="Times New Roman"/>
          <w:sz w:val="28"/>
          <w:szCs w:val="28"/>
          <w:lang w:val="nl-NL"/>
        </w:rPr>
        <w:t xml:space="preserve"> ghi, gi</w:t>
      </w:r>
      <w:r>
        <w:rPr>
          <w:rFonts w:cs="Times New Roman"/>
          <w:sz w:val="28"/>
          <w:szCs w:val="28"/>
          <w:lang w:val="nl-NL"/>
        </w:rPr>
        <w:t>ấ</w:t>
      </w:r>
      <w:r>
        <w:rPr>
          <w:rFonts w:cs="Times New Roman"/>
          <w:sz w:val="28"/>
          <w:szCs w:val="28"/>
          <w:lang w:val="nl-NL"/>
        </w:rPr>
        <w:t>y n</w:t>
      </w:r>
      <w:r>
        <w:rPr>
          <w:rFonts w:cs="Times New Roman"/>
          <w:sz w:val="28"/>
          <w:szCs w:val="28"/>
          <w:lang w:val="nl-NL"/>
        </w:rPr>
        <w:t>háp, đ</w:t>
      </w:r>
      <w:r>
        <w:rPr>
          <w:rFonts w:cs="Times New Roman"/>
          <w:sz w:val="28"/>
          <w:szCs w:val="28"/>
          <w:lang w:val="nl-NL"/>
        </w:rPr>
        <w:t>ồ</w:t>
      </w:r>
      <w:r>
        <w:rPr>
          <w:rFonts w:cs="Times New Roman"/>
          <w:sz w:val="28"/>
          <w:szCs w:val="28"/>
          <w:lang w:val="nl-NL"/>
        </w:rPr>
        <w:t xml:space="preserve"> dùng h</w:t>
      </w:r>
      <w:r>
        <w:rPr>
          <w:rFonts w:cs="Times New Roman"/>
          <w:sz w:val="28"/>
          <w:szCs w:val="28"/>
          <w:lang w:val="nl-NL"/>
        </w:rPr>
        <w:t>ọ</w:t>
      </w:r>
      <w:r>
        <w:rPr>
          <w:rFonts w:cs="Times New Roman"/>
          <w:sz w:val="28"/>
          <w:szCs w:val="28"/>
          <w:lang w:val="nl-NL"/>
        </w:rPr>
        <w:t>c t</w:t>
      </w:r>
      <w:r>
        <w:rPr>
          <w:rFonts w:cs="Times New Roman"/>
          <w:sz w:val="28"/>
          <w:szCs w:val="28"/>
          <w:lang w:val="nl-NL"/>
        </w:rPr>
        <w:t>ậ</w:t>
      </w:r>
      <w:r>
        <w:rPr>
          <w:rFonts w:cs="Times New Roman"/>
          <w:sz w:val="28"/>
          <w:szCs w:val="28"/>
          <w:lang w:val="nl-NL"/>
        </w:rPr>
        <w:t>p (bút, thư</w:t>
      </w:r>
      <w:r>
        <w:rPr>
          <w:rFonts w:cs="Times New Roman"/>
          <w:sz w:val="28"/>
          <w:szCs w:val="28"/>
          <w:lang w:val="nl-NL"/>
        </w:rPr>
        <w:t>ớ</w:t>
      </w:r>
      <w:r>
        <w:rPr>
          <w:rFonts w:cs="Times New Roman"/>
          <w:sz w:val="28"/>
          <w:szCs w:val="28"/>
          <w:lang w:val="nl-NL"/>
        </w:rPr>
        <w:t>c...), b</w:t>
      </w:r>
      <w:r>
        <w:rPr>
          <w:rFonts w:cs="Times New Roman"/>
          <w:sz w:val="28"/>
          <w:szCs w:val="28"/>
          <w:lang w:val="nl-NL"/>
        </w:rPr>
        <w:t>ả</w:t>
      </w:r>
      <w:r>
        <w:rPr>
          <w:rFonts w:cs="Times New Roman"/>
          <w:sz w:val="28"/>
          <w:szCs w:val="28"/>
          <w:lang w:val="nl-NL"/>
        </w:rPr>
        <w:t>ng nhóm, bút vi</w:t>
      </w:r>
      <w:r>
        <w:rPr>
          <w:rFonts w:cs="Times New Roman"/>
          <w:sz w:val="28"/>
          <w:szCs w:val="28"/>
          <w:lang w:val="nl-NL"/>
        </w:rPr>
        <w:t>ế</w:t>
      </w:r>
      <w:r>
        <w:rPr>
          <w:rFonts w:cs="Times New Roman"/>
          <w:sz w:val="28"/>
          <w:szCs w:val="28"/>
          <w:lang w:val="nl-NL"/>
        </w:rPr>
        <w:t>t b</w:t>
      </w:r>
      <w:r>
        <w:rPr>
          <w:rFonts w:cs="Times New Roman"/>
          <w:sz w:val="28"/>
          <w:szCs w:val="28"/>
          <w:lang w:val="nl-NL"/>
        </w:rPr>
        <w:t>ả</w:t>
      </w:r>
      <w:r>
        <w:rPr>
          <w:rFonts w:cs="Times New Roman"/>
          <w:sz w:val="28"/>
          <w:szCs w:val="28"/>
          <w:lang w:val="nl-NL"/>
        </w:rPr>
        <w:t>ng nhóm, sơ đ</w:t>
      </w:r>
      <w:r>
        <w:rPr>
          <w:rFonts w:cs="Times New Roman"/>
          <w:sz w:val="28"/>
          <w:szCs w:val="28"/>
          <w:lang w:val="nl-NL"/>
        </w:rPr>
        <w:t>ồ</w:t>
      </w:r>
      <w:r>
        <w:rPr>
          <w:rFonts w:cs="Times New Roman"/>
          <w:sz w:val="28"/>
          <w:szCs w:val="28"/>
          <w:lang w:val="nl-NL"/>
        </w:rPr>
        <w:t xml:space="preserve"> tóm t</w:t>
      </w:r>
      <w:r>
        <w:rPr>
          <w:rFonts w:cs="Times New Roman"/>
          <w:sz w:val="28"/>
          <w:szCs w:val="28"/>
          <w:lang w:val="nl-NL"/>
        </w:rPr>
        <w:t>ắ</w:t>
      </w:r>
      <w:r>
        <w:rPr>
          <w:rFonts w:cs="Times New Roman"/>
          <w:sz w:val="28"/>
          <w:szCs w:val="28"/>
          <w:lang w:val="nl-NL"/>
        </w:rPr>
        <w:t>t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bài h</w:t>
      </w:r>
      <w:r>
        <w:rPr>
          <w:rFonts w:cs="Times New Roman"/>
          <w:sz w:val="28"/>
          <w:szCs w:val="28"/>
          <w:lang w:val="nl-NL"/>
        </w:rPr>
        <w:t>ọ</w:t>
      </w:r>
      <w:r>
        <w:rPr>
          <w:rFonts w:cs="Times New Roman"/>
          <w:sz w:val="28"/>
          <w:szCs w:val="28"/>
          <w:lang w:val="nl-NL"/>
        </w:rPr>
        <w:t>c c</w:t>
      </w:r>
      <w:r>
        <w:rPr>
          <w:rFonts w:cs="Times New Roman"/>
          <w:sz w:val="28"/>
          <w:szCs w:val="28"/>
          <w:lang w:val="nl-NL"/>
        </w:rPr>
        <w:t>ủ</w:t>
      </w:r>
      <w:r>
        <w:rPr>
          <w:rFonts w:cs="Times New Roman"/>
          <w:sz w:val="28"/>
          <w:szCs w:val="28"/>
          <w:lang w:val="nl-NL"/>
        </w:rPr>
        <w:t>a chương.</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lastRenderedPageBreak/>
        <w:t>III. TI</w:t>
      </w:r>
      <w:r>
        <w:rPr>
          <w:rFonts w:cs="Times New Roman"/>
          <w:b/>
          <w:sz w:val="28"/>
          <w:szCs w:val="28"/>
          <w:lang w:val="nl-NL"/>
        </w:rPr>
        <w:t>Ế</w:t>
      </w:r>
      <w:r>
        <w:rPr>
          <w:rFonts w:cs="Times New Roman"/>
          <w:b/>
          <w:sz w:val="28"/>
          <w:szCs w:val="28"/>
          <w:lang w:val="nl-NL"/>
        </w:rPr>
        <w:t>N TRÌNH D</w:t>
      </w:r>
      <w:r>
        <w:rPr>
          <w:rFonts w:cs="Times New Roman"/>
          <w:b/>
          <w:sz w:val="28"/>
          <w:szCs w:val="28"/>
          <w:lang w:val="nl-NL"/>
        </w:rPr>
        <w:t>Ạ</w:t>
      </w:r>
      <w:r>
        <w:rPr>
          <w:rFonts w:cs="Times New Roman"/>
          <w:b/>
          <w:sz w:val="28"/>
          <w:szCs w:val="28"/>
          <w:lang w:val="nl-NL"/>
        </w:rPr>
        <w:t>Y H</w:t>
      </w:r>
      <w:r>
        <w:rPr>
          <w:rFonts w:cs="Times New Roman"/>
          <w:b/>
          <w:sz w:val="28"/>
          <w:szCs w:val="28"/>
          <w:lang w:val="nl-NL"/>
        </w:rPr>
        <w:t>Ọ</w:t>
      </w:r>
      <w:r>
        <w:rPr>
          <w:rFonts w:cs="Times New Roman"/>
          <w:b/>
          <w:sz w:val="28"/>
          <w:szCs w:val="28"/>
          <w:lang w:val="nl-NL"/>
        </w:rPr>
        <w:t>C</w:t>
      </w:r>
    </w:p>
    <w:p w:rsidR="005B2E0C" w:rsidRDefault="00F54929">
      <w:pPr>
        <w:spacing w:before="120" w:line="240" w:lineRule="auto"/>
        <w:ind w:right="-1"/>
        <w:rPr>
          <w:rFonts w:cs="Times New Roman"/>
          <w:b/>
          <w:sz w:val="28"/>
          <w:szCs w:val="28"/>
          <w:lang w:val="nl-NL"/>
        </w:rPr>
      </w:pPr>
      <w:r>
        <w:rPr>
          <w:rFonts w:cs="Times New Roman"/>
          <w:b/>
          <w:sz w:val="28"/>
          <w:szCs w:val="28"/>
          <w:lang w:val="nl-NL"/>
        </w:rPr>
        <w:t>A. 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KH</w:t>
      </w:r>
      <w:r>
        <w:rPr>
          <w:rFonts w:cs="Times New Roman"/>
          <w:b/>
          <w:sz w:val="28"/>
          <w:szCs w:val="28"/>
          <w:lang w:val="nl-NL"/>
        </w:rPr>
        <w:t>Ở</w:t>
      </w:r>
      <w:r>
        <w:rPr>
          <w:rFonts w:cs="Times New Roman"/>
          <w:b/>
          <w:sz w:val="28"/>
          <w:szCs w:val="28"/>
          <w:lang w:val="nl-NL"/>
        </w:rPr>
        <w:t>I Đ</w:t>
      </w:r>
      <w:r>
        <w:rPr>
          <w:rFonts w:cs="Times New Roman"/>
          <w:b/>
          <w:sz w:val="28"/>
          <w:szCs w:val="28"/>
          <w:lang w:val="nl-NL"/>
        </w:rPr>
        <w:t>Ộ</w:t>
      </w:r>
      <w:r>
        <w:rPr>
          <w:rFonts w:cs="Times New Roman"/>
          <w:b/>
          <w:sz w:val="28"/>
          <w:szCs w:val="28"/>
          <w:lang w:val="nl-NL"/>
        </w:rPr>
        <w:t>NG (M</w:t>
      </w:r>
      <w:r>
        <w:rPr>
          <w:rFonts w:cs="Times New Roman"/>
          <w:b/>
          <w:sz w:val="28"/>
          <w:szCs w:val="28"/>
          <w:lang w:val="nl-NL"/>
        </w:rPr>
        <w:t>Ở</w:t>
      </w:r>
      <w:r>
        <w:rPr>
          <w:rFonts w:cs="Times New Roman"/>
          <w:b/>
          <w:sz w:val="28"/>
          <w:szCs w:val="28"/>
          <w:lang w:val="nl-NL"/>
        </w:rPr>
        <w:t xml:space="preserve"> Đ</w:t>
      </w:r>
      <w:r>
        <w:rPr>
          <w:rFonts w:cs="Times New Roman"/>
          <w:b/>
          <w:sz w:val="28"/>
          <w:szCs w:val="28"/>
          <w:lang w:val="nl-NL"/>
        </w:rPr>
        <w:t>Ầ</w:t>
      </w:r>
      <w:r>
        <w:rPr>
          <w:rFonts w:cs="Times New Roman"/>
          <w:b/>
          <w:sz w:val="28"/>
          <w:szCs w:val="28"/>
          <w:lang w:val="nl-NL"/>
        </w:rPr>
        <w:t>U)</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rPr>
      </w:pPr>
      <w:r>
        <w:rPr>
          <w:rFonts w:cs="Times New Roman"/>
          <w:sz w:val="28"/>
          <w:szCs w:val="28"/>
        </w:rPr>
        <w:t>- HS nh</w:t>
      </w:r>
      <w:r>
        <w:rPr>
          <w:rFonts w:cs="Times New Roman"/>
          <w:sz w:val="28"/>
          <w:szCs w:val="28"/>
        </w:rPr>
        <w:t>ớ</w:t>
      </w:r>
      <w:r>
        <w:rPr>
          <w:rFonts w:cs="Times New Roman"/>
          <w:sz w:val="28"/>
          <w:szCs w:val="28"/>
        </w:rPr>
        <w:t xml:space="preserve"> l</w:t>
      </w:r>
      <w:r>
        <w:rPr>
          <w:rFonts w:cs="Times New Roman"/>
          <w:sz w:val="28"/>
          <w:szCs w:val="28"/>
        </w:rPr>
        <w:t>ạ</w:t>
      </w:r>
      <w:r>
        <w:rPr>
          <w:rFonts w:cs="Times New Roman"/>
          <w:sz w:val="28"/>
          <w:szCs w:val="28"/>
        </w:rPr>
        <w:t>i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đã h</w:t>
      </w:r>
      <w:r>
        <w:rPr>
          <w:rFonts w:cs="Times New Roman"/>
          <w:sz w:val="28"/>
          <w:szCs w:val="28"/>
        </w:rPr>
        <w:t>ọ</w:t>
      </w:r>
      <w:r>
        <w:rPr>
          <w:rFonts w:cs="Times New Roman"/>
          <w:sz w:val="28"/>
          <w:szCs w:val="28"/>
        </w:rPr>
        <w:t>c và t</w:t>
      </w:r>
      <w:r>
        <w:rPr>
          <w:rFonts w:cs="Times New Roman"/>
          <w:sz w:val="28"/>
          <w:szCs w:val="28"/>
        </w:rPr>
        <w:t>ạ</w:t>
      </w:r>
      <w:r>
        <w:rPr>
          <w:rFonts w:cs="Times New Roman"/>
          <w:sz w:val="28"/>
          <w:szCs w:val="28"/>
        </w:rPr>
        <w:t>o tâm th</w:t>
      </w:r>
      <w:r>
        <w:rPr>
          <w:rFonts w:cs="Times New Roman"/>
          <w:sz w:val="28"/>
          <w:szCs w:val="28"/>
        </w:rPr>
        <w:t>ế</w:t>
      </w:r>
      <w:r>
        <w:rPr>
          <w:rFonts w:cs="Times New Roman"/>
          <w:sz w:val="28"/>
          <w:szCs w:val="28"/>
        </w:rPr>
        <w:t xml:space="preserve"> vào bài ôn t</w:t>
      </w:r>
      <w:r>
        <w:rPr>
          <w:rFonts w:cs="Times New Roman"/>
          <w:sz w:val="28"/>
          <w:szCs w:val="28"/>
        </w:rPr>
        <w:t>ậ</w:t>
      </w:r>
      <w:r>
        <w:rPr>
          <w:rFonts w:cs="Times New Roman"/>
          <w:sz w:val="28"/>
          <w:szCs w:val="28"/>
        </w:rPr>
        <w:t>p chương.</w:t>
      </w:r>
    </w:p>
    <w:p w:rsidR="005B2E0C" w:rsidRDefault="00F54929">
      <w:pPr>
        <w:spacing w:line="240" w:lineRule="auto"/>
        <w:ind w:right="-1"/>
        <w:rPr>
          <w:rFonts w:cs="Times New Roman"/>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 xml:space="preserve">i dung: </w:t>
      </w:r>
      <w:r>
        <w:rPr>
          <w:rFonts w:cs="Times New Roman"/>
          <w:sz w:val="28"/>
          <w:szCs w:val="28"/>
          <w:lang w:val="nl-NL"/>
        </w:rPr>
        <w:t>HS đ</w:t>
      </w:r>
      <w:r>
        <w:rPr>
          <w:rFonts w:cs="Times New Roman"/>
          <w:sz w:val="28"/>
          <w:szCs w:val="28"/>
          <w:lang w:val="nl-NL"/>
        </w:rPr>
        <w:t>ọ</w:t>
      </w:r>
      <w:r>
        <w:rPr>
          <w:rFonts w:cs="Times New Roman"/>
          <w:sz w:val="28"/>
          <w:szCs w:val="28"/>
          <w:lang w:val="nl-NL"/>
        </w:rPr>
        <w:t>c các câu h</w:t>
      </w:r>
      <w:r>
        <w:rPr>
          <w:rFonts w:cs="Times New Roman"/>
          <w:sz w:val="28"/>
          <w:szCs w:val="28"/>
          <w:lang w:val="nl-NL"/>
        </w:rPr>
        <w:t>ỏ</w:t>
      </w:r>
      <w:r>
        <w:rPr>
          <w:rFonts w:cs="Times New Roman"/>
          <w:sz w:val="28"/>
          <w:szCs w:val="28"/>
          <w:lang w:val="nl-NL"/>
        </w:rPr>
        <w:t>i, suy nghĩ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câu h</w:t>
      </w:r>
      <w:r>
        <w:rPr>
          <w:rFonts w:cs="Times New Roman"/>
          <w:sz w:val="28"/>
          <w:szCs w:val="28"/>
          <w:lang w:val="nl-NL"/>
        </w:rPr>
        <w:t>ỏ</w:t>
      </w:r>
      <w:r>
        <w:rPr>
          <w:rFonts w:cs="Times New Roman"/>
          <w:sz w:val="28"/>
          <w:szCs w:val="28"/>
          <w:lang w:val="nl-NL"/>
        </w:rPr>
        <w:t>i.</w:t>
      </w:r>
    </w:p>
    <w:p w:rsidR="005B2E0C" w:rsidRDefault="00F54929">
      <w:pPr>
        <w:spacing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r>
        <w:rPr>
          <w:rFonts w:cs="Times New Roman"/>
          <w:sz w:val="28"/>
          <w:szCs w:val="28"/>
          <w:lang w:val="nl-NL"/>
        </w:rPr>
        <w:t>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đư</w:t>
      </w:r>
      <w:r>
        <w:rPr>
          <w:rFonts w:cs="Times New Roman"/>
          <w:sz w:val="28"/>
          <w:szCs w:val="28"/>
          <w:lang w:val="nl-NL"/>
        </w:rPr>
        <w:t>ợ</w:t>
      </w:r>
      <w:r>
        <w:rPr>
          <w:rFonts w:cs="Times New Roman"/>
          <w:sz w:val="28"/>
          <w:szCs w:val="28"/>
          <w:lang w:val="nl-NL"/>
        </w:rPr>
        <w:t>c câu h</w:t>
      </w:r>
      <w:r>
        <w:rPr>
          <w:rFonts w:cs="Times New Roman"/>
          <w:sz w:val="28"/>
          <w:szCs w:val="28"/>
          <w:lang w:val="nl-NL"/>
        </w:rPr>
        <w:t>ỏ</w:t>
      </w:r>
      <w:r>
        <w:rPr>
          <w:rFonts w:cs="Times New Roman"/>
          <w:sz w:val="28"/>
          <w:szCs w:val="28"/>
          <w:lang w:val="nl-NL"/>
        </w:rPr>
        <w:t>i c</w:t>
      </w:r>
      <w:r>
        <w:rPr>
          <w:rFonts w:cs="Times New Roman"/>
          <w:sz w:val="28"/>
          <w:szCs w:val="28"/>
          <w:lang w:val="nl-NL"/>
        </w:rPr>
        <w:t>ủ</w:t>
      </w:r>
      <w:r>
        <w:rPr>
          <w:rFonts w:cs="Times New Roman"/>
          <w:sz w:val="28"/>
          <w:szCs w:val="28"/>
          <w:lang w:val="nl-NL"/>
        </w:rPr>
        <w:t xml:space="preserve">a GV, </w:t>
      </w:r>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 xml:space="preserve">n: </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1: Chuy</w:t>
      </w:r>
      <w:r>
        <w:rPr>
          <w:rFonts w:cs="Times New Roman"/>
          <w:b/>
          <w:sz w:val="28"/>
          <w:szCs w:val="28"/>
          <w:lang w:val="nl-NL"/>
        </w:rPr>
        <w:t>ể</w:t>
      </w:r>
      <w:r>
        <w:rPr>
          <w:rFonts w:cs="Times New Roman"/>
          <w:b/>
          <w:sz w:val="28"/>
          <w:szCs w:val="28"/>
          <w:lang w:val="nl-NL"/>
        </w:rPr>
        <w:t>n giao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w:t>
      </w:r>
      <w:r>
        <w:rPr>
          <w:rFonts w:cs="Times New Roman"/>
          <w:sz w:val="28"/>
          <w:szCs w:val="28"/>
          <w:lang w:val="nl-NL"/>
        </w:rPr>
        <w:t xml:space="preserve"> </w:t>
      </w:r>
    </w:p>
    <w:p w:rsidR="005B2E0C" w:rsidRDefault="00F54929">
      <w:pPr>
        <w:spacing w:before="120" w:line="240" w:lineRule="auto"/>
        <w:ind w:right="-1"/>
        <w:rPr>
          <w:rFonts w:cs="Times New Roman"/>
          <w:sz w:val="28"/>
          <w:szCs w:val="28"/>
          <w:lang w:val="nl-NL"/>
        </w:rPr>
      </w:pPr>
      <w:r>
        <w:rPr>
          <w:rFonts w:cs="Times New Roman"/>
          <w:sz w:val="28"/>
          <w:szCs w:val="28"/>
          <w:lang w:val="nl-NL"/>
        </w:rPr>
        <w:t>- GV yêu c</w:t>
      </w:r>
      <w:r>
        <w:rPr>
          <w:rFonts w:cs="Times New Roman"/>
          <w:sz w:val="28"/>
          <w:szCs w:val="28"/>
          <w:lang w:val="nl-NL"/>
        </w:rPr>
        <w:t>ầ</w:t>
      </w:r>
      <w:r>
        <w:rPr>
          <w:rFonts w:cs="Times New Roman"/>
          <w:sz w:val="28"/>
          <w:szCs w:val="28"/>
          <w:lang w:val="nl-NL"/>
        </w:rPr>
        <w:t xml:space="preserve">u HS: </w:t>
      </w:r>
      <w:r>
        <w:rPr>
          <w:rFonts w:cs="Times New Roman"/>
          <w:i/>
          <w:iCs/>
          <w:sz w:val="28"/>
          <w:szCs w:val="28"/>
          <w:lang w:val="nl-NL"/>
        </w:rPr>
        <w:t>Hãy nêu m</w:t>
      </w:r>
      <w:r>
        <w:rPr>
          <w:rFonts w:cs="Times New Roman"/>
          <w:i/>
          <w:iCs/>
          <w:sz w:val="28"/>
          <w:szCs w:val="28"/>
          <w:lang w:val="nl-NL"/>
        </w:rPr>
        <w:t>ộ</w:t>
      </w:r>
      <w:r>
        <w:rPr>
          <w:rFonts w:cs="Times New Roman"/>
          <w:i/>
          <w:iCs/>
          <w:sz w:val="28"/>
          <w:szCs w:val="28"/>
          <w:lang w:val="nl-NL"/>
        </w:rPr>
        <w:t>t đ</w:t>
      </w:r>
      <w:r>
        <w:rPr>
          <w:rFonts w:cs="Times New Roman"/>
          <w:i/>
          <w:iCs/>
          <w:sz w:val="28"/>
          <w:szCs w:val="28"/>
          <w:lang w:val="nl-NL"/>
        </w:rPr>
        <w:t>ị</w:t>
      </w:r>
      <w:r>
        <w:rPr>
          <w:rFonts w:cs="Times New Roman"/>
          <w:i/>
          <w:iCs/>
          <w:sz w:val="28"/>
          <w:szCs w:val="28"/>
          <w:lang w:val="nl-NL"/>
        </w:rPr>
        <w:t>nh lí và nêu rõ gi</w:t>
      </w:r>
      <w:r>
        <w:rPr>
          <w:rFonts w:cs="Times New Roman"/>
          <w:i/>
          <w:iCs/>
          <w:sz w:val="28"/>
          <w:szCs w:val="28"/>
          <w:lang w:val="nl-NL"/>
        </w:rPr>
        <w:t>ả</w:t>
      </w:r>
      <w:r>
        <w:rPr>
          <w:rFonts w:cs="Times New Roman"/>
          <w:i/>
          <w:iCs/>
          <w:sz w:val="28"/>
          <w:szCs w:val="28"/>
          <w:lang w:val="nl-NL"/>
        </w:rPr>
        <w:t xml:space="preserve"> thi</w:t>
      </w:r>
      <w:r>
        <w:rPr>
          <w:rFonts w:cs="Times New Roman"/>
          <w:i/>
          <w:iCs/>
          <w:sz w:val="28"/>
          <w:szCs w:val="28"/>
          <w:lang w:val="nl-NL"/>
        </w:rPr>
        <w:t>ế</w:t>
      </w:r>
      <w:r>
        <w:rPr>
          <w:rFonts w:cs="Times New Roman"/>
          <w:i/>
          <w:iCs/>
          <w:sz w:val="28"/>
          <w:szCs w:val="28"/>
          <w:lang w:val="nl-NL"/>
        </w:rPr>
        <w:t>t, k</w:t>
      </w:r>
      <w:r>
        <w:rPr>
          <w:rFonts w:cs="Times New Roman"/>
          <w:i/>
          <w:iCs/>
          <w:sz w:val="28"/>
          <w:szCs w:val="28"/>
          <w:lang w:val="nl-NL"/>
        </w:rPr>
        <w:t>ế</w:t>
      </w:r>
      <w:r>
        <w:rPr>
          <w:rFonts w:cs="Times New Roman"/>
          <w:i/>
          <w:iCs/>
          <w:sz w:val="28"/>
          <w:szCs w:val="28"/>
          <w:lang w:val="nl-NL"/>
        </w:rPr>
        <w:t>t lu</w:t>
      </w:r>
      <w:r>
        <w:rPr>
          <w:rFonts w:cs="Times New Roman"/>
          <w:i/>
          <w:iCs/>
          <w:sz w:val="28"/>
          <w:szCs w:val="28"/>
          <w:lang w:val="nl-NL"/>
        </w:rPr>
        <w:t>ậ</w:t>
      </w:r>
      <w:r>
        <w:rPr>
          <w:rFonts w:cs="Times New Roman"/>
          <w:i/>
          <w:iCs/>
          <w:sz w:val="28"/>
          <w:szCs w:val="28"/>
          <w:lang w:val="nl-NL"/>
        </w:rPr>
        <w:t>n c</w:t>
      </w:r>
      <w:r>
        <w:rPr>
          <w:rFonts w:cs="Times New Roman"/>
          <w:i/>
          <w:iCs/>
          <w:sz w:val="28"/>
          <w:szCs w:val="28"/>
          <w:lang w:val="nl-NL"/>
        </w:rPr>
        <w:t>ủ</w:t>
      </w:r>
      <w:r>
        <w:rPr>
          <w:rFonts w:cs="Times New Roman"/>
          <w:i/>
          <w:iCs/>
          <w:sz w:val="28"/>
          <w:szCs w:val="28"/>
          <w:lang w:val="nl-NL"/>
        </w:rPr>
        <w:t>a đ</w:t>
      </w:r>
      <w:r>
        <w:rPr>
          <w:rFonts w:cs="Times New Roman"/>
          <w:i/>
          <w:iCs/>
          <w:sz w:val="28"/>
          <w:szCs w:val="28"/>
          <w:lang w:val="nl-NL"/>
        </w:rPr>
        <w:t>ị</w:t>
      </w:r>
      <w:r>
        <w:rPr>
          <w:rFonts w:cs="Times New Roman"/>
          <w:i/>
          <w:iCs/>
          <w:sz w:val="28"/>
          <w:szCs w:val="28"/>
          <w:lang w:val="nl-NL"/>
        </w:rPr>
        <w:t>nh lí đó.</w:t>
      </w:r>
    </w:p>
    <w:p w:rsidR="005B2E0C" w:rsidRDefault="00F54929">
      <w:pPr>
        <w:spacing w:before="120" w:line="240" w:lineRule="auto"/>
        <w:ind w:right="-1"/>
        <w:rPr>
          <w:rFonts w:cs="Times New Roman"/>
          <w:sz w:val="28"/>
          <w:szCs w:val="28"/>
          <w:lang w:val="nl-NL"/>
        </w:rPr>
      </w:pPr>
      <w:r>
        <w:rPr>
          <w:rFonts w:cs="Times New Roman"/>
          <w:sz w:val="28"/>
          <w:szCs w:val="28"/>
          <w:lang w:val="nl-NL"/>
        </w:rPr>
        <w:t>- GV cho HS là</w:t>
      </w:r>
      <w:r>
        <w:rPr>
          <w:rFonts w:cs="Times New Roman"/>
          <w:sz w:val="28"/>
          <w:szCs w:val="28"/>
          <w:lang w:val="nl-NL"/>
        </w:rPr>
        <w:t>m các câu h</w:t>
      </w:r>
      <w:r>
        <w:rPr>
          <w:rFonts w:cs="Times New Roman"/>
          <w:sz w:val="28"/>
          <w:szCs w:val="28"/>
          <w:lang w:val="nl-NL"/>
        </w:rPr>
        <w:t>ỏ</w:t>
      </w:r>
      <w:r>
        <w:rPr>
          <w:rFonts w:cs="Times New Roman"/>
          <w:sz w:val="28"/>
          <w:szCs w:val="28"/>
          <w:lang w:val="nl-NL"/>
        </w:rPr>
        <w:t xml:space="preserve">i </w:t>
      </w:r>
    </w:p>
    <w:p w:rsidR="005B2E0C" w:rsidRDefault="00F54929">
      <w:pPr>
        <w:spacing w:before="120" w:line="240" w:lineRule="auto"/>
        <w:ind w:right="-1"/>
        <w:rPr>
          <w:rFonts w:cs="Times New Roman"/>
          <w:sz w:val="28"/>
          <w:szCs w:val="28"/>
          <w:lang w:val="nl-NL"/>
        </w:rPr>
      </w:pPr>
      <w:r>
        <w:rPr>
          <w:rFonts w:cs="Times New Roman"/>
          <w:b/>
          <w:bCs/>
          <w:sz w:val="28"/>
          <w:szCs w:val="28"/>
          <w:lang w:val="nl-NL"/>
        </w:rPr>
        <w:t>Câu 1:</w:t>
      </w:r>
      <w:r>
        <w:rPr>
          <w:rFonts w:cs="Times New Roman"/>
          <w:sz w:val="28"/>
          <w:szCs w:val="28"/>
          <w:lang w:val="nl-NL"/>
        </w:rPr>
        <w:t xml:space="preserve"> Cho hình v</w:t>
      </w:r>
      <w:r>
        <w:rPr>
          <w:rFonts w:cs="Times New Roman"/>
          <w:sz w:val="28"/>
          <w:szCs w:val="28"/>
          <w:lang w:val="nl-NL"/>
        </w:rPr>
        <w:t>ẽ</w:t>
      </w:r>
      <w:r>
        <w:rPr>
          <w:rFonts w:cs="Times New Roman"/>
          <w:sz w:val="28"/>
          <w:szCs w:val="28"/>
          <w:lang w:val="nl-NL"/>
        </w:rPr>
        <w:t>, bi</w:t>
      </w:r>
      <w:r>
        <w:rPr>
          <w:rFonts w:cs="Times New Roman"/>
          <w:sz w:val="28"/>
          <w:szCs w:val="28"/>
          <w:lang w:val="nl-NL"/>
        </w:rPr>
        <w:t>ế</w:t>
      </w:r>
      <w:r>
        <w:rPr>
          <w:rFonts w:cs="Times New Roman"/>
          <w:sz w:val="28"/>
          <w:szCs w:val="28"/>
          <w:lang w:val="nl-NL"/>
        </w:rPr>
        <w:t xml:space="preserve">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5B2E0C" w:rsidRDefault="00F54929">
      <w:pPr>
        <w:spacing w:before="120" w:line="240" w:lineRule="auto"/>
        <w:ind w:right="-1"/>
        <w:rPr>
          <w:rFonts w:cs="Times New Roman"/>
          <w:sz w:val="28"/>
          <w:szCs w:val="28"/>
          <w:lang w:val="nl-NL"/>
        </w:rPr>
      </w:pPr>
      <w:r>
        <w:rPr>
          <w:rFonts w:cs="Times New Roman"/>
          <w:noProof/>
          <w:sz w:val="28"/>
          <w:szCs w:val="28"/>
        </w:rPr>
        <w:drawing>
          <wp:inline distT="0" distB="0" distL="0" distR="0">
            <wp:extent cx="1920240" cy="967740"/>
            <wp:effectExtent l="0" t="0" r="1016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50"/>
                    <a:stretch>
                      <a:fillRect/>
                    </a:stretch>
                  </pic:blipFill>
                  <pic:spPr>
                    <a:xfrm>
                      <a:off x="0" y="0"/>
                      <a:ext cx="1920406" cy="967824"/>
                    </a:xfrm>
                    <a:prstGeom prst="rect">
                      <a:avLst/>
                    </a:prstGeom>
                  </pic:spPr>
                </pic:pic>
              </a:graphicData>
            </a:graphic>
          </wp:inline>
        </w:drawing>
      </w:r>
    </w:p>
    <w:p w:rsidR="005B2E0C" w:rsidRDefault="00F54929">
      <w:pPr>
        <w:spacing w:before="120" w:line="240" w:lineRule="auto"/>
        <w:ind w:right="-1"/>
        <w:rPr>
          <w:rFonts w:cs="Times New Roman"/>
          <w:sz w:val="28"/>
          <w:szCs w:val="28"/>
          <w:lang w:val="nl-NL"/>
        </w:rPr>
      </w:pPr>
      <w:r>
        <w:rPr>
          <w:rFonts w:cs="Times New Roman"/>
          <w:sz w:val="28"/>
          <w:szCs w:val="28"/>
          <w:lang w:val="nl-NL"/>
        </w:rPr>
        <w:t>Ch</w:t>
      </w:r>
      <w:r>
        <w:rPr>
          <w:rFonts w:cs="Times New Roman"/>
          <w:sz w:val="28"/>
          <w:szCs w:val="28"/>
          <w:lang w:val="nl-NL"/>
        </w:rPr>
        <w:t>ọ</w:t>
      </w:r>
      <w:r>
        <w:rPr>
          <w:rFonts w:cs="Times New Roman"/>
          <w:sz w:val="28"/>
          <w:szCs w:val="28"/>
          <w:lang w:val="nl-NL"/>
        </w:rPr>
        <w:t xml:space="preserve">n câu đúng: </w:t>
      </w:r>
    </w:p>
    <w:p w:rsidR="005B2E0C" w:rsidRDefault="00F54929">
      <w:pPr>
        <w:spacing w:before="120" w:line="240" w:lineRule="auto"/>
        <w:ind w:right="-1"/>
        <w:rPr>
          <w:rFonts w:cs="Times New Roman"/>
          <w:sz w:val="28"/>
          <w:szCs w:val="28"/>
          <w:lang w:val="nl-NL"/>
        </w:rPr>
      </w:pPr>
      <w:r>
        <w:rPr>
          <w:rFonts w:cs="Times New Roman"/>
          <w:sz w:val="28"/>
          <w:szCs w:val="28"/>
          <w:lang w:val="nl-NL"/>
        </w:rPr>
        <w:t>Các c</w:t>
      </w:r>
      <w:r>
        <w:rPr>
          <w:rFonts w:cs="Times New Roman"/>
          <w:sz w:val="28"/>
          <w:szCs w:val="28"/>
          <w:lang w:val="nl-NL"/>
        </w:rPr>
        <w:t>ặ</w:t>
      </w:r>
      <w:r>
        <w:rPr>
          <w:rFonts w:cs="Times New Roman"/>
          <w:sz w:val="28"/>
          <w:szCs w:val="28"/>
          <w:lang w:val="nl-NL"/>
        </w:rPr>
        <w:t>p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song song là:</w:t>
      </w:r>
    </w:p>
    <w:p w:rsidR="005B2E0C" w:rsidRDefault="00F54929">
      <w:pPr>
        <w:spacing w:before="120" w:line="240" w:lineRule="auto"/>
        <w:ind w:right="-1"/>
        <w:rPr>
          <w:rFonts w:cs="Times New Roman"/>
          <w:sz w:val="28"/>
          <w:szCs w:val="28"/>
          <w:lang w:val="nl-NL"/>
        </w:rPr>
      </w:pPr>
      <w:r>
        <w:rPr>
          <w:rFonts w:cs="Times New Roman"/>
          <w:sz w:val="28"/>
          <w:szCs w:val="28"/>
          <w:lang w:val="nl-NL"/>
        </w:rPr>
        <w:t xml:space="preserve">A. a // b                     B. b // c  </w:t>
      </w:r>
    </w:p>
    <w:p w:rsidR="005B2E0C" w:rsidRDefault="00F54929">
      <w:pPr>
        <w:spacing w:before="120" w:line="240" w:lineRule="auto"/>
        <w:ind w:right="-1"/>
        <w:rPr>
          <w:rFonts w:cs="Times New Roman"/>
          <w:sz w:val="28"/>
          <w:szCs w:val="28"/>
          <w:lang w:val="nl-NL"/>
        </w:rPr>
      </w:pPr>
      <w:r>
        <w:rPr>
          <w:rFonts w:cs="Times New Roman"/>
          <w:sz w:val="28"/>
          <w:szCs w:val="28"/>
          <w:lang w:val="nl-NL"/>
        </w:rPr>
        <w:t>C. a // c                      D. C</w:t>
      </w:r>
      <w:r>
        <w:rPr>
          <w:rFonts w:cs="Times New Roman"/>
          <w:sz w:val="28"/>
          <w:szCs w:val="28"/>
          <w:lang w:val="nl-NL"/>
        </w:rPr>
        <w:t>ả</w:t>
      </w:r>
      <w:r>
        <w:rPr>
          <w:rFonts w:cs="Times New Roman"/>
          <w:sz w:val="28"/>
          <w:szCs w:val="28"/>
          <w:lang w:val="nl-NL"/>
        </w:rPr>
        <w:t xml:space="preserve"> ba câu A, B, C đ</w:t>
      </w:r>
      <w:r>
        <w:rPr>
          <w:rFonts w:cs="Times New Roman"/>
          <w:sz w:val="28"/>
          <w:szCs w:val="28"/>
          <w:lang w:val="nl-NL"/>
        </w:rPr>
        <w:t>ề</w:t>
      </w:r>
      <w:r>
        <w:rPr>
          <w:rFonts w:cs="Times New Roman"/>
          <w:sz w:val="28"/>
          <w:szCs w:val="28"/>
          <w:lang w:val="nl-NL"/>
        </w:rPr>
        <w:t>u đúng</w:t>
      </w:r>
    </w:p>
    <w:p w:rsidR="005B2E0C" w:rsidRDefault="00F54929">
      <w:pPr>
        <w:spacing w:after="240" w:line="240" w:lineRule="auto"/>
        <w:rPr>
          <w:rFonts w:cs="Times New Roman"/>
          <w:sz w:val="28"/>
          <w:szCs w:val="28"/>
        </w:rPr>
      </w:pPr>
      <w:r>
        <w:rPr>
          <w:rFonts w:cs="Times New Roman"/>
          <w:b/>
          <w:bCs/>
          <w:sz w:val="28"/>
          <w:szCs w:val="28"/>
          <w:lang w:val="nl-NL"/>
        </w:rPr>
        <w:t>Câu 2:</w:t>
      </w:r>
      <w:r>
        <w:rPr>
          <w:rFonts w:cs="Times New Roman"/>
          <w:sz w:val="28"/>
          <w:szCs w:val="28"/>
          <w:lang w:val="nl-NL"/>
        </w:rPr>
        <w:t xml:space="preserve"> Cho 4 đư</w:t>
      </w:r>
      <w:r>
        <w:rPr>
          <w:rFonts w:cs="Times New Roman"/>
          <w:sz w:val="28"/>
          <w:szCs w:val="28"/>
          <w:lang w:val="nl-NL"/>
        </w:rPr>
        <w:t>ờ</w:t>
      </w:r>
      <w:r>
        <w:rPr>
          <w:rFonts w:cs="Times New Roman"/>
          <w:sz w:val="28"/>
          <w:szCs w:val="28"/>
          <w:lang w:val="nl-NL"/>
        </w:rPr>
        <w:t>ng th</w:t>
      </w:r>
      <w:r>
        <w:rPr>
          <w:rFonts w:cs="Times New Roman"/>
          <w:sz w:val="28"/>
          <w:szCs w:val="28"/>
          <w:lang w:val="nl-NL"/>
        </w:rPr>
        <w:t>ẳ</w:t>
      </w:r>
      <w:r>
        <w:rPr>
          <w:rFonts w:cs="Times New Roman"/>
          <w:sz w:val="28"/>
          <w:szCs w:val="28"/>
          <w:lang w:val="nl-NL"/>
        </w:rPr>
        <w:t>ng phân bi</w:t>
      </w:r>
      <w:r>
        <w:rPr>
          <w:rFonts w:cs="Times New Roman"/>
          <w:sz w:val="28"/>
          <w:szCs w:val="28"/>
          <w:lang w:val="nl-NL"/>
        </w:rPr>
        <w:t>ệ</w:t>
      </w:r>
      <w:r>
        <w:rPr>
          <w:rFonts w:cs="Times New Roman"/>
          <w:sz w:val="28"/>
          <w:szCs w:val="28"/>
          <w:lang w:val="nl-NL"/>
        </w:rPr>
        <w:t>t a, b, c, d bi</w:t>
      </w:r>
      <w:r>
        <w:rPr>
          <w:rFonts w:cs="Times New Roman"/>
          <w:sz w:val="28"/>
          <w:szCs w:val="28"/>
          <w:lang w:val="nl-NL"/>
        </w:rPr>
        <w:t>ế</w:t>
      </w:r>
      <w:r>
        <w:rPr>
          <w:rFonts w:cs="Times New Roman"/>
          <w:sz w:val="28"/>
          <w:szCs w:val="28"/>
          <w:lang w:val="nl-NL"/>
        </w:rPr>
        <w:t xml:space="preserve">t: </w:t>
      </w:r>
      <w:r>
        <w:rPr>
          <w:rFonts w:cs="Times New Roman"/>
          <w:sz w:val="28"/>
          <w:szCs w:val="28"/>
        </w:rPr>
        <w:t xml:space="preserve">a </w:t>
      </w:r>
      <m:oMath>
        <m:r>
          <m:rPr>
            <m:sty m:val="p"/>
          </m:rPr>
          <w:rPr>
            <w:rFonts w:ascii="Cambria Math" w:hAnsi="Cambria Math" w:cs="Times New Roman"/>
            <w:sz w:val="28"/>
            <w:szCs w:val="28"/>
          </w:rPr>
          <m:t>⊥b;b⊥c;c⊥d</m:t>
        </m:r>
      </m:oMath>
    </w:p>
    <w:p w:rsidR="005B2E0C" w:rsidRDefault="00F54929">
      <w:pPr>
        <w:spacing w:after="240" w:line="240" w:lineRule="auto"/>
        <w:rPr>
          <w:rFonts w:cs="Times New Roman"/>
          <w:sz w:val="28"/>
          <w:szCs w:val="28"/>
        </w:rPr>
      </w:pPr>
      <w:r>
        <w:rPr>
          <w:rFonts w:cs="Times New Roman"/>
          <w:sz w:val="28"/>
          <w:szCs w:val="28"/>
        </w:rPr>
        <w:t>Đi</w:t>
      </w:r>
      <w:r>
        <w:rPr>
          <w:rFonts w:cs="Times New Roman"/>
          <w:sz w:val="28"/>
          <w:szCs w:val="28"/>
        </w:rPr>
        <w:t>ề</w:t>
      </w:r>
      <w:r>
        <w:rPr>
          <w:rFonts w:cs="Times New Roman"/>
          <w:sz w:val="28"/>
          <w:szCs w:val="28"/>
        </w:rPr>
        <w:t>n d</w:t>
      </w:r>
      <w:r>
        <w:rPr>
          <w:rFonts w:cs="Times New Roman"/>
          <w:sz w:val="28"/>
          <w:szCs w:val="28"/>
        </w:rPr>
        <w:t>ấ</w:t>
      </w:r>
      <w:r>
        <w:rPr>
          <w:rFonts w:cs="Times New Roman"/>
          <w:sz w:val="28"/>
          <w:szCs w:val="28"/>
        </w:rPr>
        <w:t>u X vào ô thích h</w:t>
      </w:r>
      <w:r>
        <w:rPr>
          <w:rFonts w:cs="Times New Roman"/>
          <w:sz w:val="28"/>
          <w:szCs w:val="28"/>
        </w:rPr>
        <w:t>ợ</w:t>
      </w:r>
      <w:r>
        <w:rPr>
          <w:rFonts w:cs="Times New Roman"/>
          <w:sz w:val="28"/>
          <w:szCs w:val="28"/>
        </w:rPr>
        <w:t>p</w:t>
      </w:r>
    </w:p>
    <w:tbl>
      <w:tblPr>
        <w:tblStyle w:val="TableGrid"/>
        <w:tblW w:w="0" w:type="auto"/>
        <w:tblInd w:w="1368" w:type="dxa"/>
        <w:tblLook w:val="04A0" w:firstRow="1" w:lastRow="0" w:firstColumn="1" w:lastColumn="0" w:noHBand="0" w:noVBand="1"/>
      </w:tblPr>
      <w:tblGrid>
        <w:gridCol w:w="3060"/>
        <w:gridCol w:w="1710"/>
        <w:gridCol w:w="1530"/>
      </w:tblGrid>
      <w:tr w:rsidR="005B2E0C">
        <w:tc>
          <w:tcPr>
            <w:tcW w:w="3060"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Câu</w:t>
            </w:r>
          </w:p>
        </w:tc>
        <w:tc>
          <w:tcPr>
            <w:tcW w:w="1710"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Đúng</w:t>
            </w:r>
          </w:p>
        </w:tc>
        <w:tc>
          <w:tcPr>
            <w:tcW w:w="1530"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Sai</w:t>
            </w:r>
          </w:p>
        </w:tc>
      </w:tr>
      <w:tr w:rsidR="005B2E0C">
        <w:tc>
          <w:tcPr>
            <w:tcW w:w="3060" w:type="dxa"/>
            <w:vAlign w:val="center"/>
          </w:tcPr>
          <w:p w:rsidR="005B2E0C" w:rsidRDefault="00F54929">
            <w:pPr>
              <w:spacing w:before="120" w:after="0" w:line="240" w:lineRule="auto"/>
              <w:ind w:right="-1"/>
              <w:rPr>
                <w:rFonts w:cs="Times New Roman"/>
                <w:sz w:val="28"/>
                <w:szCs w:val="28"/>
                <w:lang w:val="nl-NL"/>
              </w:rPr>
            </w:pPr>
            <w:r>
              <w:rPr>
                <w:rFonts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Pr>
                <w:rFonts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rsidR="005B2E0C" w:rsidRDefault="005B2E0C">
            <w:pPr>
              <w:spacing w:before="120" w:after="0" w:line="240" w:lineRule="auto"/>
              <w:ind w:right="-1"/>
              <w:rPr>
                <w:rFonts w:cs="Times New Roman"/>
                <w:sz w:val="28"/>
                <w:szCs w:val="28"/>
                <w:lang w:val="nl-NL"/>
              </w:rPr>
            </w:pPr>
          </w:p>
        </w:tc>
        <w:tc>
          <w:tcPr>
            <w:tcW w:w="1530" w:type="dxa"/>
          </w:tcPr>
          <w:p w:rsidR="005B2E0C" w:rsidRDefault="005B2E0C">
            <w:pPr>
              <w:spacing w:before="120" w:after="0" w:line="240" w:lineRule="auto"/>
              <w:ind w:right="-1"/>
              <w:rPr>
                <w:rFonts w:cs="Times New Roman"/>
                <w:sz w:val="28"/>
                <w:szCs w:val="28"/>
                <w:lang w:val="nl-NL"/>
              </w:rPr>
            </w:pPr>
          </w:p>
        </w:tc>
      </w:tr>
      <w:tr w:rsidR="005B2E0C">
        <w:tc>
          <w:tcPr>
            <w:tcW w:w="3060" w:type="dxa"/>
            <w:vAlign w:val="center"/>
          </w:tcPr>
          <w:p w:rsidR="005B2E0C" w:rsidRDefault="00F54929">
            <w:pPr>
              <w:spacing w:before="120" w:after="0" w:line="240" w:lineRule="auto"/>
              <w:ind w:right="-1"/>
              <w:rPr>
                <w:rFonts w:cs="Times New Roman"/>
                <w:sz w:val="28"/>
                <w:szCs w:val="28"/>
                <w:lang w:val="nl-NL"/>
              </w:rPr>
            </w:pPr>
            <w:r>
              <w:rPr>
                <w:rFonts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Pr>
                <w:rFonts w:cs="Times New Roman"/>
                <w:sz w:val="28"/>
                <w:szCs w:val="28"/>
              </w:rPr>
              <w:t xml:space="preserve"> a </w:t>
            </w:r>
            <m:oMath>
              <m:r>
                <m:rPr>
                  <m:sty m:val="p"/>
                </m:rPr>
                <w:rPr>
                  <w:rFonts w:ascii="Cambria Math" w:hAnsi="Cambria Math" w:cs="Times New Roman"/>
                  <w:sz w:val="28"/>
                  <w:szCs w:val="28"/>
                </w:rPr>
                <m:t>⊥</m:t>
              </m:r>
            </m:oMath>
            <w:r>
              <w:rPr>
                <w:rFonts w:cs="Times New Roman"/>
                <w:sz w:val="28"/>
                <w:szCs w:val="28"/>
              </w:rPr>
              <w:t xml:space="preserve"> c</w:t>
            </w:r>
          </w:p>
        </w:tc>
        <w:tc>
          <w:tcPr>
            <w:tcW w:w="1710" w:type="dxa"/>
            <w:vAlign w:val="center"/>
          </w:tcPr>
          <w:p w:rsidR="005B2E0C" w:rsidRDefault="005B2E0C">
            <w:pPr>
              <w:spacing w:before="120" w:after="0" w:line="240" w:lineRule="auto"/>
              <w:ind w:right="-1"/>
              <w:rPr>
                <w:rFonts w:cs="Times New Roman"/>
                <w:sz w:val="28"/>
                <w:szCs w:val="28"/>
                <w:lang w:val="nl-NL"/>
              </w:rPr>
            </w:pPr>
          </w:p>
        </w:tc>
        <w:tc>
          <w:tcPr>
            <w:tcW w:w="1530" w:type="dxa"/>
          </w:tcPr>
          <w:p w:rsidR="005B2E0C" w:rsidRDefault="005B2E0C">
            <w:pPr>
              <w:spacing w:before="120" w:after="0" w:line="240" w:lineRule="auto"/>
              <w:ind w:right="-1"/>
              <w:rPr>
                <w:rFonts w:cs="Times New Roman"/>
                <w:sz w:val="28"/>
                <w:szCs w:val="28"/>
                <w:lang w:val="nl-NL"/>
              </w:rPr>
            </w:pPr>
          </w:p>
        </w:tc>
      </w:tr>
      <w:tr w:rsidR="005B2E0C">
        <w:tc>
          <w:tcPr>
            <w:tcW w:w="3060" w:type="dxa"/>
            <w:vAlign w:val="center"/>
          </w:tcPr>
          <w:p w:rsidR="005B2E0C" w:rsidRDefault="00F54929">
            <w:pPr>
              <w:spacing w:before="120" w:after="0" w:line="240" w:lineRule="auto"/>
              <w:ind w:right="-1"/>
              <w:rPr>
                <w:rFonts w:cs="Times New Roman"/>
                <w:sz w:val="28"/>
                <w:szCs w:val="28"/>
                <w:lang w:val="nl-NL"/>
              </w:rPr>
            </w:pPr>
            <w:r>
              <w:rPr>
                <w:rFonts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Pr>
                <w:rFonts w:cs="Times New Roman"/>
                <w:sz w:val="28"/>
                <w:szCs w:val="28"/>
              </w:rPr>
              <w:t xml:space="preserve"> b </w:t>
            </w:r>
            <m:oMath>
              <m:r>
                <m:rPr>
                  <m:sty m:val="p"/>
                </m:rPr>
                <w:rPr>
                  <w:rFonts w:ascii="Cambria Math" w:hAnsi="Cambria Math" w:cs="Times New Roman"/>
                  <w:sz w:val="28"/>
                  <w:szCs w:val="28"/>
                </w:rPr>
                <m:t>⊥</m:t>
              </m:r>
            </m:oMath>
            <w:r>
              <w:rPr>
                <w:rFonts w:cs="Times New Roman"/>
                <w:sz w:val="28"/>
                <w:szCs w:val="28"/>
              </w:rPr>
              <w:t xml:space="preserve"> d</w:t>
            </w:r>
          </w:p>
        </w:tc>
        <w:tc>
          <w:tcPr>
            <w:tcW w:w="1710" w:type="dxa"/>
            <w:vAlign w:val="center"/>
          </w:tcPr>
          <w:p w:rsidR="005B2E0C" w:rsidRDefault="005B2E0C">
            <w:pPr>
              <w:spacing w:before="120" w:after="0" w:line="240" w:lineRule="auto"/>
              <w:ind w:right="-1"/>
              <w:rPr>
                <w:rFonts w:cs="Times New Roman"/>
                <w:sz w:val="28"/>
                <w:szCs w:val="28"/>
                <w:lang w:val="nl-NL"/>
              </w:rPr>
            </w:pPr>
          </w:p>
        </w:tc>
        <w:tc>
          <w:tcPr>
            <w:tcW w:w="1530" w:type="dxa"/>
          </w:tcPr>
          <w:p w:rsidR="005B2E0C" w:rsidRDefault="005B2E0C">
            <w:pPr>
              <w:spacing w:before="120" w:after="0" w:line="240" w:lineRule="auto"/>
              <w:ind w:right="-1"/>
              <w:rPr>
                <w:rFonts w:cs="Times New Roman"/>
                <w:sz w:val="28"/>
                <w:szCs w:val="28"/>
                <w:lang w:val="nl-NL"/>
              </w:rPr>
            </w:pPr>
          </w:p>
        </w:tc>
      </w:tr>
      <w:tr w:rsidR="005B2E0C">
        <w:tc>
          <w:tcPr>
            <w:tcW w:w="3060" w:type="dxa"/>
            <w:vAlign w:val="center"/>
          </w:tcPr>
          <w:p w:rsidR="005B2E0C" w:rsidRDefault="00F54929">
            <w:pPr>
              <w:spacing w:before="120" w:after="0" w:line="240" w:lineRule="auto"/>
              <w:ind w:right="-1"/>
              <w:rPr>
                <w:rFonts w:cs="Times New Roman"/>
                <w:sz w:val="28"/>
                <w:szCs w:val="28"/>
                <w:lang w:val="nl-NL"/>
              </w:rPr>
            </w:pPr>
            <w:r>
              <w:rPr>
                <w:rFonts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Pr>
                <w:rFonts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rsidR="005B2E0C" w:rsidRDefault="005B2E0C">
            <w:pPr>
              <w:spacing w:before="120" w:after="0" w:line="240" w:lineRule="auto"/>
              <w:ind w:right="-1"/>
              <w:rPr>
                <w:rFonts w:cs="Times New Roman"/>
                <w:sz w:val="28"/>
                <w:szCs w:val="28"/>
                <w:lang w:val="nl-NL"/>
              </w:rPr>
            </w:pPr>
          </w:p>
        </w:tc>
        <w:tc>
          <w:tcPr>
            <w:tcW w:w="1530" w:type="dxa"/>
          </w:tcPr>
          <w:p w:rsidR="005B2E0C" w:rsidRDefault="005B2E0C">
            <w:pPr>
              <w:spacing w:before="120" w:after="0" w:line="240" w:lineRule="auto"/>
              <w:ind w:right="-1"/>
              <w:rPr>
                <w:rFonts w:cs="Times New Roman"/>
                <w:sz w:val="28"/>
                <w:szCs w:val="28"/>
                <w:lang w:val="nl-NL"/>
              </w:rPr>
            </w:pPr>
          </w:p>
        </w:tc>
      </w:tr>
    </w:tbl>
    <w:p w:rsidR="005B2E0C" w:rsidRDefault="00F54929">
      <w:pPr>
        <w:spacing w:before="120" w:line="240" w:lineRule="auto"/>
        <w:ind w:right="-1"/>
        <w:rPr>
          <w:rFonts w:cs="Times New Roman"/>
          <w:sz w:val="28"/>
          <w:szCs w:val="28"/>
          <w:lang w:val="nl-NL"/>
        </w:rPr>
      </w:pPr>
      <w:r>
        <w:rPr>
          <w:rFonts w:cs="Times New Roman"/>
          <w:b/>
          <w:bCs/>
          <w:sz w:val="28"/>
          <w:szCs w:val="28"/>
          <w:lang w:val="nl-NL"/>
        </w:rPr>
        <w:t>Câu 3:</w:t>
      </w:r>
      <w:r>
        <w:rPr>
          <w:rFonts w:cs="Times New Roman"/>
          <w:sz w:val="28"/>
          <w:szCs w:val="28"/>
          <w:lang w:val="nl-NL"/>
        </w:rPr>
        <w:t xml:space="preserve"> D</w:t>
      </w:r>
      <w:r>
        <w:rPr>
          <w:rFonts w:cs="Times New Roman"/>
          <w:sz w:val="28"/>
          <w:szCs w:val="28"/>
          <w:lang w:val="nl-NL"/>
        </w:rPr>
        <w:t>ạ</w:t>
      </w:r>
      <w:r>
        <w:rPr>
          <w:rFonts w:cs="Times New Roman"/>
          <w:sz w:val="28"/>
          <w:szCs w:val="28"/>
          <w:lang w:val="nl-NL"/>
        </w:rPr>
        <w:t>ng phát bi</w:t>
      </w:r>
      <w:r>
        <w:rPr>
          <w:rFonts w:cs="Times New Roman"/>
          <w:sz w:val="28"/>
          <w:szCs w:val="28"/>
          <w:lang w:val="nl-NL"/>
        </w:rPr>
        <w:t>ể</w:t>
      </w:r>
      <w:r>
        <w:rPr>
          <w:rFonts w:cs="Times New Roman"/>
          <w:sz w:val="28"/>
          <w:szCs w:val="28"/>
          <w:lang w:val="nl-NL"/>
        </w:rPr>
        <w:t>u khác c</w:t>
      </w:r>
      <w:r>
        <w:rPr>
          <w:rFonts w:cs="Times New Roman"/>
          <w:sz w:val="28"/>
          <w:szCs w:val="28"/>
          <w:lang w:val="nl-NL"/>
        </w:rPr>
        <w:t>ủ</w:t>
      </w:r>
      <w:r>
        <w:rPr>
          <w:rFonts w:cs="Times New Roman"/>
          <w:sz w:val="28"/>
          <w:szCs w:val="28"/>
          <w:lang w:val="nl-NL"/>
        </w:rPr>
        <w:t>a “Tiên đ</w:t>
      </w:r>
      <w:r>
        <w:rPr>
          <w:rFonts w:cs="Times New Roman"/>
          <w:sz w:val="28"/>
          <w:szCs w:val="28"/>
          <w:lang w:val="nl-NL"/>
        </w:rPr>
        <w:t>ề</w:t>
      </w:r>
      <w:r>
        <w:rPr>
          <w:rFonts w:cs="Times New Roman"/>
          <w:sz w:val="28"/>
          <w:szCs w:val="28"/>
          <w:lang w:val="nl-NL"/>
        </w:rPr>
        <w:t xml:space="preserve"> Euclid” là:</w:t>
      </w:r>
    </w:p>
    <w:p w:rsidR="005B2E0C" w:rsidRDefault="00F54929">
      <w:pPr>
        <w:spacing w:after="240" w:line="240" w:lineRule="auto"/>
        <w:rPr>
          <w:rFonts w:cs="Times New Roman"/>
          <w:sz w:val="28"/>
          <w:szCs w:val="28"/>
        </w:rPr>
      </w:pPr>
      <w:r>
        <w:rPr>
          <w:rFonts w:cs="Times New Roman"/>
          <w:sz w:val="28"/>
          <w:szCs w:val="28"/>
        </w:rPr>
        <w:t>A. Qua m</w:t>
      </w:r>
      <w:r>
        <w:rPr>
          <w:rFonts w:cs="Times New Roman"/>
          <w:sz w:val="28"/>
          <w:szCs w:val="28"/>
        </w:rPr>
        <w:t>ộ</w:t>
      </w:r>
      <w:r>
        <w:rPr>
          <w:rFonts w:cs="Times New Roman"/>
          <w:sz w:val="28"/>
          <w:szCs w:val="28"/>
        </w:rPr>
        <w:t>t đi</w:t>
      </w:r>
      <w:r>
        <w:rPr>
          <w:rFonts w:cs="Times New Roman"/>
          <w:sz w:val="28"/>
          <w:szCs w:val="28"/>
        </w:rPr>
        <w:t>ể</w:t>
      </w:r>
      <w:r>
        <w:rPr>
          <w:rFonts w:cs="Times New Roman"/>
          <w:sz w:val="28"/>
          <w:szCs w:val="28"/>
        </w:rPr>
        <w:t xml:space="preserve">m </w:t>
      </w:r>
      <w:r>
        <w:rPr>
          <w:rFonts w:cs="Times New Roman"/>
          <w:sz w:val="28"/>
          <w:szCs w:val="28"/>
        </w:rPr>
        <w:t>ở</w:t>
      </w:r>
      <w:r>
        <w:rPr>
          <w:rFonts w:cs="Times New Roman"/>
          <w:sz w:val="28"/>
          <w:szCs w:val="28"/>
        </w:rPr>
        <w:t xml:space="preserve"> ngoài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a, có nhi</w:t>
      </w:r>
      <w:r>
        <w:rPr>
          <w:rFonts w:cs="Times New Roman"/>
          <w:sz w:val="28"/>
          <w:szCs w:val="28"/>
        </w:rPr>
        <w:t>ề</w:t>
      </w:r>
      <w:r>
        <w:rPr>
          <w:rFonts w:cs="Times New Roman"/>
          <w:sz w:val="28"/>
          <w:szCs w:val="28"/>
        </w:rPr>
        <w:t xml:space="preserve">u </w:t>
      </w:r>
      <w:r>
        <w:rPr>
          <w:rFonts w:cs="Times New Roman"/>
          <w:sz w:val="28"/>
          <w:szCs w:val="28"/>
        </w:rPr>
        <w:t>nh</w:t>
      </w:r>
      <w:r>
        <w:rPr>
          <w:rFonts w:cs="Times New Roman"/>
          <w:sz w:val="28"/>
          <w:szCs w:val="28"/>
        </w:rPr>
        <w:t>ấ</w:t>
      </w:r>
      <w:r>
        <w:rPr>
          <w:rFonts w:cs="Times New Roman"/>
          <w:sz w:val="28"/>
          <w:szCs w:val="28"/>
        </w:rPr>
        <w:t>t m</w:t>
      </w:r>
      <w:r>
        <w:rPr>
          <w:rFonts w:cs="Times New Roman"/>
          <w:sz w:val="28"/>
          <w:szCs w:val="28"/>
        </w:rPr>
        <w:t>ộ</w:t>
      </w:r>
      <w:r>
        <w:rPr>
          <w:rFonts w:cs="Times New Roman"/>
          <w:sz w:val="28"/>
          <w:szCs w:val="28"/>
        </w:rPr>
        <w:t>t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v</w:t>
      </w:r>
      <w:r>
        <w:rPr>
          <w:rFonts w:cs="Times New Roman"/>
          <w:sz w:val="28"/>
          <w:szCs w:val="28"/>
        </w:rPr>
        <w:t>ớ</w:t>
      </w:r>
      <w:r>
        <w:rPr>
          <w:rFonts w:cs="Times New Roman"/>
          <w:sz w:val="28"/>
          <w:szCs w:val="28"/>
        </w:rPr>
        <w:t>i a.</w:t>
      </w:r>
      <w:r>
        <w:rPr>
          <w:rFonts w:cs="Times New Roman"/>
          <w:sz w:val="28"/>
          <w:szCs w:val="28"/>
        </w:rPr>
        <w:br/>
        <w:t>B. N</w:t>
      </w:r>
      <w:r>
        <w:rPr>
          <w:rFonts w:cs="Times New Roman"/>
          <w:sz w:val="28"/>
          <w:szCs w:val="28"/>
        </w:rPr>
        <w:t>ế</w:t>
      </w:r>
      <w:r>
        <w:rPr>
          <w:rFonts w:cs="Times New Roman"/>
          <w:sz w:val="28"/>
          <w:szCs w:val="28"/>
        </w:rPr>
        <w:t>u qua đi</w:t>
      </w:r>
      <w:r>
        <w:rPr>
          <w:rFonts w:cs="Times New Roman"/>
          <w:sz w:val="28"/>
          <w:szCs w:val="28"/>
        </w:rPr>
        <w:t>ể</w:t>
      </w:r>
      <w:r>
        <w:rPr>
          <w:rFonts w:cs="Times New Roman"/>
          <w:sz w:val="28"/>
          <w:szCs w:val="28"/>
        </w:rPr>
        <w:t xml:space="preserve">m </w:t>
      </w:r>
      <m:oMath>
        <m:r>
          <w:rPr>
            <w:rFonts w:ascii="Cambria Math" w:hAnsi="Cambria Math" w:cs="Times New Roman"/>
            <w:sz w:val="28"/>
            <w:szCs w:val="28"/>
          </w:rPr>
          <m:t>M</m:t>
        </m:r>
      </m:oMath>
      <w:r>
        <w:rPr>
          <w:rFonts w:cs="Times New Roman"/>
          <w:sz w:val="28"/>
          <w:szCs w:val="28"/>
        </w:rPr>
        <w:t xml:space="preserve"> </w:t>
      </w:r>
      <w:r>
        <w:rPr>
          <w:rFonts w:cs="Times New Roman"/>
          <w:sz w:val="28"/>
          <w:szCs w:val="28"/>
        </w:rPr>
        <w:t>ở</w:t>
      </w:r>
      <w:r>
        <w:rPr>
          <w:rFonts w:cs="Times New Roman"/>
          <w:sz w:val="28"/>
          <w:szCs w:val="28"/>
        </w:rPr>
        <w:t xml:space="preserve"> ngoài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w:t>
      </w:r>
      <m:oMath>
        <m:r>
          <m:rPr>
            <m:sty m:val="p"/>
          </m:rPr>
          <w:rPr>
            <w:rFonts w:ascii="Cambria Math" w:hAnsi="Cambria Math" w:cs="Times New Roman"/>
            <w:sz w:val="28"/>
            <w:szCs w:val="28"/>
          </w:rPr>
          <m:t>a</m:t>
        </m:r>
      </m:oMath>
      <w:r>
        <w:rPr>
          <w:rFonts w:cs="Times New Roman"/>
          <w:sz w:val="28"/>
          <w:szCs w:val="28"/>
        </w:rPr>
        <w:t>, có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v</w:t>
      </w:r>
      <w:r>
        <w:rPr>
          <w:rFonts w:cs="Times New Roman"/>
          <w:sz w:val="28"/>
          <w:szCs w:val="28"/>
        </w:rPr>
        <w:t>ớ</w:t>
      </w:r>
      <w:r>
        <w:rPr>
          <w:rFonts w:cs="Times New Roman"/>
          <w:sz w:val="28"/>
          <w:szCs w:val="28"/>
        </w:rPr>
        <w:t>i a thì chúng trùng nhau</w:t>
      </w:r>
      <w:r>
        <w:rPr>
          <w:rFonts w:cs="Times New Roman"/>
          <w:sz w:val="28"/>
          <w:szCs w:val="28"/>
        </w:rPr>
        <w:br/>
        <w:t>C. Qua đi</w:t>
      </w:r>
      <w:r>
        <w:rPr>
          <w:rFonts w:cs="Times New Roman"/>
          <w:sz w:val="28"/>
          <w:szCs w:val="28"/>
        </w:rPr>
        <w:t>ể</w:t>
      </w:r>
      <w:r>
        <w:rPr>
          <w:rFonts w:cs="Times New Roman"/>
          <w:sz w:val="28"/>
          <w:szCs w:val="28"/>
        </w:rPr>
        <w:t xml:space="preserve">m </w:t>
      </w:r>
      <m:oMath>
        <m:r>
          <m:rPr>
            <m:sty m:val="p"/>
          </m:rPr>
          <w:rPr>
            <w:rFonts w:ascii="Cambria Math" w:hAnsi="Cambria Math" w:cs="Times New Roman"/>
            <w:sz w:val="28"/>
            <w:szCs w:val="28"/>
          </w:rPr>
          <m:t>M</m:t>
        </m:r>
      </m:oMath>
      <w:r>
        <w:rPr>
          <w:rFonts w:cs="Times New Roman"/>
          <w:sz w:val="28"/>
          <w:szCs w:val="28"/>
        </w:rPr>
        <w:t xml:space="preserve"> </w:t>
      </w:r>
      <w:r>
        <w:rPr>
          <w:rFonts w:cs="Times New Roman"/>
          <w:sz w:val="28"/>
          <w:szCs w:val="28"/>
        </w:rPr>
        <w:t>ở</w:t>
      </w:r>
      <w:r>
        <w:rPr>
          <w:rFonts w:cs="Times New Roman"/>
          <w:sz w:val="28"/>
          <w:szCs w:val="28"/>
        </w:rPr>
        <w:t xml:space="preserve"> ngoài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w:t>
      </w:r>
      <m:oMath>
        <m:r>
          <m:rPr>
            <m:sty m:val="p"/>
          </m:rPr>
          <w:rPr>
            <w:rFonts w:ascii="Cambria Math" w:hAnsi="Cambria Math" w:cs="Times New Roman"/>
            <w:sz w:val="28"/>
            <w:szCs w:val="28"/>
          </w:rPr>
          <m:t>a</m:t>
        </m:r>
      </m:oMath>
      <w:r>
        <w:rPr>
          <w:rFonts w:cs="Times New Roman"/>
          <w:sz w:val="28"/>
          <w:szCs w:val="28"/>
        </w:rPr>
        <w:t>, có không quá m</w:t>
      </w:r>
      <w:r>
        <w:rPr>
          <w:rFonts w:cs="Times New Roman"/>
          <w:sz w:val="28"/>
          <w:szCs w:val="28"/>
        </w:rPr>
        <w:t>ộ</w:t>
      </w:r>
      <w:r>
        <w:rPr>
          <w:rFonts w:cs="Times New Roman"/>
          <w:sz w:val="28"/>
          <w:szCs w:val="28"/>
        </w:rPr>
        <w:t>t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song song v</w:t>
      </w:r>
      <w:r>
        <w:rPr>
          <w:rFonts w:cs="Times New Roman"/>
          <w:sz w:val="28"/>
          <w:szCs w:val="28"/>
        </w:rPr>
        <w:t>ớ</w:t>
      </w:r>
      <w:r>
        <w:rPr>
          <w:rFonts w:cs="Times New Roman"/>
          <w:sz w:val="28"/>
          <w:szCs w:val="28"/>
        </w:rPr>
        <w:t xml:space="preserve">i </w:t>
      </w:r>
      <m:oMath>
        <m:r>
          <m:rPr>
            <m:sty m:val="p"/>
          </m:rPr>
          <w:rPr>
            <w:rFonts w:ascii="Cambria Math" w:hAnsi="Cambria Math" w:cs="Times New Roman"/>
            <w:sz w:val="28"/>
            <w:szCs w:val="28"/>
          </w:rPr>
          <w:lastRenderedPageBreak/>
          <m:t>a.</m:t>
        </m:r>
      </m:oMath>
      <w:r>
        <w:rPr>
          <w:rFonts w:cs="Times New Roman"/>
          <w:sz w:val="28"/>
          <w:szCs w:val="28"/>
        </w:rPr>
        <w:br/>
        <w:t>D. C</w:t>
      </w:r>
      <w:r>
        <w:rPr>
          <w:rFonts w:cs="Times New Roman"/>
          <w:sz w:val="28"/>
          <w:szCs w:val="28"/>
        </w:rPr>
        <w:t>ả</w:t>
      </w:r>
      <w:r>
        <w:rPr>
          <w:rFonts w:cs="Times New Roman"/>
          <w:sz w:val="28"/>
          <w:szCs w:val="28"/>
        </w:rPr>
        <w:t xml:space="preserve">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Pr>
          <w:rFonts w:cs="Times New Roman"/>
          <w:sz w:val="28"/>
          <w:szCs w:val="28"/>
        </w:rPr>
        <w:t xml:space="preserve"> đ</w:t>
      </w:r>
      <w:r>
        <w:rPr>
          <w:rFonts w:cs="Times New Roman"/>
          <w:sz w:val="28"/>
          <w:szCs w:val="28"/>
        </w:rPr>
        <w:t>ề</w:t>
      </w:r>
      <w:r>
        <w:rPr>
          <w:rFonts w:cs="Times New Roman"/>
          <w:sz w:val="28"/>
          <w:szCs w:val="28"/>
        </w:rPr>
        <w:t>u đúng.</w:t>
      </w:r>
    </w:p>
    <w:p w:rsidR="005B2E0C" w:rsidRDefault="00F54929">
      <w:pPr>
        <w:spacing w:after="240" w:line="240" w:lineRule="auto"/>
        <w:rPr>
          <w:rFonts w:cs="Times New Roman"/>
          <w:sz w:val="28"/>
          <w:szCs w:val="28"/>
        </w:rPr>
      </w:pPr>
      <w:r>
        <w:rPr>
          <w:rFonts w:cs="Times New Roman"/>
          <w:b/>
          <w:bCs/>
          <w:sz w:val="28"/>
          <w:szCs w:val="28"/>
        </w:rPr>
        <w:t>Câu 4</w:t>
      </w:r>
      <w:r>
        <w:rPr>
          <w:rFonts w:cs="Times New Roman"/>
          <w:b/>
          <w:bCs/>
          <w:sz w:val="28"/>
          <w:szCs w:val="28"/>
        </w:rPr>
        <w:t>:</w:t>
      </w:r>
      <w:r>
        <w:rPr>
          <w:rFonts w:cs="Times New Roman"/>
          <w:sz w:val="28"/>
          <w:szCs w:val="28"/>
        </w:rPr>
        <w:t xml:space="preserve"> Cho hình v</w:t>
      </w:r>
      <w:r>
        <w:rPr>
          <w:rFonts w:cs="Times New Roman"/>
          <w:sz w:val="28"/>
          <w:szCs w:val="28"/>
        </w:rPr>
        <w:t>ẽ</w:t>
      </w:r>
      <w:r>
        <w:rPr>
          <w:rFonts w:cs="Times New Roman"/>
          <w:sz w:val="28"/>
          <w:szCs w:val="28"/>
        </w:rPr>
        <w:t>, bi</w:t>
      </w:r>
      <w:r>
        <w:rPr>
          <w:rFonts w:cs="Times New Roman"/>
          <w:sz w:val="28"/>
          <w:szCs w:val="28"/>
        </w:rPr>
        <w:t>ế</w:t>
      </w:r>
      <w:r>
        <w:rPr>
          <w:rFonts w:cs="Times New Roman"/>
          <w:sz w:val="28"/>
          <w:szCs w:val="28"/>
        </w:rPr>
        <w:t xml:space="preserve">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Pr>
          <w:rFonts w:cs="Times New Roman"/>
          <w:sz w:val="28"/>
          <w:szCs w:val="28"/>
        </w:rPr>
        <w:t>, s</w:t>
      </w:r>
      <w:r>
        <w:rPr>
          <w:rFonts w:cs="Times New Roman"/>
          <w:sz w:val="28"/>
          <w:szCs w:val="28"/>
        </w:rPr>
        <w:t>ố</w:t>
      </w:r>
      <w:r>
        <w:rPr>
          <w:rFonts w:cs="Times New Roman"/>
          <w:sz w:val="28"/>
          <w:szCs w:val="28"/>
        </w:rPr>
        <w:t xml:space="preserve"> đo x c</w:t>
      </w:r>
      <w:r>
        <w:rPr>
          <w:rFonts w:cs="Times New Roman"/>
          <w:sz w:val="28"/>
          <w:szCs w:val="28"/>
        </w:rPr>
        <w:t>ủ</w:t>
      </w:r>
      <w:r>
        <w:rPr>
          <w:rFonts w:cs="Times New Roman"/>
          <w:sz w:val="28"/>
          <w:szCs w:val="28"/>
        </w:rPr>
        <w:t>a góc NPQ b</w:t>
      </w:r>
      <w:r>
        <w:rPr>
          <w:rFonts w:cs="Times New Roman"/>
          <w:sz w:val="28"/>
          <w:szCs w:val="28"/>
        </w:rPr>
        <w:t>ằ</w:t>
      </w:r>
      <w:r>
        <w:rPr>
          <w:rFonts w:cs="Times New Roman"/>
          <w:sz w:val="28"/>
          <w:szCs w:val="28"/>
        </w:rPr>
        <w:t>ng:</w:t>
      </w:r>
    </w:p>
    <w:p w:rsidR="005B2E0C" w:rsidRDefault="005B2E0C">
      <w:pPr>
        <w:spacing w:after="240" w:line="240" w:lineRule="auto"/>
        <w:rPr>
          <w:rFonts w:cs="Times New Roman"/>
          <w:sz w:val="28"/>
          <w:szCs w:val="28"/>
        </w:rPr>
      </w:pPr>
    </w:p>
    <w:p w:rsidR="005B2E0C" w:rsidRDefault="00F54929">
      <w:pPr>
        <w:spacing w:after="240" w:line="240" w:lineRule="auto"/>
        <w:rPr>
          <w:rFonts w:cs="Times New Roman"/>
          <w:b/>
          <w:bCs/>
          <w:sz w:val="28"/>
          <w:szCs w:val="28"/>
        </w:rPr>
      </w:pPr>
      <w:r>
        <w:rPr>
          <w:rFonts w:cs="Times New Roman"/>
          <w:noProof/>
          <w:sz w:val="28"/>
          <w:szCs w:val="28"/>
        </w:rPr>
        <w:drawing>
          <wp:inline distT="0" distB="0" distL="0" distR="0">
            <wp:extent cx="3200400" cy="2190750"/>
            <wp:effectExtent l="0" t="0" r="0" b="635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71" name="image-a117f43706e665b264ffa10e25ae417a17f69b99.jpeg"/>
                    <pic:cNvPicPr/>
                  </pic:nvPicPr>
                  <pic:blipFill>
                    <a:blip r:embed="rId51" cstate="print"/>
                    <a:stretch>
                      <a:fillRect/>
                    </a:stretch>
                  </pic:blipFill>
                  <pic:spPr>
                    <a:xfrm>
                      <a:off x="0" y="0"/>
                      <a:ext cx="3200400" cy="2190750"/>
                    </a:xfrm>
                    <a:prstGeom prst="rect">
                      <a:avLst/>
                    </a:prstGeom>
                  </pic:spPr>
                </pic:pic>
              </a:graphicData>
            </a:graphic>
          </wp:inline>
        </w:drawing>
      </w:r>
      <w:r>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Pr>
          <w:rFonts w:eastAsiaTheme="minorEastAsia" w:cs="Times New Roman"/>
          <w:sz w:val="28"/>
          <w:szCs w:val="28"/>
        </w:rPr>
        <w:t xml:space="preserve">                    </w:t>
      </w:r>
      <w:r>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rsidR="005B2E0C" w:rsidRDefault="00F54929">
      <w:pPr>
        <w:spacing w:after="240" w:line="240" w:lineRule="auto"/>
        <w:rPr>
          <w:rFonts w:eastAsiaTheme="minorEastAsia" w:cs="Times New Roman"/>
          <w:sz w:val="28"/>
          <w:szCs w:val="28"/>
        </w:rPr>
      </w:pPr>
      <w:r>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Pr>
          <w:rFonts w:eastAsiaTheme="minorEastAsia" w:cs="Times New Roman"/>
          <w:sz w:val="28"/>
          <w:szCs w:val="28"/>
        </w:rPr>
        <w:t xml:space="preserve">                    </w:t>
      </w:r>
      <w:r>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Pr>
          <w:rFonts w:eastAsiaTheme="minorEastAsia" w:cs="Times New Roman"/>
          <w:sz w:val="28"/>
          <w:szCs w:val="28"/>
        </w:rPr>
        <w:t xml:space="preserve">          </w:t>
      </w:r>
    </w:p>
    <w:p w:rsidR="005B2E0C" w:rsidRDefault="00F54929">
      <w:pPr>
        <w:spacing w:after="240" w:line="240" w:lineRule="auto"/>
        <w:rPr>
          <w:rFonts w:cs="Times New Roman"/>
          <w:sz w:val="28"/>
          <w:szCs w:val="28"/>
        </w:rPr>
      </w:pPr>
      <w:r>
        <w:rPr>
          <w:rFonts w:eastAsiaTheme="minorEastAsia" w:cs="Times New Roman"/>
          <w:b/>
          <w:sz w:val="28"/>
          <w:szCs w:val="28"/>
        </w:rPr>
        <w:t>Câu 5:</w:t>
      </w:r>
      <w:r>
        <w:rPr>
          <w:rFonts w:eastAsiaTheme="minorEastAsia" w:cs="Times New Roman"/>
          <w:sz w:val="28"/>
          <w:szCs w:val="28"/>
        </w:rPr>
        <w:t xml:space="preserve"> </w:t>
      </w:r>
      <w:r>
        <w:rPr>
          <w:rFonts w:cs="Times New Roman"/>
          <w:sz w:val="28"/>
          <w:szCs w:val="28"/>
        </w:rPr>
        <w:t>Ch</w:t>
      </w:r>
      <w:r>
        <w:rPr>
          <w:rFonts w:cs="Times New Roman"/>
          <w:sz w:val="28"/>
          <w:szCs w:val="28"/>
        </w:rPr>
        <w:t>ọ</w:t>
      </w:r>
      <w:r>
        <w:rPr>
          <w:rFonts w:cs="Times New Roman"/>
          <w:sz w:val="28"/>
          <w:szCs w:val="28"/>
        </w:rPr>
        <w:t>n câu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 sai:</w:t>
      </w:r>
    </w:p>
    <w:p w:rsidR="005B2E0C" w:rsidRDefault="00F54929">
      <w:pPr>
        <w:spacing w:after="240" w:line="240" w:lineRule="auto"/>
        <w:rPr>
          <w:rFonts w:cs="Times New Roman"/>
          <w:sz w:val="28"/>
          <w:szCs w:val="28"/>
        </w:rPr>
      </w:pPr>
      <w:r>
        <w:rPr>
          <w:rFonts w:cs="Times New Roman"/>
          <w:sz w:val="28"/>
          <w:szCs w:val="28"/>
        </w:rPr>
        <w:t>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aa'; bb' c</w:t>
      </w:r>
      <w:r>
        <w:rPr>
          <w:rFonts w:cs="Times New Roman"/>
          <w:sz w:val="28"/>
          <w:szCs w:val="28"/>
        </w:rPr>
        <w:t>ắ</w:t>
      </w:r>
      <w:r>
        <w:rPr>
          <w:rFonts w:cs="Times New Roman"/>
          <w:sz w:val="28"/>
          <w:szCs w:val="28"/>
        </w:rPr>
        <w:t>t nhau t</w:t>
      </w:r>
      <w:r>
        <w:rPr>
          <w:rFonts w:cs="Times New Roman"/>
          <w:sz w:val="28"/>
          <w:szCs w:val="28"/>
        </w:rPr>
        <w:t>ạ</w:t>
      </w:r>
      <w:r>
        <w:rPr>
          <w:rFonts w:cs="Times New Roman"/>
          <w:sz w:val="28"/>
          <w:szCs w:val="28"/>
        </w:rPr>
        <w:t xml:space="preserve">i </w:t>
      </w:r>
      <m:oMath>
        <m:r>
          <m:rPr>
            <m:sty m:val="p"/>
          </m:rPr>
          <w:rPr>
            <w:rFonts w:ascii="Cambria Math" w:hAnsi="Cambria Math" w:cs="Times New Roman"/>
            <w:sz w:val="28"/>
            <w:szCs w:val="28"/>
          </w:rPr>
          <m:t>O</m:t>
        </m:r>
      </m:oMath>
      <w:r>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Pr>
          <w:rFonts w:cs="Times New Roman"/>
          <w:sz w:val="28"/>
          <w:szCs w:val="28"/>
        </w:rPr>
        <w:t>. Ta có:</w:t>
      </w:r>
      <w:r>
        <w:rPr>
          <w:rFonts w:cs="Times New Roman"/>
          <w:sz w:val="28"/>
          <w:szCs w:val="28"/>
        </w:rPr>
        <w:b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Pr>
          <w:rFonts w:eastAsiaTheme="minorEastAsia" w:cs="Times New Roman"/>
          <w:sz w:val="28"/>
          <w:szCs w:val="28"/>
        </w:rPr>
        <w:t xml:space="preserve">                          </w:t>
      </w:r>
      <w:r>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Pr>
          <w:rFonts w:cs="Times New Roman"/>
          <w:sz w:val="28"/>
          <w:szCs w:val="28"/>
        </w:rPr>
        <w:t xml:space="preserve">                         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r>
        <w:rPr>
          <w:rFonts w:cs="Times New Roman"/>
          <w:b/>
          <w:sz w:val="28"/>
          <w:szCs w:val="28"/>
          <w:lang w:val="nl-NL"/>
        </w:rPr>
        <w:t xml:space="preserve">: </w:t>
      </w:r>
      <w:r>
        <w:rPr>
          <w:rFonts w:cs="Times New Roman"/>
          <w:sz w:val="28"/>
          <w:szCs w:val="28"/>
          <w:lang w:val="nl-NL"/>
        </w:rPr>
        <w:t>HS quan sát và chú ý l</w:t>
      </w:r>
      <w:r>
        <w:rPr>
          <w:rFonts w:cs="Times New Roman"/>
          <w:sz w:val="28"/>
          <w:szCs w:val="28"/>
          <w:lang w:val="nl-NL"/>
        </w:rPr>
        <w:t>ắ</w:t>
      </w:r>
      <w:r>
        <w:rPr>
          <w:rFonts w:cs="Times New Roman"/>
          <w:sz w:val="28"/>
          <w:szCs w:val="28"/>
          <w:lang w:val="nl-NL"/>
        </w:rPr>
        <w:t>ng nghe, th</w:t>
      </w:r>
      <w:r>
        <w:rPr>
          <w:rFonts w:cs="Times New Roman"/>
          <w:sz w:val="28"/>
          <w:szCs w:val="28"/>
          <w:lang w:val="nl-NL"/>
        </w:rPr>
        <w:t>ả</w:t>
      </w:r>
      <w:r>
        <w:rPr>
          <w:rFonts w:cs="Times New Roman"/>
          <w:sz w:val="28"/>
          <w:szCs w:val="28"/>
          <w:lang w:val="nl-NL"/>
        </w:rPr>
        <w:t>o lu</w:t>
      </w:r>
      <w:r>
        <w:rPr>
          <w:rFonts w:cs="Times New Roman"/>
          <w:sz w:val="28"/>
          <w:szCs w:val="28"/>
          <w:lang w:val="nl-NL"/>
        </w:rPr>
        <w:t>ậ</w:t>
      </w:r>
      <w:r>
        <w:rPr>
          <w:rFonts w:cs="Times New Roman"/>
          <w:sz w:val="28"/>
          <w:szCs w:val="28"/>
          <w:lang w:val="nl-NL"/>
        </w:rPr>
        <w:t>n nhóm đôi hoàn thành yêu c</w:t>
      </w:r>
      <w:r>
        <w:rPr>
          <w:rFonts w:cs="Times New Roman"/>
          <w:sz w:val="28"/>
          <w:szCs w:val="28"/>
          <w:lang w:val="nl-NL"/>
        </w:rPr>
        <w:t>ầ</w:t>
      </w:r>
      <w:r>
        <w:rPr>
          <w:rFonts w:cs="Times New Roman"/>
          <w:sz w:val="28"/>
          <w:szCs w:val="28"/>
          <w:lang w:val="nl-NL"/>
        </w:rPr>
        <w:t>u.</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3: Báo cáo, th</w:t>
      </w:r>
      <w:r>
        <w:rPr>
          <w:rFonts w:cs="Times New Roman"/>
          <w:b/>
          <w:sz w:val="28"/>
          <w:szCs w:val="28"/>
          <w:lang w:val="nl-NL"/>
        </w:rPr>
        <w:t>ả</w:t>
      </w:r>
      <w:r>
        <w:rPr>
          <w:rFonts w:cs="Times New Roman"/>
          <w:b/>
          <w:sz w:val="28"/>
          <w:szCs w:val="28"/>
          <w:lang w:val="nl-NL"/>
        </w:rPr>
        <w:t>o lu</w:t>
      </w:r>
      <w:r>
        <w:rPr>
          <w:rFonts w:cs="Times New Roman"/>
          <w:b/>
          <w:sz w:val="28"/>
          <w:szCs w:val="28"/>
          <w:lang w:val="nl-NL"/>
        </w:rPr>
        <w:t>ậ</w:t>
      </w:r>
      <w:r>
        <w:rPr>
          <w:rFonts w:cs="Times New Roman"/>
          <w:b/>
          <w:sz w:val="28"/>
          <w:szCs w:val="28"/>
          <w:lang w:val="nl-NL"/>
        </w:rPr>
        <w:t xml:space="preserve">n: </w:t>
      </w:r>
      <w:r>
        <w:rPr>
          <w:rFonts w:cs="Times New Roman"/>
          <w:sz w:val="28"/>
          <w:szCs w:val="28"/>
          <w:lang w:val="nl-NL"/>
        </w:rPr>
        <w:t>GV g</w:t>
      </w:r>
      <w:r>
        <w:rPr>
          <w:rFonts w:cs="Times New Roman"/>
          <w:sz w:val="28"/>
          <w:szCs w:val="28"/>
          <w:lang w:val="nl-NL"/>
        </w:rPr>
        <w:t>ọ</w:t>
      </w:r>
      <w:r>
        <w:rPr>
          <w:rFonts w:cs="Times New Roman"/>
          <w:sz w:val="28"/>
          <w:szCs w:val="28"/>
          <w:lang w:val="nl-NL"/>
        </w:rPr>
        <w:t>i m</w:t>
      </w:r>
      <w:r>
        <w:rPr>
          <w:rFonts w:cs="Times New Roman"/>
          <w:sz w:val="28"/>
          <w:szCs w:val="28"/>
          <w:lang w:val="nl-NL"/>
        </w:rPr>
        <w:t>ộ</w:t>
      </w:r>
      <w:r>
        <w:rPr>
          <w:rFonts w:cs="Times New Roman"/>
          <w:sz w:val="28"/>
          <w:szCs w:val="28"/>
          <w:lang w:val="nl-NL"/>
        </w:rPr>
        <w:t>t s</w:t>
      </w:r>
      <w:r>
        <w:rPr>
          <w:rFonts w:cs="Times New Roman"/>
          <w:sz w:val="28"/>
          <w:szCs w:val="28"/>
          <w:lang w:val="nl-NL"/>
        </w:rPr>
        <w:t>ố</w:t>
      </w:r>
      <w:r>
        <w:rPr>
          <w:rFonts w:cs="Times New Roman"/>
          <w:sz w:val="28"/>
          <w:szCs w:val="28"/>
          <w:lang w:val="nl-NL"/>
        </w:rPr>
        <w:t xml:space="preserve"> HS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 xml:space="preserve">i, </w:t>
      </w:r>
      <w:r>
        <w:rPr>
          <w:rFonts w:cs="Times New Roman"/>
          <w:sz w:val="28"/>
          <w:szCs w:val="28"/>
          <w:lang w:val="nl-NL"/>
        </w:rPr>
        <w:t>HS khác nh</w:t>
      </w:r>
      <w:r>
        <w:rPr>
          <w:rFonts w:cs="Times New Roman"/>
          <w:sz w:val="28"/>
          <w:szCs w:val="28"/>
          <w:lang w:val="nl-NL"/>
        </w:rPr>
        <w:t>ậ</w:t>
      </w:r>
      <w:r>
        <w:rPr>
          <w:rFonts w:cs="Times New Roman"/>
          <w:sz w:val="28"/>
          <w:szCs w:val="28"/>
          <w:lang w:val="nl-NL"/>
        </w:rPr>
        <w:t>n xét, b</w:t>
      </w:r>
      <w:r>
        <w:rPr>
          <w:rFonts w:cs="Times New Roman"/>
          <w:sz w:val="28"/>
          <w:szCs w:val="28"/>
          <w:lang w:val="nl-NL"/>
        </w:rPr>
        <w:t>ổ</w:t>
      </w:r>
      <w:r>
        <w:rPr>
          <w:rFonts w:cs="Times New Roman"/>
          <w:sz w:val="28"/>
          <w:szCs w:val="28"/>
          <w:lang w:val="nl-NL"/>
        </w:rPr>
        <w:t xml:space="preserve"> sung.</w:t>
      </w:r>
    </w:p>
    <w:p w:rsidR="005B2E0C" w:rsidRDefault="00F54929">
      <w:pPr>
        <w:spacing w:before="120" w:line="240" w:lineRule="auto"/>
        <w:ind w:right="-1"/>
        <w:rPr>
          <w:rFonts w:cs="Times New Roman"/>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4: K</w:t>
      </w:r>
      <w:r>
        <w:rPr>
          <w:rFonts w:cs="Times New Roman"/>
          <w:b/>
          <w:sz w:val="28"/>
          <w:szCs w:val="28"/>
          <w:lang w:val="nl-NL"/>
        </w:rPr>
        <w:t>ế</w:t>
      </w:r>
      <w:r>
        <w:rPr>
          <w:rFonts w:cs="Times New Roman"/>
          <w:b/>
          <w:sz w:val="28"/>
          <w:szCs w:val="28"/>
          <w:lang w:val="nl-NL"/>
        </w:rPr>
        <w:t>t lu</w:t>
      </w:r>
      <w:r>
        <w:rPr>
          <w:rFonts w:cs="Times New Roman"/>
          <w:b/>
          <w:sz w:val="28"/>
          <w:szCs w:val="28"/>
          <w:lang w:val="nl-NL"/>
        </w:rPr>
        <w:t>ậ</w:t>
      </w:r>
      <w:r>
        <w:rPr>
          <w:rFonts w:cs="Times New Roman"/>
          <w:b/>
          <w:sz w:val="28"/>
          <w:szCs w:val="28"/>
          <w:lang w:val="nl-NL"/>
        </w:rPr>
        <w:t>n, nh</w:t>
      </w:r>
      <w:r>
        <w:rPr>
          <w:rFonts w:cs="Times New Roman"/>
          <w:b/>
          <w:sz w:val="28"/>
          <w:szCs w:val="28"/>
          <w:lang w:val="nl-NL"/>
        </w:rPr>
        <w:t>ậ</w:t>
      </w:r>
      <w:r>
        <w:rPr>
          <w:rFonts w:cs="Times New Roman"/>
          <w:b/>
          <w:sz w:val="28"/>
          <w:szCs w:val="28"/>
          <w:lang w:val="nl-NL"/>
        </w:rPr>
        <w:t>n đ</w:t>
      </w:r>
      <w:r>
        <w:rPr>
          <w:rFonts w:cs="Times New Roman"/>
          <w:b/>
          <w:sz w:val="28"/>
          <w:szCs w:val="28"/>
          <w:lang w:val="nl-NL"/>
        </w:rPr>
        <w:t>ị</w:t>
      </w:r>
      <w:r>
        <w:rPr>
          <w:rFonts w:cs="Times New Roman"/>
          <w:b/>
          <w:sz w:val="28"/>
          <w:szCs w:val="28"/>
          <w:lang w:val="nl-NL"/>
        </w:rPr>
        <w:t xml:space="preserve">nh: </w:t>
      </w:r>
      <w:r>
        <w:rPr>
          <w:rFonts w:cs="Times New Roman"/>
          <w:sz w:val="28"/>
          <w:szCs w:val="28"/>
          <w:lang w:val="nl-NL"/>
        </w:rPr>
        <w:t>GV đánh giá k</w:t>
      </w:r>
      <w:r>
        <w:rPr>
          <w:rFonts w:cs="Times New Roman"/>
          <w:sz w:val="28"/>
          <w:szCs w:val="28"/>
          <w:lang w:val="nl-NL"/>
        </w:rPr>
        <w:t>ế</w:t>
      </w:r>
      <w:r>
        <w:rPr>
          <w:rFonts w:cs="Times New Roman"/>
          <w:sz w:val="28"/>
          <w:szCs w:val="28"/>
          <w:lang w:val="nl-NL"/>
        </w:rPr>
        <w:t>t qu</w:t>
      </w:r>
      <w:r>
        <w:rPr>
          <w:rFonts w:cs="Times New Roman"/>
          <w:sz w:val="28"/>
          <w:szCs w:val="28"/>
          <w:lang w:val="nl-NL"/>
        </w:rPr>
        <w:t>ả</w:t>
      </w:r>
      <w:r>
        <w:rPr>
          <w:rFonts w:cs="Times New Roman"/>
          <w:sz w:val="28"/>
          <w:szCs w:val="28"/>
          <w:lang w:val="nl-NL"/>
        </w:rPr>
        <w:t xml:space="preserve"> c</w:t>
      </w:r>
      <w:r>
        <w:rPr>
          <w:rFonts w:cs="Times New Roman"/>
          <w:sz w:val="28"/>
          <w:szCs w:val="28"/>
          <w:lang w:val="nl-NL"/>
        </w:rPr>
        <w:t>ủ</w:t>
      </w:r>
      <w:r>
        <w:rPr>
          <w:rFonts w:cs="Times New Roman"/>
          <w:sz w:val="28"/>
          <w:szCs w:val="28"/>
          <w:lang w:val="nl-NL"/>
        </w:rPr>
        <w:t>a HS, trên cơ s</w:t>
      </w:r>
      <w:r>
        <w:rPr>
          <w:rFonts w:cs="Times New Roman"/>
          <w:sz w:val="28"/>
          <w:szCs w:val="28"/>
          <w:lang w:val="nl-NL"/>
        </w:rPr>
        <w:t>ở</w:t>
      </w:r>
      <w:r>
        <w:rPr>
          <w:rFonts w:cs="Times New Roman"/>
          <w:sz w:val="28"/>
          <w:szCs w:val="28"/>
          <w:lang w:val="nl-NL"/>
        </w:rPr>
        <w:t xml:space="preserve"> đó d</w:t>
      </w:r>
      <w:r>
        <w:rPr>
          <w:rFonts w:cs="Times New Roman"/>
          <w:sz w:val="28"/>
          <w:szCs w:val="28"/>
          <w:lang w:val="nl-NL"/>
        </w:rPr>
        <w:t>ẫ</w:t>
      </w:r>
      <w:r>
        <w:rPr>
          <w:rFonts w:cs="Times New Roman"/>
          <w:sz w:val="28"/>
          <w:szCs w:val="28"/>
          <w:lang w:val="nl-NL"/>
        </w:rPr>
        <w:t>n d</w:t>
      </w:r>
      <w:r>
        <w:rPr>
          <w:rFonts w:cs="Times New Roman"/>
          <w:sz w:val="28"/>
          <w:szCs w:val="28"/>
          <w:lang w:val="nl-NL"/>
        </w:rPr>
        <w:t>ắ</w:t>
      </w:r>
      <w:r>
        <w:rPr>
          <w:rFonts w:cs="Times New Roman"/>
          <w:sz w:val="28"/>
          <w:szCs w:val="28"/>
          <w:lang w:val="nl-NL"/>
        </w:rPr>
        <w:t>t HS vào bài h</w:t>
      </w:r>
      <w:r>
        <w:rPr>
          <w:rFonts w:cs="Times New Roman"/>
          <w:sz w:val="28"/>
          <w:szCs w:val="28"/>
          <w:lang w:val="nl-NL"/>
        </w:rPr>
        <w:t>ọ</w:t>
      </w:r>
      <w:r>
        <w:rPr>
          <w:rFonts w:cs="Times New Roman"/>
          <w:sz w:val="28"/>
          <w:szCs w:val="28"/>
          <w:lang w:val="nl-NL"/>
        </w:rPr>
        <w:t>c: Ôn t</w:t>
      </w:r>
      <w:r>
        <w:rPr>
          <w:rFonts w:cs="Times New Roman"/>
          <w:sz w:val="28"/>
          <w:szCs w:val="28"/>
          <w:lang w:val="nl-NL"/>
        </w:rPr>
        <w:t>ậ</w:t>
      </w:r>
      <w:r>
        <w:rPr>
          <w:rFonts w:cs="Times New Roman"/>
          <w:sz w:val="28"/>
          <w:szCs w:val="28"/>
          <w:lang w:val="nl-NL"/>
        </w:rPr>
        <w:t>p chương III</w:t>
      </w:r>
    </w:p>
    <w:p w:rsidR="005B2E0C" w:rsidRDefault="00F54929">
      <w:pPr>
        <w:spacing w:before="120" w:line="240" w:lineRule="auto"/>
        <w:ind w:right="-1"/>
        <w:rPr>
          <w:rFonts w:cs="Times New Roman"/>
          <w:b/>
          <w:bCs/>
          <w:sz w:val="28"/>
          <w:szCs w:val="28"/>
          <w:lang w:val="nl-NL"/>
        </w:rPr>
      </w:pPr>
      <w:r>
        <w:rPr>
          <w:rFonts w:cs="Times New Roman"/>
          <w:b/>
          <w:bCs/>
          <w:sz w:val="28"/>
          <w:szCs w:val="28"/>
          <w:lang w:val="nl-NL"/>
        </w:rPr>
        <w:t>Đáp án:</w:t>
      </w:r>
    </w:p>
    <w:tbl>
      <w:tblPr>
        <w:tblStyle w:val="TableGrid"/>
        <w:tblW w:w="0" w:type="auto"/>
        <w:tblLook w:val="04A0" w:firstRow="1" w:lastRow="0" w:firstColumn="1" w:lastColumn="0" w:noHBand="0" w:noVBand="1"/>
      </w:tblPr>
      <w:tblGrid>
        <w:gridCol w:w="1933"/>
        <w:gridCol w:w="2037"/>
        <w:gridCol w:w="1934"/>
        <w:gridCol w:w="1927"/>
        <w:gridCol w:w="1883"/>
      </w:tblGrid>
      <w:tr w:rsidR="005B2E0C">
        <w:tc>
          <w:tcPr>
            <w:tcW w:w="1933"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1</w:t>
            </w:r>
          </w:p>
        </w:tc>
        <w:tc>
          <w:tcPr>
            <w:tcW w:w="2037"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2</w:t>
            </w:r>
          </w:p>
        </w:tc>
        <w:tc>
          <w:tcPr>
            <w:tcW w:w="1934"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3</w:t>
            </w:r>
          </w:p>
        </w:tc>
        <w:tc>
          <w:tcPr>
            <w:tcW w:w="1927"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4</w:t>
            </w:r>
          </w:p>
        </w:tc>
        <w:tc>
          <w:tcPr>
            <w:tcW w:w="1883"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5</w:t>
            </w:r>
          </w:p>
        </w:tc>
      </w:tr>
      <w:tr w:rsidR="005B2E0C">
        <w:tc>
          <w:tcPr>
            <w:tcW w:w="1933"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D</w:t>
            </w:r>
          </w:p>
        </w:tc>
        <w:tc>
          <w:tcPr>
            <w:tcW w:w="2037"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A, D – Đúng</w:t>
            </w:r>
          </w:p>
          <w:p w:rsidR="005B2E0C" w:rsidRDefault="00F54929">
            <w:pPr>
              <w:spacing w:before="120" w:after="0" w:line="240" w:lineRule="auto"/>
              <w:ind w:right="-1"/>
              <w:rPr>
                <w:rFonts w:cs="Times New Roman"/>
                <w:sz w:val="28"/>
                <w:szCs w:val="28"/>
                <w:lang w:val="nl-NL"/>
              </w:rPr>
            </w:pPr>
            <w:r>
              <w:rPr>
                <w:rFonts w:cs="Times New Roman"/>
                <w:sz w:val="28"/>
                <w:szCs w:val="28"/>
                <w:lang w:val="nl-NL"/>
              </w:rPr>
              <w:t>B, C - Sai</w:t>
            </w:r>
          </w:p>
        </w:tc>
        <w:tc>
          <w:tcPr>
            <w:tcW w:w="1934"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D</w:t>
            </w:r>
          </w:p>
        </w:tc>
        <w:tc>
          <w:tcPr>
            <w:tcW w:w="1927"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B</w:t>
            </w:r>
          </w:p>
        </w:tc>
        <w:tc>
          <w:tcPr>
            <w:tcW w:w="1883" w:type="dxa"/>
          </w:tcPr>
          <w:p w:rsidR="005B2E0C" w:rsidRDefault="00F54929">
            <w:pPr>
              <w:spacing w:before="120" w:after="0" w:line="240" w:lineRule="auto"/>
              <w:ind w:right="-1"/>
              <w:rPr>
                <w:rFonts w:cs="Times New Roman"/>
                <w:sz w:val="28"/>
                <w:szCs w:val="28"/>
                <w:lang w:val="nl-NL"/>
              </w:rPr>
            </w:pPr>
            <w:r>
              <w:rPr>
                <w:rFonts w:cs="Times New Roman"/>
                <w:sz w:val="28"/>
                <w:szCs w:val="28"/>
                <w:lang w:val="nl-NL"/>
              </w:rPr>
              <w:t>C</w:t>
            </w:r>
          </w:p>
        </w:tc>
      </w:tr>
    </w:tbl>
    <w:p w:rsidR="005B2E0C" w:rsidRDefault="00F54929">
      <w:pPr>
        <w:spacing w:before="120" w:line="240" w:lineRule="auto"/>
        <w:ind w:right="-1"/>
        <w:rPr>
          <w:rFonts w:cs="Times New Roman"/>
          <w:b/>
          <w:sz w:val="28"/>
          <w:szCs w:val="28"/>
          <w:lang w:val="nl-NL"/>
        </w:rPr>
      </w:pPr>
      <w:r>
        <w:rPr>
          <w:rFonts w:cs="Times New Roman"/>
          <w:b/>
          <w:sz w:val="28"/>
          <w:szCs w:val="28"/>
          <w:lang w:val="nl-NL"/>
        </w:rPr>
        <w:t>B.</w:t>
      </w:r>
      <w:r>
        <w:rPr>
          <w:rFonts w:cs="Times New Roman"/>
          <w:sz w:val="28"/>
          <w:szCs w:val="28"/>
          <w:lang w:val="nl-NL"/>
        </w:rPr>
        <w:t xml:space="preserve"> </w:t>
      </w:r>
      <w:r>
        <w:rPr>
          <w:rFonts w:cs="Times New Roman"/>
          <w:b/>
          <w:sz w:val="28"/>
          <w:szCs w:val="28"/>
          <w:lang w:val="nl-NL"/>
        </w:rPr>
        <w:t>HÌNH THÀNH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w:t>
      </w:r>
    </w:p>
    <w:p w:rsidR="005B2E0C" w:rsidRDefault="00F54929">
      <w:pPr>
        <w:spacing w:before="120" w:line="240" w:lineRule="auto"/>
        <w:ind w:right="-1"/>
        <w:rPr>
          <w:rFonts w:cs="Times New Roman"/>
          <w:b/>
          <w:sz w:val="28"/>
          <w:szCs w:val="28"/>
          <w:lang w:val="nl-NL"/>
        </w:rPr>
      </w:pPr>
      <w:r>
        <w:rPr>
          <w:rFonts w:cs="Times New Roman"/>
          <w:b/>
          <w:sz w:val="28"/>
          <w:szCs w:val="28"/>
          <w:lang w:val="nl-NL"/>
        </w:rPr>
        <w:t>Ho</w:t>
      </w:r>
      <w:r>
        <w:rPr>
          <w:rFonts w:cs="Times New Roman"/>
          <w:b/>
          <w:sz w:val="28"/>
          <w:szCs w:val="28"/>
          <w:lang w:val="nl-NL"/>
        </w:rPr>
        <w:t>ạ</w:t>
      </w:r>
      <w:r>
        <w:rPr>
          <w:rFonts w:cs="Times New Roman"/>
          <w:b/>
          <w:sz w:val="28"/>
          <w:szCs w:val="28"/>
          <w:lang w:val="nl-NL"/>
        </w:rPr>
        <w:t>t đ</w:t>
      </w:r>
      <w:r>
        <w:rPr>
          <w:rFonts w:cs="Times New Roman"/>
          <w:b/>
          <w:sz w:val="28"/>
          <w:szCs w:val="28"/>
          <w:lang w:val="nl-NL"/>
        </w:rPr>
        <w:t>ộ</w:t>
      </w:r>
      <w:r>
        <w:rPr>
          <w:rFonts w:cs="Times New Roman"/>
          <w:b/>
          <w:sz w:val="28"/>
          <w:szCs w:val="28"/>
          <w:lang w:val="nl-NL"/>
        </w:rPr>
        <w:t>ng 1: Ôn t</w:t>
      </w:r>
      <w:r>
        <w:rPr>
          <w:rFonts w:cs="Times New Roman"/>
          <w:b/>
          <w:sz w:val="28"/>
          <w:szCs w:val="28"/>
          <w:lang w:val="nl-NL"/>
        </w:rPr>
        <w:t>ậ</w:t>
      </w:r>
      <w:r>
        <w:rPr>
          <w:rFonts w:cs="Times New Roman"/>
          <w:b/>
          <w:sz w:val="28"/>
          <w:szCs w:val="28"/>
          <w:lang w:val="nl-NL"/>
        </w:rPr>
        <w:t>p các ki</w:t>
      </w:r>
      <w:r>
        <w:rPr>
          <w:rFonts w:cs="Times New Roman"/>
          <w:b/>
          <w:sz w:val="28"/>
          <w:szCs w:val="28"/>
          <w:lang w:val="nl-NL"/>
        </w:rPr>
        <w:t>ế</w:t>
      </w:r>
      <w:r>
        <w:rPr>
          <w:rFonts w:cs="Times New Roman"/>
          <w:b/>
          <w:sz w:val="28"/>
          <w:szCs w:val="28"/>
          <w:lang w:val="nl-NL"/>
        </w:rPr>
        <w:t>n th</w:t>
      </w:r>
      <w:r>
        <w:rPr>
          <w:rFonts w:cs="Times New Roman"/>
          <w:b/>
          <w:sz w:val="28"/>
          <w:szCs w:val="28"/>
          <w:lang w:val="nl-NL"/>
        </w:rPr>
        <w:t>ứ</w:t>
      </w:r>
      <w:r>
        <w:rPr>
          <w:rFonts w:cs="Times New Roman"/>
          <w:b/>
          <w:sz w:val="28"/>
          <w:szCs w:val="28"/>
          <w:lang w:val="nl-NL"/>
        </w:rPr>
        <w:t>c đã h</w:t>
      </w:r>
      <w:r>
        <w:rPr>
          <w:rFonts w:cs="Times New Roman"/>
          <w:b/>
          <w:sz w:val="28"/>
          <w:szCs w:val="28"/>
          <w:lang w:val="nl-NL"/>
        </w:rPr>
        <w:t>ọ</w:t>
      </w:r>
      <w:r>
        <w:rPr>
          <w:rFonts w:cs="Times New Roman"/>
          <w:b/>
          <w:sz w:val="28"/>
          <w:szCs w:val="28"/>
          <w:lang w:val="nl-NL"/>
        </w:rPr>
        <w:t xml:space="preserve">c </w:t>
      </w:r>
      <w:r>
        <w:rPr>
          <w:rFonts w:cs="Times New Roman"/>
          <w:b/>
          <w:sz w:val="28"/>
          <w:szCs w:val="28"/>
          <w:lang w:val="nl-NL"/>
        </w:rPr>
        <w:t>c</w:t>
      </w:r>
      <w:r>
        <w:rPr>
          <w:rFonts w:cs="Times New Roman"/>
          <w:b/>
          <w:sz w:val="28"/>
          <w:szCs w:val="28"/>
          <w:lang w:val="nl-NL"/>
        </w:rPr>
        <w:t>ủ</w:t>
      </w:r>
      <w:r>
        <w:rPr>
          <w:rFonts w:cs="Times New Roman"/>
          <w:b/>
          <w:sz w:val="28"/>
          <w:szCs w:val="28"/>
          <w:lang w:val="nl-NL"/>
        </w:rPr>
        <w:t>a chương</w:t>
      </w:r>
    </w:p>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a) M</w:t>
      </w:r>
      <w:r>
        <w:rPr>
          <w:rFonts w:cs="Times New Roman"/>
          <w:b/>
          <w:sz w:val="28"/>
          <w:szCs w:val="28"/>
          <w:lang w:val="nl-NL"/>
        </w:rPr>
        <w:t>ụ</w:t>
      </w:r>
      <w:r>
        <w:rPr>
          <w:rFonts w:cs="Times New Roman"/>
          <w:b/>
          <w:sz w:val="28"/>
          <w:szCs w:val="28"/>
          <w:lang w:val="nl-NL"/>
        </w:rPr>
        <w:t>c tiêu:</w:t>
      </w:r>
      <w:r>
        <w:rPr>
          <w:rFonts w:cs="Times New Roman"/>
          <w:sz w:val="28"/>
          <w:szCs w:val="28"/>
          <w:lang w:val="nl-NL"/>
        </w:rPr>
        <w:t xml:space="preserve">  </w:t>
      </w:r>
    </w:p>
    <w:p w:rsidR="005B2E0C" w:rsidRDefault="00F54929">
      <w:pPr>
        <w:tabs>
          <w:tab w:val="left" w:pos="567"/>
          <w:tab w:val="left" w:pos="1134"/>
        </w:tabs>
        <w:spacing w:before="120" w:line="240" w:lineRule="auto"/>
        <w:ind w:right="-1"/>
        <w:rPr>
          <w:rFonts w:cs="Times New Roman"/>
          <w:sz w:val="28"/>
          <w:szCs w:val="28"/>
        </w:rPr>
      </w:pPr>
      <w:bookmarkStart w:id="8" w:name="_Hlk105832354"/>
      <w:r>
        <w:rPr>
          <w:rFonts w:cs="Times New Roman"/>
          <w:sz w:val="28"/>
          <w:szCs w:val="28"/>
          <w:lang w:val="nl-NL"/>
        </w:rPr>
        <w:t>- HS h</w:t>
      </w:r>
      <w:r>
        <w:rPr>
          <w:rFonts w:cs="Times New Roman"/>
          <w:sz w:val="28"/>
          <w:szCs w:val="28"/>
          <w:lang w:val="nl-NL"/>
        </w:rPr>
        <w:t>ệ</w:t>
      </w:r>
      <w:r>
        <w:rPr>
          <w:rFonts w:cs="Times New Roman"/>
          <w:sz w:val="28"/>
          <w:szCs w:val="28"/>
          <w:lang w:val="nl-NL"/>
        </w:rPr>
        <w:t xml:space="preserve"> th</w:t>
      </w:r>
      <w:r>
        <w:rPr>
          <w:rFonts w:cs="Times New Roman"/>
          <w:sz w:val="28"/>
          <w:szCs w:val="28"/>
          <w:lang w:val="nl-NL"/>
        </w:rPr>
        <w:t>ố</w:t>
      </w:r>
      <w:r>
        <w:rPr>
          <w:rFonts w:cs="Times New Roman"/>
          <w:sz w:val="28"/>
          <w:szCs w:val="28"/>
          <w:lang w:val="nl-NL"/>
        </w:rPr>
        <w:t>ng l</w:t>
      </w:r>
      <w:r>
        <w:rPr>
          <w:rFonts w:cs="Times New Roman"/>
          <w:sz w:val="28"/>
          <w:szCs w:val="28"/>
          <w:lang w:val="nl-NL"/>
        </w:rPr>
        <w:t>ạ</w:t>
      </w:r>
      <w:r>
        <w:rPr>
          <w:rFonts w:cs="Times New Roman"/>
          <w:sz w:val="28"/>
          <w:szCs w:val="28"/>
          <w:lang w:val="nl-NL"/>
        </w:rPr>
        <w:t>i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đã h</w:t>
      </w:r>
      <w:r>
        <w:rPr>
          <w:rFonts w:cs="Times New Roman"/>
          <w:sz w:val="28"/>
          <w:szCs w:val="28"/>
          <w:lang w:val="nl-NL"/>
        </w:rPr>
        <w:t>ọ</w:t>
      </w:r>
      <w:r>
        <w:rPr>
          <w:rFonts w:cs="Times New Roman"/>
          <w:sz w:val="28"/>
          <w:szCs w:val="28"/>
          <w:lang w:val="nl-NL"/>
        </w:rPr>
        <w:t>c c</w:t>
      </w:r>
      <w:r>
        <w:rPr>
          <w:rFonts w:cs="Times New Roman"/>
          <w:sz w:val="28"/>
          <w:szCs w:val="28"/>
          <w:lang w:val="nl-NL"/>
        </w:rPr>
        <w:t>ủ</w:t>
      </w:r>
      <w:r>
        <w:rPr>
          <w:rFonts w:cs="Times New Roman"/>
          <w:sz w:val="28"/>
          <w:szCs w:val="28"/>
          <w:lang w:val="nl-NL"/>
        </w:rPr>
        <w:t>a chương.</w:t>
      </w:r>
    </w:p>
    <w:bookmarkEnd w:id="8"/>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b) N</w:t>
      </w:r>
      <w:r>
        <w:rPr>
          <w:rFonts w:cs="Times New Roman"/>
          <w:b/>
          <w:sz w:val="28"/>
          <w:szCs w:val="28"/>
          <w:lang w:val="nl-NL"/>
        </w:rPr>
        <w:t>ộ</w:t>
      </w:r>
      <w:r>
        <w:rPr>
          <w:rFonts w:cs="Times New Roman"/>
          <w:b/>
          <w:sz w:val="28"/>
          <w:szCs w:val="28"/>
          <w:lang w:val="nl-NL"/>
        </w:rPr>
        <w:t>i dung:</w:t>
      </w:r>
    </w:p>
    <w:p w:rsidR="005B2E0C" w:rsidRDefault="00F54929">
      <w:pPr>
        <w:tabs>
          <w:tab w:val="left" w:pos="567"/>
          <w:tab w:val="left" w:pos="1134"/>
        </w:tabs>
        <w:spacing w:before="120" w:line="240" w:lineRule="auto"/>
        <w:ind w:right="-1"/>
        <w:rPr>
          <w:rFonts w:cs="Times New Roman"/>
          <w:sz w:val="28"/>
          <w:szCs w:val="28"/>
          <w:lang w:val="nl-NL"/>
        </w:rPr>
      </w:pPr>
      <w:bookmarkStart w:id="9" w:name="_Hlk105832367"/>
      <w:r>
        <w:rPr>
          <w:rFonts w:cs="Times New Roman"/>
          <w:b/>
          <w:sz w:val="28"/>
          <w:szCs w:val="28"/>
          <w:lang w:val="nl-NL"/>
        </w:rPr>
        <w:lastRenderedPageBreak/>
        <w:t xml:space="preserve"> </w:t>
      </w:r>
      <w:r>
        <w:rPr>
          <w:rFonts w:cs="Times New Roman"/>
          <w:sz w:val="28"/>
          <w:szCs w:val="28"/>
          <w:lang w:val="nl-NL"/>
        </w:rPr>
        <w:t>HS th</w:t>
      </w:r>
      <w:r>
        <w:rPr>
          <w:rFonts w:cs="Times New Roman"/>
          <w:sz w:val="28"/>
          <w:szCs w:val="28"/>
          <w:lang w:val="nl-NL"/>
        </w:rPr>
        <w:t>ả</w:t>
      </w:r>
      <w:r>
        <w:rPr>
          <w:rFonts w:cs="Times New Roman"/>
          <w:sz w:val="28"/>
          <w:szCs w:val="28"/>
          <w:lang w:val="nl-NL"/>
        </w:rPr>
        <w:t>o lu</w:t>
      </w:r>
      <w:r>
        <w:rPr>
          <w:rFonts w:cs="Times New Roman"/>
          <w:sz w:val="28"/>
          <w:szCs w:val="28"/>
          <w:lang w:val="nl-NL"/>
        </w:rPr>
        <w:t>ậ</w:t>
      </w:r>
      <w:r>
        <w:rPr>
          <w:rFonts w:cs="Times New Roman"/>
          <w:sz w:val="28"/>
          <w:szCs w:val="28"/>
          <w:lang w:val="nl-NL"/>
        </w:rPr>
        <w:t>n nhóm đưa ra các sơ đ</w:t>
      </w:r>
      <w:r>
        <w:rPr>
          <w:rFonts w:cs="Times New Roman"/>
          <w:sz w:val="28"/>
          <w:szCs w:val="28"/>
          <w:lang w:val="nl-NL"/>
        </w:rPr>
        <w:t>ồ</w:t>
      </w:r>
      <w:r>
        <w:rPr>
          <w:rFonts w:cs="Times New Roman"/>
          <w:sz w:val="28"/>
          <w:szCs w:val="28"/>
          <w:lang w:val="nl-NL"/>
        </w:rPr>
        <w:t xml:space="preserve"> v</w:t>
      </w:r>
      <w:r>
        <w:rPr>
          <w:rFonts w:cs="Times New Roman"/>
          <w:sz w:val="28"/>
          <w:szCs w:val="28"/>
          <w:lang w:val="nl-NL"/>
        </w:rPr>
        <w:t>ề</w:t>
      </w:r>
      <w:r>
        <w:rPr>
          <w:rFonts w:cs="Times New Roman"/>
          <w:sz w:val="28"/>
          <w:szCs w:val="28"/>
          <w:lang w:val="nl-NL"/>
        </w:rPr>
        <w:t xml:space="preserve">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c</w:t>
      </w:r>
      <w:r>
        <w:rPr>
          <w:rFonts w:cs="Times New Roman"/>
          <w:sz w:val="28"/>
          <w:szCs w:val="28"/>
          <w:lang w:val="nl-NL"/>
        </w:rPr>
        <w:t>ủ</w:t>
      </w:r>
      <w:r>
        <w:rPr>
          <w:rFonts w:cs="Times New Roman"/>
          <w:sz w:val="28"/>
          <w:szCs w:val="28"/>
          <w:lang w:val="nl-NL"/>
        </w:rPr>
        <w:t>a chương, tr</w:t>
      </w:r>
      <w:r>
        <w:rPr>
          <w:rFonts w:cs="Times New Roman"/>
          <w:sz w:val="28"/>
          <w:szCs w:val="28"/>
          <w:lang w:val="nl-NL"/>
        </w:rPr>
        <w:t>ả</w:t>
      </w:r>
      <w:r>
        <w:rPr>
          <w:rFonts w:cs="Times New Roman"/>
          <w:sz w:val="28"/>
          <w:szCs w:val="28"/>
          <w:lang w:val="nl-NL"/>
        </w:rPr>
        <w:t xml:space="preserve"> l</w:t>
      </w:r>
      <w:r>
        <w:rPr>
          <w:rFonts w:cs="Times New Roman"/>
          <w:sz w:val="28"/>
          <w:szCs w:val="28"/>
          <w:lang w:val="nl-NL"/>
        </w:rPr>
        <w:t>ờ</w:t>
      </w:r>
      <w:r>
        <w:rPr>
          <w:rFonts w:cs="Times New Roman"/>
          <w:sz w:val="28"/>
          <w:szCs w:val="28"/>
          <w:lang w:val="nl-NL"/>
        </w:rPr>
        <w:t>i các câu h</w:t>
      </w:r>
      <w:r>
        <w:rPr>
          <w:rFonts w:cs="Times New Roman"/>
          <w:sz w:val="28"/>
          <w:szCs w:val="28"/>
          <w:lang w:val="nl-NL"/>
        </w:rPr>
        <w:t>ỏ</w:t>
      </w:r>
      <w:r>
        <w:rPr>
          <w:rFonts w:cs="Times New Roman"/>
          <w:sz w:val="28"/>
          <w:szCs w:val="28"/>
          <w:lang w:val="nl-NL"/>
        </w:rPr>
        <w:t>i thêm c</w:t>
      </w:r>
      <w:r>
        <w:rPr>
          <w:rFonts w:cs="Times New Roman"/>
          <w:sz w:val="28"/>
          <w:szCs w:val="28"/>
          <w:lang w:val="nl-NL"/>
        </w:rPr>
        <w:t>ủ</w:t>
      </w:r>
      <w:r>
        <w:rPr>
          <w:rFonts w:cs="Times New Roman"/>
          <w:sz w:val="28"/>
          <w:szCs w:val="28"/>
          <w:lang w:val="nl-NL"/>
        </w:rPr>
        <w:t>a giáo viên.</w:t>
      </w:r>
    </w:p>
    <w:bookmarkEnd w:id="9"/>
    <w:p w:rsidR="005B2E0C" w:rsidRDefault="00F54929">
      <w:pPr>
        <w:tabs>
          <w:tab w:val="left" w:pos="567"/>
          <w:tab w:val="left" w:pos="1134"/>
        </w:tabs>
        <w:spacing w:before="120" w:line="240" w:lineRule="auto"/>
        <w:ind w:right="-1"/>
        <w:rPr>
          <w:rFonts w:cs="Times New Roman"/>
          <w:sz w:val="28"/>
          <w:szCs w:val="28"/>
          <w:lang w:val="nl-NL"/>
        </w:rPr>
      </w:pPr>
      <w:r>
        <w:rPr>
          <w:rFonts w:cs="Times New Roman"/>
          <w:b/>
          <w:sz w:val="28"/>
          <w:szCs w:val="28"/>
          <w:lang w:val="nl-NL"/>
        </w:rPr>
        <w:t>c) 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 xml:space="preserve">m: </w:t>
      </w:r>
      <w:bookmarkStart w:id="10" w:name="_Hlk105832377"/>
      <w:r>
        <w:rPr>
          <w:rFonts w:cs="Times New Roman"/>
          <w:sz w:val="28"/>
          <w:szCs w:val="28"/>
          <w:lang w:val="nl-NL"/>
        </w:rPr>
        <w:t>Sơ đ</w:t>
      </w:r>
      <w:r>
        <w:rPr>
          <w:rFonts w:cs="Times New Roman"/>
          <w:sz w:val="28"/>
          <w:szCs w:val="28"/>
          <w:lang w:val="nl-NL"/>
        </w:rPr>
        <w:t>ồ</w:t>
      </w:r>
      <w:r>
        <w:rPr>
          <w:rFonts w:cs="Times New Roman"/>
          <w:sz w:val="28"/>
          <w:szCs w:val="28"/>
          <w:lang w:val="nl-NL"/>
        </w:rPr>
        <w:t xml:space="preserve"> c</w:t>
      </w:r>
      <w:r>
        <w:rPr>
          <w:rFonts w:cs="Times New Roman"/>
          <w:sz w:val="28"/>
          <w:szCs w:val="28"/>
          <w:lang w:val="nl-NL"/>
        </w:rPr>
        <w:t>ủ</w:t>
      </w:r>
      <w:r>
        <w:rPr>
          <w:rFonts w:cs="Times New Roman"/>
          <w:sz w:val="28"/>
          <w:szCs w:val="28"/>
          <w:lang w:val="nl-NL"/>
        </w:rPr>
        <w:t>a HS v</w:t>
      </w:r>
      <w:r>
        <w:rPr>
          <w:rFonts w:cs="Times New Roman"/>
          <w:sz w:val="28"/>
          <w:szCs w:val="28"/>
          <w:lang w:val="nl-NL"/>
        </w:rPr>
        <w:t>ề</w:t>
      </w:r>
      <w:r>
        <w:rPr>
          <w:rFonts w:cs="Times New Roman"/>
          <w:sz w:val="28"/>
          <w:szCs w:val="28"/>
          <w:lang w:val="nl-NL"/>
        </w:rPr>
        <w:t xml:space="preserve"> ki</w:t>
      </w:r>
      <w:r>
        <w:rPr>
          <w:rFonts w:cs="Times New Roman"/>
          <w:sz w:val="28"/>
          <w:szCs w:val="28"/>
          <w:lang w:val="nl-NL"/>
        </w:rPr>
        <w:t>ế</w:t>
      </w:r>
      <w:r>
        <w:rPr>
          <w:rFonts w:cs="Times New Roman"/>
          <w:sz w:val="28"/>
          <w:szCs w:val="28"/>
          <w:lang w:val="nl-NL"/>
        </w:rPr>
        <w:t>n th</w:t>
      </w:r>
      <w:r>
        <w:rPr>
          <w:rFonts w:cs="Times New Roman"/>
          <w:sz w:val="28"/>
          <w:szCs w:val="28"/>
          <w:lang w:val="nl-NL"/>
        </w:rPr>
        <w:t>ứ</w:t>
      </w:r>
      <w:r>
        <w:rPr>
          <w:rFonts w:cs="Times New Roman"/>
          <w:sz w:val="28"/>
          <w:szCs w:val="28"/>
          <w:lang w:val="nl-NL"/>
        </w:rPr>
        <w:t>c chương III.</w:t>
      </w:r>
      <w:bookmarkEnd w:id="10"/>
    </w:p>
    <w:p w:rsidR="005B2E0C" w:rsidRDefault="00F54929">
      <w:pPr>
        <w:tabs>
          <w:tab w:val="left" w:pos="567"/>
          <w:tab w:val="left" w:pos="1134"/>
        </w:tabs>
        <w:spacing w:before="120" w:line="240" w:lineRule="auto"/>
        <w:ind w:right="-1"/>
        <w:rPr>
          <w:rFonts w:cs="Times New Roman"/>
          <w:b/>
          <w:sz w:val="28"/>
          <w:szCs w:val="28"/>
          <w:lang w:val="nl-NL"/>
        </w:rPr>
      </w:pPr>
      <w:r>
        <w:rPr>
          <w:rFonts w:cs="Times New Roman"/>
          <w:b/>
          <w:sz w:val="28"/>
          <w:szCs w:val="28"/>
          <w:lang w:val="nl-NL"/>
        </w:rPr>
        <w:t>d) T</w:t>
      </w:r>
      <w:r>
        <w:rPr>
          <w:rFonts w:cs="Times New Roman"/>
          <w:b/>
          <w:sz w:val="28"/>
          <w:szCs w:val="28"/>
          <w:lang w:val="nl-NL"/>
        </w:rPr>
        <w:t>ổ</w:t>
      </w:r>
      <w:r>
        <w:rPr>
          <w:rFonts w:cs="Times New Roman"/>
          <w:b/>
          <w:sz w:val="28"/>
          <w:szCs w:val="28"/>
          <w:lang w:val="nl-NL"/>
        </w:rPr>
        <w:t xml:space="preserve"> ch</w:t>
      </w:r>
      <w:r>
        <w:rPr>
          <w:rFonts w:cs="Times New Roman"/>
          <w:b/>
          <w:sz w:val="28"/>
          <w:szCs w:val="28"/>
          <w:lang w:val="nl-NL"/>
        </w:rPr>
        <w:t>ứ</w:t>
      </w:r>
      <w:r>
        <w:rPr>
          <w:rFonts w:cs="Times New Roman"/>
          <w:b/>
          <w:sz w:val="28"/>
          <w:szCs w:val="28"/>
          <w:lang w:val="nl-NL"/>
        </w:rPr>
        <w:t>c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w:t>
      </w:r>
    </w:p>
    <w:tbl>
      <w:tblPr>
        <w:tblStyle w:val="TableGrid"/>
        <w:tblW w:w="9606" w:type="dxa"/>
        <w:tblLook w:val="04A0" w:firstRow="1" w:lastRow="0" w:firstColumn="1" w:lastColumn="0" w:noHBand="0" w:noVBand="1"/>
      </w:tblPr>
      <w:tblGrid>
        <w:gridCol w:w="5035"/>
        <w:gridCol w:w="4571"/>
      </w:tblGrid>
      <w:tr w:rsidR="005B2E0C">
        <w:tc>
          <w:tcPr>
            <w:tcW w:w="5035"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HĐ C</w:t>
            </w:r>
            <w:r>
              <w:rPr>
                <w:rFonts w:cs="Times New Roman"/>
                <w:b/>
                <w:sz w:val="28"/>
                <w:szCs w:val="28"/>
                <w:lang w:val="nl-NL"/>
              </w:rPr>
              <w:t>Ủ</w:t>
            </w:r>
            <w:r>
              <w:rPr>
                <w:rFonts w:cs="Times New Roman"/>
                <w:b/>
                <w:sz w:val="28"/>
                <w:szCs w:val="28"/>
                <w:lang w:val="nl-NL"/>
              </w:rPr>
              <w:t>A GV VÀ HS</w:t>
            </w:r>
          </w:p>
        </w:tc>
        <w:tc>
          <w:tcPr>
            <w:tcW w:w="4571" w:type="dxa"/>
          </w:tcPr>
          <w:p w:rsidR="005B2E0C" w:rsidRDefault="00F54929">
            <w:pPr>
              <w:tabs>
                <w:tab w:val="left" w:pos="567"/>
                <w:tab w:val="left" w:pos="1134"/>
              </w:tabs>
              <w:spacing w:before="120" w:after="120" w:line="240" w:lineRule="auto"/>
              <w:ind w:right="-1"/>
              <w:jc w:val="center"/>
              <w:rPr>
                <w:rFonts w:cs="Times New Roman"/>
                <w:b/>
                <w:sz w:val="28"/>
                <w:szCs w:val="28"/>
                <w:lang w:val="nl-NL"/>
              </w:rPr>
            </w:pPr>
            <w:r>
              <w:rPr>
                <w:rFonts w:cs="Times New Roman"/>
                <w:b/>
                <w:sz w:val="28"/>
                <w:szCs w:val="28"/>
                <w:lang w:val="nl-NL"/>
              </w:rPr>
              <w:t>S</w:t>
            </w:r>
            <w:r>
              <w:rPr>
                <w:rFonts w:cs="Times New Roman"/>
                <w:b/>
                <w:sz w:val="28"/>
                <w:szCs w:val="28"/>
                <w:lang w:val="nl-NL"/>
              </w:rPr>
              <w:t>Ả</w:t>
            </w:r>
            <w:r>
              <w:rPr>
                <w:rFonts w:cs="Times New Roman"/>
                <w:b/>
                <w:sz w:val="28"/>
                <w:szCs w:val="28"/>
                <w:lang w:val="nl-NL"/>
              </w:rPr>
              <w:t>N PH</w:t>
            </w:r>
            <w:r>
              <w:rPr>
                <w:rFonts w:cs="Times New Roman"/>
                <w:b/>
                <w:sz w:val="28"/>
                <w:szCs w:val="28"/>
                <w:lang w:val="nl-NL"/>
              </w:rPr>
              <w:t>Ẩ</w:t>
            </w:r>
            <w:r>
              <w:rPr>
                <w:rFonts w:cs="Times New Roman"/>
                <w:b/>
                <w:sz w:val="28"/>
                <w:szCs w:val="28"/>
                <w:lang w:val="nl-NL"/>
              </w:rPr>
              <w:t>M D</w:t>
            </w:r>
            <w:r>
              <w:rPr>
                <w:rFonts w:cs="Times New Roman"/>
                <w:b/>
                <w:sz w:val="28"/>
                <w:szCs w:val="28"/>
                <w:lang w:val="nl-NL"/>
              </w:rPr>
              <w:t>Ự</w:t>
            </w:r>
            <w:r>
              <w:rPr>
                <w:rFonts w:cs="Times New Roman"/>
                <w:b/>
                <w:sz w:val="28"/>
                <w:szCs w:val="28"/>
                <w:lang w:val="nl-NL"/>
              </w:rPr>
              <w:t xml:space="preserve"> KI</w:t>
            </w:r>
            <w:r>
              <w:rPr>
                <w:rFonts w:cs="Times New Roman"/>
                <w:b/>
                <w:sz w:val="28"/>
                <w:szCs w:val="28"/>
                <w:lang w:val="nl-NL"/>
              </w:rPr>
              <w:t>Ế</w:t>
            </w:r>
            <w:r>
              <w:rPr>
                <w:rFonts w:cs="Times New Roman"/>
                <w:b/>
                <w:sz w:val="28"/>
                <w:szCs w:val="28"/>
                <w:lang w:val="nl-NL"/>
              </w:rPr>
              <w:t>N</w:t>
            </w:r>
          </w:p>
        </w:tc>
      </w:tr>
      <w:tr w:rsidR="005B2E0C">
        <w:tc>
          <w:tcPr>
            <w:tcW w:w="5035" w:type="dxa"/>
          </w:tcPr>
          <w:p w:rsidR="005B2E0C" w:rsidRDefault="00F54929">
            <w:pPr>
              <w:spacing w:before="120" w:after="120" w:line="240" w:lineRule="auto"/>
              <w:ind w:right="-1"/>
              <w:rPr>
                <w:rFonts w:cs="Times New Roman"/>
                <w:b/>
                <w:sz w:val="28"/>
                <w:szCs w:val="28"/>
              </w:rPr>
            </w:pPr>
            <w:r>
              <w:rPr>
                <w:rFonts w:cs="Times New Roman"/>
                <w:b/>
                <w:sz w:val="28"/>
                <w:szCs w:val="28"/>
              </w:rPr>
              <w:t>Bư</w:t>
            </w:r>
            <w:r>
              <w:rPr>
                <w:rFonts w:cs="Times New Roman"/>
                <w:b/>
                <w:sz w:val="28"/>
                <w:szCs w:val="28"/>
              </w:rPr>
              <w:t>ớ</w:t>
            </w:r>
            <w:r>
              <w:rPr>
                <w:rFonts w:cs="Times New Roman"/>
                <w:b/>
                <w:sz w:val="28"/>
                <w:szCs w:val="28"/>
              </w:rPr>
              <w:t>c 1: Chuy</w:t>
            </w:r>
            <w:r>
              <w:rPr>
                <w:rFonts w:cs="Times New Roman"/>
                <w:b/>
                <w:sz w:val="28"/>
                <w:szCs w:val="28"/>
              </w:rPr>
              <w:t>ể</w:t>
            </w:r>
            <w:r>
              <w:rPr>
                <w:rFonts w:cs="Times New Roman"/>
                <w:b/>
                <w:sz w:val="28"/>
                <w:szCs w:val="28"/>
              </w:rPr>
              <w:t>n giao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w:t>
            </w:r>
          </w:p>
          <w:p w:rsidR="005B2E0C" w:rsidRDefault="00F54929">
            <w:pPr>
              <w:spacing w:before="120" w:after="120" w:line="240" w:lineRule="auto"/>
              <w:ind w:right="-1"/>
              <w:rPr>
                <w:rFonts w:cs="Times New Roman"/>
                <w:bCs/>
                <w:sz w:val="28"/>
                <w:szCs w:val="28"/>
              </w:rPr>
            </w:pPr>
            <w:r>
              <w:rPr>
                <w:rFonts w:cs="Times New Roman"/>
                <w:bCs/>
                <w:sz w:val="28"/>
                <w:szCs w:val="28"/>
              </w:rPr>
              <w:t>- GV cho đ</w:t>
            </w:r>
            <w:r>
              <w:rPr>
                <w:rFonts w:cs="Times New Roman"/>
                <w:bCs/>
                <w:sz w:val="28"/>
                <w:szCs w:val="28"/>
              </w:rPr>
              <w:t>ạ</w:t>
            </w:r>
            <w:r>
              <w:rPr>
                <w:rFonts w:cs="Times New Roman"/>
                <w:bCs/>
                <w:sz w:val="28"/>
                <w:szCs w:val="28"/>
              </w:rPr>
              <w:t>i di</w:t>
            </w:r>
            <w:r>
              <w:rPr>
                <w:rFonts w:cs="Times New Roman"/>
                <w:bCs/>
                <w:sz w:val="28"/>
                <w:szCs w:val="28"/>
              </w:rPr>
              <w:t>ệ</w:t>
            </w:r>
            <w:r>
              <w:rPr>
                <w:rFonts w:cs="Times New Roman"/>
                <w:bCs/>
                <w:sz w:val="28"/>
                <w:szCs w:val="28"/>
              </w:rPr>
              <w:t>n các nhóm lên trình bày sơ đ</w:t>
            </w:r>
            <w:r>
              <w:rPr>
                <w:rFonts w:cs="Times New Roman"/>
                <w:bCs/>
                <w:sz w:val="28"/>
                <w:szCs w:val="28"/>
              </w:rPr>
              <w:t>ồ</w:t>
            </w:r>
            <w:r>
              <w:rPr>
                <w:rFonts w:cs="Times New Roman"/>
                <w:bCs/>
                <w:sz w:val="28"/>
                <w:szCs w:val="28"/>
              </w:rPr>
              <w:t xml:space="preserve"> đã chu</w:t>
            </w:r>
            <w:r>
              <w:rPr>
                <w:rFonts w:cs="Times New Roman"/>
                <w:bCs/>
                <w:sz w:val="28"/>
                <w:szCs w:val="28"/>
              </w:rPr>
              <w:t>ẩ</w:t>
            </w:r>
            <w:r>
              <w:rPr>
                <w:rFonts w:cs="Times New Roman"/>
                <w:bCs/>
                <w:sz w:val="28"/>
                <w:szCs w:val="28"/>
              </w:rPr>
              <w:t>n b</w:t>
            </w:r>
            <w:r>
              <w:rPr>
                <w:rFonts w:cs="Times New Roman"/>
                <w:bCs/>
                <w:sz w:val="28"/>
                <w:szCs w:val="28"/>
              </w:rPr>
              <w:t>ị</w:t>
            </w:r>
            <w:r>
              <w:rPr>
                <w:rFonts w:cs="Times New Roman"/>
                <w:bCs/>
                <w:sz w:val="28"/>
                <w:szCs w:val="28"/>
              </w:rPr>
              <w:t xml:space="preserve"> trư</w:t>
            </w:r>
            <w:r>
              <w:rPr>
                <w:rFonts w:cs="Times New Roman"/>
                <w:bCs/>
                <w:sz w:val="28"/>
                <w:szCs w:val="28"/>
              </w:rPr>
              <w:t>ớ</w:t>
            </w:r>
            <w:r>
              <w:rPr>
                <w:rFonts w:cs="Times New Roman"/>
                <w:bCs/>
                <w:sz w:val="28"/>
                <w:szCs w:val="28"/>
              </w:rPr>
              <w:t xml:space="preserve">c đó </w:t>
            </w:r>
            <w:r>
              <w:rPr>
                <w:rFonts w:cs="Times New Roman"/>
                <w:bCs/>
                <w:sz w:val="28"/>
                <w:szCs w:val="28"/>
              </w:rPr>
              <w:t>ở</w:t>
            </w:r>
            <w:r>
              <w:rPr>
                <w:rFonts w:cs="Times New Roman"/>
                <w:bCs/>
                <w:sz w:val="28"/>
                <w:szCs w:val="28"/>
              </w:rPr>
              <w:t xml:space="preserve"> nhà.</w:t>
            </w:r>
          </w:p>
          <w:p w:rsidR="005B2E0C" w:rsidRDefault="00F54929">
            <w:pPr>
              <w:spacing w:after="0" w:line="240" w:lineRule="auto"/>
              <w:ind w:right="-1"/>
              <w:rPr>
                <w:rFonts w:cs="Times New Roman"/>
                <w:sz w:val="28"/>
                <w:szCs w:val="28"/>
              </w:rPr>
            </w:pPr>
            <w:r>
              <w:rPr>
                <w:rFonts w:cs="Times New Roman"/>
                <w:sz w:val="28"/>
                <w:szCs w:val="28"/>
              </w:rPr>
              <w:t>- GV yêu c</w:t>
            </w:r>
            <w:r>
              <w:rPr>
                <w:rFonts w:cs="Times New Roman"/>
                <w:sz w:val="28"/>
                <w:szCs w:val="28"/>
              </w:rPr>
              <w:t>ầ</w:t>
            </w:r>
            <w:r>
              <w:rPr>
                <w:rFonts w:cs="Times New Roman"/>
                <w:sz w:val="28"/>
                <w:szCs w:val="28"/>
              </w:rPr>
              <w:t>u HS nh</w:t>
            </w:r>
            <w:r>
              <w:rPr>
                <w:rFonts w:cs="Times New Roman"/>
                <w:sz w:val="28"/>
                <w:szCs w:val="28"/>
              </w:rPr>
              <w:t>ắ</w:t>
            </w:r>
            <w:r>
              <w:rPr>
                <w:rFonts w:cs="Times New Roman"/>
                <w:sz w:val="28"/>
                <w:szCs w:val="28"/>
              </w:rPr>
              <w:t>c l</w:t>
            </w:r>
            <w:r>
              <w:rPr>
                <w:rFonts w:cs="Times New Roman"/>
                <w:sz w:val="28"/>
                <w:szCs w:val="28"/>
              </w:rPr>
              <w:t>ạ</w:t>
            </w:r>
            <w:r>
              <w:rPr>
                <w:rFonts w:cs="Times New Roman"/>
                <w:sz w:val="28"/>
                <w:szCs w:val="28"/>
              </w:rPr>
              <w:t>i:</w:t>
            </w:r>
          </w:p>
          <w:p w:rsidR="005B2E0C" w:rsidRDefault="00F54929">
            <w:pPr>
              <w:spacing w:after="0" w:line="240" w:lineRule="auto"/>
              <w:ind w:right="-1"/>
              <w:rPr>
                <w:rFonts w:cs="Times New Roman"/>
                <w:i/>
                <w:iCs/>
                <w:sz w:val="28"/>
                <w:szCs w:val="28"/>
              </w:rPr>
            </w:pPr>
            <w:r>
              <w:rPr>
                <w:rFonts w:cs="Times New Roman"/>
                <w:i/>
                <w:iCs/>
                <w:sz w:val="28"/>
                <w:szCs w:val="28"/>
              </w:rPr>
              <w:t>+ Tính ch</w:t>
            </w:r>
            <w:r>
              <w:rPr>
                <w:rFonts w:cs="Times New Roman"/>
                <w:i/>
                <w:iCs/>
                <w:sz w:val="28"/>
                <w:szCs w:val="28"/>
              </w:rPr>
              <w:t>ấ</w:t>
            </w:r>
            <w:r>
              <w:rPr>
                <w:rFonts w:cs="Times New Roman"/>
                <w:i/>
                <w:iCs/>
                <w:sz w:val="28"/>
                <w:szCs w:val="28"/>
              </w:rPr>
              <w:t>t c</w:t>
            </w:r>
            <w:r>
              <w:rPr>
                <w:rFonts w:cs="Times New Roman"/>
                <w:i/>
                <w:iCs/>
                <w:sz w:val="28"/>
                <w:szCs w:val="28"/>
              </w:rPr>
              <w:t>ủ</w:t>
            </w:r>
            <w:r>
              <w:rPr>
                <w:rFonts w:cs="Times New Roman"/>
                <w:i/>
                <w:iCs/>
                <w:sz w:val="28"/>
                <w:szCs w:val="28"/>
              </w:rPr>
              <w:t>a hai góc k</w:t>
            </w:r>
            <w:r>
              <w:rPr>
                <w:rFonts w:cs="Times New Roman"/>
                <w:i/>
                <w:iCs/>
                <w:sz w:val="28"/>
                <w:szCs w:val="28"/>
              </w:rPr>
              <w:t>ề</w:t>
            </w:r>
            <w:r>
              <w:rPr>
                <w:rFonts w:cs="Times New Roman"/>
                <w:i/>
                <w:iCs/>
                <w:sz w:val="28"/>
                <w:szCs w:val="28"/>
              </w:rPr>
              <w:t xml:space="preserve"> bù, hai góc đ</w:t>
            </w:r>
            <w:r>
              <w:rPr>
                <w:rFonts w:cs="Times New Roman"/>
                <w:i/>
                <w:iCs/>
                <w:sz w:val="28"/>
                <w:szCs w:val="28"/>
              </w:rPr>
              <w:t>ố</w:t>
            </w:r>
            <w:r>
              <w:rPr>
                <w:rFonts w:cs="Times New Roman"/>
                <w:i/>
                <w:iCs/>
                <w:sz w:val="28"/>
                <w:szCs w:val="28"/>
              </w:rPr>
              <w:t>i đ</w:t>
            </w:r>
            <w:r>
              <w:rPr>
                <w:rFonts w:cs="Times New Roman"/>
                <w:i/>
                <w:iCs/>
                <w:sz w:val="28"/>
                <w:szCs w:val="28"/>
              </w:rPr>
              <w:t>ỉ</w:t>
            </w:r>
            <w:r>
              <w:rPr>
                <w:rFonts w:cs="Times New Roman"/>
                <w:i/>
                <w:iCs/>
                <w:sz w:val="28"/>
                <w:szCs w:val="28"/>
              </w:rPr>
              <w:t>nh.</w:t>
            </w:r>
          </w:p>
          <w:p w:rsidR="005B2E0C" w:rsidRDefault="00F54929">
            <w:pPr>
              <w:spacing w:after="0" w:line="240" w:lineRule="auto"/>
              <w:ind w:right="-1"/>
              <w:rPr>
                <w:rFonts w:cs="Times New Roman"/>
                <w:i/>
                <w:iCs/>
                <w:sz w:val="28"/>
                <w:szCs w:val="28"/>
              </w:rPr>
            </w:pPr>
            <w:r>
              <w:rPr>
                <w:rFonts w:cs="Times New Roman"/>
                <w:i/>
                <w:iCs/>
                <w:sz w:val="28"/>
                <w:szCs w:val="28"/>
              </w:rPr>
              <w:t>+ D</w:t>
            </w:r>
            <w:r>
              <w:rPr>
                <w:rFonts w:cs="Times New Roman"/>
                <w:i/>
                <w:iCs/>
                <w:sz w:val="28"/>
                <w:szCs w:val="28"/>
              </w:rPr>
              <w:t>ấ</w:t>
            </w:r>
            <w:r>
              <w:rPr>
                <w:rFonts w:cs="Times New Roman"/>
                <w:i/>
                <w:iCs/>
                <w:sz w:val="28"/>
                <w:szCs w:val="28"/>
              </w:rPr>
              <w:t>u hi</w:t>
            </w:r>
            <w:r>
              <w:rPr>
                <w:rFonts w:cs="Times New Roman"/>
                <w:i/>
                <w:iCs/>
                <w:sz w:val="28"/>
                <w:szCs w:val="28"/>
              </w:rPr>
              <w:t>ệ</w:t>
            </w:r>
            <w:r>
              <w:rPr>
                <w:rFonts w:cs="Times New Roman"/>
                <w:i/>
                <w:iCs/>
                <w:sz w:val="28"/>
                <w:szCs w:val="28"/>
              </w:rPr>
              <w:t>u nh</w:t>
            </w:r>
            <w:r>
              <w:rPr>
                <w:rFonts w:cs="Times New Roman"/>
                <w:i/>
                <w:iCs/>
                <w:sz w:val="28"/>
                <w:szCs w:val="28"/>
              </w:rPr>
              <w:t>ậ</w:t>
            </w:r>
            <w:r>
              <w:rPr>
                <w:rFonts w:cs="Times New Roman"/>
                <w:i/>
                <w:iCs/>
                <w:sz w:val="28"/>
                <w:szCs w:val="28"/>
              </w:rPr>
              <w:t>n bi</w:t>
            </w:r>
            <w:r>
              <w:rPr>
                <w:rFonts w:cs="Times New Roman"/>
                <w:i/>
                <w:iCs/>
                <w:sz w:val="28"/>
                <w:szCs w:val="28"/>
              </w:rPr>
              <w:t>ế</w:t>
            </w:r>
            <w:r>
              <w:rPr>
                <w:rFonts w:cs="Times New Roman"/>
                <w:i/>
                <w:iCs/>
                <w:sz w:val="28"/>
                <w:szCs w:val="28"/>
              </w:rPr>
              <w:t>t hai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 xml:space="preserve">ng </w:t>
            </w:r>
            <w:r>
              <w:rPr>
                <w:rFonts w:cs="Times New Roman"/>
                <w:i/>
                <w:iCs/>
                <w:sz w:val="28"/>
                <w:szCs w:val="28"/>
              </w:rPr>
              <w:t>song song.</w:t>
            </w:r>
          </w:p>
          <w:p w:rsidR="005B2E0C" w:rsidRDefault="00F54929">
            <w:pPr>
              <w:spacing w:after="0" w:line="240" w:lineRule="auto"/>
              <w:ind w:right="-1"/>
              <w:rPr>
                <w:rFonts w:cs="Times New Roman"/>
                <w:i/>
                <w:iCs/>
                <w:sz w:val="28"/>
                <w:szCs w:val="28"/>
              </w:rPr>
            </w:pPr>
            <w:r>
              <w:rPr>
                <w:rFonts w:cs="Times New Roman"/>
                <w:i/>
                <w:iCs/>
                <w:sz w:val="28"/>
                <w:szCs w:val="28"/>
              </w:rPr>
              <w:t>+ Tính ch</w:t>
            </w:r>
            <w:r>
              <w:rPr>
                <w:rFonts w:cs="Times New Roman"/>
                <w:i/>
                <w:iCs/>
                <w:sz w:val="28"/>
                <w:szCs w:val="28"/>
              </w:rPr>
              <w:t>ấ</w:t>
            </w:r>
            <w:r>
              <w:rPr>
                <w:rFonts w:cs="Times New Roman"/>
                <w:i/>
                <w:iCs/>
                <w:sz w:val="28"/>
                <w:szCs w:val="28"/>
              </w:rPr>
              <w:t>t c</w:t>
            </w:r>
            <w:r>
              <w:rPr>
                <w:rFonts w:cs="Times New Roman"/>
                <w:i/>
                <w:iCs/>
                <w:sz w:val="28"/>
                <w:szCs w:val="28"/>
              </w:rPr>
              <w:t>ủ</w:t>
            </w:r>
            <w:r>
              <w:rPr>
                <w:rFonts w:cs="Times New Roman"/>
                <w:i/>
                <w:iCs/>
                <w:sz w:val="28"/>
                <w:szCs w:val="28"/>
              </w:rPr>
              <w:t>a hai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 xml:space="preserve">ng song song. </w:t>
            </w:r>
          </w:p>
          <w:p w:rsidR="005B2E0C" w:rsidRDefault="00F54929">
            <w:pPr>
              <w:spacing w:after="0" w:line="240" w:lineRule="auto"/>
              <w:ind w:right="-1"/>
              <w:rPr>
                <w:rFonts w:cs="Times New Roman"/>
                <w:sz w:val="28"/>
                <w:szCs w:val="28"/>
              </w:rPr>
            </w:pPr>
            <w:r>
              <w:rPr>
                <w:rFonts w:cs="Times New Roman"/>
                <w:sz w:val="28"/>
                <w:szCs w:val="28"/>
              </w:rPr>
              <w:t>- GV có th</w:t>
            </w:r>
            <w:r>
              <w:rPr>
                <w:rFonts w:cs="Times New Roman"/>
                <w:sz w:val="28"/>
                <w:szCs w:val="28"/>
              </w:rPr>
              <w:t>ể</w:t>
            </w:r>
            <w:r>
              <w:rPr>
                <w:rFonts w:cs="Times New Roman"/>
                <w:sz w:val="28"/>
                <w:szCs w:val="28"/>
              </w:rPr>
              <w:t xml:space="preserve"> đưa ra sơ đ</w:t>
            </w:r>
            <w:r>
              <w:rPr>
                <w:rFonts w:cs="Times New Roman"/>
                <w:sz w:val="28"/>
                <w:szCs w:val="28"/>
              </w:rPr>
              <w:t>ồ</w:t>
            </w:r>
            <w:r>
              <w:rPr>
                <w:rFonts w:cs="Times New Roman"/>
                <w:sz w:val="28"/>
                <w:szCs w:val="28"/>
              </w:rPr>
              <w:t xml:space="preserve"> g</w:t>
            </w:r>
            <w:r>
              <w:rPr>
                <w:rFonts w:cs="Times New Roman"/>
                <w:sz w:val="28"/>
                <w:szCs w:val="28"/>
              </w:rPr>
              <w:t>ợ</w:t>
            </w:r>
            <w:r>
              <w:rPr>
                <w:rFonts w:cs="Times New Roman"/>
                <w:sz w:val="28"/>
                <w:szCs w:val="28"/>
              </w:rPr>
              <w:t>i ý đ</w:t>
            </w:r>
            <w:r>
              <w:rPr>
                <w:rFonts w:cs="Times New Roman"/>
                <w:sz w:val="28"/>
                <w:szCs w:val="28"/>
              </w:rPr>
              <w:t>ể</w:t>
            </w:r>
            <w:r>
              <w:rPr>
                <w:rFonts w:cs="Times New Roman"/>
                <w:sz w:val="28"/>
                <w:szCs w:val="28"/>
              </w:rPr>
              <w:t xml:space="preserve"> HS hoàn thi</w:t>
            </w:r>
            <w:r>
              <w:rPr>
                <w:rFonts w:cs="Times New Roman"/>
                <w:sz w:val="28"/>
                <w:szCs w:val="28"/>
              </w:rPr>
              <w:t>ệ</w:t>
            </w:r>
            <w:r>
              <w:rPr>
                <w:rFonts w:cs="Times New Roman"/>
                <w:sz w:val="28"/>
                <w:szCs w:val="28"/>
              </w:rPr>
              <w:t>n.</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2: Th</w:t>
            </w:r>
            <w:r>
              <w:rPr>
                <w:rFonts w:cs="Times New Roman"/>
                <w:b/>
                <w:sz w:val="28"/>
                <w:szCs w:val="28"/>
              </w:rPr>
              <w:t>ự</w:t>
            </w:r>
            <w:r>
              <w:rPr>
                <w:rFonts w:cs="Times New Roman"/>
                <w:b/>
                <w:sz w:val="28"/>
                <w:szCs w:val="28"/>
              </w:rPr>
              <w:t>c hi</w:t>
            </w:r>
            <w:r>
              <w:rPr>
                <w:rFonts w:cs="Times New Roman"/>
                <w:b/>
                <w:sz w:val="28"/>
                <w:szCs w:val="28"/>
              </w:rPr>
              <w:t>ệ</w:t>
            </w:r>
            <w:r>
              <w:rPr>
                <w:rFonts w:cs="Times New Roman"/>
                <w:b/>
                <w:sz w:val="28"/>
                <w:szCs w:val="28"/>
              </w:rPr>
              <w:t>n nhi</w:t>
            </w:r>
            <w:r>
              <w:rPr>
                <w:rFonts w:cs="Times New Roman"/>
                <w:b/>
                <w:sz w:val="28"/>
                <w:szCs w:val="28"/>
              </w:rPr>
              <w:t>ệ</w:t>
            </w:r>
            <w:r>
              <w:rPr>
                <w:rFonts w:cs="Times New Roman"/>
                <w:b/>
                <w:sz w:val="28"/>
                <w:szCs w:val="28"/>
              </w:rPr>
              <w:t>m v</w:t>
            </w:r>
            <w:r>
              <w:rPr>
                <w:rFonts w:cs="Times New Roman"/>
                <w:b/>
                <w:sz w:val="28"/>
                <w:szCs w:val="28"/>
              </w:rPr>
              <w:t>ụ</w:t>
            </w:r>
            <w:r>
              <w:rPr>
                <w:rFonts w:cs="Times New Roman"/>
                <w:b/>
                <w:sz w:val="28"/>
                <w:szCs w:val="28"/>
              </w:rPr>
              <w:t xml:space="preserve">: </w:t>
            </w:r>
          </w:p>
          <w:p w:rsidR="005B2E0C" w:rsidRDefault="00F54929">
            <w:pPr>
              <w:spacing w:before="120" w:after="120" w:line="240" w:lineRule="auto"/>
              <w:ind w:right="-1"/>
              <w:rPr>
                <w:rFonts w:cs="Times New Roman"/>
                <w:sz w:val="28"/>
                <w:szCs w:val="28"/>
              </w:rPr>
            </w:pPr>
            <w:r>
              <w:rPr>
                <w:rFonts w:cs="Times New Roman"/>
                <w:sz w:val="28"/>
                <w:szCs w:val="28"/>
              </w:rPr>
              <w:t>- HS theo dõi bài gi</w:t>
            </w:r>
            <w:r>
              <w:rPr>
                <w:rFonts w:cs="Times New Roman"/>
                <w:sz w:val="28"/>
                <w:szCs w:val="28"/>
              </w:rPr>
              <w:t>ả</w:t>
            </w:r>
            <w:r>
              <w:rPr>
                <w:rFonts w:cs="Times New Roman"/>
                <w:sz w:val="28"/>
                <w:szCs w:val="28"/>
              </w:rPr>
              <w:t>ng và các sơ đ</w:t>
            </w:r>
            <w:r>
              <w:rPr>
                <w:rFonts w:cs="Times New Roman"/>
                <w:sz w:val="28"/>
                <w:szCs w:val="28"/>
              </w:rPr>
              <w:t>ồ</w:t>
            </w:r>
            <w:r>
              <w:rPr>
                <w:rFonts w:cs="Times New Roman"/>
                <w:sz w:val="28"/>
                <w:szCs w:val="28"/>
              </w:rPr>
              <w:t xml:space="preserve"> đư</w:t>
            </w:r>
            <w:r>
              <w:rPr>
                <w:rFonts w:cs="Times New Roman"/>
                <w:sz w:val="28"/>
                <w:szCs w:val="28"/>
              </w:rPr>
              <w:t>ợ</w:t>
            </w:r>
            <w:r>
              <w:rPr>
                <w:rFonts w:cs="Times New Roman"/>
                <w:sz w:val="28"/>
                <w:szCs w:val="28"/>
              </w:rPr>
              <w:t>c trình bày, tr</w:t>
            </w:r>
            <w:r>
              <w:rPr>
                <w:rFonts w:cs="Times New Roman"/>
                <w:sz w:val="28"/>
                <w:szCs w:val="28"/>
              </w:rPr>
              <w:t>ả</w:t>
            </w:r>
            <w:r>
              <w:rPr>
                <w:rFonts w:cs="Times New Roman"/>
                <w:sz w:val="28"/>
                <w:szCs w:val="28"/>
              </w:rPr>
              <w:t xml:space="preserve"> l</w:t>
            </w:r>
            <w:r>
              <w:rPr>
                <w:rFonts w:cs="Times New Roman"/>
                <w:sz w:val="28"/>
                <w:szCs w:val="28"/>
              </w:rPr>
              <w:t>ờ</w:t>
            </w:r>
            <w:r>
              <w:rPr>
                <w:rFonts w:cs="Times New Roman"/>
                <w:sz w:val="28"/>
                <w:szCs w:val="28"/>
              </w:rPr>
              <w:t>i câu h</w:t>
            </w:r>
            <w:r>
              <w:rPr>
                <w:rFonts w:cs="Times New Roman"/>
                <w:sz w:val="28"/>
                <w:szCs w:val="28"/>
              </w:rPr>
              <w:t>ỏ</w:t>
            </w:r>
            <w:r>
              <w:rPr>
                <w:rFonts w:cs="Times New Roman"/>
                <w:sz w:val="28"/>
                <w:szCs w:val="28"/>
              </w:rPr>
              <w:t>i.</w:t>
            </w:r>
          </w:p>
          <w:p w:rsidR="005B2E0C" w:rsidRDefault="00F54929">
            <w:pPr>
              <w:spacing w:before="120" w:after="120" w:line="240" w:lineRule="auto"/>
              <w:ind w:right="-1"/>
              <w:rPr>
                <w:rFonts w:cs="Times New Roman"/>
                <w:sz w:val="28"/>
                <w:szCs w:val="28"/>
              </w:rPr>
            </w:pPr>
            <w:r>
              <w:rPr>
                <w:rFonts w:cs="Times New Roman"/>
                <w:b/>
                <w:sz w:val="28"/>
                <w:szCs w:val="28"/>
              </w:rPr>
              <w:t>Bư</w:t>
            </w:r>
            <w:r>
              <w:rPr>
                <w:rFonts w:cs="Times New Roman"/>
                <w:b/>
                <w:sz w:val="28"/>
                <w:szCs w:val="28"/>
              </w:rPr>
              <w:t>ớ</w:t>
            </w:r>
            <w:r>
              <w:rPr>
                <w:rFonts w:cs="Times New Roman"/>
                <w:b/>
                <w:sz w:val="28"/>
                <w:szCs w:val="28"/>
              </w:rPr>
              <w:t>c 3: Báo cáo, th</w:t>
            </w:r>
            <w:r>
              <w:rPr>
                <w:rFonts w:cs="Times New Roman"/>
                <w:b/>
                <w:sz w:val="28"/>
                <w:szCs w:val="28"/>
              </w:rPr>
              <w:t>ả</w:t>
            </w:r>
            <w:r>
              <w:rPr>
                <w:rFonts w:cs="Times New Roman"/>
                <w:b/>
                <w:sz w:val="28"/>
                <w:szCs w:val="28"/>
              </w:rPr>
              <w:t>o lu</w:t>
            </w:r>
            <w:r>
              <w:rPr>
                <w:rFonts w:cs="Times New Roman"/>
                <w:b/>
                <w:sz w:val="28"/>
                <w:szCs w:val="28"/>
              </w:rPr>
              <w:t>ậ</w:t>
            </w:r>
            <w:r>
              <w:rPr>
                <w:rFonts w:cs="Times New Roman"/>
                <w:b/>
                <w:sz w:val="28"/>
                <w:szCs w:val="28"/>
              </w:rPr>
              <w:t xml:space="preserve">n: </w:t>
            </w:r>
          </w:p>
          <w:p w:rsidR="005B2E0C" w:rsidRDefault="00F54929">
            <w:pPr>
              <w:spacing w:after="0" w:line="240" w:lineRule="auto"/>
              <w:ind w:right="-1"/>
              <w:rPr>
                <w:rFonts w:cs="Times New Roman"/>
                <w:sz w:val="28"/>
                <w:szCs w:val="28"/>
              </w:rPr>
            </w:pPr>
            <w:r>
              <w:rPr>
                <w:rFonts w:cs="Times New Roman"/>
                <w:sz w:val="28"/>
                <w:szCs w:val="28"/>
              </w:rPr>
              <w:t>- Đ</w:t>
            </w:r>
            <w:r>
              <w:rPr>
                <w:rFonts w:cs="Times New Roman"/>
                <w:sz w:val="28"/>
                <w:szCs w:val="28"/>
              </w:rPr>
              <w:t>ạ</w:t>
            </w:r>
            <w:r>
              <w:rPr>
                <w:rFonts w:cs="Times New Roman"/>
                <w:sz w:val="28"/>
                <w:szCs w:val="28"/>
              </w:rPr>
              <w:t>i di</w:t>
            </w:r>
            <w:r>
              <w:rPr>
                <w:rFonts w:cs="Times New Roman"/>
                <w:sz w:val="28"/>
                <w:szCs w:val="28"/>
              </w:rPr>
              <w:t>ệ</w:t>
            </w:r>
            <w:r>
              <w:rPr>
                <w:rFonts w:cs="Times New Roman"/>
                <w:sz w:val="28"/>
                <w:szCs w:val="28"/>
              </w:rPr>
              <w:t>n nhóm trình bà</w:t>
            </w:r>
            <w:r>
              <w:rPr>
                <w:rFonts w:cs="Times New Roman"/>
                <w:sz w:val="28"/>
                <w:szCs w:val="28"/>
              </w:rPr>
              <w:t>y v</w:t>
            </w:r>
            <w:r>
              <w:rPr>
                <w:rFonts w:cs="Times New Roman"/>
                <w:sz w:val="28"/>
                <w:szCs w:val="28"/>
              </w:rPr>
              <w:t>ề</w:t>
            </w:r>
            <w:r>
              <w:rPr>
                <w:rFonts w:cs="Times New Roman"/>
                <w:sz w:val="28"/>
                <w:szCs w:val="28"/>
              </w:rPr>
              <w:t xml:space="preserve"> sơ đ</w:t>
            </w:r>
            <w:r>
              <w:rPr>
                <w:rFonts w:cs="Times New Roman"/>
                <w:sz w:val="28"/>
                <w:szCs w:val="28"/>
              </w:rPr>
              <w:t>ồ</w:t>
            </w:r>
            <w:r>
              <w:rPr>
                <w:rFonts w:cs="Times New Roman"/>
                <w:sz w:val="28"/>
                <w:szCs w:val="28"/>
              </w:rPr>
              <w:t>, các HS khác nh</w:t>
            </w:r>
            <w:r>
              <w:rPr>
                <w:rFonts w:cs="Times New Roman"/>
                <w:sz w:val="28"/>
                <w:szCs w:val="28"/>
              </w:rPr>
              <w:t>ậ</w:t>
            </w:r>
            <w:r>
              <w:rPr>
                <w:rFonts w:cs="Times New Roman"/>
                <w:sz w:val="28"/>
                <w:szCs w:val="28"/>
              </w:rPr>
              <w:t>n xét cho ý ki</w:t>
            </w:r>
            <w:r>
              <w:rPr>
                <w:rFonts w:cs="Times New Roman"/>
                <w:sz w:val="28"/>
                <w:szCs w:val="28"/>
              </w:rPr>
              <w:t>ế</w:t>
            </w:r>
            <w:r>
              <w:rPr>
                <w:rFonts w:cs="Times New Roman"/>
                <w:sz w:val="28"/>
                <w:szCs w:val="28"/>
              </w:rPr>
              <w:t>n b</w:t>
            </w:r>
            <w:r>
              <w:rPr>
                <w:rFonts w:cs="Times New Roman"/>
                <w:sz w:val="28"/>
                <w:szCs w:val="28"/>
              </w:rPr>
              <w:t>ổ</w:t>
            </w:r>
            <w:r>
              <w:rPr>
                <w:rFonts w:cs="Times New Roman"/>
                <w:sz w:val="28"/>
                <w:szCs w:val="28"/>
              </w:rPr>
              <w:t xml:space="preserve"> sung.</w:t>
            </w:r>
          </w:p>
          <w:p w:rsidR="005B2E0C" w:rsidRDefault="00F54929">
            <w:pPr>
              <w:spacing w:after="0" w:line="240" w:lineRule="auto"/>
              <w:ind w:right="-1"/>
              <w:rPr>
                <w:rFonts w:cs="Times New Roman"/>
                <w:sz w:val="28"/>
                <w:szCs w:val="28"/>
              </w:rPr>
            </w:pPr>
            <w:r>
              <w:rPr>
                <w:rFonts w:cs="Times New Roman"/>
                <w:sz w:val="28"/>
                <w:szCs w:val="28"/>
              </w:rPr>
              <w:t>- GV quan sát, hư</w:t>
            </w:r>
            <w:r>
              <w:rPr>
                <w:rFonts w:cs="Times New Roman"/>
                <w:sz w:val="28"/>
                <w:szCs w:val="28"/>
              </w:rPr>
              <w:t>ớ</w:t>
            </w:r>
            <w:r>
              <w:rPr>
                <w:rFonts w:cs="Times New Roman"/>
                <w:sz w:val="28"/>
                <w:szCs w:val="28"/>
              </w:rPr>
              <w:t>ng d</w:t>
            </w:r>
            <w:r>
              <w:rPr>
                <w:rFonts w:cs="Times New Roman"/>
                <w:sz w:val="28"/>
                <w:szCs w:val="28"/>
              </w:rPr>
              <w:t>ẫ</w:t>
            </w:r>
            <w:r>
              <w:rPr>
                <w:rFonts w:cs="Times New Roman"/>
                <w:sz w:val="28"/>
                <w:szCs w:val="28"/>
              </w:rPr>
              <w:t>n.</w:t>
            </w:r>
          </w:p>
          <w:p w:rsidR="005B2E0C" w:rsidRDefault="00F54929">
            <w:pPr>
              <w:tabs>
                <w:tab w:val="left" w:pos="567"/>
                <w:tab w:val="left" w:pos="1134"/>
              </w:tabs>
              <w:spacing w:before="120" w:after="0" w:line="240" w:lineRule="auto"/>
              <w:ind w:right="-1"/>
              <w:rPr>
                <w:rFonts w:cs="Times New Roman"/>
                <w:b/>
                <w:sz w:val="28"/>
                <w:szCs w:val="28"/>
                <w:lang w:val="nl-NL"/>
              </w:rPr>
            </w:pPr>
            <w:r>
              <w:rPr>
                <w:rFonts w:cs="Times New Roman"/>
                <w:b/>
                <w:sz w:val="28"/>
                <w:szCs w:val="28"/>
              </w:rPr>
              <w:t>Bư</w:t>
            </w:r>
            <w:r>
              <w:rPr>
                <w:rFonts w:cs="Times New Roman"/>
                <w:b/>
                <w:sz w:val="28"/>
                <w:szCs w:val="28"/>
              </w:rPr>
              <w:t>ớ</w:t>
            </w:r>
            <w:r>
              <w:rPr>
                <w:rFonts w:cs="Times New Roman"/>
                <w:b/>
                <w:sz w:val="28"/>
                <w:szCs w:val="28"/>
              </w:rPr>
              <w:t>c 4: K</w:t>
            </w:r>
            <w:r>
              <w:rPr>
                <w:rFonts w:cs="Times New Roman"/>
                <w:b/>
                <w:sz w:val="28"/>
                <w:szCs w:val="28"/>
              </w:rPr>
              <w:t>ế</w:t>
            </w:r>
            <w:r>
              <w:rPr>
                <w:rFonts w:cs="Times New Roman"/>
                <w:b/>
                <w:sz w:val="28"/>
                <w:szCs w:val="28"/>
              </w:rPr>
              <w:t>t lu</w:t>
            </w:r>
            <w:r>
              <w:rPr>
                <w:rFonts w:cs="Times New Roman"/>
                <w:b/>
                <w:sz w:val="28"/>
                <w:szCs w:val="28"/>
              </w:rPr>
              <w:t>ậ</w:t>
            </w:r>
            <w:r>
              <w:rPr>
                <w:rFonts w:cs="Times New Roman"/>
                <w:b/>
                <w:sz w:val="28"/>
                <w:szCs w:val="28"/>
              </w:rPr>
              <w:t>n, nh</w:t>
            </w:r>
            <w:r>
              <w:rPr>
                <w:rFonts w:cs="Times New Roman"/>
                <w:b/>
                <w:sz w:val="28"/>
                <w:szCs w:val="28"/>
              </w:rPr>
              <w:t>ậ</w:t>
            </w:r>
            <w:r>
              <w:rPr>
                <w:rFonts w:cs="Times New Roman"/>
                <w:b/>
                <w:sz w:val="28"/>
                <w:szCs w:val="28"/>
              </w:rPr>
              <w:t>n đ</w:t>
            </w:r>
            <w:r>
              <w:rPr>
                <w:rFonts w:cs="Times New Roman"/>
                <w:b/>
                <w:sz w:val="28"/>
                <w:szCs w:val="28"/>
              </w:rPr>
              <w:t>ị</w:t>
            </w:r>
            <w:r>
              <w:rPr>
                <w:rFonts w:cs="Times New Roman"/>
                <w:b/>
                <w:sz w:val="28"/>
                <w:szCs w:val="28"/>
              </w:rPr>
              <w:t xml:space="preserve">nh: </w:t>
            </w:r>
            <w:r>
              <w:rPr>
                <w:rFonts w:cs="Times New Roman"/>
                <w:sz w:val="28"/>
                <w:szCs w:val="28"/>
              </w:rPr>
              <w:t>GV t</w:t>
            </w:r>
            <w:r>
              <w:rPr>
                <w:rFonts w:cs="Times New Roman"/>
                <w:sz w:val="28"/>
                <w:szCs w:val="28"/>
              </w:rPr>
              <w:t>ổ</w:t>
            </w:r>
            <w:r>
              <w:rPr>
                <w:rFonts w:cs="Times New Roman"/>
                <w:sz w:val="28"/>
                <w:szCs w:val="28"/>
              </w:rPr>
              <w:t>ng quát lưu ý l</w:t>
            </w:r>
            <w:r>
              <w:rPr>
                <w:rFonts w:cs="Times New Roman"/>
                <w:sz w:val="28"/>
                <w:szCs w:val="28"/>
              </w:rPr>
              <w:t>ạ</w:t>
            </w:r>
            <w:r>
              <w:rPr>
                <w:rFonts w:cs="Times New Roman"/>
                <w:sz w:val="28"/>
                <w:szCs w:val="28"/>
              </w:rPr>
              <w:t>i ki</w:t>
            </w:r>
            <w:r>
              <w:rPr>
                <w:rFonts w:cs="Times New Roman"/>
                <w:sz w:val="28"/>
                <w:szCs w:val="28"/>
              </w:rPr>
              <w:t>ế</w:t>
            </w:r>
            <w:r>
              <w:rPr>
                <w:rFonts w:cs="Times New Roman"/>
                <w:sz w:val="28"/>
                <w:szCs w:val="28"/>
              </w:rPr>
              <w:t>n th</w:t>
            </w:r>
            <w:r>
              <w:rPr>
                <w:rFonts w:cs="Times New Roman"/>
                <w:sz w:val="28"/>
                <w:szCs w:val="28"/>
              </w:rPr>
              <w:t>ứ</w:t>
            </w:r>
            <w:r>
              <w:rPr>
                <w:rFonts w:cs="Times New Roman"/>
                <w:sz w:val="28"/>
                <w:szCs w:val="28"/>
              </w:rPr>
              <w:t>c c</w:t>
            </w:r>
            <w:r>
              <w:rPr>
                <w:rFonts w:cs="Times New Roman"/>
                <w:sz w:val="28"/>
                <w:szCs w:val="28"/>
              </w:rPr>
              <w:t>ủ</w:t>
            </w:r>
            <w:r>
              <w:rPr>
                <w:rFonts w:cs="Times New Roman"/>
                <w:sz w:val="28"/>
                <w:szCs w:val="28"/>
              </w:rPr>
              <w:t>a chương.</w:t>
            </w:r>
          </w:p>
        </w:tc>
        <w:tc>
          <w:tcPr>
            <w:tcW w:w="4571" w:type="dxa"/>
          </w:tcPr>
          <w:p w:rsidR="005B2E0C" w:rsidRDefault="00F54929">
            <w:pPr>
              <w:tabs>
                <w:tab w:val="left" w:pos="567"/>
                <w:tab w:val="left" w:pos="1134"/>
              </w:tabs>
              <w:spacing w:before="120" w:after="0" w:line="240" w:lineRule="auto"/>
              <w:ind w:right="-1"/>
              <w:rPr>
                <w:rFonts w:cs="Times New Roman"/>
                <w:bCs/>
                <w:sz w:val="28"/>
                <w:szCs w:val="28"/>
              </w:rPr>
            </w:pPr>
            <w:r>
              <w:rPr>
                <w:rFonts w:cs="Times New Roman"/>
                <w:sz w:val="28"/>
                <w:szCs w:val="28"/>
              </w:rPr>
              <w:t>Các s</w:t>
            </w:r>
            <w:r>
              <w:rPr>
                <w:rFonts w:cs="Times New Roman"/>
                <w:sz w:val="28"/>
                <w:szCs w:val="28"/>
                <w:lang w:val="vi-VN"/>
              </w:rPr>
              <w:t>ơ</w:t>
            </w:r>
            <w:r>
              <w:rPr>
                <w:rFonts w:cs="Times New Roman"/>
                <w:sz w:val="28"/>
                <w:szCs w:val="28"/>
              </w:rPr>
              <w:t xml:space="preserve"> đ</w:t>
            </w:r>
            <w:r>
              <w:rPr>
                <w:rFonts w:cs="Times New Roman"/>
                <w:sz w:val="28"/>
                <w:szCs w:val="28"/>
              </w:rPr>
              <w:t>ồ</w:t>
            </w:r>
            <w:r>
              <w:rPr>
                <w:rFonts w:cs="Times New Roman"/>
                <w:sz w:val="28"/>
                <w:szCs w:val="28"/>
              </w:rPr>
              <w:t xml:space="preserve"> c</w:t>
            </w:r>
            <w:r>
              <w:rPr>
                <w:rFonts w:cs="Times New Roman"/>
                <w:sz w:val="28"/>
                <w:szCs w:val="28"/>
              </w:rPr>
              <w:t>ủ</w:t>
            </w:r>
            <w:r>
              <w:rPr>
                <w:rFonts w:cs="Times New Roman"/>
                <w:sz w:val="28"/>
                <w:szCs w:val="28"/>
              </w:rPr>
              <w:t>a h</w:t>
            </w:r>
            <w:r>
              <w:rPr>
                <w:rFonts w:cs="Times New Roman"/>
                <w:sz w:val="28"/>
                <w:szCs w:val="28"/>
              </w:rPr>
              <w:t>ọ</w:t>
            </w:r>
            <w:r>
              <w:rPr>
                <w:rFonts w:cs="Times New Roman"/>
                <w:sz w:val="28"/>
                <w:szCs w:val="28"/>
              </w:rPr>
              <w:t>c sinh.</w:t>
            </w:r>
          </w:p>
        </w:tc>
      </w:tr>
    </w:tbl>
    <w:p w:rsidR="005B2E0C" w:rsidRDefault="00F54929">
      <w:pPr>
        <w:spacing w:before="120" w:line="240" w:lineRule="auto"/>
        <w:ind w:right="-1"/>
        <w:rPr>
          <w:rFonts w:cs="Times New Roman"/>
          <w:b/>
          <w:sz w:val="28"/>
          <w:szCs w:val="28"/>
          <w:lang w:val="fr-FR"/>
        </w:rPr>
      </w:pPr>
      <w:r>
        <w:rPr>
          <w:rFonts w:cs="Times New Roman"/>
          <w:b/>
          <w:noProof/>
          <w:sz w:val="28"/>
          <w:szCs w:val="28"/>
        </w:rPr>
        <w:lastRenderedPageBreak/>
        <w:drawing>
          <wp:inline distT="0" distB="0" distL="0" distR="0">
            <wp:extent cx="6031230" cy="3638550"/>
            <wp:effectExtent l="0" t="0" r="127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52"/>
                    <a:stretch>
                      <a:fillRect/>
                    </a:stretch>
                  </pic:blipFill>
                  <pic:spPr>
                    <a:xfrm>
                      <a:off x="0" y="0"/>
                      <a:ext cx="6031230" cy="3638550"/>
                    </a:xfrm>
                    <a:prstGeom prst="rect">
                      <a:avLst/>
                    </a:prstGeom>
                  </pic:spPr>
                </pic:pic>
              </a:graphicData>
            </a:graphic>
          </wp:inline>
        </w:drawing>
      </w:r>
    </w:p>
    <w:p w:rsidR="005B2E0C" w:rsidRDefault="00F54929">
      <w:pPr>
        <w:spacing w:before="120" w:line="240" w:lineRule="auto"/>
        <w:ind w:right="-1"/>
        <w:rPr>
          <w:rFonts w:cs="Times New Roman"/>
          <w:b/>
          <w:sz w:val="28"/>
          <w:szCs w:val="28"/>
          <w:lang w:val="fr-FR"/>
        </w:rPr>
      </w:pPr>
      <w:r>
        <w:rPr>
          <w:rFonts w:cs="Times New Roman"/>
          <w:b/>
          <w:sz w:val="28"/>
          <w:szCs w:val="28"/>
          <w:lang w:val="fr-FR"/>
        </w:rPr>
        <w:t>C.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LUY</w:t>
      </w:r>
      <w:r>
        <w:rPr>
          <w:rFonts w:cs="Times New Roman"/>
          <w:b/>
          <w:sz w:val="28"/>
          <w:szCs w:val="28"/>
          <w:lang w:val="fr-FR"/>
        </w:rPr>
        <w:t>Ệ</w:t>
      </w:r>
      <w:r>
        <w:rPr>
          <w:rFonts w:cs="Times New Roman"/>
          <w:b/>
          <w:sz w:val="28"/>
          <w:szCs w:val="28"/>
          <w:lang w:val="fr-FR"/>
        </w:rPr>
        <w:t>N T</w:t>
      </w:r>
      <w:r>
        <w:rPr>
          <w:rFonts w:cs="Times New Roman"/>
          <w:b/>
          <w:sz w:val="28"/>
          <w:szCs w:val="28"/>
          <w:lang w:val="fr-FR"/>
        </w:rPr>
        <w:t>Ậ</w:t>
      </w:r>
      <w:r>
        <w:rPr>
          <w:rFonts w:cs="Times New Roman"/>
          <w:b/>
          <w:sz w:val="28"/>
          <w:szCs w:val="28"/>
          <w:lang w:val="fr-FR"/>
        </w:rPr>
        <w:t>P</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a) M</w:t>
      </w:r>
      <w:r>
        <w:rPr>
          <w:rFonts w:eastAsia="Calibri" w:cs="Times New Roman"/>
          <w:b/>
          <w:color w:val="000000"/>
          <w:sz w:val="28"/>
          <w:szCs w:val="28"/>
          <w:lang w:val="fr-FR"/>
        </w:rPr>
        <w:t>ụ</w:t>
      </w:r>
      <w:r>
        <w:rPr>
          <w:rFonts w:eastAsia="Calibri" w:cs="Times New Roman"/>
          <w:b/>
          <w:color w:val="000000"/>
          <w:sz w:val="28"/>
          <w:szCs w:val="28"/>
          <w:lang w:val="fr-FR"/>
        </w:rPr>
        <w:t>c tiêu:</w:t>
      </w:r>
      <w:r>
        <w:rPr>
          <w:rFonts w:eastAsia="Calibri" w:cs="Times New Roman"/>
          <w:color w:val="000000"/>
          <w:sz w:val="28"/>
          <w:szCs w:val="28"/>
          <w:lang w:val="fr-FR"/>
        </w:rPr>
        <w:t xml:space="preserve"> H</w:t>
      </w:r>
      <w:r>
        <w:rPr>
          <w:rFonts w:eastAsia="Calibri" w:cs="Times New Roman"/>
          <w:color w:val="000000"/>
          <w:sz w:val="28"/>
          <w:szCs w:val="28"/>
          <w:lang w:val="fr-FR"/>
        </w:rPr>
        <w:t>ọ</w:t>
      </w:r>
      <w:r>
        <w:rPr>
          <w:rFonts w:eastAsia="Calibri" w:cs="Times New Roman"/>
          <w:color w:val="000000"/>
          <w:sz w:val="28"/>
          <w:szCs w:val="28"/>
          <w:lang w:val="fr-FR"/>
        </w:rPr>
        <w:t>c sinh c</w:t>
      </w:r>
      <w:r>
        <w:rPr>
          <w:rFonts w:eastAsia="Calibri" w:cs="Times New Roman"/>
          <w:color w:val="000000"/>
          <w:sz w:val="28"/>
          <w:szCs w:val="28"/>
          <w:lang w:val="fr-FR"/>
        </w:rPr>
        <w:t>ủ</w:t>
      </w:r>
      <w:r>
        <w:rPr>
          <w:rFonts w:eastAsia="Calibri" w:cs="Times New Roman"/>
          <w:color w:val="000000"/>
          <w:sz w:val="28"/>
          <w:szCs w:val="28"/>
          <w:lang w:val="fr-FR"/>
        </w:rPr>
        <w:t>ng c</w:t>
      </w:r>
      <w:r>
        <w:rPr>
          <w:rFonts w:eastAsia="Calibri" w:cs="Times New Roman"/>
          <w:color w:val="000000"/>
          <w:sz w:val="28"/>
          <w:szCs w:val="28"/>
          <w:lang w:val="fr-FR"/>
        </w:rPr>
        <w:t>ố</w:t>
      </w:r>
      <w:r>
        <w:rPr>
          <w:rFonts w:eastAsia="Calibri" w:cs="Times New Roman"/>
          <w:color w:val="000000"/>
          <w:sz w:val="28"/>
          <w:szCs w:val="28"/>
          <w:lang w:val="fr-FR"/>
        </w:rPr>
        <w:t xml:space="preserve"> l</w:t>
      </w:r>
      <w:r>
        <w:rPr>
          <w:rFonts w:eastAsia="Calibri" w:cs="Times New Roman"/>
          <w:color w:val="000000"/>
          <w:sz w:val="28"/>
          <w:szCs w:val="28"/>
          <w:lang w:val="fr-FR"/>
        </w:rPr>
        <w:t>ạ</w:t>
      </w:r>
      <w:r>
        <w:rPr>
          <w:rFonts w:eastAsia="Calibri" w:cs="Times New Roman"/>
          <w:color w:val="000000"/>
          <w:sz w:val="28"/>
          <w:szCs w:val="28"/>
          <w:lang w:val="fr-FR"/>
        </w:rPr>
        <w:t>i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c</w:t>
      </w:r>
      <w:r>
        <w:rPr>
          <w:rFonts w:eastAsia="Calibri" w:cs="Times New Roman"/>
          <w:color w:val="000000"/>
          <w:sz w:val="28"/>
          <w:szCs w:val="28"/>
          <w:lang w:val="fr-FR"/>
        </w:rPr>
        <w:t>ủ</w:t>
      </w:r>
      <w:r>
        <w:rPr>
          <w:rFonts w:eastAsia="Calibri" w:cs="Times New Roman"/>
          <w:color w:val="000000"/>
          <w:sz w:val="28"/>
          <w:szCs w:val="28"/>
          <w:lang w:val="fr-FR"/>
        </w:rPr>
        <w:t>a chương v</w:t>
      </w:r>
      <w:r>
        <w:rPr>
          <w:rFonts w:eastAsia="Calibri" w:cs="Times New Roman"/>
          <w:color w:val="000000"/>
          <w:sz w:val="28"/>
          <w:szCs w:val="28"/>
          <w:lang w:val="fr-FR"/>
        </w:rPr>
        <w:t>ề</w:t>
      </w:r>
      <w:r>
        <w:rPr>
          <w:rFonts w:eastAsia="Calibri" w:cs="Times New Roman"/>
          <w:color w:val="000000"/>
          <w:sz w:val="28"/>
          <w:szCs w:val="28"/>
          <w:lang w:val="fr-FR"/>
        </w:rPr>
        <w:t xml:space="preserve"> góc đ</w:t>
      </w:r>
      <w:r>
        <w:rPr>
          <w:rFonts w:eastAsia="Calibri" w:cs="Times New Roman"/>
          <w:color w:val="000000"/>
          <w:sz w:val="28"/>
          <w:szCs w:val="28"/>
          <w:lang w:val="fr-FR"/>
        </w:rPr>
        <w:t>ặ</w:t>
      </w:r>
      <w:r>
        <w:rPr>
          <w:rFonts w:eastAsia="Calibri" w:cs="Times New Roman"/>
          <w:color w:val="000000"/>
          <w:sz w:val="28"/>
          <w:szCs w:val="28"/>
          <w:lang w:val="fr-FR"/>
        </w:rPr>
        <w:t>c bi</w:t>
      </w:r>
      <w:r>
        <w:rPr>
          <w:rFonts w:eastAsia="Calibri" w:cs="Times New Roman"/>
          <w:color w:val="000000"/>
          <w:sz w:val="28"/>
          <w:szCs w:val="28"/>
          <w:lang w:val="fr-FR"/>
        </w:rPr>
        <w:t>ệ</w:t>
      </w:r>
      <w:r>
        <w:rPr>
          <w:rFonts w:eastAsia="Calibri" w:cs="Times New Roman"/>
          <w:color w:val="000000"/>
          <w:sz w:val="28"/>
          <w:szCs w:val="28"/>
          <w:lang w:val="fr-FR"/>
        </w:rPr>
        <w:t>t và hai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 ch</w:t>
      </w:r>
      <w:r>
        <w:rPr>
          <w:rFonts w:eastAsia="Calibri" w:cs="Times New Roman"/>
          <w:color w:val="000000"/>
          <w:sz w:val="28"/>
          <w:szCs w:val="28"/>
          <w:lang w:val="fr-FR"/>
        </w:rPr>
        <w:t>ứ</w:t>
      </w:r>
      <w:r>
        <w:rPr>
          <w:rFonts w:eastAsia="Calibri" w:cs="Times New Roman"/>
          <w:color w:val="000000"/>
          <w:sz w:val="28"/>
          <w:szCs w:val="28"/>
          <w:lang w:val="fr-FR"/>
        </w:rPr>
        <w:t>ng minh đ</w:t>
      </w:r>
      <w:r>
        <w:rPr>
          <w:rFonts w:eastAsia="Calibri" w:cs="Times New Roman"/>
          <w:color w:val="000000"/>
          <w:sz w:val="28"/>
          <w:szCs w:val="28"/>
          <w:lang w:val="fr-FR"/>
        </w:rPr>
        <w:t>ị</w:t>
      </w:r>
      <w:r>
        <w:rPr>
          <w:rFonts w:eastAsia="Calibri" w:cs="Times New Roman"/>
          <w:color w:val="000000"/>
          <w:sz w:val="28"/>
          <w:szCs w:val="28"/>
          <w:lang w:val="fr-FR"/>
        </w:rPr>
        <w:t>nh lí.</w:t>
      </w:r>
    </w:p>
    <w:p w:rsidR="005B2E0C" w:rsidRDefault="00F54929">
      <w:pPr>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b) N</w:t>
      </w:r>
      <w:r>
        <w:rPr>
          <w:rFonts w:eastAsia="Calibri" w:cs="Times New Roman"/>
          <w:b/>
          <w:color w:val="000000"/>
          <w:sz w:val="28"/>
          <w:szCs w:val="28"/>
          <w:lang w:val="fr-FR"/>
        </w:rPr>
        <w:t>ộ</w:t>
      </w:r>
      <w:r>
        <w:rPr>
          <w:rFonts w:eastAsia="Calibri" w:cs="Times New Roman"/>
          <w:b/>
          <w:color w:val="000000"/>
          <w:sz w:val="28"/>
          <w:szCs w:val="28"/>
          <w:lang w:val="fr-FR"/>
        </w:rPr>
        <w:t xml:space="preserve">i dung: </w:t>
      </w:r>
      <w:r>
        <w:rPr>
          <w:rFonts w:eastAsia="Calibri" w:cs="Times New Roman"/>
          <w:color w:val="000000"/>
          <w:sz w:val="28"/>
          <w:szCs w:val="28"/>
          <w:lang w:val="fr-FR"/>
        </w:rPr>
        <w:t>HS v</w:t>
      </w:r>
      <w:r>
        <w:rPr>
          <w:rFonts w:eastAsia="Calibri" w:cs="Times New Roman"/>
          <w:color w:val="000000"/>
          <w:sz w:val="28"/>
          <w:szCs w:val="28"/>
          <w:lang w:val="fr-FR"/>
        </w:rPr>
        <w:t>ậ</w:t>
      </w:r>
      <w:r>
        <w:rPr>
          <w:rFonts w:eastAsia="Calibri" w:cs="Times New Roman"/>
          <w:color w:val="000000"/>
          <w:sz w:val="28"/>
          <w:szCs w:val="28"/>
          <w:lang w:val="fr-FR"/>
        </w:rPr>
        <w:t>n d</w:t>
      </w:r>
      <w:r>
        <w:rPr>
          <w:rFonts w:eastAsia="Calibri" w:cs="Times New Roman"/>
          <w:color w:val="000000"/>
          <w:sz w:val="28"/>
          <w:szCs w:val="28"/>
          <w:lang w:val="fr-FR"/>
        </w:rPr>
        <w:t>ụ</w:t>
      </w:r>
      <w:r>
        <w:rPr>
          <w:rFonts w:eastAsia="Calibri" w:cs="Times New Roman"/>
          <w:color w:val="000000"/>
          <w:sz w:val="28"/>
          <w:szCs w:val="28"/>
          <w:lang w:val="fr-FR"/>
        </w:rPr>
        <w:t>ng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làm bài Bài 3.32, Bài 3.33, Bài 3.34 (SGK -tr59).</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b/>
          <w:color w:val="000000"/>
          <w:sz w:val="28"/>
          <w:szCs w:val="28"/>
          <w:lang w:val="fr-FR"/>
        </w:rPr>
        <w:t>c) S</w:t>
      </w:r>
      <w:r>
        <w:rPr>
          <w:rFonts w:eastAsia="Calibri" w:cs="Times New Roman"/>
          <w:b/>
          <w:color w:val="000000"/>
          <w:sz w:val="28"/>
          <w:szCs w:val="28"/>
          <w:lang w:val="fr-FR"/>
        </w:rPr>
        <w:t>ả</w:t>
      </w:r>
      <w:r>
        <w:rPr>
          <w:rFonts w:eastAsia="Calibri" w:cs="Times New Roman"/>
          <w:b/>
          <w:color w:val="000000"/>
          <w:sz w:val="28"/>
          <w:szCs w:val="28"/>
          <w:lang w:val="fr-FR"/>
        </w:rPr>
        <w:t>n ph</w:t>
      </w:r>
      <w:r>
        <w:rPr>
          <w:rFonts w:eastAsia="Calibri" w:cs="Times New Roman"/>
          <w:b/>
          <w:color w:val="000000"/>
          <w:sz w:val="28"/>
          <w:szCs w:val="28"/>
          <w:lang w:val="fr-FR"/>
        </w:rPr>
        <w:t>ẩ</w:t>
      </w:r>
      <w:r>
        <w:rPr>
          <w:rFonts w:eastAsia="Calibri" w:cs="Times New Roman"/>
          <w:b/>
          <w:color w:val="000000"/>
          <w:sz w:val="28"/>
          <w:szCs w:val="28"/>
          <w:lang w:val="fr-FR"/>
        </w:rPr>
        <w:t>m h</w:t>
      </w:r>
      <w:r>
        <w:rPr>
          <w:rFonts w:eastAsia="Calibri" w:cs="Times New Roman"/>
          <w:b/>
          <w:color w:val="000000"/>
          <w:sz w:val="28"/>
          <w:szCs w:val="28"/>
          <w:lang w:val="fr-FR"/>
        </w:rPr>
        <w:t>ọ</w:t>
      </w:r>
      <w:r>
        <w:rPr>
          <w:rFonts w:eastAsia="Calibri" w:cs="Times New Roman"/>
          <w:b/>
          <w:color w:val="000000"/>
          <w:sz w:val="28"/>
          <w:szCs w:val="28"/>
          <w:lang w:val="fr-FR"/>
        </w:rPr>
        <w:t>c t</w:t>
      </w:r>
      <w:r>
        <w:rPr>
          <w:rFonts w:eastAsia="Calibri" w:cs="Times New Roman"/>
          <w:b/>
          <w:color w:val="000000"/>
          <w:sz w:val="28"/>
          <w:szCs w:val="28"/>
          <w:lang w:val="fr-FR"/>
        </w:rPr>
        <w:t>ậ</w:t>
      </w:r>
      <w:r>
        <w:rPr>
          <w:rFonts w:eastAsia="Calibri" w:cs="Times New Roman"/>
          <w:b/>
          <w:color w:val="000000"/>
          <w:sz w:val="28"/>
          <w:szCs w:val="28"/>
          <w:lang w:val="fr-FR"/>
        </w:rPr>
        <w:t xml:space="preserve">p: </w:t>
      </w:r>
      <w:r>
        <w:rPr>
          <w:rFonts w:eastAsia="Calibri" w:cs="Times New Roman"/>
          <w:color w:val="000000"/>
          <w:sz w:val="28"/>
          <w:szCs w:val="28"/>
          <w:lang w:val="fr-FR"/>
        </w:rPr>
        <w:t>HS ch</w:t>
      </w:r>
      <w:r>
        <w:rPr>
          <w:rFonts w:eastAsia="Calibri" w:cs="Times New Roman"/>
          <w:color w:val="000000"/>
          <w:sz w:val="28"/>
          <w:szCs w:val="28"/>
          <w:lang w:val="fr-FR"/>
        </w:rPr>
        <w:t>ứ</w:t>
      </w:r>
      <w:r>
        <w:rPr>
          <w:rFonts w:eastAsia="Calibri" w:cs="Times New Roman"/>
          <w:color w:val="000000"/>
          <w:sz w:val="28"/>
          <w:szCs w:val="28"/>
          <w:lang w:val="fr-FR"/>
        </w:rPr>
        <w:t>ng minh đư</w:t>
      </w:r>
      <w:r>
        <w:rPr>
          <w:rFonts w:eastAsia="Calibri" w:cs="Times New Roman"/>
          <w:color w:val="000000"/>
          <w:sz w:val="28"/>
          <w:szCs w:val="28"/>
          <w:lang w:val="fr-FR"/>
        </w:rPr>
        <w:t>ợ</w:t>
      </w:r>
      <w:r>
        <w:rPr>
          <w:rFonts w:eastAsia="Calibri" w:cs="Times New Roman"/>
          <w:color w:val="000000"/>
          <w:sz w:val="28"/>
          <w:szCs w:val="28"/>
          <w:lang w:val="fr-FR"/>
        </w:rPr>
        <w:t>c các đ</w:t>
      </w:r>
      <w:r>
        <w:rPr>
          <w:rFonts w:eastAsia="Calibri" w:cs="Times New Roman"/>
          <w:color w:val="000000"/>
          <w:sz w:val="28"/>
          <w:szCs w:val="28"/>
          <w:lang w:val="fr-FR"/>
        </w:rPr>
        <w:t>ị</w:t>
      </w:r>
      <w:r>
        <w:rPr>
          <w:rFonts w:eastAsia="Calibri" w:cs="Times New Roman"/>
          <w:color w:val="000000"/>
          <w:sz w:val="28"/>
          <w:szCs w:val="28"/>
          <w:lang w:val="fr-FR"/>
        </w:rPr>
        <w:t>nh lí cơ b</w:t>
      </w:r>
      <w:r>
        <w:rPr>
          <w:rFonts w:eastAsia="Calibri" w:cs="Times New Roman"/>
          <w:color w:val="000000"/>
          <w:sz w:val="28"/>
          <w:szCs w:val="28"/>
          <w:lang w:val="fr-FR"/>
        </w:rPr>
        <w:t>ả</w:t>
      </w:r>
      <w:r>
        <w:rPr>
          <w:rFonts w:eastAsia="Calibri" w:cs="Times New Roman"/>
          <w:color w:val="000000"/>
          <w:sz w:val="28"/>
          <w:szCs w:val="28"/>
          <w:lang w:val="fr-FR"/>
        </w:rPr>
        <w:t>n</w:t>
      </w:r>
      <w:r>
        <w:rPr>
          <w:rFonts w:eastAsia="Calibri" w:cs="Times New Roman"/>
          <w:color w:val="000000"/>
          <w:sz w:val="28"/>
          <w:szCs w:val="28"/>
          <w:lang w:val="fr-FR"/>
        </w:rPr>
        <w:t>,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 các đư</w:t>
      </w:r>
      <w:r>
        <w:rPr>
          <w:rFonts w:eastAsia="Calibri" w:cs="Times New Roman"/>
          <w:color w:val="000000"/>
          <w:sz w:val="28"/>
          <w:szCs w:val="28"/>
          <w:lang w:val="fr-FR"/>
        </w:rPr>
        <w:t>ờ</w:t>
      </w:r>
      <w:r>
        <w:rPr>
          <w:rFonts w:eastAsia="Calibri" w:cs="Times New Roman"/>
          <w:color w:val="000000"/>
          <w:sz w:val="28"/>
          <w:szCs w:val="28"/>
          <w:lang w:val="fr-FR"/>
        </w:rPr>
        <w:t>ng th</w:t>
      </w:r>
      <w:r>
        <w:rPr>
          <w:rFonts w:eastAsia="Calibri" w:cs="Times New Roman"/>
          <w:color w:val="000000"/>
          <w:sz w:val="28"/>
          <w:szCs w:val="28"/>
          <w:lang w:val="fr-FR"/>
        </w:rPr>
        <w:t>ẳ</w:t>
      </w:r>
      <w:r>
        <w:rPr>
          <w:rFonts w:eastAsia="Calibri" w:cs="Times New Roman"/>
          <w:color w:val="000000"/>
          <w:sz w:val="28"/>
          <w:szCs w:val="28"/>
          <w:lang w:val="fr-FR"/>
        </w:rPr>
        <w:t>ng song song và vuông góc d</w:t>
      </w:r>
      <w:r>
        <w:rPr>
          <w:rFonts w:eastAsia="Calibri" w:cs="Times New Roman"/>
          <w:color w:val="000000"/>
          <w:sz w:val="28"/>
          <w:szCs w:val="28"/>
          <w:lang w:val="fr-FR"/>
        </w:rPr>
        <w:t>ự</w:t>
      </w:r>
      <w:r>
        <w:rPr>
          <w:rFonts w:eastAsia="Calibri" w:cs="Times New Roman"/>
          <w:color w:val="000000"/>
          <w:sz w:val="28"/>
          <w:szCs w:val="28"/>
          <w:lang w:val="fr-FR"/>
        </w:rPr>
        <w:t>a vào d</w:t>
      </w:r>
      <w:r>
        <w:rPr>
          <w:rFonts w:eastAsia="Calibri" w:cs="Times New Roman"/>
          <w:color w:val="000000"/>
          <w:sz w:val="28"/>
          <w:szCs w:val="28"/>
          <w:lang w:val="fr-FR"/>
        </w:rPr>
        <w:t>ấ</w:t>
      </w:r>
      <w:r>
        <w:rPr>
          <w:rFonts w:eastAsia="Calibri" w:cs="Times New Roman"/>
          <w:color w:val="000000"/>
          <w:sz w:val="28"/>
          <w:szCs w:val="28"/>
          <w:lang w:val="fr-FR"/>
        </w:rPr>
        <w:t>u hi</w:t>
      </w:r>
      <w:r>
        <w:rPr>
          <w:rFonts w:eastAsia="Calibri" w:cs="Times New Roman"/>
          <w:color w:val="000000"/>
          <w:sz w:val="28"/>
          <w:szCs w:val="28"/>
          <w:lang w:val="fr-FR"/>
        </w:rPr>
        <w:t>ệ</w:t>
      </w:r>
      <w:r>
        <w:rPr>
          <w:rFonts w:eastAsia="Calibri" w:cs="Times New Roman"/>
          <w:color w:val="000000"/>
          <w:sz w:val="28"/>
          <w:szCs w:val="28"/>
          <w:lang w:val="fr-FR"/>
        </w:rPr>
        <w:t>u nh</w:t>
      </w:r>
      <w:r>
        <w:rPr>
          <w:rFonts w:eastAsia="Calibri" w:cs="Times New Roman"/>
          <w:color w:val="000000"/>
          <w:sz w:val="28"/>
          <w:szCs w:val="28"/>
          <w:lang w:val="fr-FR"/>
        </w:rPr>
        <w:t>ậ</w:t>
      </w:r>
      <w:r>
        <w:rPr>
          <w:rFonts w:eastAsia="Calibri" w:cs="Times New Roman"/>
          <w:color w:val="000000"/>
          <w:sz w:val="28"/>
          <w:szCs w:val="28"/>
          <w:lang w:val="fr-FR"/>
        </w:rPr>
        <w:t>n bi</w:t>
      </w:r>
      <w:r>
        <w:rPr>
          <w:rFonts w:eastAsia="Calibri" w:cs="Times New Roman"/>
          <w:color w:val="000000"/>
          <w:sz w:val="28"/>
          <w:szCs w:val="28"/>
          <w:lang w:val="fr-FR"/>
        </w:rPr>
        <w:t>ế</w:t>
      </w:r>
      <w:r>
        <w:rPr>
          <w:rFonts w:eastAsia="Calibri" w:cs="Times New Roman"/>
          <w:color w:val="000000"/>
          <w:sz w:val="28"/>
          <w:szCs w:val="28"/>
          <w:lang w:val="fr-FR"/>
        </w:rPr>
        <w:t>t, bi</w:t>
      </w:r>
      <w:r>
        <w:rPr>
          <w:rFonts w:eastAsia="Calibri" w:cs="Times New Roman"/>
          <w:color w:val="000000"/>
          <w:sz w:val="28"/>
          <w:szCs w:val="28"/>
          <w:lang w:val="fr-FR"/>
        </w:rPr>
        <w:t>ế</w:t>
      </w:r>
      <w:r>
        <w:rPr>
          <w:rFonts w:eastAsia="Calibri" w:cs="Times New Roman"/>
          <w:color w:val="000000"/>
          <w:sz w:val="28"/>
          <w:szCs w:val="28"/>
          <w:lang w:val="fr-FR"/>
        </w:rPr>
        <w:t>t k</w:t>
      </w:r>
      <w:r>
        <w:rPr>
          <w:rFonts w:eastAsia="Calibri" w:cs="Times New Roman"/>
          <w:color w:val="000000"/>
          <w:sz w:val="28"/>
          <w:szCs w:val="28"/>
          <w:lang w:val="fr-FR"/>
        </w:rPr>
        <w:t>ẻ</w:t>
      </w:r>
      <w:r>
        <w:rPr>
          <w:rFonts w:eastAsia="Calibri" w:cs="Times New Roman"/>
          <w:color w:val="000000"/>
          <w:sz w:val="28"/>
          <w:szCs w:val="28"/>
          <w:lang w:val="fr-FR"/>
        </w:rPr>
        <w:t xml:space="preserve"> thêm đư</w:t>
      </w:r>
      <w:r>
        <w:rPr>
          <w:rFonts w:eastAsia="Calibri" w:cs="Times New Roman"/>
          <w:color w:val="000000"/>
          <w:sz w:val="28"/>
          <w:szCs w:val="28"/>
          <w:lang w:val="fr-FR"/>
        </w:rPr>
        <w:t>ờ</w:t>
      </w:r>
      <w:r>
        <w:rPr>
          <w:rFonts w:eastAsia="Calibri" w:cs="Times New Roman"/>
          <w:color w:val="000000"/>
          <w:sz w:val="28"/>
          <w:szCs w:val="28"/>
          <w:lang w:val="fr-FR"/>
        </w:rPr>
        <w:t>ng ph</w:t>
      </w:r>
      <w:r>
        <w:rPr>
          <w:rFonts w:eastAsia="Calibri" w:cs="Times New Roman"/>
          <w:color w:val="000000"/>
          <w:sz w:val="28"/>
          <w:szCs w:val="28"/>
          <w:lang w:val="fr-FR"/>
        </w:rPr>
        <w:t>ụ</w:t>
      </w:r>
      <w:r>
        <w:rPr>
          <w:rFonts w:eastAsia="Calibri" w:cs="Times New Roman"/>
          <w:color w:val="000000"/>
          <w:sz w:val="28"/>
          <w:szCs w:val="28"/>
          <w:lang w:val="fr-FR"/>
        </w:rPr>
        <w:t xml:space="preserve"> đ</w:t>
      </w:r>
      <w:r>
        <w:rPr>
          <w:rFonts w:eastAsia="Calibri" w:cs="Times New Roman"/>
          <w:color w:val="000000"/>
          <w:sz w:val="28"/>
          <w:szCs w:val="28"/>
          <w:lang w:val="fr-FR"/>
        </w:rPr>
        <w:t>ể</w:t>
      </w:r>
      <w:r>
        <w:rPr>
          <w:rFonts w:eastAsia="Calibri" w:cs="Times New Roman"/>
          <w:color w:val="000000"/>
          <w:sz w:val="28"/>
          <w:szCs w:val="28"/>
          <w:lang w:val="fr-FR"/>
        </w:rPr>
        <w:t xml:space="preserve"> gi</w:t>
      </w:r>
      <w:r>
        <w:rPr>
          <w:rFonts w:eastAsia="Calibri" w:cs="Times New Roman"/>
          <w:color w:val="000000"/>
          <w:sz w:val="28"/>
          <w:szCs w:val="28"/>
          <w:lang w:val="fr-FR"/>
        </w:rPr>
        <w:t>ả</w:t>
      </w:r>
      <w:r>
        <w:rPr>
          <w:rFonts w:eastAsia="Calibri" w:cs="Times New Roman"/>
          <w:color w:val="000000"/>
          <w:sz w:val="28"/>
          <w:szCs w:val="28"/>
          <w:lang w:val="fr-FR"/>
        </w:rPr>
        <w:t>i bài t</w:t>
      </w:r>
      <w:r>
        <w:rPr>
          <w:rFonts w:eastAsia="Calibri" w:cs="Times New Roman"/>
          <w:color w:val="000000"/>
          <w:sz w:val="28"/>
          <w:szCs w:val="28"/>
          <w:lang w:val="fr-FR"/>
        </w:rPr>
        <w:t>ậ</w:t>
      </w:r>
      <w:r>
        <w:rPr>
          <w:rFonts w:eastAsia="Calibri" w:cs="Times New Roman"/>
          <w:color w:val="000000"/>
          <w:sz w:val="28"/>
          <w:szCs w:val="28"/>
          <w:lang w:val="fr-FR"/>
        </w:rPr>
        <w:t>p.</w:t>
      </w:r>
    </w:p>
    <w:p w:rsidR="005B2E0C" w:rsidRDefault="00F54929">
      <w:pPr>
        <w:tabs>
          <w:tab w:val="left" w:pos="567"/>
          <w:tab w:val="left" w:pos="1134"/>
        </w:tabs>
        <w:spacing w:before="120" w:line="240" w:lineRule="auto"/>
        <w:jc w:val="both"/>
        <w:rPr>
          <w:rFonts w:eastAsia="Calibri" w:cs="Times New Roman"/>
          <w:b/>
          <w:color w:val="000000"/>
          <w:sz w:val="28"/>
          <w:szCs w:val="28"/>
          <w:lang w:val="fr-FR"/>
        </w:rPr>
      </w:pPr>
      <w:r>
        <w:rPr>
          <w:rFonts w:eastAsia="Calibri" w:cs="Times New Roman"/>
          <w:b/>
          <w:color w:val="000000"/>
          <w:sz w:val="28"/>
          <w:szCs w:val="28"/>
          <w:lang w:val="fr-FR"/>
        </w:rPr>
        <w:t>d) T</w:t>
      </w:r>
      <w:r>
        <w:rPr>
          <w:rFonts w:eastAsia="Calibri" w:cs="Times New Roman"/>
          <w:b/>
          <w:color w:val="000000"/>
          <w:sz w:val="28"/>
          <w:szCs w:val="28"/>
          <w:lang w:val="fr-FR"/>
        </w:rPr>
        <w:t>ổ</w:t>
      </w:r>
      <w:r>
        <w:rPr>
          <w:rFonts w:eastAsia="Calibri" w:cs="Times New Roman"/>
          <w:b/>
          <w:color w:val="000000"/>
          <w:sz w:val="28"/>
          <w:szCs w:val="28"/>
          <w:lang w:val="fr-FR"/>
        </w:rPr>
        <w:t xml:space="preserve"> ch</w:t>
      </w:r>
      <w:r>
        <w:rPr>
          <w:rFonts w:eastAsia="Calibri" w:cs="Times New Roman"/>
          <w:b/>
          <w:color w:val="000000"/>
          <w:sz w:val="28"/>
          <w:szCs w:val="28"/>
          <w:lang w:val="fr-FR"/>
        </w:rPr>
        <w:t>ứ</w:t>
      </w:r>
      <w:r>
        <w:rPr>
          <w:rFonts w:eastAsia="Calibri" w:cs="Times New Roman"/>
          <w:b/>
          <w:color w:val="000000"/>
          <w:sz w:val="28"/>
          <w:szCs w:val="28"/>
          <w:lang w:val="fr-FR"/>
        </w:rPr>
        <w:t>c th</w:t>
      </w:r>
      <w:r>
        <w:rPr>
          <w:rFonts w:eastAsia="Calibri" w:cs="Times New Roman"/>
          <w:b/>
          <w:color w:val="000000"/>
          <w:sz w:val="28"/>
          <w:szCs w:val="28"/>
          <w:lang w:val="fr-FR"/>
        </w:rPr>
        <w:t>ự</w:t>
      </w:r>
      <w:r>
        <w:rPr>
          <w:rFonts w:eastAsia="Calibri" w:cs="Times New Roman"/>
          <w:b/>
          <w:color w:val="000000"/>
          <w:sz w:val="28"/>
          <w:szCs w:val="28"/>
          <w:lang w:val="fr-FR"/>
        </w:rPr>
        <w:t>c hi</w:t>
      </w:r>
      <w:r>
        <w:rPr>
          <w:rFonts w:eastAsia="Calibri" w:cs="Times New Roman"/>
          <w:b/>
          <w:color w:val="000000"/>
          <w:sz w:val="28"/>
          <w:szCs w:val="28"/>
          <w:lang w:val="fr-FR"/>
        </w:rPr>
        <w:t>ệ</w:t>
      </w:r>
      <w:r>
        <w:rPr>
          <w:rFonts w:eastAsia="Calibri" w:cs="Times New Roman"/>
          <w:b/>
          <w:color w:val="000000"/>
          <w:sz w:val="28"/>
          <w:szCs w:val="28"/>
          <w:lang w:val="fr-FR"/>
        </w:rPr>
        <w:t xml:space="preserve">n: </w:t>
      </w:r>
    </w:p>
    <w:p w:rsidR="005B2E0C" w:rsidRDefault="00F54929">
      <w:pPr>
        <w:tabs>
          <w:tab w:val="left" w:pos="567"/>
          <w:tab w:val="left" w:pos="1134"/>
        </w:tabs>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1: Chuy</w:t>
      </w:r>
      <w:r>
        <w:rPr>
          <w:rFonts w:eastAsia="Calibri" w:cs="Times New Roman"/>
          <w:b/>
          <w:color w:val="000000"/>
          <w:sz w:val="28"/>
          <w:szCs w:val="28"/>
          <w:lang w:val="nl-NL"/>
        </w:rPr>
        <w:t>ể</w:t>
      </w:r>
      <w:r>
        <w:rPr>
          <w:rFonts w:eastAsia="Calibri" w:cs="Times New Roman"/>
          <w:b/>
          <w:color w:val="000000"/>
          <w:sz w:val="28"/>
          <w:szCs w:val="28"/>
          <w:lang w:val="nl-NL"/>
        </w:rPr>
        <w:t>n giao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w:t>
      </w:r>
      <w:r>
        <w:rPr>
          <w:rFonts w:eastAsia="Calibri" w:cs="Times New Roman"/>
          <w:color w:val="000000"/>
          <w:sz w:val="28"/>
          <w:szCs w:val="28"/>
          <w:lang w:val="nl-NL"/>
        </w:rPr>
        <w:t xml:space="preserve">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ng h</w:t>
      </w:r>
      <w:r>
        <w:rPr>
          <w:rFonts w:eastAsia="Calibri" w:cs="Times New Roman"/>
          <w:color w:val="000000"/>
          <w:sz w:val="28"/>
          <w:szCs w:val="28"/>
          <w:lang w:val="fr-FR"/>
        </w:rPr>
        <w:t>ợ</w:t>
      </w:r>
      <w:r>
        <w:rPr>
          <w:rFonts w:eastAsia="Calibri" w:cs="Times New Roman"/>
          <w:color w:val="000000"/>
          <w:sz w:val="28"/>
          <w:szCs w:val="28"/>
          <w:lang w:val="fr-FR"/>
        </w:rPr>
        <w:t>p các ki</w:t>
      </w:r>
      <w:r>
        <w:rPr>
          <w:rFonts w:eastAsia="Calibri" w:cs="Times New Roman"/>
          <w:color w:val="000000"/>
          <w:sz w:val="28"/>
          <w:szCs w:val="28"/>
          <w:lang w:val="fr-FR"/>
        </w:rPr>
        <w:t>ế</w:t>
      </w:r>
      <w:r>
        <w:rPr>
          <w:rFonts w:eastAsia="Calibri" w:cs="Times New Roman"/>
          <w:color w:val="000000"/>
          <w:sz w:val="28"/>
          <w:szCs w:val="28"/>
          <w:lang w:val="fr-FR"/>
        </w:rPr>
        <w:t>n th</w:t>
      </w:r>
      <w:r>
        <w:rPr>
          <w:rFonts w:eastAsia="Calibri" w:cs="Times New Roman"/>
          <w:color w:val="000000"/>
          <w:sz w:val="28"/>
          <w:szCs w:val="28"/>
          <w:lang w:val="fr-FR"/>
        </w:rPr>
        <w:t>ứ</w:t>
      </w:r>
      <w:r>
        <w:rPr>
          <w:rFonts w:eastAsia="Calibri" w:cs="Times New Roman"/>
          <w:color w:val="000000"/>
          <w:sz w:val="28"/>
          <w:szCs w:val="28"/>
          <w:lang w:val="fr-FR"/>
        </w:rPr>
        <w:t>c c</w:t>
      </w:r>
      <w:r>
        <w:rPr>
          <w:rFonts w:eastAsia="Calibri" w:cs="Times New Roman"/>
          <w:color w:val="000000"/>
          <w:sz w:val="28"/>
          <w:szCs w:val="28"/>
          <w:lang w:val="fr-FR"/>
        </w:rPr>
        <w:t>ầ</w:t>
      </w:r>
      <w:r>
        <w:rPr>
          <w:rFonts w:eastAsia="Calibri" w:cs="Times New Roman"/>
          <w:color w:val="000000"/>
          <w:sz w:val="28"/>
          <w:szCs w:val="28"/>
          <w:lang w:val="fr-FR"/>
        </w:rPr>
        <w:t>n ghi nh</w:t>
      </w:r>
      <w:r>
        <w:rPr>
          <w:rFonts w:eastAsia="Calibri" w:cs="Times New Roman"/>
          <w:color w:val="000000"/>
          <w:sz w:val="28"/>
          <w:szCs w:val="28"/>
          <w:lang w:val="fr-FR"/>
        </w:rPr>
        <w:t>ớ</w:t>
      </w:r>
      <w:r>
        <w:rPr>
          <w:rFonts w:eastAsia="Calibri" w:cs="Times New Roman"/>
          <w:color w:val="000000"/>
          <w:sz w:val="28"/>
          <w:szCs w:val="28"/>
          <w:lang w:val="fr-FR"/>
        </w:rPr>
        <w:t xml:space="preserve"> cho HS.</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t</w:t>
      </w:r>
      <w:r>
        <w:rPr>
          <w:rFonts w:eastAsia="Calibri" w:cs="Times New Roman"/>
          <w:color w:val="000000"/>
          <w:sz w:val="28"/>
          <w:szCs w:val="28"/>
          <w:lang w:val="fr-FR"/>
        </w:rPr>
        <w:t>ổ</w:t>
      </w:r>
      <w:r>
        <w:rPr>
          <w:rFonts w:eastAsia="Calibri" w:cs="Times New Roman"/>
          <w:color w:val="000000"/>
          <w:sz w:val="28"/>
          <w:szCs w:val="28"/>
          <w:lang w:val="fr-FR"/>
        </w:rPr>
        <w:t xml:space="preserve"> ch</w:t>
      </w:r>
      <w:r>
        <w:rPr>
          <w:rFonts w:eastAsia="Calibri" w:cs="Times New Roman"/>
          <w:color w:val="000000"/>
          <w:sz w:val="28"/>
          <w:szCs w:val="28"/>
          <w:lang w:val="fr-FR"/>
        </w:rPr>
        <w:t>ứ</w:t>
      </w:r>
      <w:r>
        <w:rPr>
          <w:rFonts w:eastAsia="Calibri" w:cs="Times New Roman"/>
          <w:color w:val="000000"/>
          <w:sz w:val="28"/>
          <w:szCs w:val="28"/>
          <w:lang w:val="fr-FR"/>
        </w:rPr>
        <w:t>c cho HS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 xml:space="preserve">ng theo </w:t>
      </w:r>
      <w:r>
        <w:rPr>
          <w:rFonts w:eastAsia="Calibri" w:cs="Times New Roman"/>
          <w:color w:val="000000"/>
          <w:sz w:val="28"/>
          <w:szCs w:val="28"/>
          <w:lang w:val="fr-FR"/>
        </w:rPr>
        <w:t xml:space="preserve">nhóm đôi </w:t>
      </w:r>
      <w:r>
        <w:rPr>
          <w:rFonts w:eastAsia="Calibri" w:cs="Times New Roman"/>
          <w:b/>
          <w:bCs/>
          <w:color w:val="000000"/>
          <w:sz w:val="28"/>
          <w:szCs w:val="28"/>
          <w:lang w:val="fr-FR"/>
        </w:rPr>
        <w:t>Bài 3.32, Bài 3.33, Bài 3.34</w:t>
      </w:r>
      <w:r>
        <w:rPr>
          <w:rFonts w:eastAsia="Calibri" w:cs="Times New Roman"/>
          <w:color w:val="000000"/>
          <w:sz w:val="28"/>
          <w:szCs w:val="28"/>
          <w:lang w:val="fr-FR"/>
        </w:rPr>
        <w:t xml:space="preserve"> (SGK -tr59).</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hư</w:t>
      </w:r>
      <w:r>
        <w:rPr>
          <w:rFonts w:eastAsia="Calibri" w:cs="Times New Roman"/>
          <w:color w:val="000000"/>
          <w:sz w:val="28"/>
          <w:szCs w:val="28"/>
          <w:lang w:val="fr-FR"/>
        </w:rPr>
        <w:t>ớ</w:t>
      </w:r>
      <w:r>
        <w:rPr>
          <w:rFonts w:eastAsia="Calibri" w:cs="Times New Roman"/>
          <w:color w:val="000000"/>
          <w:sz w:val="28"/>
          <w:szCs w:val="28"/>
          <w:lang w:val="fr-FR"/>
        </w:rPr>
        <w:t>ng d</w:t>
      </w:r>
      <w:r>
        <w:rPr>
          <w:rFonts w:eastAsia="Calibri" w:cs="Times New Roman"/>
          <w:color w:val="000000"/>
          <w:sz w:val="28"/>
          <w:szCs w:val="28"/>
          <w:lang w:val="fr-FR"/>
        </w:rPr>
        <w:t>ẫ</w:t>
      </w:r>
      <w:r>
        <w:rPr>
          <w:rFonts w:eastAsia="Calibri" w:cs="Times New Roman"/>
          <w:color w:val="000000"/>
          <w:sz w:val="28"/>
          <w:szCs w:val="28"/>
          <w:lang w:val="fr-FR"/>
        </w:rPr>
        <w:t>n thêm bài 3.34, k</w:t>
      </w:r>
      <w:r>
        <w:rPr>
          <w:rFonts w:eastAsia="Calibri" w:cs="Times New Roman"/>
          <w:color w:val="000000"/>
          <w:sz w:val="28"/>
          <w:szCs w:val="28"/>
          <w:lang w:val="fr-FR"/>
        </w:rPr>
        <w:t>ẻ</w:t>
      </w:r>
      <w:r>
        <w:rPr>
          <w:rFonts w:eastAsia="Calibri" w:cs="Times New Roman"/>
          <w:color w:val="000000"/>
          <w:sz w:val="28"/>
          <w:szCs w:val="28"/>
          <w:lang w:val="fr-FR"/>
        </w:rPr>
        <w:t xml:space="preserve"> thêm đư</w:t>
      </w:r>
      <w:r>
        <w:rPr>
          <w:rFonts w:eastAsia="Calibri" w:cs="Times New Roman"/>
          <w:color w:val="000000"/>
          <w:sz w:val="28"/>
          <w:szCs w:val="28"/>
          <w:lang w:val="fr-FR"/>
        </w:rPr>
        <w:t>ờ</w:t>
      </w:r>
      <w:r>
        <w:rPr>
          <w:rFonts w:eastAsia="Calibri" w:cs="Times New Roman"/>
          <w:color w:val="000000"/>
          <w:sz w:val="28"/>
          <w:szCs w:val="28"/>
          <w:lang w:val="fr-FR"/>
        </w:rPr>
        <w:t>ng ph</w:t>
      </w:r>
      <w:r>
        <w:rPr>
          <w:rFonts w:eastAsia="Calibri" w:cs="Times New Roman"/>
          <w:color w:val="000000"/>
          <w:sz w:val="28"/>
          <w:szCs w:val="28"/>
          <w:lang w:val="fr-FR"/>
        </w:rPr>
        <w:t>ụ</w:t>
      </w:r>
      <w:r>
        <w:rPr>
          <w:rFonts w:eastAsia="Calibri" w:cs="Times New Roman"/>
          <w:color w:val="000000"/>
          <w:sz w:val="28"/>
          <w:szCs w:val="28"/>
          <w:lang w:val="fr-FR"/>
        </w:rPr>
        <w:t>:</w:t>
      </w:r>
    </w:p>
    <w:p w:rsidR="005B2E0C" w:rsidRDefault="00F54929">
      <w:pPr>
        <w:spacing w:before="120" w:line="240" w:lineRule="auto"/>
        <w:jc w:val="both"/>
        <w:rPr>
          <w:rFonts w:cs="Times New Roman"/>
          <w:i/>
          <w:iCs/>
          <w:sz w:val="28"/>
          <w:szCs w:val="28"/>
        </w:rPr>
      </w:pPr>
      <w:r>
        <w:rPr>
          <w:rFonts w:cs="Times New Roman"/>
          <w:i/>
          <w:iCs/>
          <w:sz w:val="28"/>
          <w:szCs w:val="28"/>
        </w:rPr>
        <w:t>+ K</w:t>
      </w:r>
      <w:r>
        <w:rPr>
          <w:rFonts w:cs="Times New Roman"/>
          <w:i/>
          <w:iCs/>
          <w:sz w:val="28"/>
          <w:szCs w:val="28"/>
        </w:rPr>
        <w:t>ẻ</w:t>
      </w:r>
      <w:r>
        <w:rPr>
          <w:rFonts w:cs="Times New Roman"/>
          <w:i/>
          <w:iCs/>
          <w:sz w:val="28"/>
          <w:szCs w:val="28"/>
        </w:rPr>
        <w:t xml:space="preserve">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 xml:space="preserve">ng qua </w:t>
      </w:r>
      <m:oMath>
        <m:r>
          <w:rPr>
            <w:rFonts w:ascii="Cambria Math" w:hAnsi="Cambria Math" w:cs="Times New Roman"/>
            <w:sz w:val="28"/>
            <w:szCs w:val="28"/>
          </w:rPr>
          <m:t>C</m:t>
        </m:r>
      </m:oMath>
      <w:r>
        <w:rPr>
          <w:rFonts w:cs="Times New Roman"/>
          <w:i/>
          <w:iCs/>
          <w:sz w:val="28"/>
          <w:szCs w:val="28"/>
        </w:rPr>
        <w:t xml:space="preserve"> song song v</w:t>
      </w:r>
      <w:r>
        <w:rPr>
          <w:rFonts w:cs="Times New Roman"/>
          <w:i/>
          <w:iCs/>
          <w:sz w:val="28"/>
          <w:szCs w:val="28"/>
        </w:rPr>
        <w:t>ớ</w:t>
      </w:r>
      <w:r>
        <w:rPr>
          <w:rFonts w:cs="Times New Roman"/>
          <w:i/>
          <w:iCs/>
          <w:sz w:val="28"/>
          <w:szCs w:val="28"/>
        </w:rPr>
        <w:t>i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ng ch</w:t>
      </w:r>
      <w:r>
        <w:rPr>
          <w:rFonts w:cs="Times New Roman"/>
          <w:i/>
          <w:iCs/>
          <w:sz w:val="28"/>
          <w:szCs w:val="28"/>
        </w:rPr>
        <w:t>ứ</w:t>
      </w:r>
      <w:r>
        <w:rPr>
          <w:rFonts w:cs="Times New Roman"/>
          <w:i/>
          <w:iCs/>
          <w:sz w:val="28"/>
          <w:szCs w:val="28"/>
        </w:rPr>
        <w:t xml:space="preserve">a tia </w:t>
      </w:r>
      <m:oMath>
        <m:r>
          <w:rPr>
            <w:rFonts w:ascii="Cambria Math" w:hAnsi="Cambria Math" w:cs="Times New Roman"/>
            <w:sz w:val="28"/>
            <w:szCs w:val="28"/>
          </w:rPr>
          <m:t>Ax</m:t>
        </m:r>
      </m:oMath>
      <w:r>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Pr>
          <w:rFonts w:cs="Times New Roman"/>
          <w:i/>
          <w:iCs/>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Pr>
          <w:rFonts w:eastAsiaTheme="minorEastAsia" w:cs="Times New Roman"/>
          <w:i/>
          <w:sz w:val="28"/>
          <w:szCs w:val="28"/>
        </w:rPr>
        <w:t>.</w:t>
      </w:r>
    </w:p>
    <w:p w:rsidR="005B2E0C" w:rsidRDefault="00F54929">
      <w:pPr>
        <w:spacing w:before="120" w:line="240" w:lineRule="auto"/>
        <w:jc w:val="both"/>
        <w:rPr>
          <w:rFonts w:eastAsiaTheme="minorEastAsia" w:cs="Times New Roman"/>
          <w:i/>
          <w:iCs/>
          <w:sz w:val="28"/>
          <w:szCs w:val="28"/>
        </w:rPr>
      </w:pPr>
      <w:r>
        <w:rPr>
          <w:rFonts w:cs="Times New Roman"/>
          <w:i/>
          <w:iCs/>
          <w:sz w:val="28"/>
          <w:szCs w:val="28"/>
        </w:rPr>
        <w:t>+ T</w:t>
      </w:r>
      <w:r>
        <w:rPr>
          <w:rFonts w:cs="Times New Roman"/>
          <w:i/>
          <w:iCs/>
          <w:sz w:val="28"/>
          <w:szCs w:val="28"/>
        </w:rPr>
        <w:t>ừ</w:t>
      </w:r>
      <w:r>
        <w:rPr>
          <w:rFonts w:cs="Times New Roman"/>
          <w:i/>
          <w:iCs/>
          <w:sz w:val="28"/>
          <w:szCs w:val="28"/>
        </w:rPr>
        <w:t xml:space="preserve"> đó xét các c</w:t>
      </w:r>
      <w:r>
        <w:rPr>
          <w:rFonts w:cs="Times New Roman"/>
          <w:i/>
          <w:iCs/>
          <w:sz w:val="28"/>
          <w:szCs w:val="28"/>
        </w:rPr>
        <w:t>ặ</w:t>
      </w:r>
      <w:r>
        <w:rPr>
          <w:rFonts w:cs="Times New Roman"/>
          <w:i/>
          <w:iCs/>
          <w:sz w:val="28"/>
          <w:szCs w:val="28"/>
        </w:rPr>
        <w:t>p đư</w:t>
      </w:r>
      <w:r>
        <w:rPr>
          <w:rFonts w:cs="Times New Roman"/>
          <w:i/>
          <w:iCs/>
          <w:sz w:val="28"/>
          <w:szCs w:val="28"/>
        </w:rPr>
        <w:t>ờ</w:t>
      </w:r>
      <w:r>
        <w:rPr>
          <w:rFonts w:cs="Times New Roman"/>
          <w:i/>
          <w:iCs/>
          <w:sz w:val="28"/>
          <w:szCs w:val="28"/>
        </w:rPr>
        <w:t>ng th</w:t>
      </w:r>
      <w:r>
        <w:rPr>
          <w:rFonts w:cs="Times New Roman"/>
          <w:i/>
          <w:iCs/>
          <w:sz w:val="28"/>
          <w:szCs w:val="28"/>
        </w:rPr>
        <w:t>ẳ</w:t>
      </w:r>
      <w:r>
        <w:rPr>
          <w:rFonts w:cs="Times New Roman"/>
          <w:i/>
          <w:iCs/>
          <w:sz w:val="28"/>
          <w:szCs w:val="28"/>
        </w:rPr>
        <w:t>ng song song là Ax // d, tìm m</w:t>
      </w:r>
      <w:r>
        <w:rPr>
          <w:rFonts w:cs="Times New Roman"/>
          <w:i/>
          <w:iCs/>
          <w:sz w:val="28"/>
          <w:szCs w:val="28"/>
        </w:rPr>
        <w:t>ố</w:t>
      </w:r>
      <w:r>
        <w:rPr>
          <w:rFonts w:cs="Times New Roman"/>
          <w:i/>
          <w:iCs/>
          <w:sz w:val="28"/>
          <w:szCs w:val="28"/>
        </w:rPr>
        <w:t>i quan h</w:t>
      </w:r>
      <w:r>
        <w:rPr>
          <w:rFonts w:cs="Times New Roman"/>
          <w:i/>
          <w:iCs/>
          <w:sz w:val="28"/>
          <w:szCs w:val="28"/>
        </w:rPr>
        <w:t>ệ</w:t>
      </w:r>
      <w:r>
        <w:rPr>
          <w:rFonts w:cs="Times New Roman"/>
          <w:i/>
          <w:iCs/>
          <w:sz w:val="28"/>
          <w:szCs w:val="28"/>
        </w:rPr>
        <w:t xml:space="preserve"> c</w:t>
      </w:r>
      <w:r>
        <w:rPr>
          <w:rFonts w:cs="Times New Roman"/>
          <w:i/>
          <w:iCs/>
          <w:sz w:val="28"/>
          <w:szCs w:val="28"/>
        </w:rPr>
        <w:t>ủ</w:t>
      </w:r>
      <w:r>
        <w:rPr>
          <w:rFonts w:cs="Times New Roman"/>
          <w:i/>
          <w:iCs/>
          <w:sz w:val="28"/>
          <w:szCs w:val="28"/>
        </w:rPr>
        <w:t xml:space="preserve">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Pr>
          <w:rFonts w:eastAsiaTheme="minorEastAsia" w:cs="Times New Roman"/>
          <w:i/>
          <w:iCs/>
          <w:sz w:val="28"/>
          <w:szCs w:val="28"/>
        </w:rPr>
        <w:t>Tương t</w:t>
      </w:r>
      <w:r>
        <w:rPr>
          <w:rFonts w:eastAsiaTheme="minorEastAsia" w:cs="Times New Roman"/>
          <w:i/>
          <w:iCs/>
          <w:sz w:val="28"/>
          <w:szCs w:val="28"/>
        </w:rPr>
        <w:t>ự</w:t>
      </w:r>
      <w:r>
        <w:rPr>
          <w:rFonts w:eastAsiaTheme="minorEastAsia" w:cs="Times New Roman"/>
          <w:i/>
          <w:iCs/>
          <w:sz w:val="28"/>
          <w:szCs w:val="28"/>
        </w:rPr>
        <w:t xml:space="preserve"> </w:t>
      </w:r>
      <w:r>
        <w:rPr>
          <w:rFonts w:cs="Times New Roman"/>
          <w:i/>
          <w:iCs/>
          <w:sz w:val="28"/>
          <w:szCs w:val="28"/>
        </w:rPr>
        <w:t>xét By //d,</w:t>
      </w:r>
      <w:r>
        <w:rPr>
          <w:rFonts w:eastAsiaTheme="minorEastAsia" w:cs="Times New Roman"/>
          <w:i/>
          <w:iCs/>
          <w:sz w:val="28"/>
          <w:szCs w:val="28"/>
        </w:rPr>
        <w:t xml:space="preserve"> m</w:t>
      </w:r>
      <w:r>
        <w:rPr>
          <w:rFonts w:eastAsiaTheme="minorEastAsia" w:cs="Times New Roman"/>
          <w:i/>
          <w:iCs/>
          <w:sz w:val="28"/>
          <w:szCs w:val="28"/>
        </w:rPr>
        <w:t>ố</w:t>
      </w:r>
      <w:r>
        <w:rPr>
          <w:rFonts w:eastAsiaTheme="minorEastAsia" w:cs="Times New Roman"/>
          <w:i/>
          <w:iCs/>
          <w:sz w:val="28"/>
          <w:szCs w:val="28"/>
        </w:rPr>
        <w:t>i quan h</w:t>
      </w:r>
      <w:r>
        <w:rPr>
          <w:rFonts w:eastAsiaTheme="minorEastAsia" w:cs="Times New Roman"/>
          <w:i/>
          <w:iCs/>
          <w:sz w:val="28"/>
          <w:szCs w:val="28"/>
        </w:rPr>
        <w:t>ệ</w:t>
      </w:r>
      <w:r>
        <w:rPr>
          <w:rFonts w:eastAsiaTheme="minorEastAsia" w:cs="Times New Roman"/>
          <w:i/>
          <w:iCs/>
          <w:sz w:val="28"/>
          <w:szCs w:val="28"/>
        </w:rPr>
        <w:t xml:space="preserve"> c</w:t>
      </w:r>
      <w:r>
        <w:rPr>
          <w:rFonts w:eastAsiaTheme="minorEastAsia" w:cs="Times New Roman"/>
          <w:i/>
          <w:iCs/>
          <w:sz w:val="28"/>
          <w:szCs w:val="28"/>
        </w:rPr>
        <w:t>ủ</w:t>
      </w:r>
      <w:r>
        <w:rPr>
          <w:rFonts w:eastAsiaTheme="minorEastAsia" w:cs="Times New Roman"/>
          <w:i/>
          <w:iCs/>
          <w:sz w:val="28"/>
          <w:szCs w:val="28"/>
        </w:rPr>
        <w:t xml:space="preserve">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Pr>
          <w:rFonts w:eastAsiaTheme="minorEastAsia" w:cs="Times New Roman"/>
          <w:i/>
          <w:iCs/>
          <w:sz w:val="28"/>
          <w:szCs w:val="28"/>
        </w:rPr>
        <w:t>.</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2: Th</w:t>
      </w:r>
      <w:r>
        <w:rPr>
          <w:rFonts w:eastAsia="Calibri" w:cs="Times New Roman"/>
          <w:b/>
          <w:color w:val="000000"/>
          <w:sz w:val="28"/>
          <w:szCs w:val="28"/>
          <w:lang w:val="nl-NL"/>
        </w:rPr>
        <w:t>ự</w:t>
      </w:r>
      <w:r>
        <w:rPr>
          <w:rFonts w:eastAsia="Calibri" w:cs="Times New Roman"/>
          <w:b/>
          <w:color w:val="000000"/>
          <w:sz w:val="28"/>
          <w:szCs w:val="28"/>
          <w:lang w:val="nl-NL"/>
        </w:rPr>
        <w:t>c hi</w:t>
      </w:r>
      <w:r>
        <w:rPr>
          <w:rFonts w:eastAsia="Calibri" w:cs="Times New Roman"/>
          <w:b/>
          <w:color w:val="000000"/>
          <w:sz w:val="28"/>
          <w:szCs w:val="28"/>
          <w:lang w:val="nl-NL"/>
        </w:rPr>
        <w:t>ệ</w:t>
      </w:r>
      <w:r>
        <w:rPr>
          <w:rFonts w:eastAsia="Calibri" w:cs="Times New Roman"/>
          <w:b/>
          <w:color w:val="000000"/>
          <w:sz w:val="28"/>
          <w:szCs w:val="28"/>
          <w:lang w:val="nl-NL"/>
        </w:rPr>
        <w:t>n nhi</w:t>
      </w:r>
      <w:r>
        <w:rPr>
          <w:rFonts w:eastAsia="Calibri" w:cs="Times New Roman"/>
          <w:b/>
          <w:color w:val="000000"/>
          <w:sz w:val="28"/>
          <w:szCs w:val="28"/>
          <w:lang w:val="nl-NL"/>
        </w:rPr>
        <w:t>ệ</w:t>
      </w:r>
      <w:r>
        <w:rPr>
          <w:rFonts w:eastAsia="Calibri" w:cs="Times New Roman"/>
          <w:b/>
          <w:color w:val="000000"/>
          <w:sz w:val="28"/>
          <w:szCs w:val="28"/>
          <w:lang w:val="nl-NL"/>
        </w:rPr>
        <w:t>m v</w:t>
      </w:r>
      <w:r>
        <w:rPr>
          <w:rFonts w:eastAsia="Calibri" w:cs="Times New Roman"/>
          <w:b/>
          <w:color w:val="000000"/>
          <w:sz w:val="28"/>
          <w:szCs w:val="28"/>
          <w:lang w:val="nl-NL"/>
        </w:rPr>
        <w:t>ụ</w:t>
      </w:r>
      <w:r>
        <w:rPr>
          <w:rFonts w:eastAsia="Calibri" w:cs="Times New Roman"/>
          <w:b/>
          <w:color w:val="000000"/>
          <w:sz w:val="28"/>
          <w:szCs w:val="28"/>
          <w:lang w:val="nl-NL"/>
        </w:rPr>
        <w:t xml:space="preserve">: </w:t>
      </w:r>
      <w:r>
        <w:rPr>
          <w:rFonts w:eastAsia="Calibri" w:cs="Times New Roman"/>
          <w:color w:val="000000"/>
          <w:sz w:val="28"/>
          <w:szCs w:val="28"/>
          <w:lang w:val="nl-NL"/>
        </w:rPr>
        <w:t>HS quan sát và chú ý l</w:t>
      </w:r>
      <w:r>
        <w:rPr>
          <w:rFonts w:eastAsia="Calibri" w:cs="Times New Roman"/>
          <w:color w:val="000000"/>
          <w:sz w:val="28"/>
          <w:szCs w:val="28"/>
          <w:lang w:val="nl-NL"/>
        </w:rPr>
        <w:t>ắ</w:t>
      </w:r>
      <w:r>
        <w:rPr>
          <w:rFonts w:eastAsia="Calibri" w:cs="Times New Roman"/>
          <w:color w:val="000000"/>
          <w:sz w:val="28"/>
          <w:szCs w:val="28"/>
          <w:lang w:val="nl-NL"/>
        </w:rPr>
        <w:t>ng nghe, th</w:t>
      </w:r>
      <w:r>
        <w:rPr>
          <w:rFonts w:eastAsia="Calibri" w:cs="Times New Roman"/>
          <w:color w:val="000000"/>
          <w:sz w:val="28"/>
          <w:szCs w:val="28"/>
          <w:lang w:val="nl-NL"/>
        </w:rPr>
        <w:t>ả</w:t>
      </w:r>
      <w:r>
        <w:rPr>
          <w:rFonts w:eastAsia="Calibri" w:cs="Times New Roman"/>
          <w:color w:val="000000"/>
          <w:sz w:val="28"/>
          <w:szCs w:val="28"/>
          <w:lang w:val="nl-NL"/>
        </w:rPr>
        <w:t>o lu</w:t>
      </w:r>
      <w:r>
        <w:rPr>
          <w:rFonts w:eastAsia="Calibri" w:cs="Times New Roman"/>
          <w:color w:val="000000"/>
          <w:sz w:val="28"/>
          <w:szCs w:val="28"/>
          <w:lang w:val="nl-NL"/>
        </w:rPr>
        <w:t>ậ</w:t>
      </w:r>
      <w:r>
        <w:rPr>
          <w:rFonts w:eastAsia="Calibri" w:cs="Times New Roman"/>
          <w:color w:val="000000"/>
          <w:sz w:val="28"/>
          <w:szCs w:val="28"/>
          <w:lang w:val="nl-NL"/>
        </w:rPr>
        <w:t>n nhóm 2, hoàn thành các bài t</w:t>
      </w:r>
      <w:r>
        <w:rPr>
          <w:rFonts w:eastAsia="Calibri" w:cs="Times New Roman"/>
          <w:color w:val="000000"/>
          <w:sz w:val="28"/>
          <w:szCs w:val="28"/>
          <w:lang w:val="nl-NL"/>
        </w:rPr>
        <w:t>ậ</w:t>
      </w:r>
      <w:r>
        <w:rPr>
          <w:rFonts w:eastAsia="Calibri" w:cs="Times New Roman"/>
          <w:color w:val="000000"/>
          <w:sz w:val="28"/>
          <w:szCs w:val="28"/>
          <w:lang w:val="nl-NL"/>
        </w:rPr>
        <w:t>p GV yêu c</w:t>
      </w:r>
      <w:r>
        <w:rPr>
          <w:rFonts w:eastAsia="Calibri" w:cs="Times New Roman"/>
          <w:color w:val="000000"/>
          <w:sz w:val="28"/>
          <w:szCs w:val="28"/>
          <w:lang w:val="nl-NL"/>
        </w:rPr>
        <w:t>ầ</w:t>
      </w:r>
      <w:r>
        <w:rPr>
          <w:rFonts w:eastAsia="Calibri" w:cs="Times New Roman"/>
          <w:color w:val="000000"/>
          <w:sz w:val="28"/>
          <w:szCs w:val="28"/>
          <w:lang w:val="nl-NL"/>
        </w:rPr>
        <w:t>u.</w:t>
      </w:r>
    </w:p>
    <w:p w:rsidR="005B2E0C" w:rsidRDefault="00F54929">
      <w:pPr>
        <w:spacing w:before="120" w:line="240" w:lineRule="auto"/>
        <w:jc w:val="both"/>
        <w:rPr>
          <w:rFonts w:eastAsia="Calibri" w:cs="Times New Roman"/>
          <w:color w:val="000000"/>
          <w:sz w:val="28"/>
          <w:szCs w:val="28"/>
          <w:lang w:val="nl-NL"/>
        </w:rPr>
      </w:pPr>
      <w:r>
        <w:rPr>
          <w:rFonts w:eastAsia="Calibri" w:cs="Times New Roman"/>
          <w:color w:val="000000"/>
          <w:sz w:val="28"/>
          <w:szCs w:val="28"/>
          <w:lang w:val="nl-NL"/>
        </w:rPr>
        <w:t>- GV quan sá</w:t>
      </w:r>
      <w:r>
        <w:rPr>
          <w:rFonts w:eastAsia="Calibri" w:cs="Times New Roman"/>
          <w:color w:val="000000"/>
          <w:sz w:val="28"/>
          <w:szCs w:val="28"/>
          <w:lang w:val="nl-NL"/>
        </w:rPr>
        <w:t>t và h</w:t>
      </w:r>
      <w:r>
        <w:rPr>
          <w:rFonts w:eastAsia="Calibri" w:cs="Times New Roman"/>
          <w:color w:val="000000"/>
          <w:sz w:val="28"/>
          <w:szCs w:val="28"/>
          <w:lang w:val="nl-NL"/>
        </w:rPr>
        <w:t>ỗ</w:t>
      </w:r>
      <w:r>
        <w:rPr>
          <w:rFonts w:eastAsia="Calibri" w:cs="Times New Roman"/>
          <w:color w:val="000000"/>
          <w:sz w:val="28"/>
          <w:szCs w:val="28"/>
          <w:lang w:val="nl-NL"/>
        </w:rPr>
        <w:t xml:space="preserve"> tr</w:t>
      </w:r>
      <w:r>
        <w:rPr>
          <w:rFonts w:eastAsia="Calibri" w:cs="Times New Roman"/>
          <w:color w:val="000000"/>
          <w:sz w:val="28"/>
          <w:szCs w:val="28"/>
          <w:lang w:val="nl-NL"/>
        </w:rPr>
        <w:t>ợ</w:t>
      </w:r>
      <w:r>
        <w:rPr>
          <w:rFonts w:eastAsia="Calibri" w:cs="Times New Roman"/>
          <w:color w:val="000000"/>
          <w:sz w:val="28"/>
          <w:szCs w:val="28"/>
          <w:lang w:val="nl-NL"/>
        </w:rPr>
        <w:t>, hư</w:t>
      </w:r>
      <w:r>
        <w:rPr>
          <w:rFonts w:eastAsia="Calibri" w:cs="Times New Roman"/>
          <w:color w:val="000000"/>
          <w:sz w:val="28"/>
          <w:szCs w:val="28"/>
          <w:lang w:val="nl-NL"/>
        </w:rPr>
        <w:t>ớ</w:t>
      </w:r>
      <w:r>
        <w:rPr>
          <w:rFonts w:eastAsia="Calibri" w:cs="Times New Roman"/>
          <w:color w:val="000000"/>
          <w:sz w:val="28"/>
          <w:szCs w:val="28"/>
          <w:lang w:val="nl-NL"/>
        </w:rPr>
        <w:t>ng d</w:t>
      </w:r>
      <w:r>
        <w:rPr>
          <w:rFonts w:eastAsia="Calibri" w:cs="Times New Roman"/>
          <w:color w:val="000000"/>
          <w:sz w:val="28"/>
          <w:szCs w:val="28"/>
          <w:lang w:val="nl-NL"/>
        </w:rPr>
        <w:t>ẫ</w:t>
      </w:r>
      <w:r>
        <w:rPr>
          <w:rFonts w:eastAsia="Calibri" w:cs="Times New Roman"/>
          <w:color w:val="000000"/>
          <w:sz w:val="28"/>
          <w:szCs w:val="28"/>
          <w:lang w:val="nl-NL"/>
        </w:rPr>
        <w:t>n.</w:t>
      </w:r>
    </w:p>
    <w:p w:rsidR="005B2E0C" w:rsidRDefault="00F54929">
      <w:pPr>
        <w:spacing w:before="120" w:line="240" w:lineRule="auto"/>
        <w:jc w:val="both"/>
        <w:rPr>
          <w:rFonts w:eastAsia="Calibri" w:cs="Times New Roman"/>
          <w:b/>
          <w:color w:val="000000"/>
          <w:sz w:val="28"/>
          <w:szCs w:val="28"/>
          <w:lang w:val="nl-NL"/>
        </w:rPr>
      </w:pPr>
      <w:r>
        <w:rPr>
          <w:rFonts w:eastAsia="Calibri" w:cs="Times New Roman"/>
          <w:b/>
          <w:color w:val="000000"/>
          <w:sz w:val="28"/>
          <w:szCs w:val="28"/>
          <w:lang w:val="nl-NL"/>
        </w:rPr>
        <w:lastRenderedPageBreak/>
        <w:t>Bư</w:t>
      </w:r>
      <w:r>
        <w:rPr>
          <w:rFonts w:eastAsia="Calibri" w:cs="Times New Roman"/>
          <w:b/>
          <w:color w:val="000000"/>
          <w:sz w:val="28"/>
          <w:szCs w:val="28"/>
          <w:lang w:val="nl-NL"/>
        </w:rPr>
        <w:t>ớ</w:t>
      </w:r>
      <w:r>
        <w:rPr>
          <w:rFonts w:eastAsia="Calibri" w:cs="Times New Roman"/>
          <w:b/>
          <w:color w:val="000000"/>
          <w:sz w:val="28"/>
          <w:szCs w:val="28"/>
          <w:lang w:val="nl-NL"/>
        </w:rPr>
        <w:t>c 3: Báo cáo, th</w:t>
      </w:r>
      <w:r>
        <w:rPr>
          <w:rFonts w:eastAsia="Calibri" w:cs="Times New Roman"/>
          <w:b/>
          <w:color w:val="000000"/>
          <w:sz w:val="28"/>
          <w:szCs w:val="28"/>
          <w:lang w:val="nl-NL"/>
        </w:rPr>
        <w:t>ả</w:t>
      </w:r>
      <w:r>
        <w:rPr>
          <w:rFonts w:eastAsia="Calibri" w:cs="Times New Roman"/>
          <w:b/>
          <w:color w:val="000000"/>
          <w:sz w:val="28"/>
          <w:szCs w:val="28"/>
          <w:lang w:val="nl-NL"/>
        </w:rPr>
        <w:t>o lu</w:t>
      </w:r>
      <w:r>
        <w:rPr>
          <w:rFonts w:eastAsia="Calibri" w:cs="Times New Roman"/>
          <w:b/>
          <w:color w:val="000000"/>
          <w:sz w:val="28"/>
          <w:szCs w:val="28"/>
          <w:lang w:val="nl-NL"/>
        </w:rPr>
        <w:t>ậ</w:t>
      </w:r>
      <w:r>
        <w:rPr>
          <w:rFonts w:eastAsia="Calibri" w:cs="Times New Roman"/>
          <w:b/>
          <w:color w:val="000000"/>
          <w:sz w:val="28"/>
          <w:szCs w:val="28"/>
          <w:lang w:val="nl-NL"/>
        </w:rPr>
        <w:t xml:space="preserve">n: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M</w:t>
      </w:r>
      <w:r>
        <w:rPr>
          <w:rFonts w:eastAsia="Calibri" w:cs="Times New Roman"/>
          <w:color w:val="000000"/>
          <w:sz w:val="28"/>
          <w:szCs w:val="28"/>
          <w:lang w:val="fr-FR"/>
        </w:rPr>
        <w:t>ỗ</w:t>
      </w:r>
      <w:r>
        <w:rPr>
          <w:rFonts w:eastAsia="Calibri" w:cs="Times New Roman"/>
          <w:color w:val="000000"/>
          <w:sz w:val="28"/>
          <w:szCs w:val="28"/>
          <w:lang w:val="fr-FR"/>
        </w:rPr>
        <w:t>i bài t</w:t>
      </w:r>
      <w:r>
        <w:rPr>
          <w:rFonts w:eastAsia="Calibri" w:cs="Times New Roman"/>
          <w:color w:val="000000"/>
          <w:sz w:val="28"/>
          <w:szCs w:val="28"/>
          <w:lang w:val="fr-FR"/>
        </w:rPr>
        <w:t>ậ</w:t>
      </w:r>
      <w:r>
        <w:rPr>
          <w:rFonts w:eastAsia="Calibri" w:cs="Times New Roman"/>
          <w:color w:val="000000"/>
          <w:sz w:val="28"/>
          <w:szCs w:val="28"/>
          <w:lang w:val="fr-FR"/>
        </w:rPr>
        <w:t>p GV m</w:t>
      </w:r>
      <w:r>
        <w:rPr>
          <w:rFonts w:eastAsia="Calibri" w:cs="Times New Roman"/>
          <w:color w:val="000000"/>
          <w:sz w:val="28"/>
          <w:szCs w:val="28"/>
          <w:lang w:val="fr-FR"/>
        </w:rPr>
        <w:t>ờ</w:t>
      </w:r>
      <w:r>
        <w:rPr>
          <w:rFonts w:eastAsia="Calibri" w:cs="Times New Roman"/>
          <w:color w:val="000000"/>
          <w:sz w:val="28"/>
          <w:szCs w:val="28"/>
          <w:lang w:val="fr-FR"/>
        </w:rPr>
        <w:t>i đ</w:t>
      </w:r>
      <w:r>
        <w:rPr>
          <w:rFonts w:eastAsia="Calibri" w:cs="Times New Roman"/>
          <w:color w:val="000000"/>
          <w:sz w:val="28"/>
          <w:szCs w:val="28"/>
          <w:lang w:val="fr-FR"/>
        </w:rPr>
        <w:t>ạ</w:t>
      </w:r>
      <w:r>
        <w:rPr>
          <w:rFonts w:eastAsia="Calibri" w:cs="Times New Roman"/>
          <w:color w:val="000000"/>
          <w:sz w:val="28"/>
          <w:szCs w:val="28"/>
          <w:lang w:val="fr-FR"/>
        </w:rPr>
        <w:t>i di</w:t>
      </w:r>
      <w:r>
        <w:rPr>
          <w:rFonts w:eastAsia="Calibri" w:cs="Times New Roman"/>
          <w:color w:val="000000"/>
          <w:sz w:val="28"/>
          <w:szCs w:val="28"/>
          <w:lang w:val="fr-FR"/>
        </w:rPr>
        <w:t>ệ</w:t>
      </w:r>
      <w:r>
        <w:rPr>
          <w:rFonts w:eastAsia="Calibri" w:cs="Times New Roman"/>
          <w:color w:val="000000"/>
          <w:sz w:val="28"/>
          <w:szCs w:val="28"/>
          <w:lang w:val="fr-FR"/>
        </w:rPr>
        <w:t>n các nhóm trình bày. Các HS khác chú ý ch</w:t>
      </w:r>
      <w:r>
        <w:rPr>
          <w:rFonts w:eastAsia="Calibri" w:cs="Times New Roman"/>
          <w:color w:val="000000"/>
          <w:sz w:val="28"/>
          <w:szCs w:val="28"/>
          <w:lang w:val="fr-FR"/>
        </w:rPr>
        <w:t>ữ</w:t>
      </w:r>
      <w:r>
        <w:rPr>
          <w:rFonts w:eastAsia="Calibri" w:cs="Times New Roman"/>
          <w:color w:val="000000"/>
          <w:sz w:val="28"/>
          <w:szCs w:val="28"/>
          <w:lang w:val="fr-FR"/>
        </w:rPr>
        <w:t>a bài, theo dõi nh</w:t>
      </w:r>
      <w:r>
        <w:rPr>
          <w:rFonts w:eastAsia="Calibri" w:cs="Times New Roman"/>
          <w:color w:val="000000"/>
          <w:sz w:val="28"/>
          <w:szCs w:val="28"/>
          <w:lang w:val="fr-FR"/>
        </w:rPr>
        <w:t>ậ</w:t>
      </w:r>
      <w:r>
        <w:rPr>
          <w:rFonts w:eastAsia="Calibri" w:cs="Times New Roman"/>
          <w:color w:val="000000"/>
          <w:sz w:val="28"/>
          <w:szCs w:val="28"/>
          <w:lang w:val="fr-FR"/>
        </w:rPr>
        <w:t>n xét bài các nhóm trên b</w:t>
      </w:r>
      <w:r>
        <w:rPr>
          <w:rFonts w:eastAsia="Calibri" w:cs="Times New Roman"/>
          <w:color w:val="000000"/>
          <w:sz w:val="28"/>
          <w:szCs w:val="28"/>
          <w:lang w:val="fr-FR"/>
        </w:rPr>
        <w:t>ả</w:t>
      </w:r>
      <w:r>
        <w:rPr>
          <w:rFonts w:eastAsia="Calibri" w:cs="Times New Roman"/>
          <w:color w:val="000000"/>
          <w:sz w:val="28"/>
          <w:szCs w:val="28"/>
          <w:lang w:val="fr-FR"/>
        </w:rPr>
        <w:t>ng.</w:t>
      </w:r>
    </w:p>
    <w:p w:rsidR="005B2E0C" w:rsidRDefault="00F54929">
      <w:pPr>
        <w:spacing w:before="120" w:line="240" w:lineRule="auto"/>
        <w:jc w:val="both"/>
        <w:rPr>
          <w:rFonts w:eastAsia="Calibri" w:cs="Times New Roman"/>
          <w:color w:val="000000"/>
          <w:sz w:val="28"/>
          <w:szCs w:val="28"/>
          <w:lang w:val="nl-NL"/>
        </w:rPr>
      </w:pPr>
      <w:r>
        <w:rPr>
          <w:rFonts w:eastAsia="Calibri" w:cs="Times New Roman"/>
          <w:b/>
          <w:color w:val="000000"/>
          <w:sz w:val="28"/>
          <w:szCs w:val="28"/>
          <w:lang w:val="nl-NL"/>
        </w:rPr>
        <w:t>Bư</w:t>
      </w:r>
      <w:r>
        <w:rPr>
          <w:rFonts w:eastAsia="Calibri" w:cs="Times New Roman"/>
          <w:b/>
          <w:color w:val="000000"/>
          <w:sz w:val="28"/>
          <w:szCs w:val="28"/>
          <w:lang w:val="nl-NL"/>
        </w:rPr>
        <w:t>ớ</w:t>
      </w:r>
      <w:r>
        <w:rPr>
          <w:rFonts w:eastAsia="Calibri" w:cs="Times New Roman"/>
          <w:b/>
          <w:color w:val="000000"/>
          <w:sz w:val="28"/>
          <w:szCs w:val="28"/>
          <w:lang w:val="nl-NL"/>
        </w:rPr>
        <w:t>c 4: K</w:t>
      </w:r>
      <w:r>
        <w:rPr>
          <w:rFonts w:eastAsia="Calibri" w:cs="Times New Roman"/>
          <w:b/>
          <w:color w:val="000000"/>
          <w:sz w:val="28"/>
          <w:szCs w:val="28"/>
          <w:lang w:val="nl-NL"/>
        </w:rPr>
        <w:t>ế</w:t>
      </w:r>
      <w:r>
        <w:rPr>
          <w:rFonts w:eastAsia="Calibri" w:cs="Times New Roman"/>
          <w:b/>
          <w:color w:val="000000"/>
          <w:sz w:val="28"/>
          <w:szCs w:val="28"/>
          <w:lang w:val="nl-NL"/>
        </w:rPr>
        <w:t>t lu</w:t>
      </w:r>
      <w:r>
        <w:rPr>
          <w:rFonts w:eastAsia="Calibri" w:cs="Times New Roman"/>
          <w:b/>
          <w:color w:val="000000"/>
          <w:sz w:val="28"/>
          <w:szCs w:val="28"/>
          <w:lang w:val="nl-NL"/>
        </w:rPr>
        <w:t>ậ</w:t>
      </w:r>
      <w:r>
        <w:rPr>
          <w:rFonts w:eastAsia="Calibri" w:cs="Times New Roman"/>
          <w:b/>
          <w:color w:val="000000"/>
          <w:sz w:val="28"/>
          <w:szCs w:val="28"/>
          <w:lang w:val="nl-NL"/>
        </w:rPr>
        <w:t>n, nh</w:t>
      </w:r>
      <w:r>
        <w:rPr>
          <w:rFonts w:eastAsia="Calibri" w:cs="Times New Roman"/>
          <w:b/>
          <w:color w:val="000000"/>
          <w:sz w:val="28"/>
          <w:szCs w:val="28"/>
          <w:lang w:val="nl-NL"/>
        </w:rPr>
        <w:t>ậ</w:t>
      </w:r>
      <w:r>
        <w:rPr>
          <w:rFonts w:eastAsia="Calibri" w:cs="Times New Roman"/>
          <w:b/>
          <w:color w:val="000000"/>
          <w:sz w:val="28"/>
          <w:szCs w:val="28"/>
          <w:lang w:val="nl-NL"/>
        </w:rPr>
        <w:t>n đ</w:t>
      </w:r>
      <w:r>
        <w:rPr>
          <w:rFonts w:eastAsia="Calibri" w:cs="Times New Roman"/>
          <w:b/>
          <w:color w:val="000000"/>
          <w:sz w:val="28"/>
          <w:szCs w:val="28"/>
          <w:lang w:val="nl-NL"/>
        </w:rPr>
        <w:t>ị</w:t>
      </w:r>
      <w:r>
        <w:rPr>
          <w:rFonts w:eastAsia="Calibri" w:cs="Times New Roman"/>
          <w:b/>
          <w:color w:val="000000"/>
          <w:sz w:val="28"/>
          <w:szCs w:val="28"/>
          <w:lang w:val="nl-NL"/>
        </w:rPr>
        <w:t xml:space="preserve">nh: </w:t>
      </w:r>
    </w:p>
    <w:p w:rsidR="005B2E0C" w:rsidRDefault="00F54929">
      <w:pPr>
        <w:spacing w:before="120" w:line="240" w:lineRule="auto"/>
        <w:jc w:val="both"/>
        <w:rPr>
          <w:rFonts w:eastAsia="Calibri" w:cs="Times New Roman"/>
          <w:color w:val="000000"/>
          <w:sz w:val="28"/>
          <w:szCs w:val="28"/>
          <w:lang w:val="fr-FR"/>
        </w:rPr>
      </w:pPr>
      <w:r>
        <w:rPr>
          <w:rFonts w:eastAsia="Calibri" w:cs="Times New Roman"/>
          <w:color w:val="000000"/>
          <w:sz w:val="28"/>
          <w:szCs w:val="28"/>
          <w:lang w:val="fr-FR"/>
        </w:rPr>
        <w:t>- GV ch</w:t>
      </w:r>
      <w:r>
        <w:rPr>
          <w:rFonts w:eastAsia="Calibri" w:cs="Times New Roman"/>
          <w:color w:val="000000"/>
          <w:sz w:val="28"/>
          <w:szCs w:val="28"/>
          <w:lang w:val="fr-FR"/>
        </w:rPr>
        <w:t>ữ</w:t>
      </w:r>
      <w:r>
        <w:rPr>
          <w:rFonts w:eastAsia="Calibri" w:cs="Times New Roman"/>
          <w:color w:val="000000"/>
          <w:sz w:val="28"/>
          <w:szCs w:val="28"/>
          <w:lang w:val="fr-FR"/>
        </w:rPr>
        <w:t>a bài, ch</w:t>
      </w:r>
      <w:r>
        <w:rPr>
          <w:rFonts w:eastAsia="Calibri" w:cs="Times New Roman"/>
          <w:color w:val="000000"/>
          <w:sz w:val="28"/>
          <w:szCs w:val="28"/>
          <w:lang w:val="fr-FR"/>
        </w:rPr>
        <w:t>ố</w:t>
      </w:r>
      <w:r>
        <w:rPr>
          <w:rFonts w:eastAsia="Calibri" w:cs="Times New Roman"/>
          <w:color w:val="000000"/>
          <w:sz w:val="28"/>
          <w:szCs w:val="28"/>
          <w:lang w:val="fr-FR"/>
        </w:rPr>
        <w:t>t đáp án, tuyên dương các ho</w:t>
      </w:r>
      <w:r>
        <w:rPr>
          <w:rFonts w:eastAsia="Calibri" w:cs="Times New Roman"/>
          <w:color w:val="000000"/>
          <w:sz w:val="28"/>
          <w:szCs w:val="28"/>
          <w:lang w:val="fr-FR"/>
        </w:rPr>
        <w:t>ạ</w:t>
      </w:r>
      <w:r>
        <w:rPr>
          <w:rFonts w:eastAsia="Calibri" w:cs="Times New Roman"/>
          <w:color w:val="000000"/>
          <w:sz w:val="28"/>
          <w:szCs w:val="28"/>
          <w:lang w:val="fr-FR"/>
        </w:rPr>
        <w:t>t đ</w:t>
      </w:r>
      <w:r>
        <w:rPr>
          <w:rFonts w:eastAsia="Calibri" w:cs="Times New Roman"/>
          <w:color w:val="000000"/>
          <w:sz w:val="28"/>
          <w:szCs w:val="28"/>
          <w:lang w:val="fr-FR"/>
        </w:rPr>
        <w:t>ộ</w:t>
      </w:r>
      <w:r>
        <w:rPr>
          <w:rFonts w:eastAsia="Calibri" w:cs="Times New Roman"/>
          <w:color w:val="000000"/>
          <w:sz w:val="28"/>
          <w:szCs w:val="28"/>
          <w:lang w:val="fr-FR"/>
        </w:rPr>
        <w:t>ng</w:t>
      </w:r>
      <w:r>
        <w:rPr>
          <w:rFonts w:eastAsia="Calibri" w:cs="Times New Roman"/>
          <w:color w:val="000000"/>
          <w:sz w:val="28"/>
          <w:szCs w:val="28"/>
          <w:lang w:val="fr-FR"/>
        </w:rPr>
        <w:t xml:space="preserve"> t</w:t>
      </w:r>
      <w:r>
        <w:rPr>
          <w:rFonts w:eastAsia="Calibri" w:cs="Times New Roman"/>
          <w:color w:val="000000"/>
          <w:sz w:val="28"/>
          <w:szCs w:val="28"/>
          <w:lang w:val="fr-FR"/>
        </w:rPr>
        <w:t>ố</w:t>
      </w:r>
      <w:r>
        <w:rPr>
          <w:rFonts w:eastAsia="Calibri" w:cs="Times New Roman"/>
          <w:color w:val="000000"/>
          <w:sz w:val="28"/>
          <w:szCs w:val="28"/>
          <w:lang w:val="fr-FR"/>
        </w:rPr>
        <w:t>t, nhanh và chính xác.</w:t>
      </w:r>
    </w:p>
    <w:p w:rsidR="005B2E0C" w:rsidRDefault="00F54929">
      <w:pPr>
        <w:tabs>
          <w:tab w:val="left" w:pos="567"/>
          <w:tab w:val="left" w:pos="1134"/>
        </w:tabs>
        <w:spacing w:before="120" w:line="240" w:lineRule="auto"/>
        <w:jc w:val="both"/>
        <w:rPr>
          <w:rFonts w:eastAsia="Calibri" w:cs="Times New Roman"/>
          <w:b/>
          <w:color w:val="000000"/>
          <w:sz w:val="28"/>
          <w:szCs w:val="28"/>
          <w:u w:val="single"/>
          <w:lang w:val="fr-FR"/>
        </w:rPr>
      </w:pPr>
      <w:r>
        <w:rPr>
          <w:rFonts w:eastAsia="Calibri" w:cs="Times New Roman"/>
          <w:b/>
          <w:color w:val="000000"/>
          <w:sz w:val="28"/>
          <w:szCs w:val="28"/>
          <w:u w:val="single"/>
          <w:lang w:val="fr-FR"/>
        </w:rPr>
        <w:t>K</w:t>
      </w:r>
      <w:r>
        <w:rPr>
          <w:rFonts w:eastAsia="Calibri" w:cs="Times New Roman"/>
          <w:b/>
          <w:color w:val="000000"/>
          <w:sz w:val="28"/>
          <w:szCs w:val="28"/>
          <w:u w:val="single"/>
          <w:lang w:val="fr-FR"/>
        </w:rPr>
        <w:t>ế</w:t>
      </w:r>
      <w:r>
        <w:rPr>
          <w:rFonts w:eastAsia="Calibri" w:cs="Times New Roman"/>
          <w:b/>
          <w:color w:val="000000"/>
          <w:sz w:val="28"/>
          <w:szCs w:val="28"/>
          <w:u w:val="single"/>
          <w:lang w:val="fr-FR"/>
        </w:rPr>
        <w:t>t qu</w:t>
      </w:r>
      <w:r>
        <w:rPr>
          <w:rFonts w:eastAsia="Calibri" w:cs="Times New Roman"/>
          <w:b/>
          <w:color w:val="000000"/>
          <w:sz w:val="28"/>
          <w:szCs w:val="28"/>
          <w:u w:val="single"/>
          <w:lang w:val="fr-FR"/>
        </w:rPr>
        <w:t>ả</w:t>
      </w:r>
      <w:r>
        <w:rPr>
          <w:rFonts w:eastAsia="Calibri" w:cs="Times New Roman"/>
          <w:b/>
          <w:color w:val="000000"/>
          <w:sz w:val="28"/>
          <w:szCs w:val="28"/>
          <w:u w:val="single"/>
          <w:lang w:val="fr-FR"/>
        </w:rPr>
        <w:t xml:space="preserve">: </w:t>
      </w:r>
    </w:p>
    <w:p w:rsidR="005B2E0C" w:rsidRDefault="00F54929">
      <w:pPr>
        <w:spacing w:after="240" w:line="240" w:lineRule="auto"/>
        <w:rPr>
          <w:rFonts w:cs="Times New Roman"/>
          <w:b/>
          <w:bCs/>
          <w:sz w:val="28"/>
          <w:szCs w:val="28"/>
        </w:rPr>
      </w:pPr>
      <w:r>
        <w:rPr>
          <w:rFonts w:cs="Times New Roman"/>
          <w:b/>
          <w:bCs/>
          <w:sz w:val="28"/>
          <w:szCs w:val="28"/>
        </w:rPr>
        <w:t xml:space="preserve">Bài 3.32. </w:t>
      </w:r>
    </w:p>
    <w:p w:rsidR="005B2E0C" w:rsidRDefault="00F54929">
      <w:pPr>
        <w:spacing w:after="240" w:line="240" w:lineRule="auto"/>
        <w:rPr>
          <w:rFonts w:cs="Times New Roman"/>
          <w:sz w:val="28"/>
          <w:szCs w:val="28"/>
        </w:rPr>
      </w:pPr>
      <w:r>
        <w:rPr>
          <w:rFonts w:cs="Times New Roman"/>
          <w:sz w:val="28"/>
          <w:szCs w:val="28"/>
        </w:rPr>
        <w:t>N</w:t>
      </w:r>
      <w:r>
        <w:rPr>
          <w:rFonts w:cs="Times New Roman"/>
          <w:sz w:val="28"/>
          <w:szCs w:val="28"/>
        </w:rPr>
        <w:t>ế</w:t>
      </w:r>
      <w:r>
        <w:rPr>
          <w:rFonts w:cs="Times New Roman"/>
          <w:sz w:val="28"/>
          <w:szCs w:val="28"/>
        </w:rPr>
        <w:t>u có hai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phân bi</w:t>
      </w:r>
      <w:r>
        <w:rPr>
          <w:rFonts w:cs="Times New Roman"/>
          <w:sz w:val="28"/>
          <w:szCs w:val="28"/>
        </w:rPr>
        <w:t>ệ</w:t>
      </w:r>
      <w:r>
        <w:rPr>
          <w:rFonts w:cs="Times New Roman"/>
          <w:sz w:val="28"/>
          <w:szCs w:val="28"/>
        </w:rPr>
        <w:t xml:space="preserve">t </w:t>
      </w:r>
      <m:oMath>
        <m:r>
          <w:rPr>
            <w:rFonts w:ascii="Cambria Math" w:hAnsi="Cambria Math" w:cs="Times New Roman"/>
            <w:sz w:val="28"/>
            <w:szCs w:val="28"/>
          </w:rPr>
          <m:t>a</m:t>
        </m:r>
      </m:oMath>
      <w:r>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Pr>
          <w:rFonts w:cs="Times New Roman"/>
          <w:sz w:val="28"/>
          <w:szCs w:val="28"/>
        </w:rPr>
        <w:t xml:space="preserve"> cùng vuông góc v</w:t>
      </w:r>
      <w:r>
        <w:rPr>
          <w:rFonts w:cs="Times New Roman"/>
          <w:sz w:val="28"/>
          <w:szCs w:val="28"/>
        </w:rPr>
        <w:t>ớ</w:t>
      </w:r>
      <w:r>
        <w:rPr>
          <w:rFonts w:cs="Times New Roman"/>
          <w:sz w:val="28"/>
          <w:szCs w:val="28"/>
        </w:rPr>
        <w:t xml:space="preserve">i </w:t>
      </w:r>
      <m:oMath>
        <m:r>
          <w:rPr>
            <w:rFonts w:ascii="Cambria Math" w:hAnsi="Cambria Math" w:cs="Times New Roman"/>
            <w:sz w:val="28"/>
            <w:szCs w:val="28"/>
          </w:rPr>
          <m:t>d</m:t>
        </m:r>
      </m:oMath>
      <w:r>
        <w:rPr>
          <w:rFonts w:cs="Times New Roman"/>
          <w:sz w:val="28"/>
          <w:szCs w:val="28"/>
        </w:rPr>
        <w:t xml:space="preserve"> thì </w:t>
      </w:r>
      <m:oMath>
        <m:r>
          <w:rPr>
            <w:rFonts w:ascii="Cambria Math" w:hAnsi="Cambria Math" w:cs="Times New Roman"/>
            <w:sz w:val="28"/>
            <w:szCs w:val="28"/>
          </w:rPr>
          <m:t>a</m:t>
        </m:r>
      </m:oMath>
      <w:r>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Pr>
          <w:rFonts w:cs="Times New Roman"/>
          <w:sz w:val="28"/>
          <w:szCs w:val="28"/>
        </w:rPr>
        <w:t xml:space="preserve"> ph</w:t>
      </w:r>
      <w:r>
        <w:rPr>
          <w:rFonts w:cs="Times New Roman"/>
          <w:sz w:val="28"/>
          <w:szCs w:val="28"/>
        </w:rPr>
        <w:t>ả</w:t>
      </w:r>
      <w:r>
        <w:rPr>
          <w:rFonts w:cs="Times New Roman"/>
          <w:sz w:val="28"/>
          <w:szCs w:val="28"/>
        </w:rPr>
        <w:t xml:space="preserve">i song song nên </w:t>
      </w:r>
      <m:oMath>
        <m:r>
          <w:rPr>
            <w:rFonts w:ascii="Cambria Math" w:hAnsi="Cambria Math" w:cs="Times New Roman"/>
            <w:sz w:val="28"/>
            <w:szCs w:val="28"/>
          </w:rPr>
          <m:t>a</m:t>
        </m:r>
      </m:oMath>
      <w:r>
        <w:rPr>
          <w:rFonts w:cs="Times New Roman"/>
          <w:sz w:val="28"/>
          <w:szCs w:val="28"/>
        </w:rPr>
        <w:t xml:space="preserve"> và a' không th</w:t>
      </w:r>
      <w:r>
        <w:rPr>
          <w:rFonts w:cs="Times New Roman"/>
          <w:sz w:val="28"/>
          <w:szCs w:val="28"/>
        </w:rPr>
        <w:t>ể</w:t>
      </w:r>
      <w:r>
        <w:rPr>
          <w:rFonts w:cs="Times New Roman"/>
          <w:sz w:val="28"/>
          <w:szCs w:val="28"/>
        </w:rPr>
        <w:t xml:space="preserve"> có đi</w:t>
      </w:r>
      <w:r>
        <w:rPr>
          <w:rFonts w:cs="Times New Roman"/>
          <w:sz w:val="28"/>
          <w:szCs w:val="28"/>
        </w:rPr>
        <w:t>ể</w:t>
      </w:r>
      <w:r>
        <w:rPr>
          <w:rFonts w:cs="Times New Roman"/>
          <w:sz w:val="28"/>
          <w:szCs w:val="28"/>
        </w:rPr>
        <w:t xml:space="preserve">m chung </w:t>
      </w:r>
      <m:oMath>
        <m:r>
          <w:rPr>
            <w:rFonts w:ascii="Cambria Math" w:hAnsi="Cambria Math" w:cs="Times New Roman"/>
            <w:sz w:val="28"/>
            <w:szCs w:val="28"/>
          </w:rPr>
          <m:t>A</m:t>
        </m:r>
      </m:oMath>
      <w:r>
        <w:rPr>
          <w:rFonts w:cs="Times New Roman"/>
          <w:sz w:val="28"/>
          <w:szCs w:val="28"/>
        </w:rPr>
        <w:t>.</w:t>
      </w:r>
    </w:p>
    <w:p w:rsidR="005B2E0C" w:rsidRDefault="00F54929">
      <w:pPr>
        <w:spacing w:after="240" w:line="240" w:lineRule="auto"/>
        <w:rPr>
          <w:rFonts w:cs="Times New Roman"/>
          <w:sz w:val="28"/>
          <w:szCs w:val="28"/>
        </w:rPr>
      </w:pPr>
      <w:r>
        <w:rPr>
          <w:rFonts w:cs="Times New Roman"/>
          <w:noProof/>
          <w:sz w:val="28"/>
          <w:szCs w:val="28"/>
        </w:rPr>
        <w:drawing>
          <wp:inline distT="0" distB="0" distL="0" distR="0">
            <wp:extent cx="4191000" cy="1524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3"/>
                    <a:stretch>
                      <a:fillRect/>
                    </a:stretch>
                  </pic:blipFill>
                  <pic:spPr>
                    <a:xfrm>
                      <a:off x="0" y="0"/>
                      <a:ext cx="4191363" cy="1524132"/>
                    </a:xfrm>
                    <a:prstGeom prst="rect">
                      <a:avLst/>
                    </a:prstGeom>
                  </pic:spPr>
                </pic:pic>
              </a:graphicData>
            </a:graphic>
          </wp:inline>
        </w:drawing>
      </w:r>
    </w:p>
    <w:p w:rsidR="005B2E0C" w:rsidRDefault="00F54929">
      <w:pPr>
        <w:spacing w:after="240" w:line="240" w:lineRule="auto"/>
        <w:rPr>
          <w:rFonts w:cs="Times New Roman"/>
          <w:b/>
          <w:bCs/>
          <w:sz w:val="28"/>
          <w:szCs w:val="28"/>
        </w:rPr>
      </w:pPr>
      <w:r>
        <w:rPr>
          <w:rFonts w:cs="Times New Roman"/>
          <w:b/>
          <w:bCs/>
          <w:sz w:val="28"/>
          <w:szCs w:val="28"/>
        </w:rPr>
        <w:t xml:space="preserve">Bài 3.33. </w:t>
      </w:r>
    </w:p>
    <w:p w:rsidR="005B2E0C" w:rsidRDefault="00F54929">
      <w:pPr>
        <w:spacing w:after="240" w:line="240" w:lineRule="auto"/>
        <w:rPr>
          <w:rFonts w:cs="Times New Roman"/>
          <w:sz w:val="28"/>
          <w:szCs w:val="28"/>
        </w:rPr>
      </w:pPr>
      <w:r>
        <w:rPr>
          <w:rFonts w:cs="Times New Roman"/>
          <w:sz w:val="28"/>
          <w:szCs w:val="28"/>
        </w:rPr>
        <w:t>4 c</w:t>
      </w:r>
      <w:r>
        <w:rPr>
          <w:rFonts w:cs="Times New Roman"/>
          <w:sz w:val="28"/>
          <w:szCs w:val="28"/>
        </w:rPr>
        <w:t>ặ</w:t>
      </w:r>
      <w:r>
        <w:rPr>
          <w:rFonts w:cs="Times New Roman"/>
          <w:sz w:val="28"/>
          <w:szCs w:val="28"/>
        </w:rPr>
        <w:t>p đư</w:t>
      </w:r>
      <w:r>
        <w:rPr>
          <w:rFonts w:cs="Times New Roman"/>
          <w:sz w:val="28"/>
          <w:szCs w:val="28"/>
        </w:rPr>
        <w:t>ờ</w:t>
      </w:r>
      <w:r>
        <w:rPr>
          <w:rFonts w:cs="Times New Roman"/>
          <w:sz w:val="28"/>
          <w:szCs w:val="28"/>
        </w:rPr>
        <w:t>nng th</w:t>
      </w:r>
      <w:r>
        <w:rPr>
          <w:rFonts w:cs="Times New Roman"/>
          <w:sz w:val="28"/>
          <w:szCs w:val="28"/>
        </w:rPr>
        <w:t>ẳ</w:t>
      </w:r>
      <w:r>
        <w:rPr>
          <w:rFonts w:cs="Times New Roman"/>
          <w:sz w:val="28"/>
          <w:szCs w:val="28"/>
        </w:rPr>
        <w:t>ng song song: a // b, a// c, b // c, m //n.</w:t>
      </w:r>
    </w:p>
    <w:p w:rsidR="005B2E0C" w:rsidRDefault="00F54929">
      <w:pPr>
        <w:spacing w:after="240" w:line="240" w:lineRule="auto"/>
        <w:rPr>
          <w:rFonts w:cs="Times New Roman"/>
          <w:sz w:val="28"/>
          <w:szCs w:val="28"/>
        </w:rPr>
      </w:pPr>
      <w:r>
        <w:rPr>
          <w:rFonts w:cs="Times New Roman"/>
          <w:sz w:val="28"/>
          <w:szCs w:val="28"/>
        </w:rPr>
        <w:t>6 c</w:t>
      </w:r>
      <w:r>
        <w:rPr>
          <w:rFonts w:cs="Times New Roman"/>
          <w:sz w:val="28"/>
          <w:szCs w:val="28"/>
        </w:rPr>
        <w:t>ặ</w:t>
      </w:r>
      <w:r>
        <w:rPr>
          <w:rFonts w:cs="Times New Roman"/>
          <w:sz w:val="28"/>
          <w:szCs w:val="28"/>
        </w:rPr>
        <w:t>p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vuông góc: </w:t>
      </w:r>
      <m:oMath>
        <m:r>
          <w:rPr>
            <w:rFonts w:ascii="Cambria Math" w:hAnsi="Cambria Math" w:cs="Times New Roman"/>
            <w:sz w:val="28"/>
            <w:szCs w:val="28"/>
          </w:rPr>
          <m:t>a</m:t>
        </m:r>
        <m:r>
          <w:rPr>
            <w:rFonts w:ascii="Cambria Math" w:hAnsi="Cambria Math" w:cs="Times New Roman"/>
            <w:sz w:val="28"/>
            <w:szCs w:val="28"/>
          </w:rPr>
          <m:t>⊥</m:t>
        </m:r>
        <m:r>
          <w:rPr>
            <w:rFonts w:ascii="Cambria Math" w:hAnsi="Cambria Math" w:cs="Times New Roman"/>
            <w:sz w:val="28"/>
            <w:szCs w:val="28"/>
          </w:rPr>
          <m:t>n</m:t>
        </m:r>
      </m:oMath>
      <w:r>
        <w:rPr>
          <w:rFonts w:cs="Times New Roman"/>
          <w:sz w:val="28"/>
          <w:szCs w:val="28"/>
        </w:rPr>
        <w:t xml:space="preserve">, </w:t>
      </w:r>
      <m:oMath>
        <m:r>
          <w:rPr>
            <w:rFonts w:ascii="Cambria Math" w:hAnsi="Cambria Math" w:cs="Times New Roman"/>
            <w:sz w:val="28"/>
            <w:szCs w:val="28"/>
          </w:rPr>
          <m:t>b</m:t>
        </m:r>
        <m:r>
          <w:rPr>
            <w:rFonts w:ascii="Cambria Math" w:hAnsi="Cambria Math" w:cs="Times New Roman"/>
            <w:sz w:val="28"/>
            <w:szCs w:val="28"/>
          </w:rPr>
          <m:t>⊥</m:t>
        </m:r>
        <m:r>
          <w:rPr>
            <w:rFonts w:ascii="Cambria Math" w:hAnsi="Cambria Math" w:cs="Times New Roman"/>
            <w:sz w:val="28"/>
            <w:szCs w:val="28"/>
          </w:rPr>
          <m:t>n</m:t>
        </m:r>
      </m:oMath>
      <w:r>
        <w:rPr>
          <w:rFonts w:cs="Times New Roman"/>
          <w:sz w:val="28"/>
          <w:szCs w:val="28"/>
        </w:rPr>
        <w:t xml:space="preserve">, </w:t>
      </w:r>
      <m:oMath>
        <m:r>
          <w:rPr>
            <w:rFonts w:ascii="Cambria Math" w:hAnsi="Cambria Math" w:cs="Times New Roman"/>
            <w:sz w:val="28"/>
            <w:szCs w:val="28"/>
          </w:rPr>
          <m:t>c</m:t>
        </m:r>
        <m:r>
          <w:rPr>
            <w:rFonts w:ascii="Cambria Math" w:hAnsi="Cambria Math" w:cs="Times New Roman"/>
            <w:sz w:val="28"/>
            <w:szCs w:val="28"/>
          </w:rPr>
          <m:t>⊥</m:t>
        </m:r>
        <m:r>
          <w:rPr>
            <w:rFonts w:ascii="Cambria Math" w:hAnsi="Cambria Math" w:cs="Times New Roman"/>
            <w:sz w:val="28"/>
            <w:szCs w:val="28"/>
          </w:rPr>
          <m:t>n</m:t>
        </m:r>
      </m:oMath>
      <w:r>
        <w:rPr>
          <w:rFonts w:cs="Times New Roman"/>
          <w:sz w:val="28"/>
          <w:szCs w:val="28"/>
        </w:rPr>
        <w:t xml:space="preserve">, </w:t>
      </w:r>
      <m:oMath>
        <m:r>
          <w:rPr>
            <w:rFonts w:ascii="Cambria Math" w:hAnsi="Cambria Math" w:cs="Times New Roman"/>
            <w:sz w:val="28"/>
            <w:szCs w:val="28"/>
          </w:rPr>
          <m:t>a</m:t>
        </m:r>
        <m:r>
          <w:rPr>
            <w:rFonts w:ascii="Cambria Math" w:hAnsi="Cambria Math" w:cs="Times New Roman"/>
            <w:sz w:val="28"/>
            <w:szCs w:val="28"/>
          </w:rPr>
          <m:t>⊥</m:t>
        </m:r>
        <m:r>
          <w:rPr>
            <w:rFonts w:ascii="Cambria Math" w:hAnsi="Cambria Math" w:cs="Times New Roman"/>
            <w:sz w:val="28"/>
            <w:szCs w:val="28"/>
          </w:rPr>
          <m:t>m</m:t>
        </m:r>
      </m:oMath>
      <w:r>
        <w:rPr>
          <w:rFonts w:cs="Times New Roman"/>
          <w:sz w:val="28"/>
          <w:szCs w:val="28"/>
        </w:rPr>
        <w:t xml:space="preserve">, </w:t>
      </w:r>
      <m:oMath>
        <m:r>
          <w:rPr>
            <w:rFonts w:ascii="Cambria Math" w:hAnsi="Cambria Math" w:cs="Times New Roman"/>
            <w:sz w:val="28"/>
            <w:szCs w:val="28"/>
          </w:rPr>
          <m:t>b</m:t>
        </m:r>
        <m:r>
          <w:rPr>
            <w:rFonts w:ascii="Cambria Math" w:hAnsi="Cambria Math" w:cs="Times New Roman"/>
            <w:sz w:val="28"/>
            <w:szCs w:val="28"/>
          </w:rPr>
          <m:t>⊥</m:t>
        </m:r>
        <m:r>
          <w:rPr>
            <w:rFonts w:ascii="Cambria Math" w:hAnsi="Cambria Math" w:cs="Times New Roman"/>
            <w:sz w:val="28"/>
            <w:szCs w:val="28"/>
          </w:rPr>
          <m:t>m</m:t>
        </m:r>
      </m:oMath>
      <w:r>
        <w:rPr>
          <w:rFonts w:cs="Times New Roman"/>
          <w:sz w:val="28"/>
          <w:szCs w:val="28"/>
        </w:rPr>
        <w:t xml:space="preserve">, </w:t>
      </w:r>
      <m:oMath>
        <m:r>
          <w:rPr>
            <w:rFonts w:ascii="Cambria Math" w:hAnsi="Cambria Math" w:cs="Times New Roman"/>
            <w:sz w:val="28"/>
            <w:szCs w:val="28"/>
          </w:rPr>
          <m:t>c</m:t>
        </m:r>
        <m:r>
          <w:rPr>
            <w:rFonts w:ascii="Cambria Math" w:hAnsi="Cambria Math" w:cs="Times New Roman"/>
            <w:sz w:val="28"/>
            <w:szCs w:val="28"/>
          </w:rPr>
          <m:t>⊥</m:t>
        </m:r>
        <m:r>
          <w:rPr>
            <w:rFonts w:ascii="Cambria Math" w:hAnsi="Cambria Math" w:cs="Times New Roman"/>
            <w:sz w:val="28"/>
            <w:szCs w:val="28"/>
          </w:rPr>
          <m:t>m</m:t>
        </m:r>
      </m:oMath>
      <w:r>
        <w:rPr>
          <w:rFonts w:cs="Times New Roman"/>
          <w:sz w:val="28"/>
          <w:szCs w:val="28"/>
        </w:rPr>
        <w:t>.</w:t>
      </w:r>
    </w:p>
    <w:p w:rsidR="005B2E0C" w:rsidRDefault="00F54929">
      <w:pPr>
        <w:spacing w:after="240" w:line="240" w:lineRule="auto"/>
        <w:rPr>
          <w:rFonts w:cs="Times New Roman"/>
          <w:sz w:val="28"/>
          <w:szCs w:val="28"/>
        </w:rPr>
      </w:pPr>
      <w:r>
        <w:rPr>
          <w:rFonts w:cs="Times New Roman"/>
          <w:noProof/>
          <w:sz w:val="28"/>
          <w:szCs w:val="28"/>
        </w:rPr>
        <w:drawing>
          <wp:inline distT="0" distB="0" distL="0" distR="0">
            <wp:extent cx="3634740" cy="2567940"/>
            <wp:effectExtent l="0" t="0" r="1016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54"/>
                    <a:stretch>
                      <a:fillRect/>
                    </a:stretch>
                  </pic:blipFill>
                  <pic:spPr>
                    <a:xfrm>
                      <a:off x="0" y="0"/>
                      <a:ext cx="3635055" cy="2568163"/>
                    </a:xfrm>
                    <a:prstGeom prst="rect">
                      <a:avLst/>
                    </a:prstGeom>
                  </pic:spPr>
                </pic:pic>
              </a:graphicData>
            </a:graphic>
          </wp:inline>
        </w:drawing>
      </w:r>
    </w:p>
    <w:p w:rsidR="005B2E0C" w:rsidRDefault="00F54929">
      <w:pPr>
        <w:spacing w:after="240" w:line="240" w:lineRule="auto"/>
        <w:rPr>
          <w:rFonts w:cs="Times New Roman"/>
          <w:b/>
          <w:bCs/>
          <w:sz w:val="28"/>
          <w:szCs w:val="28"/>
        </w:rPr>
      </w:pPr>
      <w:r>
        <w:rPr>
          <w:rFonts w:cs="Times New Roman"/>
          <w:b/>
          <w:bCs/>
          <w:sz w:val="28"/>
          <w:szCs w:val="28"/>
        </w:rPr>
        <w:t xml:space="preserve">Bài 3.34. </w:t>
      </w:r>
    </w:p>
    <w:p w:rsidR="005B2E0C" w:rsidRDefault="00F54929">
      <w:pPr>
        <w:spacing w:after="240" w:line="240" w:lineRule="auto"/>
        <w:rPr>
          <w:rFonts w:cs="Times New Roman"/>
          <w:sz w:val="28"/>
          <w:szCs w:val="28"/>
        </w:rPr>
      </w:pPr>
      <w:r>
        <w:rPr>
          <w:rFonts w:cs="Times New Roman"/>
          <w:sz w:val="28"/>
          <w:szCs w:val="28"/>
        </w:rPr>
        <w:t>K</w:t>
      </w:r>
      <w:r>
        <w:rPr>
          <w:rFonts w:cs="Times New Roman"/>
          <w:sz w:val="28"/>
          <w:szCs w:val="28"/>
        </w:rPr>
        <w:t>ẻ</w:t>
      </w:r>
      <w:r>
        <w:rPr>
          <w:rFonts w:cs="Times New Roman"/>
          <w:sz w:val="28"/>
          <w:szCs w:val="28"/>
        </w:rPr>
        <w:t xml:space="preserve">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 xml:space="preserve">ng d qua </w:t>
      </w:r>
      <m:oMath>
        <m:r>
          <w:rPr>
            <w:rFonts w:ascii="Cambria Math" w:hAnsi="Cambria Math" w:cs="Times New Roman"/>
            <w:sz w:val="28"/>
            <w:szCs w:val="28"/>
          </w:rPr>
          <m:t>C</m:t>
        </m:r>
      </m:oMath>
      <w:r>
        <w:rPr>
          <w:rFonts w:cs="Times New Roman"/>
          <w:sz w:val="28"/>
          <w:szCs w:val="28"/>
        </w:rPr>
        <w:t xml:space="preserve"> song song v</w:t>
      </w:r>
      <w:r>
        <w:rPr>
          <w:rFonts w:cs="Times New Roman"/>
          <w:sz w:val="28"/>
          <w:szCs w:val="28"/>
        </w:rPr>
        <w:t>ớ</w:t>
      </w:r>
      <w:r>
        <w:rPr>
          <w:rFonts w:cs="Times New Roman"/>
          <w:sz w:val="28"/>
          <w:szCs w:val="28"/>
        </w:rPr>
        <w:t>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ch</w:t>
      </w:r>
      <w:r>
        <w:rPr>
          <w:rFonts w:cs="Times New Roman"/>
          <w:sz w:val="28"/>
          <w:szCs w:val="28"/>
        </w:rPr>
        <w:t>ứ</w:t>
      </w:r>
      <w:r>
        <w:rPr>
          <w:rFonts w:cs="Times New Roman"/>
          <w:sz w:val="28"/>
          <w:szCs w:val="28"/>
        </w:rPr>
        <w:t xml:space="preserve">a tia </w:t>
      </w:r>
      <m:oMath>
        <m:r>
          <w:rPr>
            <w:rFonts w:ascii="Cambria Math" w:hAnsi="Cambria Math" w:cs="Times New Roman"/>
            <w:sz w:val="28"/>
            <w:szCs w:val="28"/>
          </w:rPr>
          <m:t>Ax</m:t>
        </m:r>
      </m:oMath>
      <w:r>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Pr>
          <w:rFonts w:cs="Times New Roman"/>
          <w:sz w:val="28"/>
          <w:szCs w:val="28"/>
        </w:rPr>
        <w:t>.</w:t>
      </w:r>
    </w:p>
    <w:p w:rsidR="005B2E0C" w:rsidRDefault="00F54929">
      <w:pPr>
        <w:tabs>
          <w:tab w:val="left" w:pos="567"/>
          <w:tab w:val="left" w:pos="1134"/>
        </w:tabs>
        <w:spacing w:before="120" w:line="240" w:lineRule="auto"/>
        <w:jc w:val="both"/>
        <w:rPr>
          <w:rFonts w:eastAsia="Calibri" w:cs="Times New Roman"/>
          <w:color w:val="000000"/>
          <w:sz w:val="28"/>
          <w:szCs w:val="28"/>
          <w:lang w:val="fr-FR"/>
        </w:rPr>
      </w:pPr>
      <w:r>
        <w:rPr>
          <w:rFonts w:eastAsia="Calibri" w:cs="Times New Roman"/>
          <w:noProof/>
          <w:color w:val="000000"/>
          <w:sz w:val="28"/>
          <w:szCs w:val="28"/>
        </w:rPr>
        <w:lastRenderedPageBreak/>
        <w:drawing>
          <wp:inline distT="0" distB="0" distL="0" distR="0">
            <wp:extent cx="2385060" cy="1280160"/>
            <wp:effectExtent l="0" t="0" r="254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5"/>
                    <a:stretch>
                      <a:fillRect/>
                    </a:stretch>
                  </pic:blipFill>
                  <pic:spPr>
                    <a:xfrm>
                      <a:off x="0" y="0"/>
                      <a:ext cx="2385267" cy="1280271"/>
                    </a:xfrm>
                    <a:prstGeom prst="rect">
                      <a:avLst/>
                    </a:prstGeom>
                  </pic:spPr>
                </pic:pic>
              </a:graphicData>
            </a:graphic>
          </wp:inline>
        </w:drawing>
      </w:r>
    </w:p>
    <w:p w:rsidR="005B2E0C" w:rsidRDefault="00F54929">
      <w:pPr>
        <w:spacing w:before="120" w:line="240" w:lineRule="auto"/>
        <w:ind w:right="-1"/>
        <w:rPr>
          <w:rFonts w:cs="Times New Roman"/>
          <w:b/>
          <w:sz w:val="28"/>
          <w:szCs w:val="28"/>
          <w:lang w:val="fr-FR"/>
        </w:rPr>
      </w:pPr>
      <w:r>
        <w:rPr>
          <w:rFonts w:cs="Times New Roman"/>
          <w:b/>
          <w:sz w:val="28"/>
          <w:szCs w:val="28"/>
          <w:lang w:val="fr-FR"/>
        </w:rPr>
        <w:t>D. HO</w:t>
      </w:r>
      <w:r>
        <w:rPr>
          <w:rFonts w:cs="Times New Roman"/>
          <w:b/>
          <w:sz w:val="28"/>
          <w:szCs w:val="28"/>
          <w:lang w:val="fr-FR"/>
        </w:rPr>
        <w:t>Ạ</w:t>
      </w:r>
      <w:r>
        <w:rPr>
          <w:rFonts w:cs="Times New Roman"/>
          <w:b/>
          <w:sz w:val="28"/>
          <w:szCs w:val="28"/>
          <w:lang w:val="fr-FR"/>
        </w:rPr>
        <w:t>T Đ</w:t>
      </w:r>
      <w:r>
        <w:rPr>
          <w:rFonts w:cs="Times New Roman"/>
          <w:b/>
          <w:sz w:val="28"/>
          <w:szCs w:val="28"/>
          <w:lang w:val="fr-FR"/>
        </w:rPr>
        <w:t>Ộ</w:t>
      </w:r>
      <w:r>
        <w:rPr>
          <w:rFonts w:cs="Times New Roman"/>
          <w:b/>
          <w:sz w:val="28"/>
          <w:szCs w:val="28"/>
          <w:lang w:val="fr-FR"/>
        </w:rPr>
        <w:t>NG V</w:t>
      </w:r>
      <w:r>
        <w:rPr>
          <w:rFonts w:cs="Times New Roman"/>
          <w:b/>
          <w:sz w:val="28"/>
          <w:szCs w:val="28"/>
          <w:lang w:val="fr-FR"/>
        </w:rPr>
        <w:t>Ậ</w:t>
      </w:r>
      <w:r>
        <w:rPr>
          <w:rFonts w:cs="Times New Roman"/>
          <w:b/>
          <w:sz w:val="28"/>
          <w:szCs w:val="28"/>
          <w:lang w:val="fr-FR"/>
        </w:rPr>
        <w:t>N D</w:t>
      </w:r>
      <w:r>
        <w:rPr>
          <w:rFonts w:cs="Times New Roman"/>
          <w:b/>
          <w:sz w:val="28"/>
          <w:szCs w:val="28"/>
          <w:lang w:val="fr-FR"/>
        </w:rPr>
        <w:t>Ụ</w:t>
      </w:r>
      <w:r>
        <w:rPr>
          <w:rFonts w:cs="Times New Roman"/>
          <w:b/>
          <w:sz w:val="28"/>
          <w:szCs w:val="28"/>
          <w:lang w:val="fr-FR"/>
        </w:rPr>
        <w:t>NG</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a) M</w:t>
      </w:r>
      <w:r>
        <w:rPr>
          <w:rFonts w:cs="Times New Roman"/>
          <w:b/>
          <w:sz w:val="28"/>
          <w:szCs w:val="28"/>
          <w:lang w:val="fr-FR"/>
        </w:rPr>
        <w:t>ụ</w:t>
      </w:r>
      <w:r>
        <w:rPr>
          <w:rFonts w:cs="Times New Roman"/>
          <w:b/>
          <w:sz w:val="28"/>
          <w:szCs w:val="28"/>
          <w:lang w:val="fr-FR"/>
        </w:rPr>
        <w:t xml:space="preserve">c </w:t>
      </w:r>
      <w:r>
        <w:rPr>
          <w:rFonts w:cs="Times New Roman"/>
          <w:b/>
          <w:sz w:val="28"/>
          <w:szCs w:val="28"/>
          <w:lang w:val="fr-FR"/>
        </w:rPr>
        <w:t>tiêu:</w:t>
      </w:r>
      <w:r>
        <w:rPr>
          <w:rFonts w:cs="Times New Roman"/>
          <w:sz w:val="28"/>
          <w:szCs w:val="28"/>
          <w:lang w:val="fr-FR"/>
        </w:rPr>
        <w:t xml:space="preserve"> </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sz w:val="28"/>
          <w:szCs w:val="28"/>
          <w:lang w:val="fr-FR"/>
        </w:rPr>
        <w:t>- H</w:t>
      </w:r>
      <w:r>
        <w:rPr>
          <w:rFonts w:cs="Times New Roman"/>
          <w:sz w:val="28"/>
          <w:szCs w:val="28"/>
          <w:lang w:val="fr-FR"/>
        </w:rPr>
        <w:t>ọ</w:t>
      </w:r>
      <w:r>
        <w:rPr>
          <w:rFonts w:cs="Times New Roman"/>
          <w:sz w:val="28"/>
          <w:szCs w:val="28"/>
          <w:lang w:val="fr-FR"/>
        </w:rPr>
        <w:t>c sinh th</w:t>
      </w:r>
      <w:r>
        <w:rPr>
          <w:rFonts w:cs="Times New Roman"/>
          <w:sz w:val="28"/>
          <w:szCs w:val="28"/>
          <w:lang w:val="fr-FR"/>
        </w:rPr>
        <w:t>ự</w:t>
      </w:r>
      <w:r>
        <w:rPr>
          <w:rFonts w:cs="Times New Roman"/>
          <w:sz w:val="28"/>
          <w:szCs w:val="28"/>
          <w:lang w:val="fr-FR"/>
        </w:rPr>
        <w:t>c hi</w:t>
      </w:r>
      <w:r>
        <w:rPr>
          <w:rFonts w:cs="Times New Roman"/>
          <w:sz w:val="28"/>
          <w:szCs w:val="28"/>
          <w:lang w:val="fr-FR"/>
        </w:rPr>
        <w:t>ệ</w:t>
      </w:r>
      <w:r>
        <w:rPr>
          <w:rFonts w:cs="Times New Roman"/>
          <w:sz w:val="28"/>
          <w:szCs w:val="28"/>
          <w:lang w:val="fr-FR"/>
        </w:rPr>
        <w:t>n làm bài t</w:t>
      </w:r>
      <w:r>
        <w:rPr>
          <w:rFonts w:cs="Times New Roman"/>
          <w:sz w:val="28"/>
          <w:szCs w:val="28"/>
          <w:lang w:val="fr-FR"/>
        </w:rPr>
        <w:t>ậ</w:t>
      </w:r>
      <w:r>
        <w:rPr>
          <w:rFonts w:cs="Times New Roman"/>
          <w:sz w:val="28"/>
          <w:szCs w:val="28"/>
          <w:lang w:val="fr-FR"/>
        </w:rPr>
        <w:t>p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đ</w:t>
      </w:r>
      <w:r>
        <w:rPr>
          <w:rFonts w:cs="Times New Roman"/>
          <w:sz w:val="28"/>
          <w:szCs w:val="28"/>
          <w:lang w:val="fr-FR"/>
        </w:rPr>
        <w:t>ể</w:t>
      </w:r>
      <w:r>
        <w:rPr>
          <w:rFonts w:cs="Times New Roman"/>
          <w:sz w:val="28"/>
          <w:szCs w:val="28"/>
          <w:lang w:val="fr-FR"/>
        </w:rPr>
        <w:t xml:space="preserve"> n</w:t>
      </w:r>
      <w:r>
        <w:rPr>
          <w:rFonts w:cs="Times New Roman"/>
          <w:sz w:val="28"/>
          <w:szCs w:val="28"/>
          <w:lang w:val="fr-FR"/>
        </w:rPr>
        <w:t>ắ</w:t>
      </w:r>
      <w:r>
        <w:rPr>
          <w:rFonts w:cs="Times New Roman"/>
          <w:sz w:val="28"/>
          <w:szCs w:val="28"/>
          <w:lang w:val="fr-FR"/>
        </w:rPr>
        <w:t>m v</w:t>
      </w:r>
      <w:r>
        <w:rPr>
          <w:rFonts w:cs="Times New Roman"/>
          <w:sz w:val="28"/>
          <w:szCs w:val="28"/>
          <w:lang w:val="fr-FR"/>
        </w:rPr>
        <w:t>ữ</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c</w:t>
      </w:r>
      <w:r>
        <w:rPr>
          <w:rFonts w:cs="Times New Roman"/>
          <w:sz w:val="28"/>
          <w:szCs w:val="28"/>
          <w:lang w:val="fr-FR"/>
        </w:rPr>
        <w:t>ủ</w:t>
      </w:r>
      <w:r>
        <w:rPr>
          <w:rFonts w:cs="Times New Roman"/>
          <w:sz w:val="28"/>
          <w:szCs w:val="28"/>
          <w:lang w:val="fr-FR"/>
        </w:rPr>
        <w:t>a chương III.</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 N</w:t>
      </w:r>
      <w:r>
        <w:rPr>
          <w:rFonts w:cs="Times New Roman"/>
          <w:b/>
          <w:sz w:val="28"/>
          <w:szCs w:val="28"/>
          <w:lang w:val="fr-FR"/>
        </w:rPr>
        <w:t>ộ</w:t>
      </w:r>
      <w:r>
        <w:rPr>
          <w:rFonts w:cs="Times New Roman"/>
          <w:b/>
          <w:sz w:val="28"/>
          <w:szCs w:val="28"/>
          <w:lang w:val="fr-FR"/>
        </w:rPr>
        <w:t xml:space="preserve">i dung: </w:t>
      </w:r>
      <w:r>
        <w:rPr>
          <w:rFonts w:cs="Times New Roman"/>
          <w:sz w:val="28"/>
          <w:szCs w:val="28"/>
          <w:lang w:val="fr-FR"/>
        </w:rPr>
        <w:t>HS s</w:t>
      </w:r>
      <w:r>
        <w:rPr>
          <w:rFonts w:cs="Times New Roman"/>
          <w:sz w:val="28"/>
          <w:szCs w:val="28"/>
          <w:lang w:val="fr-FR"/>
        </w:rPr>
        <w:t>ử</w:t>
      </w:r>
      <w:r>
        <w:rPr>
          <w:rFonts w:cs="Times New Roman"/>
          <w:sz w:val="28"/>
          <w:szCs w:val="28"/>
          <w:lang w:val="fr-FR"/>
        </w:rPr>
        <w:t xml:space="preserve"> d</w:t>
      </w:r>
      <w:r>
        <w:rPr>
          <w:rFonts w:cs="Times New Roman"/>
          <w:sz w:val="28"/>
          <w:szCs w:val="28"/>
          <w:lang w:val="fr-FR"/>
        </w:rPr>
        <w:t>ụ</w:t>
      </w:r>
      <w:r>
        <w:rPr>
          <w:rFonts w:cs="Times New Roman"/>
          <w:sz w:val="28"/>
          <w:szCs w:val="28"/>
          <w:lang w:val="fr-FR"/>
        </w:rPr>
        <w:t>ng SGK và v</w:t>
      </w:r>
      <w:r>
        <w:rPr>
          <w:rFonts w:cs="Times New Roman"/>
          <w:sz w:val="28"/>
          <w:szCs w:val="28"/>
          <w:lang w:val="fr-FR"/>
        </w:rPr>
        <w:t>ậ</w:t>
      </w:r>
      <w:r>
        <w:rPr>
          <w:rFonts w:cs="Times New Roman"/>
          <w:sz w:val="28"/>
          <w:szCs w:val="28"/>
          <w:lang w:val="fr-FR"/>
        </w:rPr>
        <w:t>n d</w:t>
      </w:r>
      <w:r>
        <w:rPr>
          <w:rFonts w:cs="Times New Roman"/>
          <w:sz w:val="28"/>
          <w:szCs w:val="28"/>
          <w:lang w:val="fr-FR"/>
        </w:rPr>
        <w:t>ụ</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đ</w:t>
      </w:r>
      <w:r>
        <w:rPr>
          <w:rFonts w:cs="Times New Roman"/>
          <w:sz w:val="28"/>
          <w:szCs w:val="28"/>
          <w:lang w:val="fr-FR"/>
        </w:rPr>
        <w:t>ể</w:t>
      </w:r>
      <w:r>
        <w:rPr>
          <w:rFonts w:cs="Times New Roman"/>
          <w:sz w:val="28"/>
          <w:szCs w:val="28"/>
          <w:lang w:val="fr-FR"/>
        </w:rPr>
        <w:t xml:space="preserve"> làm bài t</w:t>
      </w:r>
      <w:r>
        <w:rPr>
          <w:rFonts w:cs="Times New Roman"/>
          <w:sz w:val="28"/>
          <w:szCs w:val="28"/>
          <w:lang w:val="fr-FR"/>
        </w:rPr>
        <w:t>ậ</w:t>
      </w:r>
      <w:r>
        <w:rPr>
          <w:rFonts w:cs="Times New Roman"/>
          <w:sz w:val="28"/>
          <w:szCs w:val="28"/>
          <w:lang w:val="fr-FR"/>
        </w:rPr>
        <w:t>p.</w:t>
      </w:r>
    </w:p>
    <w:p w:rsidR="005B2E0C" w:rsidRDefault="00F54929">
      <w:pPr>
        <w:tabs>
          <w:tab w:val="left" w:pos="567"/>
          <w:tab w:val="left" w:pos="1134"/>
        </w:tabs>
        <w:spacing w:before="120" w:line="240" w:lineRule="auto"/>
        <w:ind w:right="-1"/>
        <w:rPr>
          <w:rFonts w:cs="Times New Roman"/>
          <w:sz w:val="28"/>
          <w:szCs w:val="28"/>
          <w:lang w:val="fr-FR"/>
        </w:rPr>
      </w:pPr>
      <w:r>
        <w:rPr>
          <w:rFonts w:cs="Times New Roman"/>
          <w:b/>
          <w:sz w:val="28"/>
          <w:szCs w:val="28"/>
          <w:lang w:val="fr-FR"/>
        </w:rPr>
        <w:t>c) S</w:t>
      </w:r>
      <w:r>
        <w:rPr>
          <w:rFonts w:cs="Times New Roman"/>
          <w:b/>
          <w:sz w:val="28"/>
          <w:szCs w:val="28"/>
          <w:lang w:val="fr-FR"/>
        </w:rPr>
        <w:t>ả</w:t>
      </w:r>
      <w:r>
        <w:rPr>
          <w:rFonts w:cs="Times New Roman"/>
          <w:b/>
          <w:sz w:val="28"/>
          <w:szCs w:val="28"/>
          <w:lang w:val="fr-FR"/>
        </w:rPr>
        <w:t>n ph</w:t>
      </w:r>
      <w:r>
        <w:rPr>
          <w:rFonts w:cs="Times New Roman"/>
          <w:b/>
          <w:sz w:val="28"/>
          <w:szCs w:val="28"/>
          <w:lang w:val="fr-FR"/>
        </w:rPr>
        <w:t>ẩ</w:t>
      </w:r>
      <w:r>
        <w:rPr>
          <w:rFonts w:cs="Times New Roman"/>
          <w:b/>
          <w:sz w:val="28"/>
          <w:szCs w:val="28"/>
          <w:lang w:val="fr-FR"/>
        </w:rPr>
        <w:t xml:space="preserve">m: </w:t>
      </w:r>
      <w:r>
        <w:rPr>
          <w:rFonts w:cs="Times New Roman"/>
          <w:sz w:val="28"/>
          <w:szCs w:val="28"/>
          <w:lang w:val="fr-FR"/>
        </w:rPr>
        <w:t>HS gi</w:t>
      </w:r>
      <w:r>
        <w:rPr>
          <w:rFonts w:cs="Times New Roman"/>
          <w:sz w:val="28"/>
          <w:szCs w:val="28"/>
          <w:lang w:val="fr-FR"/>
        </w:rPr>
        <w:t>ả</w:t>
      </w:r>
      <w:r>
        <w:rPr>
          <w:rFonts w:cs="Times New Roman"/>
          <w:sz w:val="28"/>
          <w:szCs w:val="28"/>
          <w:lang w:val="fr-FR"/>
        </w:rPr>
        <w:t>i đư</w:t>
      </w:r>
      <w:r>
        <w:rPr>
          <w:rFonts w:cs="Times New Roman"/>
          <w:sz w:val="28"/>
          <w:szCs w:val="28"/>
          <w:lang w:val="fr-FR"/>
        </w:rPr>
        <w:t>ợ</w:t>
      </w:r>
      <w:r>
        <w:rPr>
          <w:rFonts w:cs="Times New Roman"/>
          <w:sz w:val="28"/>
          <w:szCs w:val="28"/>
          <w:lang w:val="fr-FR"/>
        </w:rPr>
        <w:t>c bài v</w:t>
      </w:r>
      <w:r>
        <w:rPr>
          <w:rFonts w:cs="Times New Roman"/>
          <w:sz w:val="28"/>
          <w:szCs w:val="28"/>
          <w:lang w:val="fr-FR"/>
        </w:rPr>
        <w:t>ề</w:t>
      </w:r>
      <w:r>
        <w:rPr>
          <w:rFonts w:cs="Times New Roman"/>
          <w:sz w:val="28"/>
          <w:szCs w:val="28"/>
          <w:lang w:val="fr-FR"/>
        </w:rPr>
        <w:t xml:space="preserve"> s</w:t>
      </w:r>
      <w:r>
        <w:rPr>
          <w:rFonts w:cs="Times New Roman"/>
          <w:sz w:val="28"/>
          <w:szCs w:val="28"/>
          <w:lang w:val="fr-FR"/>
        </w:rPr>
        <w:t>ố</w:t>
      </w:r>
      <w:r>
        <w:rPr>
          <w:rFonts w:cs="Times New Roman"/>
          <w:sz w:val="28"/>
          <w:szCs w:val="28"/>
          <w:lang w:val="fr-FR"/>
        </w:rPr>
        <w:t xml:space="preserve"> đo góc áp d</w:t>
      </w:r>
      <w:r>
        <w:rPr>
          <w:rFonts w:cs="Times New Roman"/>
          <w:sz w:val="28"/>
          <w:szCs w:val="28"/>
          <w:lang w:val="fr-FR"/>
        </w:rPr>
        <w:t>ụ</w:t>
      </w:r>
      <w:r>
        <w:rPr>
          <w:rFonts w:cs="Times New Roman"/>
          <w:sz w:val="28"/>
          <w:szCs w:val="28"/>
          <w:lang w:val="fr-FR"/>
        </w:rPr>
        <w:t>ng ki</w:t>
      </w:r>
      <w:r>
        <w:rPr>
          <w:rFonts w:cs="Times New Roman"/>
          <w:sz w:val="28"/>
          <w:szCs w:val="28"/>
          <w:lang w:val="fr-FR"/>
        </w:rPr>
        <w:t>ế</w:t>
      </w:r>
      <w:r>
        <w:rPr>
          <w:rFonts w:cs="Times New Roman"/>
          <w:sz w:val="28"/>
          <w:szCs w:val="28"/>
          <w:lang w:val="fr-FR"/>
        </w:rPr>
        <w:t>n th</w:t>
      </w:r>
      <w:r>
        <w:rPr>
          <w:rFonts w:cs="Times New Roman"/>
          <w:sz w:val="28"/>
          <w:szCs w:val="28"/>
          <w:lang w:val="fr-FR"/>
        </w:rPr>
        <w:t>ứ</w:t>
      </w:r>
      <w:r>
        <w:rPr>
          <w:rFonts w:cs="Times New Roman"/>
          <w:sz w:val="28"/>
          <w:szCs w:val="28"/>
          <w:lang w:val="fr-FR"/>
        </w:rPr>
        <w:t>c đã h</w:t>
      </w:r>
      <w:r>
        <w:rPr>
          <w:rFonts w:cs="Times New Roman"/>
          <w:sz w:val="28"/>
          <w:szCs w:val="28"/>
          <w:lang w:val="fr-FR"/>
        </w:rPr>
        <w:t>ọ</w:t>
      </w:r>
      <w:r>
        <w:rPr>
          <w:rFonts w:cs="Times New Roman"/>
          <w:sz w:val="28"/>
          <w:szCs w:val="28"/>
          <w:lang w:val="fr-FR"/>
        </w:rPr>
        <w:t>c, bi</w:t>
      </w:r>
      <w:r>
        <w:rPr>
          <w:rFonts w:cs="Times New Roman"/>
          <w:sz w:val="28"/>
          <w:szCs w:val="28"/>
          <w:lang w:val="fr-FR"/>
        </w:rPr>
        <w:t>ế</w:t>
      </w:r>
      <w:r>
        <w:rPr>
          <w:rFonts w:cs="Times New Roman"/>
          <w:sz w:val="28"/>
          <w:szCs w:val="28"/>
          <w:lang w:val="fr-FR"/>
        </w:rPr>
        <w:t>t suy lu</w:t>
      </w:r>
      <w:r>
        <w:rPr>
          <w:rFonts w:cs="Times New Roman"/>
          <w:sz w:val="28"/>
          <w:szCs w:val="28"/>
          <w:lang w:val="fr-FR"/>
        </w:rPr>
        <w:t>ậ</w:t>
      </w:r>
      <w:r>
        <w:rPr>
          <w:rFonts w:cs="Times New Roman"/>
          <w:sz w:val="28"/>
          <w:szCs w:val="28"/>
          <w:lang w:val="fr-FR"/>
        </w:rPr>
        <w:t>n bài toán cơ b</w:t>
      </w:r>
      <w:r>
        <w:rPr>
          <w:rFonts w:cs="Times New Roman"/>
          <w:sz w:val="28"/>
          <w:szCs w:val="28"/>
          <w:lang w:val="fr-FR"/>
        </w:rPr>
        <w:t>ả</w:t>
      </w:r>
      <w:r>
        <w:rPr>
          <w:rFonts w:cs="Times New Roman"/>
          <w:sz w:val="28"/>
          <w:szCs w:val="28"/>
          <w:lang w:val="fr-FR"/>
        </w:rPr>
        <w:t>n, k</w:t>
      </w:r>
      <w:r>
        <w:rPr>
          <w:rFonts w:cs="Times New Roman"/>
          <w:sz w:val="28"/>
          <w:szCs w:val="28"/>
          <w:lang w:val="fr-FR"/>
        </w:rPr>
        <w:t>ẻ</w:t>
      </w:r>
      <w:r>
        <w:rPr>
          <w:rFonts w:cs="Times New Roman"/>
          <w:sz w:val="28"/>
          <w:szCs w:val="28"/>
          <w:lang w:val="fr-FR"/>
        </w:rPr>
        <w:t xml:space="preserve"> thêm đư</w:t>
      </w:r>
      <w:r>
        <w:rPr>
          <w:rFonts w:cs="Times New Roman"/>
          <w:sz w:val="28"/>
          <w:szCs w:val="28"/>
          <w:lang w:val="fr-FR"/>
        </w:rPr>
        <w:t>ờ</w:t>
      </w:r>
      <w:r>
        <w:rPr>
          <w:rFonts w:cs="Times New Roman"/>
          <w:sz w:val="28"/>
          <w:szCs w:val="28"/>
          <w:lang w:val="fr-FR"/>
        </w:rPr>
        <w:t>ng ph</w:t>
      </w:r>
      <w:r>
        <w:rPr>
          <w:rFonts w:cs="Times New Roman"/>
          <w:sz w:val="28"/>
          <w:szCs w:val="28"/>
          <w:lang w:val="fr-FR"/>
        </w:rPr>
        <w:t>ụ</w:t>
      </w:r>
      <w:r>
        <w:rPr>
          <w:rFonts w:cs="Times New Roman"/>
          <w:sz w:val="28"/>
          <w:szCs w:val="28"/>
          <w:lang w:val="fr-FR"/>
        </w:rPr>
        <w:t xml:space="preserve"> đ</w:t>
      </w:r>
      <w:r>
        <w:rPr>
          <w:rFonts w:cs="Times New Roman"/>
          <w:sz w:val="28"/>
          <w:szCs w:val="28"/>
          <w:lang w:val="fr-FR"/>
        </w:rPr>
        <w:t>ể</w:t>
      </w:r>
      <w:r>
        <w:rPr>
          <w:rFonts w:cs="Times New Roman"/>
          <w:sz w:val="28"/>
          <w:szCs w:val="28"/>
          <w:lang w:val="fr-FR"/>
        </w:rPr>
        <w:t xml:space="preserve"> gi</w:t>
      </w:r>
      <w:r>
        <w:rPr>
          <w:rFonts w:cs="Times New Roman"/>
          <w:sz w:val="28"/>
          <w:szCs w:val="28"/>
          <w:lang w:val="fr-FR"/>
        </w:rPr>
        <w:t>ả</w:t>
      </w:r>
      <w:r>
        <w:rPr>
          <w:rFonts w:cs="Times New Roman"/>
          <w:sz w:val="28"/>
          <w:szCs w:val="28"/>
          <w:lang w:val="fr-FR"/>
        </w:rPr>
        <w:t>i quy</w:t>
      </w:r>
      <w:r>
        <w:rPr>
          <w:rFonts w:cs="Times New Roman"/>
          <w:sz w:val="28"/>
          <w:szCs w:val="28"/>
          <w:lang w:val="fr-FR"/>
        </w:rPr>
        <w:t>ế</w:t>
      </w:r>
      <w:r>
        <w:rPr>
          <w:rFonts w:cs="Times New Roman"/>
          <w:sz w:val="28"/>
          <w:szCs w:val="28"/>
          <w:lang w:val="fr-FR"/>
        </w:rPr>
        <w:t>t bài toán.</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d) T</w:t>
      </w:r>
      <w:r>
        <w:rPr>
          <w:rFonts w:cs="Times New Roman"/>
          <w:b/>
          <w:sz w:val="28"/>
          <w:szCs w:val="28"/>
          <w:lang w:val="fr-FR"/>
        </w:rPr>
        <w:t>ổ</w:t>
      </w:r>
      <w:r>
        <w:rPr>
          <w:rFonts w:cs="Times New Roman"/>
          <w:b/>
          <w:sz w:val="28"/>
          <w:szCs w:val="28"/>
          <w:lang w:val="fr-FR"/>
        </w:rPr>
        <w:t xml:space="preserve"> ch</w:t>
      </w:r>
      <w:r>
        <w:rPr>
          <w:rFonts w:cs="Times New Roman"/>
          <w:b/>
          <w:sz w:val="28"/>
          <w:szCs w:val="28"/>
          <w:lang w:val="fr-FR"/>
        </w:rPr>
        <w:t>ứ</w:t>
      </w:r>
      <w:r>
        <w:rPr>
          <w:rFonts w:cs="Times New Roman"/>
          <w:b/>
          <w:sz w:val="28"/>
          <w:szCs w:val="28"/>
          <w:lang w:val="fr-FR"/>
        </w:rPr>
        <w:t>c th</w:t>
      </w:r>
      <w:r>
        <w:rPr>
          <w:rFonts w:cs="Times New Roman"/>
          <w:b/>
          <w:sz w:val="28"/>
          <w:szCs w:val="28"/>
          <w:lang w:val="fr-FR"/>
        </w:rPr>
        <w:t>ự</w:t>
      </w:r>
      <w:r>
        <w:rPr>
          <w:rFonts w:cs="Times New Roman"/>
          <w:b/>
          <w:sz w:val="28"/>
          <w:szCs w:val="28"/>
          <w:lang w:val="fr-FR"/>
        </w:rPr>
        <w:t>c hi</w:t>
      </w:r>
      <w:r>
        <w:rPr>
          <w:rFonts w:cs="Times New Roman"/>
          <w:b/>
          <w:sz w:val="28"/>
          <w:szCs w:val="28"/>
          <w:lang w:val="fr-FR"/>
        </w:rPr>
        <w:t>ệ</w:t>
      </w:r>
      <w:r>
        <w:rPr>
          <w:rFonts w:cs="Times New Roman"/>
          <w:b/>
          <w:sz w:val="28"/>
          <w:szCs w:val="28"/>
          <w:lang w:val="fr-FR"/>
        </w:rPr>
        <w:t xml:space="preserve">n: </w:t>
      </w:r>
    </w:p>
    <w:p w:rsidR="005B2E0C" w:rsidRDefault="00F54929">
      <w:pPr>
        <w:tabs>
          <w:tab w:val="left" w:pos="567"/>
          <w:tab w:val="left" w:pos="1134"/>
        </w:tabs>
        <w:spacing w:before="120" w:line="240" w:lineRule="auto"/>
        <w:ind w:right="-1"/>
        <w:rPr>
          <w:rFonts w:cs="Times New Roman"/>
          <w:b/>
          <w:sz w:val="28"/>
          <w:szCs w:val="28"/>
          <w:lang w:val="fr-FR"/>
        </w:rPr>
      </w:pPr>
      <w:r>
        <w:rPr>
          <w:rFonts w:cs="Times New Roman"/>
          <w:b/>
          <w:sz w:val="28"/>
          <w:szCs w:val="28"/>
          <w:lang w:val="fr-FR"/>
        </w:rPr>
        <w:t>Bư</w:t>
      </w:r>
      <w:r>
        <w:rPr>
          <w:rFonts w:cs="Times New Roman"/>
          <w:b/>
          <w:sz w:val="28"/>
          <w:szCs w:val="28"/>
          <w:lang w:val="fr-FR"/>
        </w:rPr>
        <w:t>ớ</w:t>
      </w:r>
      <w:r>
        <w:rPr>
          <w:rFonts w:cs="Times New Roman"/>
          <w:b/>
          <w:sz w:val="28"/>
          <w:szCs w:val="28"/>
          <w:lang w:val="fr-FR"/>
        </w:rPr>
        <w:t>c 1: Chuy</w:t>
      </w:r>
      <w:r>
        <w:rPr>
          <w:rFonts w:cs="Times New Roman"/>
          <w:b/>
          <w:sz w:val="28"/>
          <w:szCs w:val="28"/>
          <w:lang w:val="fr-FR"/>
        </w:rPr>
        <w:t>ể</w:t>
      </w:r>
      <w:r>
        <w:rPr>
          <w:rFonts w:cs="Times New Roman"/>
          <w:b/>
          <w:sz w:val="28"/>
          <w:szCs w:val="28"/>
          <w:lang w:val="fr-FR"/>
        </w:rPr>
        <w:t>n giao nhi</w:t>
      </w:r>
      <w:r>
        <w:rPr>
          <w:rFonts w:cs="Times New Roman"/>
          <w:b/>
          <w:sz w:val="28"/>
          <w:szCs w:val="28"/>
          <w:lang w:val="fr-FR"/>
        </w:rPr>
        <w:t>ệ</w:t>
      </w:r>
      <w:r>
        <w:rPr>
          <w:rFonts w:cs="Times New Roman"/>
          <w:b/>
          <w:sz w:val="28"/>
          <w:szCs w:val="28"/>
          <w:lang w:val="fr-FR"/>
        </w:rPr>
        <w:t>m v</w:t>
      </w:r>
      <w:r>
        <w:rPr>
          <w:rFonts w:cs="Times New Roman"/>
          <w:b/>
          <w:sz w:val="28"/>
          <w:szCs w:val="28"/>
          <w:lang w:val="fr-FR"/>
        </w:rPr>
        <w:t>ụ</w:t>
      </w:r>
    </w:p>
    <w:p w:rsidR="005B2E0C" w:rsidRDefault="00F54929">
      <w:pPr>
        <w:pStyle w:val="NoSpacing"/>
        <w:spacing w:line="240" w:lineRule="auto"/>
        <w:ind w:right="-1"/>
        <w:rPr>
          <w:szCs w:val="28"/>
        </w:rPr>
      </w:pPr>
      <w:r>
        <w:rPr>
          <w:szCs w:val="28"/>
          <w:lang w:val="fr-FR"/>
        </w:rPr>
        <w:t>- GV yêu c</w:t>
      </w:r>
      <w:r>
        <w:rPr>
          <w:szCs w:val="28"/>
          <w:lang w:val="fr-FR"/>
        </w:rPr>
        <w:t>ầ</w:t>
      </w:r>
      <w:r>
        <w:rPr>
          <w:szCs w:val="28"/>
          <w:lang w:val="fr-FR"/>
        </w:rPr>
        <w:t>u HS ho</w:t>
      </w:r>
      <w:r>
        <w:rPr>
          <w:szCs w:val="28"/>
          <w:lang w:val="fr-FR"/>
        </w:rPr>
        <w:t>ạ</w:t>
      </w:r>
      <w:r>
        <w:rPr>
          <w:szCs w:val="28"/>
          <w:lang w:val="fr-FR"/>
        </w:rPr>
        <w:t>t đ</w:t>
      </w:r>
      <w:r>
        <w:rPr>
          <w:szCs w:val="28"/>
          <w:lang w:val="fr-FR"/>
        </w:rPr>
        <w:t>ộ</w:t>
      </w:r>
      <w:r>
        <w:rPr>
          <w:szCs w:val="28"/>
          <w:lang w:val="fr-FR"/>
        </w:rPr>
        <w:t>ng hoàn thành bài t</w:t>
      </w:r>
      <w:r>
        <w:rPr>
          <w:szCs w:val="28"/>
          <w:lang w:val="fr-FR"/>
        </w:rPr>
        <w:t>ậ</w:t>
      </w:r>
      <w:r>
        <w:rPr>
          <w:szCs w:val="28"/>
          <w:lang w:val="fr-FR"/>
        </w:rPr>
        <w:t xml:space="preserve">p </w:t>
      </w:r>
      <w:r>
        <w:rPr>
          <w:b/>
          <w:color w:val="auto"/>
          <w:szCs w:val="28"/>
          <w:lang w:val="fr-FR"/>
        </w:rPr>
        <w:t xml:space="preserve">Bài 3.35, </w:t>
      </w:r>
      <w:r>
        <w:rPr>
          <w:bCs/>
          <w:color w:val="auto"/>
          <w:szCs w:val="28"/>
          <w:lang w:val="fr-FR"/>
        </w:rPr>
        <w:t>làm nhóm 2 hoàn thành</w:t>
      </w:r>
      <w:r>
        <w:rPr>
          <w:b/>
          <w:color w:val="auto"/>
          <w:szCs w:val="28"/>
          <w:lang w:val="fr-FR"/>
        </w:rPr>
        <w:t xml:space="preserve"> Bài 3.36 </w:t>
      </w:r>
      <w:r>
        <w:rPr>
          <w:szCs w:val="28"/>
        </w:rPr>
        <w:t>(SGK -tr59).</w:t>
      </w:r>
    </w:p>
    <w:p w:rsidR="005B2E0C" w:rsidRDefault="00F54929">
      <w:pPr>
        <w:spacing w:line="240" w:lineRule="auto"/>
        <w:rPr>
          <w:rFonts w:cs="Times New Roman"/>
          <w:sz w:val="28"/>
          <w:szCs w:val="28"/>
        </w:rPr>
      </w:pPr>
      <w:r>
        <w:rPr>
          <w:rFonts w:cs="Times New Roman"/>
          <w:sz w:val="28"/>
          <w:szCs w:val="28"/>
        </w:rPr>
        <w:t>- GV giao thêm bài t</w:t>
      </w:r>
      <w:r>
        <w:rPr>
          <w:rFonts w:cs="Times New Roman"/>
          <w:sz w:val="28"/>
          <w:szCs w:val="28"/>
        </w:rPr>
        <w:t>ậ</w:t>
      </w:r>
      <w:r>
        <w:rPr>
          <w:rFonts w:cs="Times New Roman"/>
          <w:sz w:val="28"/>
          <w:szCs w:val="28"/>
        </w:rPr>
        <w:t>p, yêu c</w:t>
      </w:r>
      <w:r>
        <w:rPr>
          <w:rFonts w:cs="Times New Roman"/>
          <w:sz w:val="28"/>
          <w:szCs w:val="28"/>
        </w:rPr>
        <w:t>ầ</w:t>
      </w:r>
      <w:r>
        <w:rPr>
          <w:rFonts w:cs="Times New Roman"/>
          <w:sz w:val="28"/>
          <w:szCs w:val="28"/>
        </w:rPr>
        <w:t>u HS v</w:t>
      </w:r>
      <w:r>
        <w:rPr>
          <w:rFonts w:cs="Times New Roman"/>
          <w:sz w:val="28"/>
          <w:szCs w:val="28"/>
        </w:rPr>
        <w:t>ề</w:t>
      </w:r>
      <w:r>
        <w:rPr>
          <w:rFonts w:cs="Times New Roman"/>
          <w:sz w:val="28"/>
          <w:szCs w:val="28"/>
        </w:rPr>
        <w:t xml:space="preserve"> nhà suy nghĩ làm.</w:t>
      </w:r>
    </w:p>
    <w:p w:rsidR="005B2E0C" w:rsidRDefault="00F54929">
      <w:pPr>
        <w:spacing w:line="240" w:lineRule="auto"/>
        <w:rPr>
          <w:rFonts w:cs="Times New Roman"/>
          <w:sz w:val="28"/>
          <w:szCs w:val="28"/>
        </w:rPr>
      </w:pPr>
      <w:r>
        <w:rPr>
          <w:rFonts w:cs="Times New Roman"/>
          <w:b/>
          <w:bCs/>
          <w:sz w:val="28"/>
          <w:szCs w:val="28"/>
        </w:rPr>
        <w:t>Bài</w:t>
      </w:r>
      <w:r>
        <w:rPr>
          <w:rFonts w:cs="Times New Roman"/>
          <w:b/>
          <w:bCs/>
          <w:sz w:val="28"/>
          <w:szCs w:val="28"/>
        </w:rPr>
        <w:t xml:space="preserve"> 1:</w:t>
      </w:r>
      <w:r>
        <w:rPr>
          <w:rFonts w:cs="Times New Roman"/>
          <w:sz w:val="28"/>
          <w:szCs w:val="28"/>
        </w:rPr>
        <w:t xml:space="preserve"> Cho hình v</w:t>
      </w:r>
      <w:r>
        <w:rPr>
          <w:rFonts w:cs="Times New Roman"/>
          <w:sz w:val="28"/>
          <w:szCs w:val="28"/>
        </w:rPr>
        <w:t>ẽ</w:t>
      </w:r>
      <w:r>
        <w:rPr>
          <w:rFonts w:cs="Times New Roman"/>
          <w:sz w:val="28"/>
          <w:szCs w:val="28"/>
        </w:rPr>
        <w:t>, bi</w:t>
      </w:r>
      <w:r>
        <w:rPr>
          <w:rFonts w:cs="Times New Roman"/>
          <w:sz w:val="28"/>
          <w:szCs w:val="28"/>
        </w:rPr>
        <w:t>ế</w:t>
      </w:r>
      <w:r>
        <w:rPr>
          <w:rFonts w:cs="Times New Roman"/>
          <w:sz w:val="28"/>
          <w:szCs w:val="28"/>
        </w:rPr>
        <w:t>t ME // ND, tìm s</w:t>
      </w:r>
      <w:r>
        <w:rPr>
          <w:rFonts w:cs="Times New Roman"/>
          <w:sz w:val="28"/>
          <w:szCs w:val="28"/>
        </w:rPr>
        <w:t>ố</w:t>
      </w:r>
      <w:r>
        <w:rPr>
          <w:rFonts w:cs="Times New Roman"/>
          <w:sz w:val="28"/>
          <w:szCs w:val="28"/>
        </w:rPr>
        <w:t xml:space="preserve">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Pr>
          <w:rFonts w:cs="Times New Roman"/>
          <w:sz w:val="28"/>
          <w:szCs w:val="28"/>
        </w:rPr>
        <w:t>.</w:t>
      </w:r>
    </w:p>
    <w:p w:rsidR="005B2E0C" w:rsidRDefault="00F54929">
      <w:pPr>
        <w:spacing w:line="240" w:lineRule="auto"/>
        <w:jc w:val="center"/>
        <w:rPr>
          <w:rFonts w:cs="Times New Roman"/>
          <w:sz w:val="28"/>
          <w:szCs w:val="28"/>
        </w:rPr>
      </w:pPr>
      <w:r>
        <w:rPr>
          <w:rFonts w:cs="Times New Roman"/>
          <w:noProof/>
          <w:sz w:val="28"/>
          <w:szCs w:val="28"/>
        </w:rPr>
        <w:drawing>
          <wp:inline distT="0" distB="0" distL="0" distR="0">
            <wp:extent cx="1828800" cy="1619250"/>
            <wp:effectExtent l="0" t="0" r="0" b="635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73" name="2022_06_07_96165410fab4d25da5dbg-14.jpeg"/>
                    <pic:cNvPicPr/>
                  </pic:nvPicPr>
                  <pic:blipFill>
                    <a:blip r:embed="rId56" cstate="print"/>
                    <a:stretch>
                      <a:fillRect/>
                    </a:stretch>
                  </pic:blipFill>
                  <pic:spPr>
                    <a:xfrm>
                      <a:off x="0" y="0"/>
                      <a:ext cx="1828800" cy="1619250"/>
                    </a:xfrm>
                    <a:prstGeom prst="rect">
                      <a:avLst/>
                    </a:prstGeom>
                  </pic:spPr>
                </pic:pic>
              </a:graphicData>
            </a:graphic>
          </wp:inline>
        </w:drawing>
      </w:r>
    </w:p>
    <w:p w:rsidR="005B2E0C" w:rsidRDefault="00F54929">
      <w:pPr>
        <w:spacing w:line="240" w:lineRule="auto"/>
        <w:ind w:right="-1"/>
        <w:rPr>
          <w:rFonts w:cs="Times New Roman"/>
          <w:b/>
          <w:sz w:val="28"/>
          <w:szCs w:val="28"/>
          <w:lang w:val="nl-NL"/>
        </w:rPr>
      </w:pPr>
      <w:r>
        <w:rPr>
          <w:rFonts w:cs="Times New Roman"/>
          <w:b/>
          <w:sz w:val="28"/>
          <w:szCs w:val="28"/>
          <w:lang w:val="nl-NL"/>
        </w:rPr>
        <w:t>Bư</w:t>
      </w:r>
      <w:r>
        <w:rPr>
          <w:rFonts w:cs="Times New Roman"/>
          <w:b/>
          <w:sz w:val="28"/>
          <w:szCs w:val="28"/>
          <w:lang w:val="nl-NL"/>
        </w:rPr>
        <w:t>ớ</w:t>
      </w:r>
      <w:r>
        <w:rPr>
          <w:rFonts w:cs="Times New Roman"/>
          <w:b/>
          <w:sz w:val="28"/>
          <w:szCs w:val="28"/>
          <w:lang w:val="nl-NL"/>
        </w:rPr>
        <w:t>c 2: Th</w:t>
      </w:r>
      <w:r>
        <w:rPr>
          <w:rFonts w:cs="Times New Roman"/>
          <w:b/>
          <w:sz w:val="28"/>
          <w:szCs w:val="28"/>
          <w:lang w:val="nl-NL"/>
        </w:rPr>
        <w:t>ự</w:t>
      </w:r>
      <w:r>
        <w:rPr>
          <w:rFonts w:cs="Times New Roman"/>
          <w:b/>
          <w:sz w:val="28"/>
          <w:szCs w:val="28"/>
          <w:lang w:val="nl-NL"/>
        </w:rPr>
        <w:t>c hi</w:t>
      </w:r>
      <w:r>
        <w:rPr>
          <w:rFonts w:cs="Times New Roman"/>
          <w:b/>
          <w:sz w:val="28"/>
          <w:szCs w:val="28"/>
          <w:lang w:val="nl-NL"/>
        </w:rPr>
        <w:t>ệ</w:t>
      </w:r>
      <w:r>
        <w:rPr>
          <w:rFonts w:cs="Times New Roman"/>
          <w:b/>
          <w:sz w:val="28"/>
          <w:szCs w:val="28"/>
          <w:lang w:val="nl-NL"/>
        </w:rPr>
        <w:t>n nhi</w:t>
      </w:r>
      <w:r>
        <w:rPr>
          <w:rFonts w:cs="Times New Roman"/>
          <w:b/>
          <w:sz w:val="28"/>
          <w:szCs w:val="28"/>
          <w:lang w:val="nl-NL"/>
        </w:rPr>
        <w:t>ệ</w:t>
      </w:r>
      <w:r>
        <w:rPr>
          <w:rFonts w:cs="Times New Roman"/>
          <w:b/>
          <w:sz w:val="28"/>
          <w:szCs w:val="28"/>
          <w:lang w:val="nl-NL"/>
        </w:rPr>
        <w:t>m v</w:t>
      </w:r>
      <w:r>
        <w:rPr>
          <w:rFonts w:cs="Times New Roman"/>
          <w:b/>
          <w:sz w:val="28"/>
          <w:szCs w:val="28"/>
          <w:lang w:val="nl-NL"/>
        </w:rPr>
        <w:t>ụ</w:t>
      </w:r>
    </w:p>
    <w:p w:rsidR="005B2E0C" w:rsidRDefault="00F54929">
      <w:pPr>
        <w:spacing w:line="240" w:lineRule="auto"/>
        <w:rPr>
          <w:rFonts w:cs="Times New Roman"/>
          <w:sz w:val="28"/>
          <w:szCs w:val="28"/>
          <w:lang w:val="fr-FR"/>
        </w:rPr>
      </w:pPr>
      <w:r>
        <w:rPr>
          <w:rFonts w:cs="Times New Roman"/>
          <w:sz w:val="28"/>
          <w:szCs w:val="28"/>
          <w:lang w:val="fr-FR"/>
        </w:rPr>
        <w:t>- HS suy nghĩ làm bài t</w:t>
      </w:r>
      <w:r>
        <w:rPr>
          <w:rFonts w:cs="Times New Roman"/>
          <w:sz w:val="28"/>
          <w:szCs w:val="28"/>
          <w:lang w:val="fr-FR"/>
        </w:rPr>
        <w:t>ậ</w:t>
      </w:r>
      <w:r>
        <w:rPr>
          <w:rFonts w:cs="Times New Roman"/>
          <w:sz w:val="28"/>
          <w:szCs w:val="28"/>
          <w:lang w:val="fr-FR"/>
        </w:rPr>
        <w:t>p, th</w:t>
      </w:r>
      <w:r>
        <w:rPr>
          <w:rFonts w:cs="Times New Roman"/>
          <w:sz w:val="28"/>
          <w:szCs w:val="28"/>
          <w:lang w:val="fr-FR"/>
        </w:rPr>
        <w:t>ả</w:t>
      </w:r>
      <w:r>
        <w:rPr>
          <w:rFonts w:cs="Times New Roman"/>
          <w:sz w:val="28"/>
          <w:szCs w:val="28"/>
          <w:lang w:val="fr-FR"/>
        </w:rPr>
        <w:t>o lu</w:t>
      </w:r>
      <w:r>
        <w:rPr>
          <w:rFonts w:cs="Times New Roman"/>
          <w:sz w:val="28"/>
          <w:szCs w:val="28"/>
          <w:lang w:val="fr-FR"/>
        </w:rPr>
        <w:t>ậ</w:t>
      </w:r>
      <w:r>
        <w:rPr>
          <w:rFonts w:cs="Times New Roman"/>
          <w:sz w:val="28"/>
          <w:szCs w:val="28"/>
          <w:lang w:val="fr-FR"/>
        </w:rPr>
        <w:t>n nhóm hoàn thành bài t</w:t>
      </w:r>
      <w:r>
        <w:rPr>
          <w:rFonts w:cs="Times New Roman"/>
          <w:sz w:val="28"/>
          <w:szCs w:val="28"/>
          <w:lang w:val="fr-FR"/>
        </w:rPr>
        <w:t>ậ</w:t>
      </w:r>
      <w:r>
        <w:rPr>
          <w:rFonts w:cs="Times New Roman"/>
          <w:sz w:val="28"/>
          <w:szCs w:val="28"/>
          <w:lang w:val="fr-FR"/>
        </w:rPr>
        <w:t>p.</w:t>
      </w:r>
    </w:p>
    <w:p w:rsidR="005B2E0C" w:rsidRDefault="00F54929">
      <w:pPr>
        <w:spacing w:line="240" w:lineRule="auto"/>
        <w:rPr>
          <w:rFonts w:cs="Times New Roman"/>
          <w:sz w:val="28"/>
          <w:szCs w:val="28"/>
          <w:lang w:val="fr-FR"/>
        </w:rPr>
      </w:pPr>
      <w:r>
        <w:rPr>
          <w:rFonts w:cs="Times New Roman"/>
          <w:sz w:val="28"/>
          <w:szCs w:val="28"/>
          <w:lang w:val="fr-FR"/>
        </w:rPr>
        <w:t>- GV đi</w:t>
      </w:r>
      <w:r>
        <w:rPr>
          <w:rFonts w:cs="Times New Roman"/>
          <w:sz w:val="28"/>
          <w:szCs w:val="28"/>
          <w:lang w:val="fr-FR"/>
        </w:rPr>
        <w:t>ề</w:t>
      </w:r>
      <w:r>
        <w:rPr>
          <w:rFonts w:cs="Times New Roman"/>
          <w:sz w:val="28"/>
          <w:szCs w:val="28"/>
          <w:lang w:val="fr-FR"/>
        </w:rPr>
        <w:t>u hành, quan sát, h</w:t>
      </w:r>
      <w:r>
        <w:rPr>
          <w:rFonts w:cs="Times New Roman"/>
          <w:sz w:val="28"/>
          <w:szCs w:val="28"/>
          <w:lang w:val="fr-FR"/>
        </w:rPr>
        <w:t>ỗ</w:t>
      </w:r>
      <w:r>
        <w:rPr>
          <w:rFonts w:cs="Times New Roman"/>
          <w:sz w:val="28"/>
          <w:szCs w:val="28"/>
          <w:lang w:val="fr-FR"/>
        </w:rPr>
        <w:t xml:space="preserve"> tr</w:t>
      </w:r>
      <w:r>
        <w:rPr>
          <w:rFonts w:cs="Times New Roman"/>
          <w:sz w:val="28"/>
          <w:szCs w:val="28"/>
          <w:lang w:val="fr-FR"/>
        </w:rPr>
        <w:t>ợ</w:t>
      </w:r>
      <w:r>
        <w:rPr>
          <w:rFonts w:cs="Times New Roman"/>
          <w:sz w:val="28"/>
          <w:szCs w:val="28"/>
          <w:lang w:val="fr-FR"/>
        </w:rPr>
        <w:t>.</w:t>
      </w:r>
    </w:p>
    <w:p w:rsidR="005B2E0C" w:rsidRDefault="00F54929">
      <w:pPr>
        <w:pStyle w:val="NoSpacing"/>
        <w:spacing w:line="240" w:lineRule="auto"/>
        <w:ind w:right="-1"/>
        <w:rPr>
          <w:b/>
          <w:bCs/>
          <w:szCs w:val="28"/>
          <w:lang w:val="fr-FR"/>
        </w:rPr>
      </w:pPr>
      <w:r>
        <w:rPr>
          <w:b/>
          <w:bCs/>
          <w:szCs w:val="28"/>
          <w:lang w:val="fr-FR"/>
        </w:rPr>
        <w:t>Bư</w:t>
      </w:r>
      <w:r>
        <w:rPr>
          <w:b/>
          <w:bCs/>
          <w:szCs w:val="28"/>
          <w:lang w:val="fr-FR"/>
        </w:rPr>
        <w:t>ớ</w:t>
      </w:r>
      <w:r>
        <w:rPr>
          <w:b/>
          <w:bCs/>
          <w:szCs w:val="28"/>
          <w:lang w:val="fr-FR"/>
        </w:rPr>
        <w:t>c 3: Báo cáo, th</w:t>
      </w:r>
      <w:r>
        <w:rPr>
          <w:b/>
          <w:bCs/>
          <w:szCs w:val="28"/>
          <w:lang w:val="fr-FR"/>
        </w:rPr>
        <w:t>ả</w:t>
      </w:r>
      <w:r>
        <w:rPr>
          <w:b/>
          <w:bCs/>
          <w:szCs w:val="28"/>
          <w:lang w:val="fr-FR"/>
        </w:rPr>
        <w:t>o lu</w:t>
      </w:r>
      <w:r>
        <w:rPr>
          <w:b/>
          <w:bCs/>
          <w:szCs w:val="28"/>
          <w:lang w:val="fr-FR"/>
        </w:rPr>
        <w:t>ậ</w:t>
      </w:r>
      <w:r>
        <w:rPr>
          <w:b/>
          <w:bCs/>
          <w:szCs w:val="28"/>
          <w:lang w:val="fr-FR"/>
        </w:rPr>
        <w:t>n</w:t>
      </w:r>
    </w:p>
    <w:p w:rsidR="005B2E0C" w:rsidRDefault="00F54929">
      <w:pPr>
        <w:spacing w:line="240" w:lineRule="auto"/>
        <w:rPr>
          <w:rFonts w:cs="Times New Roman"/>
          <w:sz w:val="28"/>
          <w:szCs w:val="28"/>
          <w:lang w:val="fr-FR"/>
        </w:rPr>
      </w:pPr>
      <w:r>
        <w:rPr>
          <w:rFonts w:cs="Times New Roman"/>
          <w:sz w:val="28"/>
          <w:szCs w:val="28"/>
          <w:lang w:val="fr-FR"/>
        </w:rPr>
        <w:t>- HS lên b</w:t>
      </w:r>
      <w:r>
        <w:rPr>
          <w:rFonts w:cs="Times New Roman"/>
          <w:sz w:val="28"/>
          <w:szCs w:val="28"/>
          <w:lang w:val="fr-FR"/>
        </w:rPr>
        <w:t>ả</w:t>
      </w:r>
      <w:r>
        <w:rPr>
          <w:rFonts w:cs="Times New Roman"/>
          <w:sz w:val="28"/>
          <w:szCs w:val="28"/>
          <w:lang w:val="fr-FR"/>
        </w:rPr>
        <w:t>ng trình bày bài, các HS khác theo dõi,</w:t>
      </w:r>
      <w:r>
        <w:rPr>
          <w:rFonts w:cs="Times New Roman"/>
          <w:sz w:val="28"/>
          <w:szCs w:val="28"/>
          <w:lang w:val="fr-FR"/>
        </w:rPr>
        <w:t xml:space="preserve"> nh</w:t>
      </w:r>
      <w:r>
        <w:rPr>
          <w:rFonts w:cs="Times New Roman"/>
          <w:sz w:val="28"/>
          <w:szCs w:val="28"/>
          <w:lang w:val="fr-FR"/>
        </w:rPr>
        <w:t>ậ</w:t>
      </w:r>
      <w:r>
        <w:rPr>
          <w:rFonts w:cs="Times New Roman"/>
          <w:sz w:val="28"/>
          <w:szCs w:val="28"/>
          <w:lang w:val="fr-FR"/>
        </w:rPr>
        <w:t>n xét.</w:t>
      </w:r>
    </w:p>
    <w:p w:rsidR="005B2E0C" w:rsidRDefault="00F54929">
      <w:pPr>
        <w:spacing w:line="240" w:lineRule="auto"/>
        <w:rPr>
          <w:rFonts w:cs="Times New Roman"/>
          <w:b/>
          <w:bCs/>
          <w:sz w:val="28"/>
          <w:szCs w:val="28"/>
          <w:lang w:val="fr-FR"/>
        </w:rPr>
      </w:pPr>
      <w:r>
        <w:rPr>
          <w:rFonts w:cs="Times New Roman"/>
          <w:b/>
          <w:bCs/>
          <w:sz w:val="28"/>
          <w:szCs w:val="28"/>
          <w:lang w:val="fr-FR"/>
        </w:rPr>
        <w:t>Bư</w:t>
      </w:r>
      <w:r>
        <w:rPr>
          <w:rFonts w:cs="Times New Roman"/>
          <w:b/>
          <w:bCs/>
          <w:sz w:val="28"/>
          <w:szCs w:val="28"/>
          <w:lang w:val="fr-FR"/>
        </w:rPr>
        <w:t>ớ</w:t>
      </w:r>
      <w:r>
        <w:rPr>
          <w:rFonts w:cs="Times New Roman"/>
          <w:b/>
          <w:bCs/>
          <w:sz w:val="28"/>
          <w:szCs w:val="28"/>
          <w:lang w:val="fr-FR"/>
        </w:rPr>
        <w:t>c 4: K</w:t>
      </w:r>
      <w:r>
        <w:rPr>
          <w:rFonts w:cs="Times New Roman"/>
          <w:b/>
          <w:bCs/>
          <w:sz w:val="28"/>
          <w:szCs w:val="28"/>
          <w:lang w:val="fr-FR"/>
        </w:rPr>
        <w:t>ế</w:t>
      </w:r>
      <w:r>
        <w:rPr>
          <w:rFonts w:cs="Times New Roman"/>
          <w:b/>
          <w:bCs/>
          <w:sz w:val="28"/>
          <w:szCs w:val="28"/>
          <w:lang w:val="fr-FR"/>
        </w:rPr>
        <w:t>t lu</w:t>
      </w:r>
      <w:r>
        <w:rPr>
          <w:rFonts w:cs="Times New Roman"/>
          <w:b/>
          <w:bCs/>
          <w:sz w:val="28"/>
          <w:szCs w:val="28"/>
          <w:lang w:val="fr-FR"/>
        </w:rPr>
        <w:t>ậ</w:t>
      </w:r>
      <w:r>
        <w:rPr>
          <w:rFonts w:cs="Times New Roman"/>
          <w:b/>
          <w:bCs/>
          <w:sz w:val="28"/>
          <w:szCs w:val="28"/>
          <w:lang w:val="fr-FR"/>
        </w:rPr>
        <w:t>n, nh</w:t>
      </w:r>
      <w:r>
        <w:rPr>
          <w:rFonts w:cs="Times New Roman"/>
          <w:b/>
          <w:bCs/>
          <w:sz w:val="28"/>
          <w:szCs w:val="28"/>
          <w:lang w:val="fr-FR"/>
        </w:rPr>
        <w:t>ậ</w:t>
      </w:r>
      <w:r>
        <w:rPr>
          <w:rFonts w:cs="Times New Roman"/>
          <w:b/>
          <w:bCs/>
          <w:sz w:val="28"/>
          <w:szCs w:val="28"/>
          <w:lang w:val="fr-FR"/>
        </w:rPr>
        <w:t>n đ</w:t>
      </w:r>
      <w:r>
        <w:rPr>
          <w:rFonts w:cs="Times New Roman"/>
          <w:b/>
          <w:bCs/>
          <w:sz w:val="28"/>
          <w:szCs w:val="28"/>
          <w:lang w:val="fr-FR"/>
        </w:rPr>
        <w:t>ị</w:t>
      </w:r>
      <w:r>
        <w:rPr>
          <w:rFonts w:cs="Times New Roman"/>
          <w:b/>
          <w:bCs/>
          <w:sz w:val="28"/>
          <w:szCs w:val="28"/>
          <w:lang w:val="fr-FR"/>
        </w:rPr>
        <w:t>nh</w:t>
      </w:r>
    </w:p>
    <w:p w:rsidR="005B2E0C" w:rsidRDefault="00F54929">
      <w:pPr>
        <w:pStyle w:val="NoSpacing"/>
        <w:spacing w:line="240" w:lineRule="auto"/>
        <w:ind w:right="-1"/>
        <w:rPr>
          <w:szCs w:val="28"/>
          <w:lang w:val="fr-FR"/>
        </w:rPr>
      </w:pPr>
      <w:r>
        <w:rPr>
          <w:szCs w:val="28"/>
          <w:lang w:val="fr-FR"/>
        </w:rPr>
        <w:t>- GV nh</w:t>
      </w:r>
      <w:r>
        <w:rPr>
          <w:szCs w:val="28"/>
          <w:lang w:val="fr-FR"/>
        </w:rPr>
        <w:t>ậ</w:t>
      </w:r>
      <w:r>
        <w:rPr>
          <w:szCs w:val="28"/>
          <w:lang w:val="fr-FR"/>
        </w:rPr>
        <w:t>n xét, đánh giá, đưa ra đáp án đúng, chú ý các l</w:t>
      </w:r>
      <w:r>
        <w:rPr>
          <w:szCs w:val="28"/>
          <w:lang w:val="fr-FR"/>
        </w:rPr>
        <w:t>ỗ</w:t>
      </w:r>
      <w:r>
        <w:rPr>
          <w:szCs w:val="28"/>
          <w:lang w:val="fr-FR"/>
        </w:rPr>
        <w:t>i sai c</w:t>
      </w:r>
      <w:r>
        <w:rPr>
          <w:szCs w:val="28"/>
          <w:lang w:val="fr-FR"/>
        </w:rPr>
        <w:t>ủ</w:t>
      </w:r>
      <w:r>
        <w:rPr>
          <w:szCs w:val="28"/>
          <w:lang w:val="fr-FR"/>
        </w:rPr>
        <w:t>a h</w:t>
      </w:r>
      <w:r>
        <w:rPr>
          <w:szCs w:val="28"/>
          <w:lang w:val="fr-FR"/>
        </w:rPr>
        <w:t>ọ</w:t>
      </w:r>
      <w:r>
        <w:rPr>
          <w:szCs w:val="28"/>
          <w:lang w:val="fr-FR"/>
        </w:rPr>
        <w:t>c sinh hay m</w:t>
      </w:r>
      <w:r>
        <w:rPr>
          <w:szCs w:val="28"/>
          <w:lang w:val="fr-FR"/>
        </w:rPr>
        <w:t>ắ</w:t>
      </w:r>
      <w:r>
        <w:rPr>
          <w:szCs w:val="28"/>
          <w:lang w:val="fr-FR"/>
        </w:rPr>
        <w:t>c ph</w:t>
      </w:r>
      <w:r>
        <w:rPr>
          <w:szCs w:val="28"/>
          <w:lang w:val="fr-FR"/>
        </w:rPr>
        <w:t>ả</w:t>
      </w:r>
      <w:r>
        <w:rPr>
          <w:szCs w:val="28"/>
          <w:lang w:val="fr-FR"/>
        </w:rPr>
        <w:t>i.</w:t>
      </w:r>
    </w:p>
    <w:p w:rsidR="005B2E0C" w:rsidRDefault="00F54929">
      <w:pPr>
        <w:spacing w:line="240" w:lineRule="auto"/>
        <w:rPr>
          <w:rFonts w:cs="Times New Roman"/>
          <w:b/>
          <w:bCs/>
          <w:sz w:val="28"/>
          <w:szCs w:val="28"/>
          <w:lang w:val="fr-FR"/>
        </w:rPr>
      </w:pPr>
      <w:r>
        <w:rPr>
          <w:rFonts w:cs="Times New Roman"/>
          <w:b/>
          <w:bCs/>
          <w:sz w:val="28"/>
          <w:szCs w:val="28"/>
          <w:lang w:val="fr-FR"/>
        </w:rPr>
        <w:t>Đáp án:</w:t>
      </w:r>
    </w:p>
    <w:p w:rsidR="005B2E0C" w:rsidRDefault="00F54929">
      <w:pPr>
        <w:spacing w:line="240" w:lineRule="auto"/>
        <w:rPr>
          <w:rFonts w:cs="Times New Roman"/>
          <w:b/>
          <w:bCs/>
          <w:sz w:val="28"/>
          <w:szCs w:val="28"/>
          <w:lang w:val="fr-FR"/>
        </w:rPr>
      </w:pPr>
      <w:r>
        <w:rPr>
          <w:rFonts w:cs="Times New Roman"/>
          <w:b/>
          <w:bCs/>
          <w:sz w:val="28"/>
          <w:szCs w:val="28"/>
          <w:lang w:val="fr-FR"/>
        </w:rPr>
        <w:t>Bài 3.35.</w:t>
      </w:r>
    </w:p>
    <w:p w:rsidR="005B2E0C" w:rsidRDefault="00F54929">
      <w:pPr>
        <w:spacing w:line="240" w:lineRule="auto"/>
        <w:rPr>
          <w:rFonts w:cs="Times New Roman"/>
          <w:sz w:val="28"/>
          <w:szCs w:val="28"/>
          <w:lang w:val="fr-FR"/>
        </w:rPr>
      </w:pPr>
      <w:r>
        <w:rPr>
          <w:rFonts w:cs="Times New Roman"/>
          <w:noProof/>
          <w:sz w:val="28"/>
          <w:szCs w:val="28"/>
        </w:rPr>
        <w:lastRenderedPageBreak/>
        <w:drawing>
          <wp:inline distT="0" distB="0" distL="0" distR="0">
            <wp:extent cx="2331720" cy="1165860"/>
            <wp:effectExtent l="0" t="0" r="508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57"/>
                    <a:stretch>
                      <a:fillRect/>
                    </a:stretch>
                  </pic:blipFill>
                  <pic:spPr>
                    <a:xfrm>
                      <a:off x="0" y="0"/>
                      <a:ext cx="2331922" cy="1165961"/>
                    </a:xfrm>
                    <a:prstGeom prst="rect">
                      <a:avLst/>
                    </a:prstGeom>
                  </pic:spPr>
                </pic:pic>
              </a:graphicData>
            </a:graphic>
          </wp:inline>
        </w:drawing>
      </w:r>
    </w:p>
    <w:p w:rsidR="005B2E0C" w:rsidRDefault="00F54929">
      <w:pPr>
        <w:spacing w:line="240" w:lineRule="auto"/>
        <w:rPr>
          <w:rFonts w:cs="Times New Roman"/>
          <w:sz w:val="28"/>
          <w:szCs w:val="28"/>
        </w:rPr>
      </w:pPr>
      <w:r>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m:t>
            </m:r>
            <m:r>
              <w:rPr>
                <w:rFonts w:ascii="Cambria Math" w:hAnsi="Cambria Math" w:cs="Times New Roman"/>
                <w:sz w:val="28"/>
                <w:szCs w:val="28"/>
                <w:lang w:val="fr-FR"/>
              </w:rPr>
              <m:t>'</m:t>
            </m:r>
            <m:r>
              <w:rPr>
                <w:rFonts w:ascii="Cambria Math" w:hAnsi="Cambria Math" w:cs="Times New Roman"/>
                <w:sz w:val="28"/>
                <w:szCs w:val="28"/>
                <w:lang w:val="fr-FR"/>
              </w:rPr>
              <m:t>Oy</m:t>
            </m:r>
          </m:e>
        </m:acc>
      </m:oMath>
      <w:r>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Pr>
          <w:rFonts w:cs="Times New Roman"/>
          <w:sz w:val="28"/>
          <w:szCs w:val="28"/>
          <w:lang w:val="fr-FR"/>
        </w:rPr>
        <w:t>là hai góc k</w:t>
      </w:r>
      <w:r>
        <w:rPr>
          <w:rFonts w:cs="Times New Roman"/>
          <w:sz w:val="28"/>
          <w:szCs w:val="28"/>
          <w:lang w:val="fr-FR"/>
        </w:rPr>
        <w:t>ề</w:t>
      </w:r>
      <w:r>
        <w:rPr>
          <w:rFonts w:cs="Times New Roman"/>
          <w:sz w:val="28"/>
          <w:szCs w:val="28"/>
          <w:lang w:val="fr-FR"/>
        </w:rPr>
        <w:t xml:space="preserve"> bù, suy ra: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m:t>
            </m:r>
            <m:r>
              <w:rPr>
                <w:rFonts w:ascii="Cambria Math" w:hAnsi="Cambria Math" w:cs="Times New Roman"/>
                <w:sz w:val="28"/>
                <w:szCs w:val="28"/>
                <w:lang w:val="fr-FR"/>
              </w:rPr>
              <m:t>'</m:t>
            </m:r>
            <m:r>
              <w:rPr>
                <w:rFonts w:ascii="Cambria Math" w:hAnsi="Cambria Math" w:cs="Times New Roman"/>
                <w:sz w:val="28"/>
                <w:szCs w:val="28"/>
                <w:lang w:val="fr-FR"/>
              </w:rPr>
              <m:t>Oy</m:t>
            </m:r>
          </m:e>
        </m:acc>
      </m:oMath>
      <w:r>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Pr>
          <w:rFonts w:cs="Times New Roman"/>
          <w:sz w:val="28"/>
          <w:szCs w:val="28"/>
          <w:lang w:val="fr-FR"/>
        </w:rPr>
        <w:t xml:space="preserve"> = 180</w:t>
      </w:r>
      <w:r>
        <w:rPr>
          <w:rFonts w:cs="Times New Roman"/>
          <w:sz w:val="28"/>
          <w:szCs w:val="28"/>
          <w:vertAlign w:val="superscript"/>
        </w:rPr>
        <w:t>o</w:t>
      </w:r>
      <w:r>
        <w:rPr>
          <w:rFonts w:cs="Times New Roman"/>
          <w:sz w:val="28"/>
          <w:szCs w:val="28"/>
        </w:rPr>
        <w:t>.</w:t>
      </w:r>
    </w:p>
    <w:p w:rsidR="005B2E0C" w:rsidRDefault="00F54929">
      <w:pPr>
        <w:spacing w:line="240" w:lineRule="auto"/>
        <w:rPr>
          <w:rFonts w:cs="Times New Roman"/>
          <w:sz w:val="28"/>
          <w:szCs w:val="28"/>
        </w:rPr>
      </w:pPr>
      <w:r>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m:t>
            </m:r>
            <m:r>
              <w:rPr>
                <w:rFonts w:ascii="Cambria Math" w:hAnsi="Cambria Math" w:cs="Times New Roman"/>
                <w:sz w:val="28"/>
                <w:szCs w:val="28"/>
              </w:rPr>
              <m:t>'</m:t>
            </m:r>
            <m:r>
              <w:rPr>
                <w:rFonts w:ascii="Cambria Math" w:hAnsi="Cambria Math" w:cs="Times New Roman"/>
                <w:sz w:val="28"/>
                <w:szCs w:val="28"/>
              </w:rPr>
              <m:t>Oy</m:t>
            </m:r>
          </m:e>
        </m:acc>
      </m:oMath>
    </w:p>
    <w:p w:rsidR="005B2E0C" w:rsidRDefault="00F54929">
      <w:pPr>
        <w:spacing w:line="24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Pr>
          <w:rFonts w:cs="Times New Roman"/>
          <w:sz w:val="28"/>
          <w:szCs w:val="28"/>
        </w:rPr>
        <w:t>.</w:t>
      </w:r>
    </w:p>
    <w:p w:rsidR="005B2E0C" w:rsidRDefault="00F54929">
      <w:pPr>
        <w:spacing w:after="240" w:line="240" w:lineRule="auto"/>
        <w:rPr>
          <w:rFonts w:cs="Times New Roman"/>
          <w:sz w:val="28"/>
          <w:szCs w:val="28"/>
        </w:rPr>
      </w:pPr>
      <w:r>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Pr>
          <w:rFonts w:cs="Times New Roman"/>
          <w:sz w:val="28"/>
          <w:szCs w:val="28"/>
        </w:rPr>
        <w:t>.</w:t>
      </w:r>
    </w:p>
    <w:p w:rsidR="005B2E0C" w:rsidRDefault="00F54929">
      <w:pPr>
        <w:spacing w:line="240" w:lineRule="auto"/>
        <w:rPr>
          <w:rFonts w:cs="Times New Roman"/>
          <w:b/>
          <w:bCs/>
          <w:sz w:val="28"/>
          <w:szCs w:val="28"/>
          <w:lang w:val="fr-FR"/>
        </w:rPr>
      </w:pPr>
      <w:r>
        <w:rPr>
          <w:rFonts w:cs="Times New Roman"/>
          <w:b/>
          <w:bCs/>
          <w:sz w:val="28"/>
          <w:szCs w:val="28"/>
          <w:lang w:val="fr-FR"/>
        </w:rPr>
        <w:t>Bài 3.36.</w:t>
      </w:r>
    </w:p>
    <w:p w:rsidR="005B2E0C" w:rsidRDefault="00F54929">
      <w:pPr>
        <w:spacing w:after="240" w:line="240" w:lineRule="auto"/>
        <w:rPr>
          <w:rFonts w:cs="Times New Roman"/>
          <w:sz w:val="28"/>
          <w:szCs w:val="28"/>
        </w:rPr>
      </w:pPr>
      <w:r>
        <w:rPr>
          <w:rFonts w:cs="Times New Roman"/>
          <w:sz w:val="28"/>
          <w:szCs w:val="28"/>
        </w:rPr>
        <w:t>K</w:t>
      </w:r>
      <w:r>
        <w:rPr>
          <w:rFonts w:cs="Times New Roman"/>
          <w:sz w:val="28"/>
          <w:szCs w:val="28"/>
        </w:rPr>
        <w:t>ẻ</w:t>
      </w:r>
      <w:r>
        <w:rPr>
          <w:rFonts w:cs="Times New Roman"/>
          <w:sz w:val="28"/>
          <w:szCs w:val="28"/>
        </w:rPr>
        <w:t xml:space="preserve"> tia đ</w:t>
      </w:r>
      <w:r>
        <w:rPr>
          <w:rFonts w:cs="Times New Roman"/>
          <w:sz w:val="28"/>
          <w:szCs w:val="28"/>
        </w:rPr>
        <w:t>ố</w:t>
      </w:r>
      <w:r>
        <w:rPr>
          <w:rFonts w:cs="Times New Roman"/>
          <w:sz w:val="28"/>
          <w:szCs w:val="28"/>
        </w:rPr>
        <w:t xml:space="preserve">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Pr>
          <w:rFonts w:cs="Times New Roman"/>
          <w:sz w:val="28"/>
          <w:szCs w:val="28"/>
        </w:rPr>
        <w:t xml:space="preserve"> c</w:t>
      </w:r>
      <w:r>
        <w:rPr>
          <w:rFonts w:cs="Times New Roman"/>
          <w:sz w:val="28"/>
          <w:szCs w:val="28"/>
        </w:rPr>
        <w:t>ủ</w:t>
      </w:r>
      <w:r>
        <w:rPr>
          <w:rFonts w:cs="Times New Roman"/>
          <w:sz w:val="28"/>
          <w:szCs w:val="28"/>
        </w:rPr>
        <w:t xml:space="preserve">a tia </w:t>
      </w:r>
      <m:oMath>
        <m:r>
          <m:rPr>
            <m:sty m:val="p"/>
          </m:rPr>
          <w:rPr>
            <w:rFonts w:ascii="Cambria Math" w:hAnsi="Cambria Math" w:cs="Times New Roman"/>
            <w:sz w:val="28"/>
            <w:szCs w:val="28"/>
          </w:rPr>
          <m:t>O</m:t>
        </m:r>
        <m:r>
          <w:rPr>
            <w:rFonts w:ascii="Cambria Math" w:hAnsi="Cambria Math" w:cs="Times New Roman"/>
            <w:sz w:val="28"/>
            <w:szCs w:val="28"/>
          </w:rPr>
          <m:t>y</m:t>
        </m:r>
      </m:oMath>
      <w:r>
        <w:rPr>
          <w:rFonts w:cs="Times New Roman"/>
          <w:sz w:val="28"/>
          <w:szCs w:val="28"/>
        </w:rPr>
        <w:t>.</w:t>
      </w:r>
    </w:p>
    <w:p w:rsidR="005B2E0C" w:rsidRDefault="00F54929">
      <w:pPr>
        <w:spacing w:after="240" w:line="240" w:lineRule="auto"/>
        <w:rPr>
          <w:rFonts w:cs="Times New Roman"/>
          <w:sz w:val="28"/>
          <w:szCs w:val="28"/>
        </w:rPr>
      </w:pPr>
      <w:r>
        <w:rPr>
          <w:rFonts w:cs="Times New Roman"/>
          <w:noProof/>
          <w:sz w:val="28"/>
          <w:szCs w:val="28"/>
        </w:rPr>
        <w:drawing>
          <wp:inline distT="0" distB="0" distL="0" distR="0">
            <wp:extent cx="2078355" cy="1613535"/>
            <wp:effectExtent l="0" t="0" r="4445" b="1206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58"/>
                    <a:stretch>
                      <a:fillRect/>
                    </a:stretch>
                  </pic:blipFill>
                  <pic:spPr>
                    <a:xfrm>
                      <a:off x="0" y="0"/>
                      <a:ext cx="2078355" cy="1613535"/>
                    </a:xfrm>
                    <a:prstGeom prst="rect">
                      <a:avLst/>
                    </a:prstGeom>
                  </pic:spPr>
                </pic:pic>
              </a:graphicData>
            </a:graphic>
          </wp:inline>
        </w:drawing>
      </w:r>
    </w:p>
    <w:p w:rsidR="005B2E0C" w:rsidRDefault="00F54929">
      <w:pPr>
        <w:spacing w:after="240" w:line="240" w:lineRule="auto"/>
        <w:rPr>
          <w:rFonts w:cs="Times New Roman"/>
          <w:sz w:val="28"/>
          <w:szCs w:val="28"/>
        </w:rPr>
      </w:pPr>
      <w:r>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r>
              <w:rPr>
                <w:rFonts w:ascii="Cambria Math" w:hAnsi="Cambria Math" w:cs="Times New Roman"/>
                <w:sz w:val="28"/>
                <w:szCs w:val="28"/>
              </w:rPr>
              <m:t>'</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Pr>
          <w:rFonts w:cs="Times New Roman"/>
          <w:sz w:val="28"/>
          <w:szCs w:val="28"/>
        </w:rPr>
        <w:t>;</w:t>
      </w:r>
    </w:p>
    <w:p w:rsidR="005B2E0C" w:rsidRDefault="00F54929">
      <w:pPr>
        <w:spacing w:after="240" w:line="24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m:t>
              </m:r>
              <m:r>
                <w:rPr>
                  <w:rFonts w:ascii="Cambria Math" w:hAnsi="Cambria Math" w:cs="Times New Roman"/>
                  <w:sz w:val="28"/>
                  <w:szCs w:val="28"/>
                </w:rPr>
                <m:t>'</m:t>
              </m:r>
              <m:r>
                <w:rPr>
                  <w:rFonts w:ascii="Cambria Math" w:hAnsi="Cambria Math" w:cs="Times New Roman"/>
                  <w:sz w:val="28"/>
                  <w:szCs w:val="28"/>
                </w:rPr>
                <m: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rsidR="005B2E0C" w:rsidRDefault="00F54929">
      <w:pPr>
        <w:spacing w:after="240" w:line="240" w:lineRule="auto"/>
        <w:rPr>
          <w:rFonts w:cs="Times New Roman"/>
          <w:sz w:val="28"/>
          <w:szCs w:val="28"/>
        </w:rPr>
      </w:pPr>
      <w:r>
        <w:rPr>
          <w:rFonts w:cs="Times New Roman"/>
          <w:sz w:val="28"/>
          <w:szCs w:val="28"/>
        </w:rPr>
        <w:t>T</w:t>
      </w:r>
      <w:r>
        <w:rPr>
          <w:rFonts w:cs="Times New Roman"/>
          <w:sz w:val="28"/>
          <w:szCs w:val="28"/>
        </w:rPr>
        <w:t>ừ</w:t>
      </w:r>
      <w:r>
        <w:rPr>
          <w:rFonts w:cs="Times New Roman"/>
          <w:sz w:val="28"/>
          <w:szCs w:val="28"/>
        </w:rPr>
        <w:t xml:space="preserve">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Pr>
          <w:rFonts w:cs="Times New Roman"/>
          <w:sz w:val="28"/>
          <w:szCs w:val="28"/>
        </w:rPr>
        <w:t>.</w:t>
      </w:r>
    </w:p>
    <w:p w:rsidR="005B2E0C" w:rsidRDefault="00F54929">
      <w:pPr>
        <w:spacing w:after="240" w:line="240" w:lineRule="auto"/>
        <w:rPr>
          <w:rFonts w:cs="Times New Roman"/>
          <w:b/>
          <w:bCs/>
          <w:sz w:val="28"/>
          <w:szCs w:val="28"/>
        </w:rPr>
      </w:pPr>
      <w:r>
        <w:rPr>
          <w:rFonts w:cs="Times New Roman"/>
          <w:b/>
          <w:bCs/>
          <w:sz w:val="28"/>
          <w:szCs w:val="28"/>
        </w:rPr>
        <w:t>Đáp án bài thêm:</w:t>
      </w:r>
    </w:p>
    <w:p w:rsidR="005B2E0C" w:rsidRDefault="00F54929">
      <w:pPr>
        <w:spacing w:after="240" w:line="240" w:lineRule="auto"/>
        <w:rPr>
          <w:rFonts w:cs="Times New Roman"/>
          <w:sz w:val="28"/>
          <w:szCs w:val="28"/>
        </w:rPr>
      </w:pPr>
      <w:r>
        <w:rPr>
          <w:rFonts w:cs="Times New Roman"/>
          <w:b/>
          <w:bCs/>
          <w:sz w:val="28"/>
          <w:szCs w:val="28"/>
        </w:rPr>
        <w:t>Bài 1:</w:t>
      </w:r>
      <w:r>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Pr>
          <w:rFonts w:cs="Times New Roman"/>
          <w:sz w:val="28"/>
          <w:szCs w:val="28"/>
        </w:rPr>
        <w:t xml:space="preserve"> (k</w:t>
      </w:r>
      <w:r>
        <w:rPr>
          <w:rFonts w:cs="Times New Roman"/>
          <w:sz w:val="28"/>
          <w:szCs w:val="28"/>
        </w:rPr>
        <w:t>ẻ</w:t>
      </w:r>
      <w:r>
        <w:rPr>
          <w:rFonts w:cs="Times New Roman"/>
          <w:sz w:val="28"/>
          <w:szCs w:val="28"/>
        </w:rPr>
        <w:t xml:space="preserve"> thêm đư</w:t>
      </w:r>
      <w:r>
        <w:rPr>
          <w:rFonts w:cs="Times New Roman"/>
          <w:sz w:val="28"/>
          <w:szCs w:val="28"/>
        </w:rPr>
        <w:t>ờ</w:t>
      </w:r>
      <w:r>
        <w:rPr>
          <w:rFonts w:cs="Times New Roman"/>
          <w:sz w:val="28"/>
          <w:szCs w:val="28"/>
        </w:rPr>
        <w:t>ng qua O và song song v</w:t>
      </w:r>
      <w:r>
        <w:rPr>
          <w:rFonts w:cs="Times New Roman"/>
          <w:sz w:val="28"/>
          <w:szCs w:val="28"/>
        </w:rPr>
        <w:t>ớ</w:t>
      </w:r>
      <w:r>
        <w:rPr>
          <w:rFonts w:cs="Times New Roman"/>
          <w:sz w:val="28"/>
          <w:szCs w:val="28"/>
        </w:rPr>
        <w:t>i đư</w:t>
      </w:r>
      <w:r>
        <w:rPr>
          <w:rFonts w:cs="Times New Roman"/>
          <w:sz w:val="28"/>
          <w:szCs w:val="28"/>
        </w:rPr>
        <w:t>ờ</w:t>
      </w:r>
      <w:r>
        <w:rPr>
          <w:rFonts w:cs="Times New Roman"/>
          <w:sz w:val="28"/>
          <w:szCs w:val="28"/>
        </w:rPr>
        <w:t>ng th</w:t>
      </w:r>
      <w:r>
        <w:rPr>
          <w:rFonts w:cs="Times New Roman"/>
          <w:sz w:val="28"/>
          <w:szCs w:val="28"/>
        </w:rPr>
        <w:t>ẳ</w:t>
      </w:r>
      <w:r>
        <w:rPr>
          <w:rFonts w:cs="Times New Roman"/>
          <w:sz w:val="28"/>
          <w:szCs w:val="28"/>
        </w:rPr>
        <w:t>ng ME).</w:t>
      </w:r>
    </w:p>
    <w:p w:rsidR="005B2E0C" w:rsidRDefault="00F54929">
      <w:pPr>
        <w:spacing w:before="120" w:line="240" w:lineRule="auto"/>
        <w:ind w:right="-1"/>
        <w:rPr>
          <w:rFonts w:cs="Times New Roman"/>
          <w:b/>
          <w:sz w:val="28"/>
          <w:szCs w:val="28"/>
          <w:lang w:val="fr-FR"/>
        </w:rPr>
      </w:pPr>
      <w:r>
        <w:rPr>
          <w:rFonts w:cs="Times New Roman"/>
          <w:b/>
          <w:sz w:val="28"/>
          <w:szCs w:val="28"/>
          <w:lang w:val="fr-FR"/>
        </w:rPr>
        <w:t>* HƯ</w:t>
      </w:r>
      <w:r>
        <w:rPr>
          <w:rFonts w:cs="Times New Roman"/>
          <w:b/>
          <w:sz w:val="28"/>
          <w:szCs w:val="28"/>
          <w:lang w:val="fr-FR"/>
        </w:rPr>
        <w:t>Ớ</w:t>
      </w:r>
      <w:r>
        <w:rPr>
          <w:rFonts w:cs="Times New Roman"/>
          <w:b/>
          <w:sz w:val="28"/>
          <w:szCs w:val="28"/>
          <w:lang w:val="fr-FR"/>
        </w:rPr>
        <w:t>NG D</w:t>
      </w:r>
      <w:r>
        <w:rPr>
          <w:rFonts w:cs="Times New Roman"/>
          <w:b/>
          <w:sz w:val="28"/>
          <w:szCs w:val="28"/>
          <w:lang w:val="fr-FR"/>
        </w:rPr>
        <w:t>Ẫ</w:t>
      </w:r>
      <w:r>
        <w:rPr>
          <w:rFonts w:cs="Times New Roman"/>
          <w:b/>
          <w:sz w:val="28"/>
          <w:szCs w:val="28"/>
          <w:lang w:val="fr-FR"/>
        </w:rPr>
        <w:t>N V</w:t>
      </w:r>
      <w:r>
        <w:rPr>
          <w:rFonts w:cs="Times New Roman"/>
          <w:b/>
          <w:sz w:val="28"/>
          <w:szCs w:val="28"/>
          <w:lang w:val="fr-FR"/>
        </w:rPr>
        <w:t>Ề</w:t>
      </w:r>
      <w:r>
        <w:rPr>
          <w:rFonts w:cs="Times New Roman"/>
          <w:b/>
          <w:sz w:val="28"/>
          <w:szCs w:val="28"/>
          <w:lang w:val="fr-FR"/>
        </w:rPr>
        <w:t xml:space="preserve"> NHÀ</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Ghi nh</w:t>
      </w:r>
      <w:r>
        <w:rPr>
          <w:rFonts w:cs="Times New Roman"/>
          <w:szCs w:val="28"/>
          <w:lang w:val="pt-BR"/>
        </w:rPr>
        <w:t>ớ</w:t>
      </w:r>
      <w:r>
        <w:rPr>
          <w:rFonts w:cs="Times New Roman"/>
          <w:szCs w:val="28"/>
          <w:lang w:val="pt-BR"/>
        </w:rPr>
        <w:t xml:space="preserve"> ki</w:t>
      </w:r>
      <w:r>
        <w:rPr>
          <w:rFonts w:cs="Times New Roman"/>
          <w:szCs w:val="28"/>
          <w:lang w:val="pt-BR"/>
        </w:rPr>
        <w:t>ế</w:t>
      </w:r>
      <w:r>
        <w:rPr>
          <w:rFonts w:cs="Times New Roman"/>
          <w:szCs w:val="28"/>
          <w:lang w:val="pt-BR"/>
        </w:rPr>
        <w:t>n th</w:t>
      </w:r>
      <w:r>
        <w:rPr>
          <w:rFonts w:cs="Times New Roman"/>
          <w:szCs w:val="28"/>
          <w:lang w:val="pt-BR"/>
        </w:rPr>
        <w:t>ứ</w:t>
      </w:r>
      <w:r>
        <w:rPr>
          <w:rFonts w:cs="Times New Roman"/>
          <w:szCs w:val="28"/>
          <w:lang w:val="pt-BR"/>
        </w:rPr>
        <w:t xml:space="preserve">c trong bài. </w:t>
      </w:r>
    </w:p>
    <w:p w:rsidR="005B2E0C" w:rsidRDefault="00F54929">
      <w:pPr>
        <w:pStyle w:val="ListParagraph"/>
        <w:numPr>
          <w:ilvl w:val="0"/>
          <w:numId w:val="5"/>
        </w:numPr>
        <w:spacing w:before="120" w:line="240" w:lineRule="auto"/>
        <w:ind w:right="-1"/>
        <w:rPr>
          <w:rFonts w:cs="Times New Roman"/>
          <w:szCs w:val="28"/>
          <w:lang w:val="pt-BR"/>
        </w:rPr>
      </w:pPr>
      <w:r>
        <w:rPr>
          <w:rFonts w:cs="Times New Roman"/>
          <w:szCs w:val="28"/>
          <w:lang w:val="pt-BR"/>
        </w:rPr>
        <w:t>Hoàn thành các bài t</w:t>
      </w:r>
      <w:r>
        <w:rPr>
          <w:rFonts w:cs="Times New Roman"/>
          <w:szCs w:val="28"/>
          <w:lang w:val="pt-BR"/>
        </w:rPr>
        <w:t>ậ</w:t>
      </w:r>
      <w:r>
        <w:rPr>
          <w:rFonts w:cs="Times New Roman"/>
          <w:szCs w:val="28"/>
          <w:lang w:val="pt-BR"/>
        </w:rPr>
        <w:t>p trong SBT</w:t>
      </w:r>
    </w:p>
    <w:p w:rsidR="005B2E0C" w:rsidRDefault="00F54929">
      <w:pPr>
        <w:pStyle w:val="ListParagraph"/>
        <w:numPr>
          <w:ilvl w:val="0"/>
          <w:numId w:val="5"/>
        </w:numPr>
        <w:spacing w:before="120" w:line="240" w:lineRule="auto"/>
        <w:ind w:right="-1"/>
        <w:rPr>
          <w:rFonts w:cs="Times New Roman"/>
          <w:szCs w:val="28"/>
        </w:rPr>
      </w:pPr>
      <w:r>
        <w:rPr>
          <w:rFonts w:cs="Times New Roman"/>
          <w:szCs w:val="28"/>
        </w:rPr>
        <w:t>Chu</w:t>
      </w:r>
      <w:r>
        <w:rPr>
          <w:rFonts w:cs="Times New Roman"/>
          <w:szCs w:val="28"/>
        </w:rPr>
        <w:t>ẩ</w:t>
      </w:r>
      <w:r>
        <w:rPr>
          <w:rFonts w:cs="Times New Roman"/>
          <w:szCs w:val="28"/>
        </w:rPr>
        <w:t>n b</w:t>
      </w:r>
      <w:r>
        <w:rPr>
          <w:rFonts w:cs="Times New Roman"/>
          <w:szCs w:val="28"/>
        </w:rPr>
        <w:t>ị</w:t>
      </w:r>
      <w:r>
        <w:rPr>
          <w:rFonts w:cs="Times New Roman"/>
          <w:szCs w:val="28"/>
        </w:rPr>
        <w:t xml:space="preserve"> bài m</w:t>
      </w:r>
      <w:r>
        <w:rPr>
          <w:rFonts w:cs="Times New Roman"/>
          <w:szCs w:val="28"/>
        </w:rPr>
        <w:t>ớ</w:t>
      </w:r>
      <w:r>
        <w:rPr>
          <w:rFonts w:cs="Times New Roman"/>
          <w:szCs w:val="28"/>
        </w:rPr>
        <w:t>i “T</w:t>
      </w:r>
      <w:r>
        <w:rPr>
          <w:rFonts w:cs="Times New Roman"/>
          <w:szCs w:val="28"/>
        </w:rPr>
        <w:t>ổ</w:t>
      </w:r>
      <w:r>
        <w:rPr>
          <w:rFonts w:cs="Times New Roman"/>
          <w:szCs w:val="28"/>
        </w:rPr>
        <w:t>ng các góc trong m</w:t>
      </w:r>
      <w:r>
        <w:rPr>
          <w:rFonts w:cs="Times New Roman"/>
          <w:szCs w:val="28"/>
        </w:rPr>
        <w:t>ộ</w:t>
      </w:r>
      <w:r>
        <w:rPr>
          <w:rFonts w:cs="Times New Roman"/>
          <w:szCs w:val="28"/>
        </w:rPr>
        <w:t>t tam giác”</w:t>
      </w:r>
    </w:p>
    <w:p w:rsidR="005B2E0C" w:rsidRDefault="00F54929">
      <w:r>
        <w:br w:type="page"/>
      </w:r>
    </w:p>
    <w:p w:rsidR="005B2E0C" w:rsidRDefault="00F54929">
      <w:pPr>
        <w:tabs>
          <w:tab w:val="center" w:pos="5400"/>
          <w:tab w:val="left" w:pos="7169"/>
        </w:tabs>
        <w:spacing w:before="120" w:after="240" w:line="360" w:lineRule="auto"/>
        <w:rPr>
          <w:sz w:val="28"/>
          <w:szCs w:val="28"/>
        </w:rPr>
      </w:pPr>
      <w:bookmarkStart w:id="11" w:name="_heading=h.gjdgxs" w:colFirst="0" w:colLast="0"/>
      <w:bookmarkEnd w:id="11"/>
      <w:r>
        <w:rPr>
          <w:sz w:val="28"/>
          <w:szCs w:val="28"/>
        </w:rPr>
        <w:lastRenderedPageBreak/>
        <w:t>Ngày so</w:t>
      </w:r>
      <w:r>
        <w:rPr>
          <w:sz w:val="28"/>
          <w:szCs w:val="28"/>
        </w:rPr>
        <w:t>ạ</w:t>
      </w:r>
      <w:r>
        <w:rPr>
          <w:sz w:val="28"/>
          <w:szCs w:val="28"/>
        </w:rPr>
        <w:t>n: .../.../...</w:t>
      </w:r>
    </w:p>
    <w:p w:rsidR="005B2E0C" w:rsidRDefault="00F54929">
      <w:pPr>
        <w:tabs>
          <w:tab w:val="center" w:pos="5400"/>
          <w:tab w:val="left" w:pos="7169"/>
        </w:tabs>
        <w:spacing w:before="120" w:after="240" w:line="360" w:lineRule="auto"/>
        <w:rPr>
          <w:sz w:val="28"/>
          <w:szCs w:val="28"/>
        </w:rPr>
      </w:pPr>
      <w:r>
        <w:rPr>
          <w:sz w:val="28"/>
          <w:szCs w:val="28"/>
        </w:rPr>
        <w:t>Ngày d</w:t>
      </w:r>
      <w:r>
        <w:rPr>
          <w:sz w:val="28"/>
          <w:szCs w:val="28"/>
        </w:rPr>
        <w:t>ạ</w:t>
      </w:r>
      <w:r>
        <w:rPr>
          <w:sz w:val="28"/>
          <w:szCs w:val="28"/>
        </w:rPr>
        <w:t>y: .../.../...</w:t>
      </w:r>
    </w:p>
    <w:p w:rsidR="005B2E0C" w:rsidRDefault="00F54929">
      <w:pPr>
        <w:pStyle w:val="Heading1"/>
        <w:spacing w:line="360" w:lineRule="auto"/>
      </w:pPr>
      <w:r>
        <w:t xml:space="preserve">CHƯƠNG IV: TAM GIÁC </w:t>
      </w:r>
      <w:r>
        <w:t>B</w:t>
      </w:r>
      <w:r>
        <w:t>Ằ</w:t>
      </w:r>
      <w:r>
        <w:t>NG NHAU</w:t>
      </w:r>
    </w:p>
    <w:p w:rsidR="005B2E0C" w:rsidRDefault="00F54929">
      <w:pPr>
        <w:pStyle w:val="Heading1"/>
        <w:spacing w:line="360" w:lineRule="auto"/>
      </w:pPr>
      <w:r>
        <w:t>BÀI 12: T</w:t>
      </w:r>
      <w:r>
        <w:t>Ổ</w:t>
      </w:r>
      <w:r>
        <w:t>NG CÁC GÓC TRONG M</w:t>
      </w:r>
      <w:r>
        <w:t>Ộ</w:t>
      </w:r>
      <w:r>
        <w:t>T TAM GIÁC (1 TI</w:t>
      </w:r>
      <w:r>
        <w:t>Ế</w:t>
      </w:r>
      <w:r>
        <w:t>T)</w:t>
      </w:r>
    </w:p>
    <w:p w:rsidR="005B2E0C" w:rsidRDefault="00F54929">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w:t>
      </w:r>
      <w:r>
        <w:rPr>
          <w:b/>
          <w:sz w:val="28"/>
          <w:szCs w:val="28"/>
        </w:rPr>
        <w:t>Ụ</w:t>
      </w:r>
      <w:r>
        <w:rPr>
          <w:b/>
          <w:sz w:val="28"/>
          <w:szCs w:val="28"/>
        </w:rPr>
        <w:t>C TIÊU</w:t>
      </w:r>
      <w:r>
        <w:rPr>
          <w:sz w:val="28"/>
          <w:szCs w:val="28"/>
        </w:rPr>
        <w:t>:</w:t>
      </w:r>
    </w:p>
    <w:p w:rsidR="005B2E0C" w:rsidRDefault="00F54929">
      <w:pPr>
        <w:tabs>
          <w:tab w:val="center" w:pos="5400"/>
          <w:tab w:val="left" w:pos="7169"/>
        </w:tabs>
        <w:spacing w:before="120" w:line="360" w:lineRule="auto"/>
        <w:rPr>
          <w:sz w:val="28"/>
          <w:szCs w:val="28"/>
        </w:rPr>
      </w:pPr>
      <w:r>
        <w:rPr>
          <w:b/>
          <w:sz w:val="28"/>
          <w:szCs w:val="28"/>
        </w:rPr>
        <w:t>1. Ki</w:t>
      </w:r>
      <w:r>
        <w:rPr>
          <w:b/>
          <w:sz w:val="28"/>
          <w:szCs w:val="28"/>
        </w:rPr>
        <w:t>ế</w:t>
      </w:r>
      <w:r>
        <w:rPr>
          <w:b/>
          <w:sz w:val="28"/>
          <w:szCs w:val="28"/>
        </w:rPr>
        <w:t>n th</w:t>
      </w:r>
      <w:r>
        <w:rPr>
          <w:b/>
          <w:sz w:val="28"/>
          <w:szCs w:val="28"/>
        </w:rPr>
        <w:t>ứ</w:t>
      </w:r>
      <w:r>
        <w:rPr>
          <w:b/>
          <w:sz w:val="28"/>
          <w:szCs w:val="28"/>
        </w:rPr>
        <w:t>c:</w:t>
      </w:r>
      <w:r>
        <w:rPr>
          <w:b/>
          <w:i/>
          <w:sz w:val="28"/>
          <w:szCs w:val="28"/>
        </w:rPr>
        <w:t xml:space="preserve">  </w:t>
      </w:r>
      <w:r>
        <w:rPr>
          <w:sz w:val="28"/>
          <w:szCs w:val="28"/>
        </w:rPr>
        <w:t>H</w:t>
      </w:r>
      <w:r>
        <w:rPr>
          <w:sz w:val="28"/>
          <w:szCs w:val="28"/>
        </w:rPr>
        <w:t>ọ</w:t>
      </w:r>
      <w:r>
        <w:rPr>
          <w:sz w:val="28"/>
          <w:szCs w:val="28"/>
        </w:rPr>
        <w:t>c xong bài này, HS đ</w:t>
      </w:r>
      <w:r>
        <w:rPr>
          <w:sz w:val="28"/>
          <w:szCs w:val="28"/>
        </w:rPr>
        <w:t>ạ</w:t>
      </w:r>
      <w:r>
        <w:rPr>
          <w:sz w:val="28"/>
          <w:szCs w:val="28"/>
        </w:rPr>
        <w:t>t các yêu c</w:t>
      </w:r>
      <w:r>
        <w:rPr>
          <w:sz w:val="28"/>
          <w:szCs w:val="28"/>
        </w:rPr>
        <w:t>ầ</w:t>
      </w:r>
      <w:r>
        <w:rPr>
          <w:sz w:val="28"/>
          <w:szCs w:val="28"/>
        </w:rPr>
        <w:t>u sau:</w:t>
      </w:r>
    </w:p>
    <w:p w:rsidR="005B2E0C" w:rsidRDefault="00F54929">
      <w:pPr>
        <w:numPr>
          <w:ilvl w:val="0"/>
          <w:numId w:val="7"/>
        </w:numPr>
        <w:tabs>
          <w:tab w:val="center" w:pos="5400"/>
          <w:tab w:val="left" w:pos="7169"/>
        </w:tabs>
        <w:spacing w:before="120" w:after="0" w:line="360" w:lineRule="auto"/>
        <w:rPr>
          <w:rFonts w:eastAsia="Times New Roman" w:cs="Times New Roman"/>
          <w:color w:val="000000"/>
          <w:sz w:val="28"/>
          <w:szCs w:val="28"/>
        </w:rPr>
      </w:pPr>
      <w:r>
        <w:rPr>
          <w:rFonts w:eastAsia="Times New Roman" w:cs="Times New Roman"/>
          <w:color w:val="000000"/>
          <w:sz w:val="28"/>
          <w:szCs w:val="28"/>
        </w:rPr>
        <w:t>Giải thích định lí về tổng các góc trong một tam giác bằng 180</w:t>
      </w:r>
      <w:r>
        <w:rPr>
          <w:rFonts w:eastAsia="Times New Roman" w:cs="Times New Roman"/>
          <w:color w:val="000000"/>
          <w:sz w:val="28"/>
          <w:szCs w:val="28"/>
          <w:vertAlign w:val="superscript"/>
        </w:rPr>
        <w:t>o</w:t>
      </w:r>
      <w:r>
        <w:rPr>
          <w:rFonts w:eastAsia="Times New Roman" w:cs="Times New Roman"/>
          <w:color w:val="000000"/>
          <w:sz w:val="28"/>
          <w:szCs w:val="28"/>
        </w:rPr>
        <w:t>.</w:t>
      </w:r>
    </w:p>
    <w:p w:rsidR="005B2E0C" w:rsidRDefault="00F54929">
      <w:pPr>
        <w:numPr>
          <w:ilvl w:val="0"/>
          <w:numId w:val="7"/>
        </w:numPr>
        <w:tabs>
          <w:tab w:val="center" w:pos="5400"/>
          <w:tab w:val="left" w:pos="7169"/>
        </w:tabs>
        <w:spacing w:after="120" w:line="360" w:lineRule="auto"/>
        <w:rPr>
          <w:rFonts w:eastAsia="Times New Roman" w:cs="Times New Roman"/>
          <w:color w:val="000000"/>
          <w:sz w:val="28"/>
          <w:szCs w:val="28"/>
        </w:rPr>
      </w:pPr>
      <w:r>
        <w:rPr>
          <w:rFonts w:eastAsia="Times New Roman" w:cs="Times New Roman"/>
          <w:color w:val="000000"/>
          <w:sz w:val="28"/>
          <w:szCs w:val="28"/>
        </w:rPr>
        <w:t xml:space="preserve">Hiểu, phát biểu được thế nào là tam giác vuông, cạnh góc </w:t>
      </w:r>
      <w:r>
        <w:rPr>
          <w:rFonts w:eastAsia="Times New Roman" w:cs="Times New Roman"/>
          <w:color w:val="000000"/>
          <w:sz w:val="28"/>
          <w:szCs w:val="28"/>
        </w:rPr>
        <w:t>vuông, cạnh huyền, góc phụ nhau.</w:t>
      </w:r>
    </w:p>
    <w:p w:rsidR="005B2E0C" w:rsidRDefault="00F54929">
      <w:pPr>
        <w:tabs>
          <w:tab w:val="center" w:pos="5400"/>
          <w:tab w:val="left" w:pos="7169"/>
        </w:tabs>
        <w:spacing w:before="120" w:line="360" w:lineRule="auto"/>
        <w:rPr>
          <w:b/>
          <w:sz w:val="28"/>
          <w:szCs w:val="28"/>
        </w:rPr>
      </w:pPr>
      <w:r>
        <w:rPr>
          <w:b/>
          <w:sz w:val="28"/>
          <w:szCs w:val="28"/>
        </w:rPr>
        <w:t>2. Năng l</w:t>
      </w:r>
      <w:r>
        <w:rPr>
          <w:b/>
          <w:sz w:val="28"/>
          <w:szCs w:val="28"/>
        </w:rPr>
        <w:t>ự</w:t>
      </w:r>
      <w:r>
        <w:rPr>
          <w:b/>
          <w:sz w:val="28"/>
          <w:szCs w:val="28"/>
        </w:rPr>
        <w:t xml:space="preserve">c </w:t>
      </w:r>
    </w:p>
    <w:p w:rsidR="005B2E0C" w:rsidRDefault="00F54929">
      <w:pPr>
        <w:spacing w:after="0" w:line="360" w:lineRule="auto"/>
        <w:jc w:val="both"/>
        <w:rPr>
          <w:rFonts w:eastAsia="Times New Roman" w:cs="Times New Roman"/>
          <w:b/>
          <w:i/>
          <w:color w:val="000000"/>
          <w:sz w:val="28"/>
          <w:szCs w:val="28"/>
        </w:rPr>
      </w:pPr>
      <w:r>
        <w:rPr>
          <w:rFonts w:eastAsia="Times New Roman" w:cs="Times New Roman"/>
          <w:b/>
          <w:i/>
          <w:color w:val="000000"/>
          <w:sz w:val="28"/>
          <w:szCs w:val="28"/>
        </w:rPr>
        <w:t xml:space="preserve"> - Năng lực chung:</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tự chủ và tự học trong tìm tòi khám phá</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giao tiếp và hợp tác trong trình bày, thảo luận và làm việc nhóm</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giải quyết vấn đề và sáng tạo trong thực hành, vận dụng.</w:t>
      </w:r>
    </w:p>
    <w:p w:rsidR="005B2E0C" w:rsidRDefault="00F54929">
      <w:p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b/>
          <w:color w:val="000000"/>
          <w:sz w:val="28"/>
          <w:szCs w:val="28"/>
        </w:rPr>
        <w:t xml:space="preserve">Năng lực riêng: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Tư duy và lập luận toán học: So sánh, phân tích dữ liệu tìm ra mối liên hệ giữa các đối tượng đã cho và nội dung bài học về tổng các góc trong một tam giác, từ đó có thể áp dụng kiến thức đã học để giải quyết các bài toán.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Sử dụng công cụ,</w:t>
      </w:r>
      <w:r>
        <w:rPr>
          <w:rFonts w:eastAsia="Times New Roman" w:cs="Times New Roman"/>
          <w:color w:val="000000"/>
          <w:sz w:val="28"/>
          <w:szCs w:val="28"/>
        </w:rPr>
        <w:t xml:space="preserve"> phương tiện học toán.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Tính được một góc của tam giác khi biết hai góc còn lại, tính được một góc nhọn của tam giác vuông khi biết góc nhọn còn lại.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Nhận biết được tam giác nhọn, tam giác vuông, tam giác tù.</w:t>
      </w:r>
    </w:p>
    <w:p w:rsidR="005B2E0C" w:rsidRDefault="00F54929">
      <w:p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b/>
          <w:color w:val="000000"/>
          <w:sz w:val="28"/>
          <w:szCs w:val="28"/>
        </w:rPr>
        <w:t>3. Phẩm chất</w:t>
      </w:r>
    </w:p>
    <w:p w:rsidR="005B2E0C" w:rsidRDefault="00F54929">
      <w:pPr>
        <w:numPr>
          <w:ilvl w:val="0"/>
          <w:numId w:val="10"/>
        </w:numPr>
        <w:spacing w:after="0" w:line="360" w:lineRule="auto"/>
        <w:jc w:val="both"/>
        <w:rPr>
          <w:rFonts w:eastAsia="Times New Roman" w:cs="Times New Roman"/>
          <w:color w:val="000000"/>
          <w:sz w:val="28"/>
          <w:szCs w:val="28"/>
        </w:rPr>
      </w:pPr>
      <w:r>
        <w:rPr>
          <w:rFonts w:eastAsia="Times New Roman" w:cs="Times New Roman"/>
          <w:color w:val="000000"/>
          <w:sz w:val="28"/>
          <w:szCs w:val="28"/>
        </w:rPr>
        <w:t>Có</w:t>
      </w:r>
      <w:r>
        <w:rPr>
          <w:rFonts w:eastAsia="Times New Roman" w:cs="Times New Roman"/>
          <w:i/>
          <w:color w:val="000000"/>
          <w:sz w:val="28"/>
          <w:szCs w:val="28"/>
        </w:rPr>
        <w:t xml:space="preserve"> </w:t>
      </w:r>
      <w:r>
        <w:rPr>
          <w:rFonts w:eastAsia="Times New Roman" w:cs="Times New Roman"/>
          <w:color w:val="000000"/>
          <w:sz w:val="28"/>
          <w:szCs w:val="28"/>
        </w:rPr>
        <w:t>ý thức học tập, ý thức tìm tòi,</w:t>
      </w:r>
      <w:r>
        <w:rPr>
          <w:rFonts w:eastAsia="Times New Roman" w:cs="Times New Roman"/>
          <w:color w:val="000000"/>
          <w:sz w:val="28"/>
          <w:szCs w:val="28"/>
        </w:rPr>
        <w:t xml:space="preserve"> khám phá và sáng tạo, có ý thức làm việc nhóm, tôn trọng ý kiến các thành viên khi hợp tác.</w:t>
      </w:r>
    </w:p>
    <w:p w:rsidR="005B2E0C" w:rsidRDefault="00F54929">
      <w:pPr>
        <w:numPr>
          <w:ilvl w:val="0"/>
          <w:numId w:val="10"/>
        </w:numPr>
        <w:spacing w:after="0" w:line="360" w:lineRule="auto"/>
        <w:rPr>
          <w:rFonts w:eastAsia="Times New Roman" w:cs="Times New Roman"/>
          <w:color w:val="000000"/>
          <w:sz w:val="28"/>
          <w:szCs w:val="28"/>
        </w:rPr>
      </w:pPr>
      <w:r>
        <w:rPr>
          <w:rFonts w:eastAsia="Times New Roman" w:cs="Times New Roman"/>
          <w:color w:val="000000"/>
          <w:sz w:val="28"/>
          <w:szCs w:val="28"/>
        </w:rPr>
        <w:lastRenderedPageBreak/>
        <w:t>Chăm chỉ tích cực xây dựng bài, có trách nhiệm, chủ động chiếm lĩnh kiến thức theo sự hướng dẫn của GV.</w:t>
      </w:r>
    </w:p>
    <w:p w:rsidR="005B2E0C" w:rsidRDefault="00F54929">
      <w:pPr>
        <w:numPr>
          <w:ilvl w:val="0"/>
          <w:numId w:val="10"/>
        </w:numPr>
        <w:spacing w:after="120" w:line="360" w:lineRule="auto"/>
        <w:rPr>
          <w:rFonts w:eastAsia="Times New Roman" w:cs="Times New Roman"/>
          <w:color w:val="000000"/>
          <w:sz w:val="28"/>
          <w:szCs w:val="28"/>
        </w:rPr>
      </w:pPr>
      <w:r>
        <w:rPr>
          <w:rFonts w:eastAsia="Times New Roman" w:cs="Times New Roman"/>
          <w:color w:val="000000"/>
          <w:sz w:val="28"/>
          <w:szCs w:val="28"/>
        </w:rPr>
        <w:t>Hình thành tư duy logic, lập luận chặt chẽ, và linh hoạt tr</w:t>
      </w:r>
      <w:r>
        <w:rPr>
          <w:rFonts w:eastAsia="Times New Roman" w:cs="Times New Roman"/>
          <w:color w:val="000000"/>
          <w:sz w:val="28"/>
          <w:szCs w:val="28"/>
        </w:rPr>
        <w:t>ong quá trình suy nghĩ.</w:t>
      </w:r>
    </w:p>
    <w:p w:rsidR="005B2E0C" w:rsidRDefault="00F54929">
      <w:pPr>
        <w:tabs>
          <w:tab w:val="left" w:pos="7169"/>
        </w:tabs>
        <w:spacing w:before="120" w:line="360" w:lineRule="auto"/>
        <w:rPr>
          <w:sz w:val="28"/>
          <w:szCs w:val="28"/>
        </w:rPr>
      </w:pPr>
      <w:r>
        <w:rPr>
          <w:b/>
          <w:sz w:val="28"/>
          <w:szCs w:val="28"/>
        </w:rPr>
        <w:t>II. THI</w:t>
      </w:r>
      <w:r>
        <w:rPr>
          <w:b/>
          <w:sz w:val="28"/>
          <w:szCs w:val="28"/>
        </w:rPr>
        <w:t>Ế</w:t>
      </w:r>
      <w:r>
        <w:rPr>
          <w:b/>
          <w:sz w:val="28"/>
          <w:szCs w:val="28"/>
        </w:rPr>
        <w:t>T B</w:t>
      </w:r>
      <w:r>
        <w:rPr>
          <w:b/>
          <w:sz w:val="28"/>
          <w:szCs w:val="28"/>
        </w:rPr>
        <w:t>Ị</w:t>
      </w:r>
      <w:r>
        <w:rPr>
          <w:b/>
          <w:sz w:val="28"/>
          <w:szCs w:val="28"/>
        </w:rPr>
        <w:t xml:space="preserve"> D</w:t>
      </w:r>
      <w:r>
        <w:rPr>
          <w:b/>
          <w:sz w:val="28"/>
          <w:szCs w:val="28"/>
        </w:rPr>
        <w:t>Ạ</w:t>
      </w:r>
      <w:r>
        <w:rPr>
          <w:b/>
          <w:sz w:val="28"/>
          <w:szCs w:val="28"/>
        </w:rPr>
        <w:t>Y H</w:t>
      </w:r>
      <w:r>
        <w:rPr>
          <w:b/>
          <w:sz w:val="28"/>
          <w:szCs w:val="28"/>
        </w:rPr>
        <w:t>Ọ</w:t>
      </w:r>
      <w:r>
        <w:rPr>
          <w:b/>
          <w:sz w:val="28"/>
          <w:szCs w:val="28"/>
        </w:rPr>
        <w:t>C VÀ H</w:t>
      </w:r>
      <w:r>
        <w:rPr>
          <w:b/>
          <w:sz w:val="28"/>
          <w:szCs w:val="28"/>
        </w:rPr>
        <w:t>Ọ</w:t>
      </w:r>
      <w:r>
        <w:rPr>
          <w:b/>
          <w:sz w:val="28"/>
          <w:szCs w:val="28"/>
        </w:rPr>
        <w:t>C LI</w:t>
      </w:r>
      <w:r>
        <w:rPr>
          <w:b/>
          <w:sz w:val="28"/>
          <w:szCs w:val="28"/>
        </w:rPr>
        <w:t>Ệ</w:t>
      </w:r>
      <w:r>
        <w:rPr>
          <w:b/>
          <w:sz w:val="28"/>
          <w:szCs w:val="28"/>
        </w:rPr>
        <w:t>U</w:t>
      </w:r>
      <w:r>
        <w:rPr>
          <w:sz w:val="28"/>
          <w:szCs w:val="28"/>
        </w:rPr>
        <w:t xml:space="preserve">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1. Đối với GV:  </w:t>
      </w:r>
      <w:r>
        <w:rPr>
          <w:rFonts w:eastAsia="Times New Roman" w:cs="Times New Roman"/>
          <w:color w:val="000000"/>
          <w:sz w:val="28"/>
          <w:szCs w:val="28"/>
        </w:rPr>
        <w:t>SGK, Tài liệu giảng dạy, giáo án PPT,</w:t>
      </w:r>
      <w:r>
        <w:rPr>
          <w:rFonts w:eastAsia="Times New Roman" w:cs="Times New Roman"/>
          <w:b/>
          <w:color w:val="000000"/>
          <w:sz w:val="28"/>
          <w:szCs w:val="28"/>
        </w:rPr>
        <w:t xml:space="preserve"> </w:t>
      </w:r>
      <w:r>
        <w:rPr>
          <w:rFonts w:eastAsia="Times New Roman" w:cs="Times New Roman"/>
          <w:color w:val="000000"/>
          <w:sz w:val="28"/>
          <w:szCs w:val="28"/>
        </w:rPr>
        <w:t>thước thẳng có chia khoảng.</w:t>
      </w:r>
    </w:p>
    <w:p w:rsidR="005B2E0C" w:rsidRDefault="00F54929">
      <w:pPr>
        <w:tabs>
          <w:tab w:val="left" w:pos="7169"/>
        </w:tabs>
        <w:spacing w:before="120" w:line="360" w:lineRule="auto"/>
        <w:rPr>
          <w:sz w:val="28"/>
          <w:szCs w:val="28"/>
        </w:rPr>
      </w:pPr>
      <w:r>
        <w:rPr>
          <w:b/>
          <w:sz w:val="28"/>
          <w:szCs w:val="28"/>
        </w:rPr>
        <w:t>2. Đ</w:t>
      </w:r>
      <w:r>
        <w:rPr>
          <w:b/>
          <w:sz w:val="28"/>
          <w:szCs w:val="28"/>
        </w:rPr>
        <w:t>ố</w:t>
      </w:r>
      <w:r>
        <w:rPr>
          <w:b/>
          <w:sz w:val="28"/>
          <w:szCs w:val="28"/>
        </w:rPr>
        <w:t>i v</w:t>
      </w:r>
      <w:r>
        <w:rPr>
          <w:b/>
          <w:sz w:val="28"/>
          <w:szCs w:val="28"/>
        </w:rPr>
        <w:t>ớ</w:t>
      </w:r>
      <w:r>
        <w:rPr>
          <w:b/>
          <w:sz w:val="28"/>
          <w:szCs w:val="28"/>
        </w:rPr>
        <w:t>i HS</w:t>
      </w:r>
      <w:r>
        <w:rPr>
          <w:sz w:val="28"/>
          <w:szCs w:val="28"/>
        </w:rPr>
        <w:t>: SGK, SBT, v</w:t>
      </w:r>
      <w:r>
        <w:rPr>
          <w:sz w:val="28"/>
          <w:szCs w:val="28"/>
        </w:rPr>
        <w:t>ở</w:t>
      </w:r>
      <w:r>
        <w:rPr>
          <w:sz w:val="28"/>
          <w:szCs w:val="28"/>
        </w:rPr>
        <w:t xml:space="preserve"> ghi, gi</w:t>
      </w:r>
      <w:r>
        <w:rPr>
          <w:sz w:val="28"/>
          <w:szCs w:val="28"/>
        </w:rPr>
        <w:t>ấ</w:t>
      </w:r>
      <w:r>
        <w:rPr>
          <w:sz w:val="28"/>
          <w:szCs w:val="28"/>
        </w:rPr>
        <w:t>y nháp, đ</w:t>
      </w:r>
      <w:r>
        <w:rPr>
          <w:sz w:val="28"/>
          <w:szCs w:val="28"/>
        </w:rPr>
        <w:t>ồ</w:t>
      </w:r>
      <w:r>
        <w:rPr>
          <w:sz w:val="28"/>
          <w:szCs w:val="28"/>
        </w:rPr>
        <w:t xml:space="preserve"> dùng h</w:t>
      </w:r>
      <w:r>
        <w:rPr>
          <w:sz w:val="28"/>
          <w:szCs w:val="28"/>
        </w:rPr>
        <w:t>ọ</w:t>
      </w:r>
      <w:r>
        <w:rPr>
          <w:sz w:val="28"/>
          <w:szCs w:val="28"/>
        </w:rPr>
        <w:t>c t</w:t>
      </w:r>
      <w:r>
        <w:rPr>
          <w:sz w:val="28"/>
          <w:szCs w:val="28"/>
        </w:rPr>
        <w:t>ậ</w:t>
      </w:r>
      <w:r>
        <w:rPr>
          <w:sz w:val="28"/>
          <w:szCs w:val="28"/>
        </w:rPr>
        <w:t>p (bút, thư</w:t>
      </w:r>
      <w:r>
        <w:rPr>
          <w:sz w:val="28"/>
          <w:szCs w:val="28"/>
        </w:rPr>
        <w:t>ớ</w:t>
      </w:r>
      <w:r>
        <w:rPr>
          <w:sz w:val="28"/>
          <w:szCs w:val="28"/>
        </w:rPr>
        <w:t>c...), b</w:t>
      </w:r>
      <w:r>
        <w:rPr>
          <w:sz w:val="28"/>
          <w:szCs w:val="28"/>
        </w:rPr>
        <w:t>ả</w:t>
      </w:r>
      <w:r>
        <w:rPr>
          <w:sz w:val="28"/>
          <w:szCs w:val="28"/>
        </w:rPr>
        <w:t>ng nhóm, bút vi</w:t>
      </w:r>
      <w:r>
        <w:rPr>
          <w:sz w:val="28"/>
          <w:szCs w:val="28"/>
        </w:rPr>
        <w:t>ế</w:t>
      </w:r>
      <w:r>
        <w:rPr>
          <w:sz w:val="28"/>
          <w:szCs w:val="28"/>
        </w:rPr>
        <w:t>t b</w:t>
      </w:r>
      <w:r>
        <w:rPr>
          <w:sz w:val="28"/>
          <w:szCs w:val="28"/>
        </w:rPr>
        <w:t>ả</w:t>
      </w:r>
      <w:r>
        <w:rPr>
          <w:sz w:val="28"/>
          <w:szCs w:val="28"/>
        </w:rPr>
        <w:t>ng nhóm, gi</w:t>
      </w:r>
      <w:r>
        <w:rPr>
          <w:sz w:val="28"/>
          <w:szCs w:val="28"/>
        </w:rPr>
        <w:t>ấ</w:t>
      </w:r>
      <w:r>
        <w:rPr>
          <w:sz w:val="28"/>
          <w:szCs w:val="28"/>
        </w:rPr>
        <w:t xml:space="preserve">y có </w:t>
      </w:r>
      <w:r>
        <w:rPr>
          <w:sz w:val="28"/>
          <w:szCs w:val="28"/>
        </w:rPr>
        <w:t>hình tam giác.</w:t>
      </w:r>
    </w:p>
    <w:p w:rsidR="005B2E0C" w:rsidRDefault="00F54929">
      <w:pPr>
        <w:tabs>
          <w:tab w:val="left" w:pos="567"/>
          <w:tab w:val="left" w:pos="1134"/>
        </w:tabs>
        <w:spacing w:before="120" w:line="360" w:lineRule="auto"/>
        <w:rPr>
          <w:b/>
          <w:sz w:val="28"/>
          <w:szCs w:val="28"/>
        </w:rPr>
      </w:pPr>
      <w:r>
        <w:rPr>
          <w:b/>
          <w:sz w:val="28"/>
          <w:szCs w:val="28"/>
        </w:rPr>
        <w:t>III. TI</w:t>
      </w:r>
      <w:r>
        <w:rPr>
          <w:b/>
          <w:sz w:val="28"/>
          <w:szCs w:val="28"/>
        </w:rPr>
        <w:t>Ế</w:t>
      </w:r>
      <w:r>
        <w:rPr>
          <w:b/>
          <w:sz w:val="28"/>
          <w:szCs w:val="28"/>
        </w:rPr>
        <w:t>N TRÌNH D</w:t>
      </w:r>
      <w:r>
        <w:rPr>
          <w:b/>
          <w:sz w:val="28"/>
          <w:szCs w:val="28"/>
        </w:rPr>
        <w:t>Ạ</w:t>
      </w:r>
      <w:r>
        <w:rPr>
          <w:b/>
          <w:sz w:val="28"/>
          <w:szCs w:val="28"/>
        </w:rPr>
        <w:t>Y H</w:t>
      </w:r>
      <w:r>
        <w:rPr>
          <w:b/>
          <w:sz w:val="28"/>
          <w:szCs w:val="28"/>
        </w:rPr>
        <w:t>Ọ</w:t>
      </w:r>
      <w:r>
        <w:rPr>
          <w:b/>
          <w:sz w:val="28"/>
          <w:szCs w:val="28"/>
        </w:rPr>
        <w:t>C</w:t>
      </w:r>
    </w:p>
    <w:p w:rsidR="005B2E0C" w:rsidRDefault="00F54929">
      <w:pPr>
        <w:spacing w:before="120" w:line="360" w:lineRule="auto"/>
        <w:rPr>
          <w:b/>
          <w:sz w:val="28"/>
          <w:szCs w:val="28"/>
        </w:rPr>
      </w:pPr>
      <w:r>
        <w:rPr>
          <w:b/>
          <w:sz w:val="28"/>
          <w:szCs w:val="28"/>
        </w:rPr>
        <w:t>A. HO</w:t>
      </w:r>
      <w:r>
        <w:rPr>
          <w:b/>
          <w:sz w:val="28"/>
          <w:szCs w:val="28"/>
        </w:rPr>
        <w:t>Ạ</w:t>
      </w:r>
      <w:r>
        <w:rPr>
          <w:b/>
          <w:sz w:val="28"/>
          <w:szCs w:val="28"/>
        </w:rPr>
        <w:t>T Đ</w:t>
      </w:r>
      <w:r>
        <w:rPr>
          <w:b/>
          <w:sz w:val="28"/>
          <w:szCs w:val="28"/>
        </w:rPr>
        <w:t>Ộ</w:t>
      </w:r>
      <w:r>
        <w:rPr>
          <w:b/>
          <w:sz w:val="28"/>
          <w:szCs w:val="28"/>
        </w:rPr>
        <w:t>NG KH</w:t>
      </w:r>
      <w:r>
        <w:rPr>
          <w:b/>
          <w:sz w:val="28"/>
          <w:szCs w:val="28"/>
        </w:rPr>
        <w:t>Ở</w:t>
      </w:r>
      <w:r>
        <w:rPr>
          <w:b/>
          <w:sz w:val="28"/>
          <w:szCs w:val="28"/>
        </w:rPr>
        <w:t>I Đ</w:t>
      </w:r>
      <w:r>
        <w:rPr>
          <w:b/>
          <w:sz w:val="28"/>
          <w:szCs w:val="28"/>
        </w:rPr>
        <w:t>Ộ</w:t>
      </w:r>
      <w:r>
        <w:rPr>
          <w:b/>
          <w:sz w:val="28"/>
          <w:szCs w:val="28"/>
        </w:rPr>
        <w:t>NG (M</w:t>
      </w:r>
      <w:r>
        <w:rPr>
          <w:b/>
          <w:sz w:val="28"/>
          <w:szCs w:val="28"/>
        </w:rPr>
        <w:t>Ở</w:t>
      </w:r>
      <w:r>
        <w:rPr>
          <w:b/>
          <w:sz w:val="28"/>
          <w:szCs w:val="28"/>
        </w:rPr>
        <w:t xml:space="preserve"> Đ</w:t>
      </w:r>
      <w:r>
        <w:rPr>
          <w:b/>
          <w:sz w:val="28"/>
          <w:szCs w:val="28"/>
        </w:rPr>
        <w:t>Ầ</w:t>
      </w:r>
      <w:r>
        <w:rPr>
          <w:b/>
          <w:sz w:val="28"/>
          <w:szCs w:val="28"/>
        </w:rPr>
        <w:t>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th</w:t>
      </w:r>
      <w:r>
        <w:rPr>
          <w:sz w:val="28"/>
          <w:szCs w:val="28"/>
        </w:rPr>
        <w:t>ấ</w:t>
      </w:r>
      <w:r>
        <w:rPr>
          <w:sz w:val="28"/>
          <w:szCs w:val="28"/>
        </w:rPr>
        <w:t>y đư</w:t>
      </w:r>
      <w:r>
        <w:rPr>
          <w:sz w:val="28"/>
          <w:szCs w:val="28"/>
        </w:rPr>
        <w:t>ợ</w:t>
      </w:r>
      <w:r>
        <w:rPr>
          <w:sz w:val="28"/>
          <w:szCs w:val="28"/>
        </w:rPr>
        <w:t xml:space="preserve">c các góc </w:t>
      </w:r>
      <w:r>
        <w:rPr>
          <w:sz w:val="28"/>
          <w:szCs w:val="28"/>
        </w:rPr>
        <w:t>ở</w:t>
      </w:r>
      <w:r>
        <w:rPr>
          <w:sz w:val="28"/>
          <w:szCs w:val="28"/>
        </w:rPr>
        <w:t xml:space="preserve"> cùng m</w:t>
      </w:r>
      <w:r>
        <w:rPr>
          <w:sz w:val="28"/>
          <w:szCs w:val="28"/>
        </w:rPr>
        <w:t>ộ</w:t>
      </w:r>
      <w:r>
        <w:rPr>
          <w:sz w:val="28"/>
          <w:szCs w:val="28"/>
        </w:rPr>
        <w:t>t đ</w:t>
      </w:r>
      <w:r>
        <w:rPr>
          <w:sz w:val="28"/>
          <w:szCs w:val="28"/>
        </w:rPr>
        <w:t>ỉ</w:t>
      </w:r>
      <w:r>
        <w:rPr>
          <w:sz w:val="28"/>
          <w:szCs w:val="28"/>
        </w:rPr>
        <w:t>nh chung c</w:t>
      </w:r>
      <w:r>
        <w:rPr>
          <w:sz w:val="28"/>
          <w:szCs w:val="28"/>
        </w:rPr>
        <w:t>ủ</w:t>
      </w:r>
      <w:r>
        <w:rPr>
          <w:sz w:val="28"/>
          <w:szCs w:val="28"/>
        </w:rPr>
        <w:t>a ba tam giác chính b</w:t>
      </w:r>
      <w:r>
        <w:rPr>
          <w:sz w:val="28"/>
          <w:szCs w:val="28"/>
        </w:rPr>
        <w:t>ằ</w:t>
      </w:r>
      <w:r>
        <w:rPr>
          <w:sz w:val="28"/>
          <w:szCs w:val="28"/>
        </w:rPr>
        <w:t>ng v</w:t>
      </w:r>
      <w:r>
        <w:rPr>
          <w:sz w:val="28"/>
          <w:szCs w:val="28"/>
        </w:rPr>
        <w:t>ớ</w:t>
      </w:r>
      <w:r>
        <w:rPr>
          <w:sz w:val="28"/>
          <w:szCs w:val="28"/>
        </w:rPr>
        <w:t>i ba góc c</w:t>
      </w:r>
      <w:r>
        <w:rPr>
          <w:sz w:val="28"/>
          <w:szCs w:val="28"/>
        </w:rPr>
        <w:t>ủ</w:t>
      </w:r>
      <w:r>
        <w:rPr>
          <w:sz w:val="28"/>
          <w:szCs w:val="28"/>
        </w:rPr>
        <w:t>a m</w:t>
      </w:r>
      <w:r>
        <w:rPr>
          <w:sz w:val="28"/>
          <w:szCs w:val="28"/>
        </w:rPr>
        <w:t>ộ</w:t>
      </w:r>
      <w:r>
        <w:rPr>
          <w:sz w:val="28"/>
          <w:szCs w:val="28"/>
        </w:rPr>
        <w:t>t tam giác b</w:t>
      </w:r>
      <w:r>
        <w:rPr>
          <w:sz w:val="28"/>
          <w:szCs w:val="28"/>
        </w:rPr>
        <w:t>ấ</w:t>
      </w:r>
      <w:r>
        <w:rPr>
          <w:sz w:val="28"/>
          <w:szCs w:val="28"/>
        </w:rPr>
        <w:t>t kì.</w:t>
      </w:r>
    </w:p>
    <w:p w:rsidR="005B2E0C" w:rsidRDefault="00F54929">
      <w:pPr>
        <w:tabs>
          <w:tab w:val="left" w:pos="567"/>
          <w:tab w:val="left" w:pos="1134"/>
        </w:tabs>
        <w:spacing w:before="120" w:line="360" w:lineRule="auto"/>
        <w:rPr>
          <w:sz w:val="28"/>
          <w:szCs w:val="28"/>
        </w:rPr>
      </w:pPr>
      <w:r>
        <w:rPr>
          <w:sz w:val="28"/>
          <w:szCs w:val="28"/>
        </w:rPr>
        <w:t>- HS đư</w:t>
      </w:r>
      <w:r>
        <w:rPr>
          <w:sz w:val="28"/>
          <w:szCs w:val="28"/>
        </w:rPr>
        <w:t>ợ</w:t>
      </w:r>
      <w:r>
        <w:rPr>
          <w:sz w:val="28"/>
          <w:szCs w:val="28"/>
        </w:rPr>
        <w:t>c g</w:t>
      </w:r>
      <w:r>
        <w:rPr>
          <w:sz w:val="28"/>
          <w:szCs w:val="28"/>
        </w:rPr>
        <w:t>ợ</w:t>
      </w:r>
      <w:r>
        <w:rPr>
          <w:sz w:val="28"/>
          <w:szCs w:val="28"/>
        </w:rPr>
        <w:t>i m</w:t>
      </w:r>
      <w:r>
        <w:rPr>
          <w:sz w:val="28"/>
          <w:szCs w:val="28"/>
        </w:rPr>
        <w:t>ở</w:t>
      </w:r>
      <w:r>
        <w:rPr>
          <w:sz w:val="28"/>
          <w:szCs w:val="28"/>
        </w:rPr>
        <w:t xml:space="preserve"> v</w:t>
      </w:r>
      <w:r>
        <w:rPr>
          <w:sz w:val="28"/>
          <w:szCs w:val="28"/>
        </w:rPr>
        <w:t>ề</w:t>
      </w:r>
      <w:r>
        <w:rPr>
          <w:sz w:val="28"/>
          <w:szCs w:val="28"/>
        </w:rPr>
        <w:t xml:space="preserve"> n</w:t>
      </w:r>
      <w:r>
        <w:rPr>
          <w:sz w:val="28"/>
          <w:szCs w:val="28"/>
        </w:rPr>
        <w:t>ộ</w:t>
      </w:r>
      <w:r>
        <w:rPr>
          <w:sz w:val="28"/>
          <w:szCs w:val="28"/>
        </w:rPr>
        <w:t>i dung bài h</w:t>
      </w:r>
      <w:r>
        <w:rPr>
          <w:sz w:val="28"/>
          <w:szCs w:val="28"/>
        </w:rPr>
        <w:t>ọ</w:t>
      </w:r>
      <w:r>
        <w:rPr>
          <w:sz w:val="28"/>
          <w:szCs w:val="28"/>
        </w:rPr>
        <w:t>c.</w:t>
      </w:r>
    </w:p>
    <w:p w:rsidR="005B2E0C" w:rsidRDefault="00F54929">
      <w:pPr>
        <w:spacing w:line="360" w:lineRule="auto"/>
        <w:rPr>
          <w:sz w:val="28"/>
          <w:szCs w:val="28"/>
        </w:rPr>
      </w:pPr>
      <w:r>
        <w:rPr>
          <w:b/>
          <w:sz w:val="28"/>
          <w:szCs w:val="28"/>
        </w:rPr>
        <w:t>b) N</w:t>
      </w:r>
      <w:r>
        <w:rPr>
          <w:b/>
          <w:sz w:val="28"/>
          <w:szCs w:val="28"/>
        </w:rPr>
        <w:t>ộ</w:t>
      </w:r>
      <w:r>
        <w:rPr>
          <w:b/>
          <w:sz w:val="28"/>
          <w:szCs w:val="28"/>
        </w:rPr>
        <w:t xml:space="preserve">i dung: </w:t>
      </w:r>
      <w:r>
        <w:rPr>
          <w:sz w:val="28"/>
          <w:szCs w:val="28"/>
        </w:rPr>
        <w:t>HS đ</w:t>
      </w:r>
      <w:r>
        <w:rPr>
          <w:sz w:val="28"/>
          <w:szCs w:val="28"/>
        </w:rPr>
        <w:t>ọ</w:t>
      </w:r>
      <w:r>
        <w:rPr>
          <w:sz w:val="28"/>
          <w:szCs w:val="28"/>
        </w:rPr>
        <w:t xml:space="preserve">c tình </w:t>
      </w:r>
      <w:r>
        <w:rPr>
          <w:sz w:val="28"/>
          <w:szCs w:val="28"/>
        </w:rPr>
        <w:t>hu</w:t>
      </w:r>
      <w:r>
        <w:rPr>
          <w:sz w:val="28"/>
          <w:szCs w:val="28"/>
        </w:rPr>
        <w:t>ố</w:t>
      </w:r>
      <w:r>
        <w:rPr>
          <w:sz w:val="28"/>
          <w:szCs w:val="28"/>
        </w:rPr>
        <w:t>ng m</w:t>
      </w:r>
      <w:r>
        <w:rPr>
          <w:sz w:val="28"/>
          <w:szCs w:val="28"/>
        </w:rPr>
        <w:t>ở</w:t>
      </w:r>
      <w:r>
        <w:rPr>
          <w:sz w:val="28"/>
          <w:szCs w:val="28"/>
        </w:rPr>
        <w:t xml:space="preserve"> đ</w:t>
      </w:r>
      <w:r>
        <w:rPr>
          <w:sz w:val="28"/>
          <w:szCs w:val="28"/>
        </w:rPr>
        <w:t>ầ</w:t>
      </w:r>
      <w:r>
        <w:rPr>
          <w:sz w:val="28"/>
          <w:szCs w:val="28"/>
        </w:rPr>
        <w:t>u, suy nghĩ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w:t>
      </w:r>
    </w:p>
    <w:p w:rsidR="005B2E0C" w:rsidRDefault="00F54929">
      <w:pPr>
        <w:spacing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đưa ra d</w:t>
      </w:r>
      <w:r>
        <w:rPr>
          <w:sz w:val="28"/>
          <w:szCs w:val="28"/>
        </w:rPr>
        <w:t>ự</w:t>
      </w:r>
      <w:r>
        <w:rPr>
          <w:sz w:val="28"/>
          <w:szCs w:val="28"/>
        </w:rPr>
        <w:t xml:space="preserve"> đoán c</w:t>
      </w:r>
      <w:r>
        <w:rPr>
          <w:sz w:val="28"/>
          <w:szCs w:val="28"/>
        </w:rPr>
        <w:t>ủ</w:t>
      </w:r>
      <w:r>
        <w:rPr>
          <w:sz w:val="28"/>
          <w:szCs w:val="28"/>
        </w:rPr>
        <w:t>a mình v</w:t>
      </w:r>
      <w:r>
        <w:rPr>
          <w:sz w:val="28"/>
          <w:szCs w:val="28"/>
        </w:rPr>
        <w:t>ề</w:t>
      </w:r>
      <w:r>
        <w:rPr>
          <w:sz w:val="28"/>
          <w:szCs w:val="28"/>
        </w:rPr>
        <w:t xml:space="preserve"> ba góc t</w:t>
      </w:r>
      <w:r>
        <w:rPr>
          <w:sz w:val="28"/>
          <w:szCs w:val="28"/>
        </w:rPr>
        <w:t>ạ</w:t>
      </w:r>
      <w:r>
        <w:rPr>
          <w:sz w:val="28"/>
          <w:szCs w:val="28"/>
        </w:rPr>
        <w:t>i m</w:t>
      </w:r>
      <w:r>
        <w:rPr>
          <w:sz w:val="28"/>
          <w:szCs w:val="28"/>
        </w:rPr>
        <w:t>ỗ</w:t>
      </w:r>
      <w:r>
        <w:rPr>
          <w:sz w:val="28"/>
          <w:szCs w:val="28"/>
        </w:rPr>
        <w:t>i đ</w:t>
      </w:r>
      <w:r>
        <w:rPr>
          <w:sz w:val="28"/>
          <w:szCs w:val="28"/>
        </w:rPr>
        <w:t>ỉ</w:t>
      </w:r>
      <w:r>
        <w:rPr>
          <w:sz w:val="28"/>
          <w:szCs w:val="28"/>
        </w:rPr>
        <w:t>nh c</w:t>
      </w:r>
      <w:r>
        <w:rPr>
          <w:sz w:val="28"/>
          <w:szCs w:val="28"/>
        </w:rPr>
        <w:t>ủ</w:t>
      </w:r>
      <w:r>
        <w:rPr>
          <w:sz w:val="28"/>
          <w:szCs w:val="28"/>
        </w:rPr>
        <w:t>a ba tam giác và v</w:t>
      </w:r>
      <w:r>
        <w:rPr>
          <w:sz w:val="28"/>
          <w:szCs w:val="28"/>
        </w:rPr>
        <w:t>ị</w:t>
      </w:r>
      <w:r>
        <w:rPr>
          <w:sz w:val="28"/>
          <w:szCs w:val="28"/>
        </w:rPr>
        <w:t xml:space="preserve"> trí các đi</w:t>
      </w:r>
      <w:r>
        <w:rPr>
          <w:sz w:val="28"/>
          <w:szCs w:val="28"/>
        </w:rPr>
        <w:t>ể</w:t>
      </w:r>
      <w:r>
        <w:rPr>
          <w:sz w:val="28"/>
          <w:szCs w:val="28"/>
        </w:rPr>
        <w:t>m A, B, C.</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r>
        <w:rPr>
          <w:b/>
          <w:sz w:val="28"/>
          <w:szCs w:val="28"/>
        </w:rPr>
        <w:t>:</w:t>
      </w:r>
      <w:r>
        <w:rPr>
          <w:sz w:val="28"/>
          <w:szCs w:val="28"/>
        </w:rPr>
        <w:t xml:space="preserve"> </w:t>
      </w:r>
    </w:p>
    <w:p w:rsidR="005B2E0C" w:rsidRDefault="00F54929">
      <w:pPr>
        <w:spacing w:before="120" w:line="360" w:lineRule="auto"/>
        <w:rPr>
          <w:sz w:val="28"/>
          <w:szCs w:val="28"/>
        </w:rPr>
      </w:pPr>
      <w:r>
        <w:rPr>
          <w:sz w:val="28"/>
          <w:szCs w:val="28"/>
        </w:rPr>
        <w:t>- GV yêu c</w:t>
      </w:r>
      <w:r>
        <w:rPr>
          <w:sz w:val="28"/>
          <w:szCs w:val="28"/>
        </w:rPr>
        <w:t>ầ</w:t>
      </w:r>
      <w:r>
        <w:rPr>
          <w:sz w:val="28"/>
          <w:szCs w:val="28"/>
        </w:rPr>
        <w:t>u HS đ</w:t>
      </w:r>
      <w:r>
        <w:rPr>
          <w:sz w:val="28"/>
          <w:szCs w:val="28"/>
        </w:rPr>
        <w:t>ọ</w:t>
      </w:r>
      <w:r>
        <w:rPr>
          <w:sz w:val="28"/>
          <w:szCs w:val="28"/>
        </w:rPr>
        <w:t>c tình hu</w:t>
      </w:r>
      <w:r>
        <w:rPr>
          <w:sz w:val="28"/>
          <w:szCs w:val="28"/>
        </w:rPr>
        <w:t>ố</w:t>
      </w:r>
      <w:r>
        <w:rPr>
          <w:sz w:val="28"/>
          <w:szCs w:val="28"/>
        </w:rPr>
        <w:t>ng m</w:t>
      </w:r>
      <w:r>
        <w:rPr>
          <w:sz w:val="28"/>
          <w:szCs w:val="28"/>
        </w:rPr>
        <w:t>ở</w:t>
      </w:r>
      <w:r>
        <w:rPr>
          <w:sz w:val="28"/>
          <w:szCs w:val="28"/>
        </w:rPr>
        <w:t xml:space="preserve"> đ</w:t>
      </w:r>
      <w:r>
        <w:rPr>
          <w:sz w:val="28"/>
          <w:szCs w:val="28"/>
        </w:rPr>
        <w:t>ầ</w:t>
      </w:r>
      <w:r>
        <w:rPr>
          <w:sz w:val="28"/>
          <w:szCs w:val="28"/>
        </w:rPr>
        <w:t>u:</w:t>
      </w:r>
    </w:p>
    <w:p w:rsidR="005B2E0C" w:rsidRDefault="00F54929">
      <w:pPr>
        <w:spacing w:before="120" w:line="360" w:lineRule="auto"/>
        <w:rPr>
          <w:sz w:val="28"/>
          <w:szCs w:val="28"/>
        </w:rPr>
      </w:pPr>
      <w:r>
        <w:rPr>
          <w:sz w:val="28"/>
          <w:szCs w:val="28"/>
        </w:rPr>
        <w:t>Ngư</w:t>
      </w:r>
      <w:r>
        <w:rPr>
          <w:sz w:val="28"/>
          <w:szCs w:val="28"/>
        </w:rPr>
        <w:t>ờ</w:t>
      </w:r>
      <w:r>
        <w:rPr>
          <w:sz w:val="28"/>
          <w:szCs w:val="28"/>
        </w:rPr>
        <w:t>i ta có th</w:t>
      </w:r>
      <w:r>
        <w:rPr>
          <w:sz w:val="28"/>
          <w:szCs w:val="28"/>
        </w:rPr>
        <w:t>ể</w:t>
      </w:r>
      <w:r>
        <w:rPr>
          <w:sz w:val="28"/>
          <w:szCs w:val="28"/>
        </w:rPr>
        <w:t xml:space="preserve"> </w:t>
      </w:r>
      <w:r>
        <w:rPr>
          <w:sz w:val="28"/>
          <w:szCs w:val="28"/>
        </w:rPr>
        <w:t>x</w:t>
      </w:r>
      <w:r>
        <w:rPr>
          <w:sz w:val="28"/>
          <w:szCs w:val="28"/>
        </w:rPr>
        <w:t>ế</w:t>
      </w:r>
      <w:r>
        <w:rPr>
          <w:sz w:val="28"/>
          <w:szCs w:val="28"/>
        </w:rPr>
        <w:t>p các viên g</w:t>
      </w:r>
      <w:r>
        <w:rPr>
          <w:sz w:val="28"/>
          <w:szCs w:val="28"/>
        </w:rPr>
        <w:t>ạ</w:t>
      </w:r>
      <w:r>
        <w:rPr>
          <w:sz w:val="28"/>
          <w:szCs w:val="28"/>
        </w:rPr>
        <w:t>ch hình tam giác gi</w:t>
      </w:r>
      <w:r>
        <w:rPr>
          <w:sz w:val="28"/>
          <w:szCs w:val="28"/>
        </w:rPr>
        <w:t>ố</w:t>
      </w:r>
      <w:r>
        <w:rPr>
          <w:sz w:val="28"/>
          <w:szCs w:val="28"/>
        </w:rPr>
        <w:t>ng h</w:t>
      </w:r>
      <w:r>
        <w:rPr>
          <w:sz w:val="28"/>
          <w:szCs w:val="28"/>
        </w:rPr>
        <w:t>ệ</w:t>
      </w:r>
      <w:r>
        <w:rPr>
          <w:sz w:val="28"/>
          <w:szCs w:val="28"/>
        </w:rPr>
        <w:t>t nhau đ</w:t>
      </w:r>
      <w:r>
        <w:rPr>
          <w:sz w:val="28"/>
          <w:szCs w:val="28"/>
        </w:rPr>
        <w:t>ể</w:t>
      </w:r>
      <w:r>
        <w:rPr>
          <w:sz w:val="28"/>
          <w:szCs w:val="28"/>
        </w:rPr>
        <w:t xml:space="preserve"> trang trí như hình v</w:t>
      </w:r>
      <w:r>
        <w:rPr>
          <w:sz w:val="28"/>
          <w:szCs w:val="28"/>
        </w:rPr>
        <w:t>ẽ</w:t>
      </w:r>
      <w:r>
        <w:rPr>
          <w:sz w:val="28"/>
          <w:szCs w:val="28"/>
        </w:rPr>
        <w:t>. Em có nh</w:t>
      </w:r>
      <w:r>
        <w:rPr>
          <w:sz w:val="28"/>
          <w:szCs w:val="28"/>
        </w:rPr>
        <w:t>ậ</w:t>
      </w:r>
      <w:r>
        <w:rPr>
          <w:sz w:val="28"/>
          <w:szCs w:val="28"/>
        </w:rPr>
        <w:t>n xét gì v</w:t>
      </w:r>
      <w:r>
        <w:rPr>
          <w:sz w:val="28"/>
          <w:szCs w:val="28"/>
        </w:rPr>
        <w:t>ề</w:t>
      </w:r>
      <w:r>
        <w:rPr>
          <w:sz w:val="28"/>
          <w:szCs w:val="28"/>
        </w:rPr>
        <w:t xml:space="preserve"> ba góc t</w:t>
      </w:r>
      <w:r>
        <w:rPr>
          <w:sz w:val="28"/>
          <w:szCs w:val="28"/>
        </w:rPr>
        <w:t>ạ</w:t>
      </w:r>
      <w:r>
        <w:rPr>
          <w:sz w:val="28"/>
          <w:szCs w:val="28"/>
        </w:rPr>
        <w:t>i m</w:t>
      </w:r>
      <w:r>
        <w:rPr>
          <w:sz w:val="28"/>
          <w:szCs w:val="28"/>
        </w:rPr>
        <w:t>ỗ</w:t>
      </w:r>
      <w:r>
        <w:rPr>
          <w:sz w:val="28"/>
          <w:szCs w:val="28"/>
        </w:rPr>
        <w:t>i đ</w:t>
      </w:r>
      <w:r>
        <w:rPr>
          <w:sz w:val="28"/>
          <w:szCs w:val="28"/>
        </w:rPr>
        <w:t>ỉ</w:t>
      </w:r>
      <w:r>
        <w:rPr>
          <w:sz w:val="28"/>
          <w:szCs w:val="28"/>
        </w:rPr>
        <w:t>nh chung c</w:t>
      </w:r>
      <w:r>
        <w:rPr>
          <w:sz w:val="28"/>
          <w:szCs w:val="28"/>
        </w:rPr>
        <w:t>ủ</w:t>
      </w:r>
      <w:r>
        <w:rPr>
          <w:sz w:val="28"/>
          <w:szCs w:val="28"/>
        </w:rPr>
        <w:t>a ba tam giác? T</w:t>
      </w:r>
      <w:r>
        <w:rPr>
          <w:sz w:val="28"/>
          <w:szCs w:val="28"/>
        </w:rPr>
        <w:t>ừ</w:t>
      </w:r>
      <w:r>
        <w:rPr>
          <w:sz w:val="28"/>
          <w:szCs w:val="28"/>
        </w:rPr>
        <w:t xml:space="preserve"> đó rút ra k</w:t>
      </w:r>
      <w:r>
        <w:rPr>
          <w:sz w:val="28"/>
          <w:szCs w:val="28"/>
        </w:rPr>
        <w:t>ế</w:t>
      </w:r>
      <w:r>
        <w:rPr>
          <w:sz w:val="28"/>
          <w:szCs w:val="28"/>
        </w:rPr>
        <w:t>t lu</w:t>
      </w:r>
      <w:r>
        <w:rPr>
          <w:sz w:val="28"/>
          <w:szCs w:val="28"/>
        </w:rPr>
        <w:t>ậ</w:t>
      </w:r>
      <w:r>
        <w:rPr>
          <w:sz w:val="28"/>
          <w:szCs w:val="28"/>
        </w:rPr>
        <w:t>n gì v</w:t>
      </w:r>
      <w:r>
        <w:rPr>
          <w:sz w:val="28"/>
          <w:szCs w:val="28"/>
        </w:rPr>
        <w:t>ề</w:t>
      </w:r>
      <w:r>
        <w:rPr>
          <w:sz w:val="28"/>
          <w:szCs w:val="28"/>
        </w:rPr>
        <w:t xml:space="preserve"> v</w:t>
      </w:r>
      <w:r>
        <w:rPr>
          <w:sz w:val="28"/>
          <w:szCs w:val="28"/>
        </w:rPr>
        <w:t>ị</w:t>
      </w:r>
      <w:r>
        <w:rPr>
          <w:sz w:val="28"/>
          <w:szCs w:val="28"/>
        </w:rPr>
        <w:t xml:space="preserve"> trí c</w:t>
      </w:r>
      <w:r>
        <w:rPr>
          <w:sz w:val="28"/>
          <w:szCs w:val="28"/>
        </w:rPr>
        <w:t>ủ</w:t>
      </w:r>
      <w:r>
        <w:rPr>
          <w:sz w:val="28"/>
          <w:szCs w:val="28"/>
        </w:rPr>
        <w:t>a ba đi</w:t>
      </w:r>
      <w:r>
        <w:rPr>
          <w:sz w:val="28"/>
          <w:szCs w:val="28"/>
        </w:rPr>
        <w:t>ể</w:t>
      </w:r>
      <w:r>
        <w:rPr>
          <w:sz w:val="28"/>
          <w:szCs w:val="28"/>
        </w:rPr>
        <w:t>m A, B, C?</w:t>
      </w:r>
    </w:p>
    <w:p w:rsidR="005B2E0C" w:rsidRDefault="00F54929">
      <w:pPr>
        <w:spacing w:before="120" w:line="360" w:lineRule="auto"/>
        <w:jc w:val="center"/>
        <w:rPr>
          <w:sz w:val="28"/>
          <w:szCs w:val="28"/>
        </w:rPr>
      </w:pPr>
      <w:r>
        <w:rPr>
          <w:noProof/>
          <w:sz w:val="28"/>
          <w:szCs w:val="28"/>
        </w:rPr>
        <w:drawing>
          <wp:inline distT="0" distB="0" distL="0" distR="0">
            <wp:extent cx="4206240" cy="891540"/>
            <wp:effectExtent l="0" t="0" r="0" b="0"/>
            <wp:docPr id="577" name="image55.png"/>
            <wp:cNvGraphicFramePr/>
            <a:graphic xmlns:a="http://schemas.openxmlformats.org/drawingml/2006/main">
              <a:graphicData uri="http://schemas.openxmlformats.org/drawingml/2006/picture">
                <pic:pic xmlns:pic="http://schemas.openxmlformats.org/drawingml/2006/picture">
                  <pic:nvPicPr>
                    <pic:cNvPr id="577" name="image55.png"/>
                    <pic:cNvPicPr preferRelativeResize="0"/>
                  </pic:nvPicPr>
                  <pic:blipFill>
                    <a:blip r:embed="rId59"/>
                    <a:srcRect/>
                    <a:stretch>
                      <a:fillRect/>
                    </a:stretch>
                  </pic:blipFill>
                  <pic:spPr>
                    <a:xfrm>
                      <a:off x="0" y="0"/>
                      <a:ext cx="4206605" cy="891617"/>
                    </a:xfrm>
                    <a:prstGeom prst="rect">
                      <a:avLst/>
                    </a:prstGeom>
                  </pic:spPr>
                </pic:pic>
              </a:graphicData>
            </a:graphic>
          </wp:inline>
        </w:drawing>
      </w:r>
    </w:p>
    <w:p w:rsidR="005B2E0C" w:rsidRDefault="00F54929">
      <w:pPr>
        <w:spacing w:before="120" w:line="360" w:lineRule="auto"/>
        <w:rPr>
          <w:sz w:val="28"/>
          <w:szCs w:val="28"/>
        </w:rPr>
      </w:pPr>
      <m:oMath>
        <m:r>
          <w:rPr>
            <w:rFonts w:ascii="Cambria Math" w:hAnsi="Cambria Math"/>
          </w:rPr>
          <w:lastRenderedPageBreak/>
          <m:t>→</m:t>
        </m:r>
      </m:oMath>
      <w:r>
        <w:rPr>
          <w:sz w:val="28"/>
          <w:szCs w:val="28"/>
        </w:rPr>
        <w:t>GV yêu c</w:t>
      </w:r>
      <w:r>
        <w:rPr>
          <w:sz w:val="28"/>
          <w:szCs w:val="28"/>
        </w:rPr>
        <w:t>ầ</w:t>
      </w:r>
      <w:r>
        <w:rPr>
          <w:sz w:val="28"/>
          <w:szCs w:val="28"/>
        </w:rPr>
        <w:t>u HS quan sát hình v</w:t>
      </w:r>
      <w:r>
        <w:rPr>
          <w:sz w:val="28"/>
          <w:szCs w:val="28"/>
        </w:rPr>
        <w:t>ẽ</w:t>
      </w:r>
      <w:r>
        <w:rPr>
          <w:sz w:val="28"/>
          <w:szCs w:val="28"/>
        </w:rPr>
        <w:t xml:space="preserve"> và nh</w:t>
      </w:r>
      <w:r>
        <w:rPr>
          <w:sz w:val="28"/>
          <w:szCs w:val="28"/>
        </w:rPr>
        <w:t>ậ</w:t>
      </w:r>
      <w:r>
        <w:rPr>
          <w:sz w:val="28"/>
          <w:szCs w:val="28"/>
        </w:rPr>
        <w:t>n xét v</w:t>
      </w:r>
      <w:r>
        <w:rPr>
          <w:sz w:val="28"/>
          <w:szCs w:val="28"/>
        </w:rPr>
        <w:t>ề</w:t>
      </w:r>
      <w:r>
        <w:rPr>
          <w:sz w:val="28"/>
          <w:szCs w:val="28"/>
        </w:rPr>
        <w:t xml:space="preserve"> các góc t</w:t>
      </w:r>
      <w:r>
        <w:rPr>
          <w:sz w:val="28"/>
          <w:szCs w:val="28"/>
        </w:rPr>
        <w:t>ạ</w:t>
      </w:r>
      <w:r>
        <w:rPr>
          <w:sz w:val="28"/>
          <w:szCs w:val="28"/>
        </w:rPr>
        <w:t>i m</w:t>
      </w:r>
      <w:r>
        <w:rPr>
          <w:sz w:val="28"/>
          <w:szCs w:val="28"/>
        </w:rPr>
        <w:t>ỗ</w:t>
      </w:r>
      <w:r>
        <w:rPr>
          <w:sz w:val="28"/>
          <w:szCs w:val="28"/>
        </w:rPr>
        <w:t>i đ</w:t>
      </w:r>
      <w:r>
        <w:rPr>
          <w:sz w:val="28"/>
          <w:szCs w:val="28"/>
        </w:rPr>
        <w:t>ỉ</w:t>
      </w:r>
      <w:r>
        <w:rPr>
          <w:sz w:val="28"/>
          <w:szCs w:val="28"/>
        </w:rPr>
        <w:t>nh chung. Nh</w:t>
      </w:r>
      <w:r>
        <w:rPr>
          <w:sz w:val="28"/>
          <w:szCs w:val="28"/>
        </w:rPr>
        <w:t>ậ</w:t>
      </w:r>
      <w:r>
        <w:rPr>
          <w:sz w:val="28"/>
          <w:szCs w:val="28"/>
        </w:rPr>
        <w:t>n xét v</w:t>
      </w:r>
      <w:r>
        <w:rPr>
          <w:sz w:val="28"/>
          <w:szCs w:val="28"/>
        </w:rPr>
        <w:t>ề</w:t>
      </w:r>
      <w:r>
        <w:rPr>
          <w:sz w:val="28"/>
          <w:szCs w:val="28"/>
        </w:rPr>
        <w:t xml:space="preserve"> v</w:t>
      </w:r>
      <w:r>
        <w:rPr>
          <w:sz w:val="28"/>
          <w:szCs w:val="28"/>
        </w:rPr>
        <w:t>ị</w:t>
      </w:r>
      <w:r>
        <w:rPr>
          <w:sz w:val="28"/>
          <w:szCs w:val="28"/>
        </w:rPr>
        <w:t xml:space="preserve"> trí ba đi</w:t>
      </w:r>
      <w:r>
        <w:rPr>
          <w:sz w:val="28"/>
          <w:szCs w:val="28"/>
        </w:rPr>
        <w:t>ể</w:t>
      </w:r>
      <w:r>
        <w:rPr>
          <w:sz w:val="28"/>
          <w:szCs w:val="28"/>
        </w:rPr>
        <w:t>m A, B, C có th</w:t>
      </w:r>
      <w:r>
        <w:rPr>
          <w:sz w:val="28"/>
          <w:szCs w:val="28"/>
        </w:rPr>
        <w:t>ẳ</w:t>
      </w:r>
      <w:r>
        <w:rPr>
          <w:sz w:val="28"/>
          <w:szCs w:val="28"/>
        </w:rPr>
        <w:t>ng hàng hay không?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r>
        <w:rPr>
          <w:b/>
          <w:sz w:val="28"/>
          <w:szCs w:val="28"/>
        </w:rPr>
        <w:t xml:space="preserve">: </w:t>
      </w:r>
      <w:r>
        <w:rPr>
          <w:sz w:val="28"/>
          <w:szCs w:val="28"/>
        </w:rPr>
        <w:t>HS quan sát và chú ý l</w:t>
      </w:r>
      <w:r>
        <w:rPr>
          <w:sz w:val="28"/>
          <w:szCs w:val="28"/>
        </w:rPr>
        <w:t>ắ</w:t>
      </w:r>
      <w:r>
        <w:rPr>
          <w:sz w:val="28"/>
          <w:szCs w:val="28"/>
        </w:rPr>
        <w:t>ng nghe, th</w:t>
      </w:r>
      <w:r>
        <w:rPr>
          <w:sz w:val="28"/>
          <w:szCs w:val="28"/>
        </w:rPr>
        <w:t>ả</w:t>
      </w:r>
      <w:r>
        <w:rPr>
          <w:sz w:val="28"/>
          <w:szCs w:val="28"/>
        </w:rPr>
        <w:t>o lu</w:t>
      </w:r>
      <w:r>
        <w:rPr>
          <w:sz w:val="28"/>
          <w:szCs w:val="28"/>
        </w:rPr>
        <w:t>ậ</w:t>
      </w:r>
      <w:r>
        <w:rPr>
          <w:sz w:val="28"/>
          <w:szCs w:val="28"/>
        </w:rPr>
        <w:t>n nhóm đôi và đưa ra nh</w:t>
      </w:r>
      <w:r>
        <w:rPr>
          <w:sz w:val="28"/>
          <w:szCs w:val="28"/>
        </w:rPr>
        <w:t>ậ</w:t>
      </w:r>
      <w:r>
        <w:rPr>
          <w:sz w:val="28"/>
          <w:szCs w:val="28"/>
        </w:rPr>
        <w:t>n xét, d</w:t>
      </w:r>
      <w:r>
        <w:rPr>
          <w:sz w:val="28"/>
          <w:szCs w:val="28"/>
        </w:rPr>
        <w:t>ự</w:t>
      </w:r>
      <w:r>
        <w:rPr>
          <w:sz w:val="28"/>
          <w:szCs w:val="28"/>
        </w:rPr>
        <w:t xml:space="preserve"> đoán.</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3: Báo cáo, th</w:t>
      </w:r>
      <w:r>
        <w:rPr>
          <w:b/>
          <w:sz w:val="28"/>
          <w:szCs w:val="28"/>
        </w:rPr>
        <w:t>ả</w:t>
      </w:r>
      <w:r>
        <w:rPr>
          <w:b/>
          <w:sz w:val="28"/>
          <w:szCs w:val="28"/>
        </w:rPr>
        <w:t>o lu</w:t>
      </w:r>
      <w:r>
        <w:rPr>
          <w:b/>
          <w:sz w:val="28"/>
          <w:szCs w:val="28"/>
        </w:rPr>
        <w:t>ậ</w:t>
      </w:r>
      <w:r>
        <w:rPr>
          <w:b/>
          <w:sz w:val="28"/>
          <w:szCs w:val="28"/>
        </w:rPr>
        <w:t xml:space="preserve">n: </w:t>
      </w:r>
      <w:r>
        <w:rPr>
          <w:sz w:val="28"/>
          <w:szCs w:val="28"/>
        </w:rPr>
        <w:t>GV g</w:t>
      </w:r>
      <w:r>
        <w:rPr>
          <w:sz w:val="28"/>
          <w:szCs w:val="28"/>
        </w:rPr>
        <w:t>ọ</w:t>
      </w:r>
      <w:r>
        <w:rPr>
          <w:sz w:val="28"/>
          <w:szCs w:val="28"/>
        </w:rPr>
        <w:t>i m</w:t>
      </w:r>
      <w:r>
        <w:rPr>
          <w:sz w:val="28"/>
          <w:szCs w:val="28"/>
        </w:rPr>
        <w:t>ộ</w:t>
      </w:r>
      <w:r>
        <w:rPr>
          <w:sz w:val="28"/>
          <w:szCs w:val="28"/>
        </w:rPr>
        <w:t>t s</w:t>
      </w:r>
      <w:r>
        <w:rPr>
          <w:sz w:val="28"/>
          <w:szCs w:val="28"/>
        </w:rPr>
        <w:t>ố</w:t>
      </w:r>
      <w:r>
        <w:rPr>
          <w:sz w:val="28"/>
          <w:szCs w:val="28"/>
        </w:rPr>
        <w:t xml:space="preserve"> HS tr</w:t>
      </w:r>
      <w:r>
        <w:rPr>
          <w:sz w:val="28"/>
          <w:szCs w:val="28"/>
        </w:rPr>
        <w:t>ả</w:t>
      </w:r>
      <w:r>
        <w:rPr>
          <w:sz w:val="28"/>
          <w:szCs w:val="28"/>
        </w:rPr>
        <w:t xml:space="preserve"> l</w:t>
      </w:r>
      <w:r>
        <w:rPr>
          <w:sz w:val="28"/>
          <w:szCs w:val="28"/>
        </w:rPr>
        <w:t>ờ</w:t>
      </w:r>
      <w:r>
        <w:rPr>
          <w:sz w:val="28"/>
          <w:szCs w:val="28"/>
        </w:rPr>
        <w:t>i, HS khác nh</w:t>
      </w:r>
      <w:r>
        <w:rPr>
          <w:sz w:val="28"/>
          <w:szCs w:val="28"/>
        </w:rPr>
        <w:t>ậ</w:t>
      </w:r>
      <w:r>
        <w:rPr>
          <w:sz w:val="28"/>
          <w:szCs w:val="28"/>
        </w:rPr>
        <w:t>n xét, b</w:t>
      </w:r>
      <w:r>
        <w:rPr>
          <w:sz w:val="28"/>
          <w:szCs w:val="28"/>
        </w:rPr>
        <w:t>ổ</w:t>
      </w:r>
      <w:r>
        <w:rPr>
          <w:sz w:val="28"/>
          <w:szCs w:val="28"/>
        </w:rPr>
        <w:t xml:space="preserve"> sung.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 xml:space="preserve">nh: </w:t>
      </w:r>
      <w:r>
        <w:rPr>
          <w:sz w:val="28"/>
          <w:szCs w:val="28"/>
        </w:rPr>
        <w:t>GV đánh giá k</w:t>
      </w:r>
      <w:r>
        <w:rPr>
          <w:sz w:val="28"/>
          <w:szCs w:val="28"/>
        </w:rPr>
        <w:t>ế</w:t>
      </w:r>
      <w:r>
        <w:rPr>
          <w:sz w:val="28"/>
          <w:szCs w:val="28"/>
        </w:rPr>
        <w:t>t qu</w:t>
      </w:r>
      <w:r>
        <w:rPr>
          <w:sz w:val="28"/>
          <w:szCs w:val="28"/>
        </w:rPr>
        <w:t>ả</w:t>
      </w:r>
      <w:r>
        <w:rPr>
          <w:sz w:val="28"/>
          <w:szCs w:val="28"/>
        </w:rPr>
        <w:t xml:space="preserve"> c</w:t>
      </w:r>
      <w:r>
        <w:rPr>
          <w:sz w:val="28"/>
          <w:szCs w:val="28"/>
        </w:rPr>
        <w:t>ủ</w:t>
      </w:r>
      <w:r>
        <w:rPr>
          <w:sz w:val="28"/>
          <w:szCs w:val="28"/>
        </w:rPr>
        <w:t>a HS, trên cơ s</w:t>
      </w:r>
      <w:r>
        <w:rPr>
          <w:sz w:val="28"/>
          <w:szCs w:val="28"/>
        </w:rPr>
        <w:t>ở</w:t>
      </w:r>
      <w:r>
        <w:rPr>
          <w:sz w:val="28"/>
          <w:szCs w:val="28"/>
        </w:rPr>
        <w:t xml:space="preserve"> đó d</w:t>
      </w:r>
      <w:r>
        <w:rPr>
          <w:sz w:val="28"/>
          <w:szCs w:val="28"/>
        </w:rPr>
        <w:t>ẫ</w:t>
      </w:r>
      <w:r>
        <w:rPr>
          <w:sz w:val="28"/>
          <w:szCs w:val="28"/>
        </w:rPr>
        <w:t>n d</w:t>
      </w:r>
      <w:r>
        <w:rPr>
          <w:sz w:val="28"/>
          <w:szCs w:val="28"/>
        </w:rPr>
        <w:t>ắ</w:t>
      </w:r>
      <w:r>
        <w:rPr>
          <w:sz w:val="28"/>
          <w:szCs w:val="28"/>
        </w:rPr>
        <w:t>t HS vào bài h</w:t>
      </w:r>
      <w:r>
        <w:rPr>
          <w:sz w:val="28"/>
          <w:szCs w:val="28"/>
        </w:rPr>
        <w:t>ọ</w:t>
      </w:r>
      <w:r>
        <w:rPr>
          <w:sz w:val="28"/>
          <w:szCs w:val="28"/>
        </w:rPr>
        <w:t>c m</w:t>
      </w:r>
      <w:r>
        <w:rPr>
          <w:sz w:val="28"/>
          <w:szCs w:val="28"/>
        </w:rPr>
        <w:t>ớ</w:t>
      </w:r>
      <w:r>
        <w:rPr>
          <w:sz w:val="28"/>
          <w:szCs w:val="28"/>
        </w:rPr>
        <w:t>i: “Bài h</w:t>
      </w:r>
      <w:r>
        <w:rPr>
          <w:sz w:val="28"/>
          <w:szCs w:val="28"/>
        </w:rPr>
        <w:t>ọ</w:t>
      </w:r>
      <w:r>
        <w:rPr>
          <w:sz w:val="28"/>
          <w:szCs w:val="28"/>
        </w:rPr>
        <w:t>c này ta đi tìm hi</w:t>
      </w:r>
      <w:r>
        <w:rPr>
          <w:sz w:val="28"/>
          <w:szCs w:val="28"/>
        </w:rPr>
        <w:t>ể</w:t>
      </w:r>
      <w:r>
        <w:rPr>
          <w:sz w:val="28"/>
          <w:szCs w:val="28"/>
        </w:rPr>
        <w:t>u v</w:t>
      </w:r>
      <w:r>
        <w:rPr>
          <w:sz w:val="28"/>
          <w:szCs w:val="28"/>
        </w:rPr>
        <w:t>ề</w:t>
      </w:r>
      <w:r>
        <w:rPr>
          <w:sz w:val="28"/>
          <w:szCs w:val="28"/>
        </w:rPr>
        <w:t xml:space="preserve"> t</w:t>
      </w:r>
      <w:r>
        <w:rPr>
          <w:sz w:val="28"/>
          <w:szCs w:val="28"/>
        </w:rPr>
        <w:t>ổ</w:t>
      </w:r>
      <w:r>
        <w:rPr>
          <w:sz w:val="28"/>
          <w:szCs w:val="28"/>
        </w:rPr>
        <w:t>ng ba góc c</w:t>
      </w:r>
      <w:r>
        <w:rPr>
          <w:sz w:val="28"/>
          <w:szCs w:val="28"/>
        </w:rPr>
        <w:t>ủ</w:t>
      </w:r>
      <w:r>
        <w:rPr>
          <w:sz w:val="28"/>
          <w:szCs w:val="28"/>
        </w:rPr>
        <w:t>a m</w:t>
      </w:r>
      <w:r>
        <w:rPr>
          <w:sz w:val="28"/>
          <w:szCs w:val="28"/>
        </w:rPr>
        <w:t>ộ</w:t>
      </w:r>
      <w:r>
        <w:rPr>
          <w:sz w:val="28"/>
          <w:szCs w:val="28"/>
        </w:rPr>
        <w:t>t tam giác có là m</w:t>
      </w:r>
      <w:r>
        <w:rPr>
          <w:sz w:val="28"/>
          <w:szCs w:val="28"/>
        </w:rPr>
        <w:t>ộ</w:t>
      </w:r>
      <w:r>
        <w:rPr>
          <w:sz w:val="28"/>
          <w:szCs w:val="28"/>
        </w:rPr>
        <w:t>t s</w:t>
      </w:r>
      <w:r>
        <w:rPr>
          <w:sz w:val="28"/>
          <w:szCs w:val="28"/>
        </w:rPr>
        <w:t>ố</w:t>
      </w:r>
      <w:r>
        <w:rPr>
          <w:sz w:val="28"/>
          <w:szCs w:val="28"/>
        </w:rPr>
        <w:t xml:space="preserve"> không đ</w:t>
      </w:r>
      <w:r>
        <w:rPr>
          <w:sz w:val="28"/>
          <w:szCs w:val="28"/>
        </w:rPr>
        <w:t>ổ</w:t>
      </w:r>
      <w:r>
        <w:rPr>
          <w:sz w:val="28"/>
          <w:szCs w:val="28"/>
        </w:rPr>
        <w:t>i không, n</w:t>
      </w:r>
      <w:r>
        <w:rPr>
          <w:sz w:val="28"/>
          <w:szCs w:val="28"/>
        </w:rPr>
        <w:t>ế</w:t>
      </w:r>
      <w:r>
        <w:rPr>
          <w:sz w:val="28"/>
          <w:szCs w:val="28"/>
        </w:rPr>
        <w:t>u không đ</w:t>
      </w:r>
      <w:r>
        <w:rPr>
          <w:sz w:val="28"/>
          <w:szCs w:val="28"/>
        </w:rPr>
        <w:t>ổ</w:t>
      </w:r>
      <w:r>
        <w:rPr>
          <w:sz w:val="28"/>
          <w:szCs w:val="28"/>
        </w:rPr>
        <w:t>i thì s</w:t>
      </w:r>
      <w:r>
        <w:rPr>
          <w:sz w:val="28"/>
          <w:szCs w:val="28"/>
        </w:rPr>
        <w:t>ẽ</w:t>
      </w:r>
      <w:r>
        <w:rPr>
          <w:sz w:val="28"/>
          <w:szCs w:val="28"/>
        </w:rPr>
        <w:t xml:space="preserve"> b</w:t>
      </w:r>
      <w:r>
        <w:rPr>
          <w:sz w:val="28"/>
          <w:szCs w:val="28"/>
        </w:rPr>
        <w:t>ằ</w:t>
      </w:r>
      <w:r>
        <w:rPr>
          <w:sz w:val="28"/>
          <w:szCs w:val="28"/>
        </w:rPr>
        <w:t>ng bao nhiêu”.</w:t>
      </w:r>
    </w:p>
    <w:p w:rsidR="005B2E0C" w:rsidRDefault="00F54929">
      <w:pPr>
        <w:spacing w:before="120" w:line="360" w:lineRule="auto"/>
        <w:rPr>
          <w:b/>
          <w:sz w:val="28"/>
          <w:szCs w:val="28"/>
        </w:rPr>
      </w:pPr>
      <w:r>
        <w:rPr>
          <w:b/>
          <w:sz w:val="28"/>
          <w:szCs w:val="28"/>
        </w:rPr>
        <w:t>B.</w:t>
      </w:r>
      <w:r>
        <w:rPr>
          <w:sz w:val="28"/>
          <w:szCs w:val="28"/>
        </w:rPr>
        <w:t xml:space="preserve"> </w:t>
      </w:r>
      <w:r>
        <w:rPr>
          <w:b/>
          <w:sz w:val="28"/>
          <w:szCs w:val="28"/>
        </w:rPr>
        <w:t>HÌNH THÀNH KI</w:t>
      </w:r>
      <w:r>
        <w:rPr>
          <w:b/>
          <w:sz w:val="28"/>
          <w:szCs w:val="28"/>
        </w:rPr>
        <w:t>Ế</w:t>
      </w:r>
      <w:r>
        <w:rPr>
          <w:b/>
          <w:sz w:val="28"/>
          <w:szCs w:val="28"/>
        </w:rPr>
        <w:t>N TH</w:t>
      </w:r>
      <w:r>
        <w:rPr>
          <w:b/>
          <w:sz w:val="28"/>
          <w:szCs w:val="28"/>
        </w:rPr>
        <w:t>Ứ</w:t>
      </w:r>
      <w:r>
        <w:rPr>
          <w:b/>
          <w:sz w:val="28"/>
          <w:szCs w:val="28"/>
        </w:rPr>
        <w:t>C M</w:t>
      </w:r>
      <w:r>
        <w:rPr>
          <w:b/>
          <w:sz w:val="28"/>
          <w:szCs w:val="28"/>
        </w:rPr>
        <w:t>Ớ</w:t>
      </w:r>
      <w:r>
        <w:rPr>
          <w:b/>
          <w:sz w:val="28"/>
          <w:szCs w:val="28"/>
        </w:rPr>
        <w:t>I</w:t>
      </w:r>
    </w:p>
    <w:p w:rsidR="005B2E0C" w:rsidRDefault="00F54929">
      <w:pPr>
        <w:spacing w:before="120" w:line="360" w:lineRule="auto"/>
        <w:rPr>
          <w:b/>
          <w:sz w:val="28"/>
          <w:szCs w:val="28"/>
        </w:rPr>
      </w:pPr>
      <w:bookmarkStart w:id="12" w:name="_heading=h.30j0zll" w:colFirst="0" w:colLast="0"/>
      <w:bookmarkEnd w:id="12"/>
      <w:r>
        <w:rPr>
          <w:b/>
          <w:sz w:val="28"/>
          <w:szCs w:val="28"/>
        </w:rPr>
        <w:t>Ho</w:t>
      </w:r>
      <w:r>
        <w:rPr>
          <w:b/>
          <w:sz w:val="28"/>
          <w:szCs w:val="28"/>
        </w:rPr>
        <w:t>ạ</w:t>
      </w:r>
      <w:r>
        <w:rPr>
          <w:b/>
          <w:sz w:val="28"/>
          <w:szCs w:val="28"/>
        </w:rPr>
        <w:t>t đ</w:t>
      </w:r>
      <w:r>
        <w:rPr>
          <w:b/>
          <w:sz w:val="28"/>
          <w:szCs w:val="28"/>
        </w:rPr>
        <w:t>ộ</w:t>
      </w:r>
      <w:r>
        <w:rPr>
          <w:b/>
          <w:sz w:val="28"/>
          <w:szCs w:val="28"/>
        </w:rPr>
        <w:t>ng 1: T</w:t>
      </w:r>
      <w:r>
        <w:rPr>
          <w:b/>
          <w:sz w:val="28"/>
          <w:szCs w:val="28"/>
        </w:rPr>
        <w:t>ổ</w:t>
      </w:r>
      <w:r>
        <w:rPr>
          <w:b/>
          <w:sz w:val="28"/>
          <w:szCs w:val="28"/>
        </w:rPr>
        <w:t>ng các góc trong m</w:t>
      </w:r>
      <w:r>
        <w:rPr>
          <w:b/>
          <w:sz w:val="28"/>
          <w:szCs w:val="28"/>
        </w:rPr>
        <w:t>ộ</w:t>
      </w:r>
      <w:r>
        <w:rPr>
          <w:b/>
          <w:sz w:val="28"/>
          <w:szCs w:val="28"/>
        </w:rPr>
        <w:t>t tam giác, góc ngoài c</w:t>
      </w:r>
      <w:r>
        <w:rPr>
          <w:b/>
          <w:sz w:val="28"/>
          <w:szCs w:val="28"/>
        </w:rPr>
        <w:t>ủ</w:t>
      </w:r>
      <w:r>
        <w:rPr>
          <w:b/>
          <w:sz w:val="28"/>
          <w:szCs w:val="28"/>
        </w:rPr>
        <w:t>a tam giác</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t</w:t>
      </w:r>
      <w:r>
        <w:rPr>
          <w:sz w:val="28"/>
          <w:szCs w:val="28"/>
        </w:rPr>
        <w:t>ổ</w:t>
      </w:r>
      <w:r>
        <w:rPr>
          <w:sz w:val="28"/>
          <w:szCs w:val="28"/>
        </w:rPr>
        <w:t>ng ba góc c</w:t>
      </w:r>
      <w:r>
        <w:rPr>
          <w:sz w:val="28"/>
          <w:szCs w:val="28"/>
        </w:rPr>
        <w:t>ủ</w:t>
      </w:r>
      <w:r>
        <w:rPr>
          <w:sz w:val="28"/>
          <w:szCs w:val="28"/>
        </w:rPr>
        <w:t>a m</w:t>
      </w:r>
      <w:r>
        <w:rPr>
          <w:sz w:val="28"/>
          <w:szCs w:val="28"/>
        </w:rPr>
        <w:t>ộ</w:t>
      </w:r>
      <w:r>
        <w:rPr>
          <w:sz w:val="28"/>
          <w:szCs w:val="28"/>
        </w:rPr>
        <w:t>t tam giác.</w:t>
      </w:r>
    </w:p>
    <w:p w:rsidR="005B2E0C" w:rsidRDefault="00F54929">
      <w:pPr>
        <w:tabs>
          <w:tab w:val="left" w:pos="567"/>
          <w:tab w:val="left" w:pos="1134"/>
        </w:tabs>
        <w:spacing w:before="120" w:line="360" w:lineRule="auto"/>
        <w:rPr>
          <w:sz w:val="28"/>
          <w:szCs w:val="28"/>
        </w:rPr>
      </w:pPr>
      <w:r>
        <w:rPr>
          <w:sz w:val="28"/>
          <w:szCs w:val="28"/>
        </w:rPr>
        <w:t>- HS trình bày gi</w:t>
      </w:r>
      <w:r>
        <w:rPr>
          <w:sz w:val="28"/>
          <w:szCs w:val="28"/>
        </w:rPr>
        <w:t>ả</w:t>
      </w:r>
      <w:r>
        <w:rPr>
          <w:sz w:val="28"/>
          <w:szCs w:val="28"/>
        </w:rPr>
        <w:t xml:space="preserve"> thi</w:t>
      </w:r>
      <w:r>
        <w:rPr>
          <w:sz w:val="28"/>
          <w:szCs w:val="28"/>
        </w:rPr>
        <w:t>ế</w:t>
      </w:r>
      <w:r>
        <w:rPr>
          <w:sz w:val="28"/>
          <w:szCs w:val="28"/>
        </w:rPr>
        <w:t>t, k</w:t>
      </w:r>
      <w:r>
        <w:rPr>
          <w:sz w:val="28"/>
          <w:szCs w:val="28"/>
        </w:rPr>
        <w:t>ế</w:t>
      </w:r>
      <w:r>
        <w:rPr>
          <w:sz w:val="28"/>
          <w:szCs w:val="28"/>
        </w:rPr>
        <w:t>t lu</w:t>
      </w:r>
      <w:r>
        <w:rPr>
          <w:sz w:val="28"/>
          <w:szCs w:val="28"/>
        </w:rPr>
        <w:t>ậ</w:t>
      </w:r>
      <w:r>
        <w:rPr>
          <w:sz w:val="28"/>
          <w:szCs w:val="28"/>
        </w:rPr>
        <w:t>n và hi</w:t>
      </w:r>
      <w:r>
        <w:rPr>
          <w:sz w:val="28"/>
          <w:szCs w:val="28"/>
        </w:rPr>
        <w:t>ể</w:t>
      </w:r>
      <w:r>
        <w:rPr>
          <w:sz w:val="28"/>
          <w:szCs w:val="28"/>
        </w:rPr>
        <w:t>u đư</w:t>
      </w:r>
      <w:r>
        <w:rPr>
          <w:sz w:val="28"/>
          <w:szCs w:val="28"/>
        </w:rPr>
        <w:t>ợ</w:t>
      </w:r>
      <w:r>
        <w:rPr>
          <w:sz w:val="28"/>
          <w:szCs w:val="28"/>
        </w:rPr>
        <w:t>c cách ch</w:t>
      </w:r>
      <w:r>
        <w:rPr>
          <w:sz w:val="28"/>
          <w:szCs w:val="28"/>
        </w:rPr>
        <w:t>ứ</w:t>
      </w:r>
      <w:r>
        <w:rPr>
          <w:sz w:val="28"/>
          <w:szCs w:val="28"/>
        </w:rPr>
        <w:t>ng minh đ</w:t>
      </w:r>
      <w:r>
        <w:rPr>
          <w:sz w:val="28"/>
          <w:szCs w:val="28"/>
        </w:rPr>
        <w:t>ị</w:t>
      </w:r>
      <w:r>
        <w:rPr>
          <w:sz w:val="28"/>
          <w:szCs w:val="28"/>
        </w:rPr>
        <w:t>nh lí t</w:t>
      </w:r>
      <w:r>
        <w:rPr>
          <w:sz w:val="28"/>
          <w:szCs w:val="28"/>
        </w:rPr>
        <w:t>ổ</w:t>
      </w:r>
      <w:r>
        <w:rPr>
          <w:sz w:val="28"/>
          <w:szCs w:val="28"/>
        </w:rPr>
        <w:t>ng các góc trong m</w:t>
      </w:r>
      <w:r>
        <w:rPr>
          <w:sz w:val="28"/>
          <w:szCs w:val="28"/>
        </w:rPr>
        <w:t>ộ</w:t>
      </w:r>
      <w:r>
        <w:rPr>
          <w:sz w:val="28"/>
          <w:szCs w:val="28"/>
        </w:rPr>
        <w:t>t tam giác b</w:t>
      </w:r>
      <w:r>
        <w:rPr>
          <w:sz w:val="28"/>
          <w:szCs w:val="28"/>
        </w:rPr>
        <w:t>ằ</w:t>
      </w:r>
      <w:r>
        <w:rPr>
          <w:sz w:val="28"/>
          <w:szCs w:val="28"/>
        </w:rPr>
        <w:t>ng 180</w:t>
      </w:r>
      <w:r>
        <w:rPr>
          <w:sz w:val="28"/>
          <w:szCs w:val="28"/>
          <w:vertAlign w:val="superscript"/>
        </w:rPr>
        <w:t>o</w:t>
      </w:r>
      <w:r>
        <w:rPr>
          <w:sz w:val="28"/>
          <w:szCs w:val="28"/>
        </w:rPr>
        <w:t>.</w:t>
      </w:r>
    </w:p>
    <w:p w:rsidR="005B2E0C" w:rsidRDefault="00F54929">
      <w:pPr>
        <w:tabs>
          <w:tab w:val="left" w:pos="567"/>
          <w:tab w:val="left" w:pos="1134"/>
        </w:tabs>
        <w:spacing w:before="120" w:line="360" w:lineRule="auto"/>
        <w:rPr>
          <w:sz w:val="28"/>
          <w:szCs w:val="28"/>
        </w:rPr>
      </w:pPr>
      <w:r>
        <w:rPr>
          <w:sz w:val="28"/>
          <w:szCs w:val="28"/>
        </w:rPr>
        <w:t>-</w:t>
      </w:r>
      <w:r>
        <w:rPr>
          <w:sz w:val="28"/>
          <w:szCs w:val="28"/>
        </w:rPr>
        <w:t xml:space="preserve"> HS áp d</w:t>
      </w:r>
      <w:r>
        <w:rPr>
          <w:sz w:val="28"/>
          <w:szCs w:val="28"/>
        </w:rPr>
        <w:t>ụ</w:t>
      </w:r>
      <w:r>
        <w:rPr>
          <w:sz w:val="28"/>
          <w:szCs w:val="28"/>
        </w:rPr>
        <w:t>ng đ</w:t>
      </w:r>
      <w:r>
        <w:rPr>
          <w:sz w:val="28"/>
          <w:szCs w:val="28"/>
        </w:rPr>
        <w:t>ị</w:t>
      </w:r>
      <w:r>
        <w:rPr>
          <w:sz w:val="28"/>
          <w:szCs w:val="28"/>
        </w:rPr>
        <w:t>nh lí tính đư</w:t>
      </w:r>
      <w:r>
        <w:rPr>
          <w:sz w:val="28"/>
          <w:szCs w:val="28"/>
        </w:rPr>
        <w:t>ợ</w:t>
      </w:r>
      <w:r>
        <w:rPr>
          <w:sz w:val="28"/>
          <w:szCs w:val="28"/>
        </w:rPr>
        <w:t>c s</w:t>
      </w:r>
      <w:r>
        <w:rPr>
          <w:sz w:val="28"/>
          <w:szCs w:val="28"/>
        </w:rPr>
        <w:t>ố</w:t>
      </w:r>
      <w:r>
        <w:rPr>
          <w:sz w:val="28"/>
          <w:szCs w:val="28"/>
        </w:rPr>
        <w:t xml:space="preserve"> đo m</w:t>
      </w:r>
      <w:r>
        <w:rPr>
          <w:sz w:val="28"/>
          <w:szCs w:val="28"/>
        </w:rPr>
        <w:t>ộ</w:t>
      </w:r>
      <w:r>
        <w:rPr>
          <w:sz w:val="28"/>
          <w:szCs w:val="28"/>
        </w:rPr>
        <w:t>t góc c</w:t>
      </w:r>
      <w:r>
        <w:rPr>
          <w:sz w:val="28"/>
          <w:szCs w:val="28"/>
        </w:rPr>
        <w:t>ủ</w:t>
      </w:r>
      <w:r>
        <w:rPr>
          <w:sz w:val="28"/>
          <w:szCs w:val="28"/>
        </w:rPr>
        <w:t>a tam giác khi bi</w:t>
      </w:r>
      <w:r>
        <w:rPr>
          <w:sz w:val="28"/>
          <w:szCs w:val="28"/>
        </w:rPr>
        <w:t>ế</w:t>
      </w:r>
      <w:r>
        <w:rPr>
          <w:sz w:val="28"/>
          <w:szCs w:val="28"/>
        </w:rPr>
        <w:t>t hai góc còn l</w:t>
      </w:r>
      <w:r>
        <w:rPr>
          <w:sz w:val="28"/>
          <w:szCs w:val="28"/>
        </w:rPr>
        <w:t>ạ</w:t>
      </w:r>
      <w:r>
        <w:rPr>
          <w:sz w:val="28"/>
          <w:szCs w:val="28"/>
        </w:rPr>
        <w:t>i.</w:t>
      </w:r>
    </w:p>
    <w:p w:rsidR="005B2E0C" w:rsidRDefault="00F54929">
      <w:pPr>
        <w:tabs>
          <w:tab w:val="left" w:pos="567"/>
          <w:tab w:val="left" w:pos="1134"/>
        </w:tabs>
        <w:spacing w:before="120" w:line="360" w:lineRule="auto"/>
        <w:rPr>
          <w:sz w:val="28"/>
          <w:szCs w:val="28"/>
        </w:rPr>
      </w:pPr>
      <w:r>
        <w:rPr>
          <w:sz w:val="28"/>
          <w:szCs w:val="28"/>
        </w:rPr>
        <w:t>-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tam giác nh</w:t>
      </w:r>
      <w:r>
        <w:rPr>
          <w:sz w:val="28"/>
          <w:szCs w:val="28"/>
        </w:rPr>
        <w:t>ọ</w:t>
      </w:r>
      <w:r>
        <w:rPr>
          <w:sz w:val="28"/>
          <w:szCs w:val="28"/>
        </w:rPr>
        <w:t>n, vuông, tù.</w:t>
      </w:r>
    </w:p>
    <w:p w:rsidR="005B2E0C" w:rsidRDefault="00F54929">
      <w:pPr>
        <w:tabs>
          <w:tab w:val="left" w:pos="567"/>
          <w:tab w:val="left" w:pos="1134"/>
        </w:tabs>
        <w:spacing w:before="120" w:line="360" w:lineRule="auto"/>
        <w:rPr>
          <w:sz w:val="28"/>
          <w:szCs w:val="28"/>
        </w:rPr>
      </w:pPr>
      <w:r>
        <w:rPr>
          <w:sz w:val="28"/>
          <w:szCs w:val="28"/>
        </w:rPr>
        <w:t>-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c</w:t>
      </w:r>
      <w:r>
        <w:rPr>
          <w:sz w:val="28"/>
          <w:szCs w:val="28"/>
        </w:rPr>
        <w:t>ạ</w:t>
      </w:r>
      <w:r>
        <w:rPr>
          <w:sz w:val="28"/>
          <w:szCs w:val="28"/>
        </w:rPr>
        <w:t>nh góc vuông và c</w:t>
      </w:r>
      <w:r>
        <w:rPr>
          <w:sz w:val="28"/>
          <w:szCs w:val="28"/>
        </w:rPr>
        <w:t>ạ</w:t>
      </w:r>
      <w:r>
        <w:rPr>
          <w:sz w:val="28"/>
          <w:szCs w:val="28"/>
        </w:rPr>
        <w:t>nh huy</w:t>
      </w:r>
      <w:r>
        <w:rPr>
          <w:sz w:val="28"/>
          <w:szCs w:val="28"/>
        </w:rPr>
        <w:t>ề</w:t>
      </w:r>
      <w:r>
        <w:rPr>
          <w:sz w:val="28"/>
          <w:szCs w:val="28"/>
        </w:rPr>
        <w:t>n trong tam giác vuông.</w:t>
      </w:r>
    </w:p>
    <w:p w:rsidR="005B2E0C" w:rsidRDefault="00F54929">
      <w:pPr>
        <w:tabs>
          <w:tab w:val="left" w:pos="567"/>
          <w:tab w:val="left" w:pos="1134"/>
        </w:tabs>
        <w:spacing w:before="120" w:line="360" w:lineRule="auto"/>
        <w:rPr>
          <w:sz w:val="28"/>
          <w:szCs w:val="28"/>
        </w:rPr>
      </w:pPr>
      <w:r>
        <w:rPr>
          <w:sz w:val="28"/>
          <w:szCs w:val="28"/>
        </w:rPr>
        <w:t>- HS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góc ngoài c</w:t>
      </w:r>
      <w:r>
        <w:rPr>
          <w:sz w:val="28"/>
          <w:szCs w:val="28"/>
        </w:rPr>
        <w:t>ủ</w:t>
      </w:r>
      <w:r>
        <w:rPr>
          <w:sz w:val="28"/>
          <w:szCs w:val="28"/>
        </w:rPr>
        <w:t>a tam giác và tính ch</w:t>
      </w:r>
      <w:r>
        <w:rPr>
          <w:sz w:val="28"/>
          <w:szCs w:val="28"/>
        </w:rPr>
        <w:t>ấ</w:t>
      </w:r>
      <w:r>
        <w:rPr>
          <w:sz w:val="28"/>
          <w:szCs w:val="28"/>
        </w:rPr>
        <w:t>t c</w:t>
      </w:r>
      <w:r>
        <w:rPr>
          <w:sz w:val="28"/>
          <w:szCs w:val="28"/>
        </w:rPr>
        <w:t>ủ</w:t>
      </w:r>
      <w:r>
        <w:rPr>
          <w:sz w:val="28"/>
          <w:szCs w:val="28"/>
        </w:rPr>
        <w:t>a nó</w:t>
      </w:r>
      <w:r>
        <w:rPr>
          <w:sz w:val="28"/>
          <w:szCs w:val="28"/>
        </w:rPr>
        <w:t>.</w:t>
      </w:r>
    </w:p>
    <w:p w:rsidR="005B2E0C" w:rsidRDefault="00F54929">
      <w:pPr>
        <w:tabs>
          <w:tab w:val="left" w:pos="567"/>
          <w:tab w:val="left" w:pos="1134"/>
        </w:tabs>
        <w:spacing w:before="120" w:line="360" w:lineRule="auto"/>
        <w:rPr>
          <w:b/>
          <w:sz w:val="28"/>
          <w:szCs w:val="28"/>
        </w:rPr>
      </w:pPr>
      <w:r>
        <w:rPr>
          <w:b/>
          <w:sz w:val="28"/>
          <w:szCs w:val="28"/>
        </w:rPr>
        <w:t>b) 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b/>
          <w:sz w:val="28"/>
          <w:szCs w:val="28"/>
        </w:rPr>
        <w:t xml:space="preserve"> </w:t>
      </w:r>
      <w:r>
        <w:rPr>
          <w:sz w:val="28"/>
          <w:szCs w:val="28"/>
        </w:rPr>
        <w:t>HS quan sát SGK, làm các HĐ1,2 tr</w:t>
      </w:r>
      <w:r>
        <w:rPr>
          <w:sz w:val="28"/>
          <w:szCs w:val="28"/>
        </w:rPr>
        <w:t>ả</w:t>
      </w:r>
      <w:r>
        <w:rPr>
          <w:sz w:val="28"/>
          <w:szCs w:val="28"/>
        </w:rPr>
        <w:t xml:space="preserve"> l</w:t>
      </w:r>
      <w:r>
        <w:rPr>
          <w:sz w:val="28"/>
          <w:szCs w:val="28"/>
        </w:rPr>
        <w:t>ờ</w:t>
      </w:r>
      <w:r>
        <w:rPr>
          <w:sz w:val="28"/>
          <w:szCs w:val="28"/>
        </w:rPr>
        <w:t>i các câu h</w:t>
      </w:r>
      <w:r>
        <w:rPr>
          <w:sz w:val="28"/>
          <w:szCs w:val="28"/>
        </w:rPr>
        <w:t>ỏ</w:t>
      </w:r>
      <w:r>
        <w:rPr>
          <w:sz w:val="28"/>
          <w:szCs w:val="28"/>
        </w:rPr>
        <w:t>i, đ</w:t>
      </w:r>
      <w:r>
        <w:rPr>
          <w:sz w:val="28"/>
          <w:szCs w:val="28"/>
        </w:rPr>
        <w:t>ọ</w:t>
      </w:r>
      <w:r>
        <w:rPr>
          <w:sz w:val="28"/>
          <w:szCs w:val="28"/>
        </w:rPr>
        <w:t>c hi</w:t>
      </w:r>
      <w:r>
        <w:rPr>
          <w:sz w:val="28"/>
          <w:szCs w:val="28"/>
        </w:rPr>
        <w:t>ể</w:t>
      </w:r>
      <w:r>
        <w:rPr>
          <w:sz w:val="28"/>
          <w:szCs w:val="28"/>
        </w:rPr>
        <w:t>u Ví d</w:t>
      </w:r>
      <w:r>
        <w:rPr>
          <w:sz w:val="28"/>
          <w:szCs w:val="28"/>
        </w:rPr>
        <w:t>ụ</w:t>
      </w:r>
      <w:r>
        <w:rPr>
          <w:sz w:val="28"/>
          <w:szCs w:val="28"/>
        </w:rPr>
        <w:t xml:space="preserve"> và làm Luy</w:t>
      </w:r>
      <w:r>
        <w:rPr>
          <w:sz w:val="28"/>
          <w:szCs w:val="28"/>
        </w:rPr>
        <w:t>ệ</w:t>
      </w:r>
      <w:r>
        <w:rPr>
          <w:sz w:val="28"/>
          <w:szCs w:val="28"/>
        </w:rPr>
        <w:t>n t</w:t>
      </w:r>
      <w:r>
        <w:rPr>
          <w:sz w:val="28"/>
          <w:szCs w:val="28"/>
        </w:rPr>
        <w:t>ậ</w:t>
      </w:r>
      <w:r>
        <w:rPr>
          <w:sz w:val="28"/>
          <w:szCs w:val="28"/>
        </w:rPr>
        <w:t>p, V</w:t>
      </w:r>
      <w:r>
        <w:rPr>
          <w:sz w:val="28"/>
          <w:szCs w:val="28"/>
        </w:rPr>
        <w:t>ậ</w:t>
      </w:r>
      <w:r>
        <w:rPr>
          <w:sz w:val="28"/>
          <w:szCs w:val="28"/>
        </w:rPr>
        <w:t>n d</w:t>
      </w:r>
      <w:r>
        <w:rPr>
          <w:sz w:val="28"/>
          <w:szCs w:val="28"/>
        </w:rPr>
        <w:t>ụ</w:t>
      </w:r>
      <w:r>
        <w:rPr>
          <w:sz w:val="28"/>
          <w:szCs w:val="28"/>
        </w:rPr>
        <w:t>ng.</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tr</w:t>
      </w:r>
      <w:r>
        <w:rPr>
          <w:sz w:val="28"/>
          <w:szCs w:val="28"/>
        </w:rPr>
        <w:t>ả</w:t>
      </w:r>
      <w:r>
        <w:rPr>
          <w:sz w:val="28"/>
          <w:szCs w:val="28"/>
        </w:rPr>
        <w:t xml:space="preserve"> l</w:t>
      </w:r>
      <w:r>
        <w:rPr>
          <w:sz w:val="28"/>
          <w:szCs w:val="28"/>
        </w:rPr>
        <w:t>ờ</w:t>
      </w:r>
      <w:r>
        <w:rPr>
          <w:sz w:val="28"/>
          <w:szCs w:val="28"/>
        </w:rPr>
        <w:t>i đư</w:t>
      </w:r>
      <w:r>
        <w:rPr>
          <w:sz w:val="28"/>
          <w:szCs w:val="28"/>
        </w:rPr>
        <w:t>ợ</w:t>
      </w:r>
      <w:r>
        <w:rPr>
          <w:sz w:val="28"/>
          <w:szCs w:val="28"/>
        </w:rPr>
        <w:t>c câu h</w:t>
      </w:r>
      <w:r>
        <w:rPr>
          <w:sz w:val="28"/>
          <w:szCs w:val="28"/>
        </w:rPr>
        <w:t>ỏ</w:t>
      </w:r>
      <w:r>
        <w:rPr>
          <w:sz w:val="28"/>
          <w:szCs w:val="28"/>
        </w:rPr>
        <w:t>i v</w:t>
      </w:r>
      <w:r>
        <w:rPr>
          <w:sz w:val="28"/>
          <w:szCs w:val="28"/>
        </w:rPr>
        <w:t>ề</w:t>
      </w:r>
      <w:r>
        <w:rPr>
          <w:sz w:val="28"/>
          <w:szCs w:val="28"/>
        </w:rPr>
        <w:t xml:space="preserve"> t</w:t>
      </w:r>
      <w:r>
        <w:rPr>
          <w:sz w:val="28"/>
          <w:szCs w:val="28"/>
        </w:rPr>
        <w:t>ổ</w:t>
      </w:r>
      <w:r>
        <w:rPr>
          <w:sz w:val="28"/>
          <w:szCs w:val="28"/>
        </w:rPr>
        <w:t>ng ba góc trong tam giác, tính đư</w:t>
      </w:r>
      <w:r>
        <w:rPr>
          <w:sz w:val="28"/>
          <w:szCs w:val="28"/>
        </w:rPr>
        <w:t>ợ</w:t>
      </w:r>
      <w:r>
        <w:rPr>
          <w:sz w:val="28"/>
          <w:szCs w:val="28"/>
        </w:rPr>
        <w:t>c góc d</w:t>
      </w:r>
      <w:r>
        <w:rPr>
          <w:sz w:val="28"/>
          <w:szCs w:val="28"/>
        </w:rPr>
        <w:t>ự</w:t>
      </w:r>
      <w:r>
        <w:rPr>
          <w:sz w:val="28"/>
          <w:szCs w:val="28"/>
        </w:rPr>
        <w:t>a vào đ</w:t>
      </w:r>
      <w:r>
        <w:rPr>
          <w:sz w:val="28"/>
          <w:szCs w:val="28"/>
        </w:rPr>
        <w:t>ị</w:t>
      </w:r>
      <w:r>
        <w:rPr>
          <w:sz w:val="28"/>
          <w:szCs w:val="28"/>
        </w:rPr>
        <w:t>nh lí.</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n:</w:t>
      </w:r>
    </w:p>
    <w:tbl>
      <w:tblPr>
        <w:tblStyle w:val="Style22"/>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5"/>
        <w:gridCol w:w="4661"/>
      </w:tblGrid>
      <w:tr w:rsidR="005B2E0C">
        <w:tc>
          <w:tcPr>
            <w:tcW w:w="4945"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lastRenderedPageBreak/>
              <w:t>HĐ CỦA GV VÀ HS</w:t>
            </w:r>
          </w:p>
        </w:tc>
        <w:tc>
          <w:tcPr>
            <w:tcW w:w="4661"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SẢN PHẨM</w:t>
            </w:r>
            <w:r>
              <w:rPr>
                <w:rFonts w:eastAsia="Times New Roman" w:cs="Times New Roman"/>
                <w:b/>
                <w:sz w:val="28"/>
                <w:szCs w:val="28"/>
              </w:rPr>
              <w:t xml:space="preserve"> DỰ KIẾN</w:t>
            </w:r>
          </w:p>
        </w:tc>
      </w:tr>
      <w:tr w:rsidR="005B2E0C">
        <w:tc>
          <w:tcPr>
            <w:tcW w:w="4945"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before="120" w:after="120" w:line="360" w:lineRule="auto"/>
              <w:rPr>
                <w:rFonts w:eastAsia="Times New Roman" w:cs="Times New Roman"/>
                <w:b/>
                <w:i/>
                <w:sz w:val="28"/>
                <w:szCs w:val="28"/>
              </w:rPr>
            </w:pPr>
            <w:r>
              <w:rPr>
                <w:rFonts w:eastAsia="Times New Roman" w:cs="Times New Roman"/>
                <w:b/>
                <w:i/>
                <w:sz w:val="28"/>
                <w:szCs w:val="28"/>
              </w:rPr>
              <w:t>Nhiệm vụ 1: Tìm hiểu về tổng ba góc trong tam giác</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 </w:t>
            </w:r>
            <w:r>
              <w:rPr>
                <w:rFonts w:eastAsia="Times New Roman" w:cs="Times New Roman"/>
                <w:sz w:val="28"/>
                <w:szCs w:val="28"/>
              </w:rPr>
              <w:t xml:space="preserve">GV cho HS làm </w:t>
            </w:r>
            <w:r>
              <w:rPr>
                <w:rFonts w:eastAsia="Times New Roman" w:cs="Times New Roman"/>
                <w:b/>
                <w:sz w:val="28"/>
                <w:szCs w:val="28"/>
              </w:rPr>
              <w:t>HĐ1, HĐ2</w:t>
            </w:r>
            <w:r>
              <w:rPr>
                <w:rFonts w:eastAsia="Times New Roman" w:cs="Times New Roman"/>
                <w:sz w:val="28"/>
                <w:szCs w:val="28"/>
              </w:rPr>
              <w:t xml:space="preserve"> (SGK -tr60 +61) theo nhóm đôi.</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Từ đó dự đoán tổng số đo các góc trong một tam giác bằng bao nhiêu?</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xml:space="preserve">+ GV chốt đáp án, chuẩn hóa kiến thức, </w:t>
            </w:r>
            <w:r>
              <w:rPr>
                <w:rFonts w:eastAsia="Times New Roman" w:cs="Times New Roman"/>
                <w:i/>
                <w:sz w:val="28"/>
                <w:szCs w:val="28"/>
              </w:rPr>
              <w:t>cho HS nhắc lại định lí,</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Lưu ý HS là tổng ba góc chính là tổng số đo ba góc.</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GV cho HS nêu giả thiết kết luận của định lí dưới dạng kí hiệu, hướng dẫn HS chứng minh.</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Qua A kẻ đường thẳng song song với BC.</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tìm mối quan hệ giữa góc C và góc yAC, tươn</w:t>
            </w:r>
            <w:r>
              <w:rPr>
                <w:rFonts w:eastAsia="Times New Roman" w:cs="Times New Roman"/>
                <w:i/>
                <w:sz w:val="28"/>
                <w:szCs w:val="28"/>
              </w:rPr>
              <w:t>g tự tìm mối quan hệ giữa góc B với góc xAB.</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xml:space="preserve">+ Từ đó tính tổng 3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eastAsia="Times New Roman" w:cs="Times New Roman"/>
                <w:i/>
                <w:sz w:val="28"/>
                <w:szCs w:val="28"/>
              </w:rPr>
              <w:t>.</w:t>
            </w: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F54929">
            <w:pPr>
              <w:spacing w:before="120" w:after="120" w:line="360" w:lineRule="auto"/>
              <w:rPr>
                <w:rFonts w:eastAsia="Times New Roman" w:cs="Times New Roman"/>
                <w:b/>
                <w:sz w:val="28"/>
                <w:szCs w:val="28"/>
              </w:rPr>
            </w:pPr>
            <w:r>
              <w:rPr>
                <w:rFonts w:eastAsia="Times New Roman" w:cs="Times New Roman"/>
                <w:sz w:val="28"/>
                <w:szCs w:val="28"/>
              </w:rPr>
              <w:lastRenderedPageBreak/>
              <w:t xml:space="preserve">- GV cho HS trả lời </w:t>
            </w:r>
            <w:r>
              <w:rPr>
                <w:rFonts w:eastAsia="Times New Roman" w:cs="Times New Roman"/>
                <w:b/>
                <w:sz w:val="28"/>
                <w:szCs w:val="28"/>
              </w:rPr>
              <w:t>Câu hỏi.</w:t>
            </w:r>
          </w:p>
          <w:p w:rsidR="005B2E0C" w:rsidRDefault="005B2E0C">
            <w:pPr>
              <w:spacing w:before="120" w:after="120" w:line="360" w:lineRule="auto"/>
              <w:rPr>
                <w:rFonts w:eastAsia="Times New Roman" w:cs="Times New Roman"/>
                <w:sz w:val="28"/>
                <w:szCs w:val="28"/>
              </w:rPr>
            </w:pP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GV cho HS đọc </w:t>
            </w:r>
            <w:r>
              <w:rPr>
                <w:rFonts w:eastAsia="Times New Roman" w:cs="Times New Roman"/>
                <w:b/>
                <w:sz w:val="28"/>
                <w:szCs w:val="28"/>
              </w:rPr>
              <w:t>Ví dụ</w:t>
            </w:r>
            <w:r>
              <w:rPr>
                <w:rFonts w:eastAsia="Times New Roman" w:cs="Times New Roman"/>
                <w:sz w:val="28"/>
                <w:szCs w:val="28"/>
              </w:rPr>
              <w:t>, đưa câu hỏi:</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a) Làm thế nào để tính được góc A. Tương tự HS tính câu b, c.</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xml:space="preserve">+ Yêu cầu so sánh số đo các góc của hình </w:t>
            </w:r>
            <w:r>
              <w:rPr>
                <w:rFonts w:eastAsia="Times New Roman" w:cs="Times New Roman"/>
                <w:i/>
                <w:sz w:val="28"/>
                <w:szCs w:val="28"/>
              </w:rPr>
              <w:t>a, b, c với 90</w:t>
            </w:r>
            <w:r>
              <w:rPr>
                <w:rFonts w:eastAsia="Times New Roman" w:cs="Times New Roman"/>
                <w:i/>
                <w:sz w:val="28"/>
                <w:szCs w:val="28"/>
                <w:vertAlign w:val="superscript"/>
              </w:rPr>
              <w:t>o</w:t>
            </w:r>
            <w:r>
              <w:rPr>
                <w:rFonts w:eastAsia="Times New Roman" w:cs="Times New Roman"/>
                <w:i/>
                <w:sz w:val="28"/>
                <w:szCs w:val="28"/>
                <w:vertAlign w:val="superscript"/>
              </w:rPr>
              <w:br/>
            </w:r>
            <m:oMath>
              <m:r>
                <w:rPr>
                  <w:rFonts w:ascii="Georgia" w:eastAsia="Georgia" w:hAnsi="Georgia" w:cs="Georgia"/>
                  <w:sz w:val="22"/>
                </w:rPr>
                <m:t>→</m:t>
              </m:r>
            </m:oMath>
            <w:r>
              <w:rPr>
                <w:rFonts w:eastAsia="Times New Roman" w:cs="Times New Roman"/>
                <w:i/>
                <w:sz w:val="28"/>
                <w:szCs w:val="28"/>
              </w:rPr>
              <w:t>Từ đó giới thiệu về tam giác nhọn, tù, vuông.</w:t>
            </w: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Luyện tập.</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Từ đó đưa ra nhận xét tổng quát tổng hai góc nhọn trong một tam giác vuông bằng bao nhiêu.</w:t>
            </w: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5B2E0C">
            <w:pPr>
              <w:spacing w:before="120" w:after="120" w:line="360" w:lineRule="auto"/>
              <w:rPr>
                <w:rFonts w:eastAsia="Times New Roman" w:cs="Times New Roman"/>
                <w:i/>
                <w:sz w:val="28"/>
                <w:szCs w:val="28"/>
              </w:rPr>
            </w:pPr>
          </w:p>
          <w:p w:rsidR="005B2E0C" w:rsidRDefault="00F54929">
            <w:pPr>
              <w:spacing w:before="120" w:after="120" w:line="360" w:lineRule="auto"/>
              <w:rPr>
                <w:rFonts w:eastAsia="Times New Roman" w:cs="Times New Roman"/>
                <w:b/>
                <w:i/>
                <w:sz w:val="28"/>
                <w:szCs w:val="28"/>
              </w:rPr>
            </w:pPr>
            <w:r>
              <w:rPr>
                <w:rFonts w:eastAsia="Times New Roman" w:cs="Times New Roman"/>
                <w:b/>
                <w:i/>
                <w:sz w:val="28"/>
                <w:szCs w:val="28"/>
              </w:rPr>
              <w:t xml:space="preserve">Nhiệm vụ 2: Tìm hiểu về góc ngoài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 xml:space="preserve">Vận </w:t>
            </w:r>
            <w:r>
              <w:rPr>
                <w:rFonts w:eastAsia="Times New Roman" w:cs="Times New Roman"/>
                <w:b/>
                <w:sz w:val="28"/>
                <w:szCs w:val="28"/>
              </w:rPr>
              <w:t>dụng</w:t>
            </w:r>
            <w:r>
              <w:rPr>
                <w:rFonts w:eastAsia="Times New Roman" w:cs="Times New Roman"/>
                <w:sz w:val="28"/>
                <w:szCs w:val="28"/>
              </w:rPr>
              <w:t xml:space="preserve"> theo nhóm 4.</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Tổng hai góc ACx và ACB bằng bao nhiêu?</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xml:space="preserve">+ Tổng ba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eastAsia="Times New Roman" w:cs="Times New Roman"/>
                <w:i/>
                <w:sz w:val="28"/>
                <w:szCs w:val="28"/>
              </w:rPr>
              <w:t xml:space="preserve">bằng bao nhiêu? </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xml:space="preserve">+ Từ đó có mối quan hệ gì giữa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oMath>
            <w:r>
              <w:rPr>
                <w:rFonts w:eastAsia="Times New Roman" w:cs="Times New Roman"/>
                <w:i/>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oMath>
            <w:r>
              <w:rPr>
                <w:rFonts w:eastAsia="Times New Roman" w:cs="Times New Roman"/>
                <w:i/>
                <w:sz w:val="28"/>
                <w:szCs w:val="28"/>
              </w:rPr>
              <w:t>.</w:t>
            </w:r>
          </w:p>
          <w:p w:rsidR="005B2E0C" w:rsidRDefault="005B2E0C">
            <w:pPr>
              <w:spacing w:before="120" w:after="120" w:line="360" w:lineRule="auto"/>
              <w:rPr>
                <w:rFonts w:eastAsia="Times New Roman" w:cs="Times New Roman"/>
                <w:i/>
                <w:sz w:val="28"/>
                <w:szCs w:val="28"/>
              </w:rPr>
            </w:pP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GV giới thiệu về góc ngoài của tam giác, HS có thể kể thêm các góc ngoài tại đỉnh A v</w:t>
            </w:r>
            <w:r>
              <w:rPr>
                <w:rFonts w:eastAsia="Times New Roman" w:cs="Times New Roman"/>
                <w:sz w:val="28"/>
                <w:szCs w:val="28"/>
              </w:rPr>
              <w:t>à B.</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Cho HS rút ra mối quan hệ giữa góc ngoài và các góc trong của tam giác thông qua kết quả Vận dụng 4.</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 tiếp nhận kiến thức, hoàn thành các yêu cầu.</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là nhóm HĐ 1, 2 và phần Vận dụng.</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w:t>
            </w:r>
            <w:r>
              <w:rPr>
                <w:rFonts w:eastAsia="Times New Roman" w:cs="Times New Roman"/>
                <w:sz w:val="28"/>
                <w:szCs w:val="28"/>
              </w:rPr>
              <w:t xml:space="preserve"> thực hiện đọc hiểu chứng minh và ví </w:t>
            </w:r>
            <w:r>
              <w:rPr>
                <w:rFonts w:eastAsia="Times New Roman" w:cs="Times New Roman"/>
                <w:sz w:val="28"/>
                <w:szCs w:val="28"/>
              </w:rPr>
              <w:lastRenderedPageBreak/>
              <w:t>dụ, suy nghĩ trả lời câu hỏi và làm phần Luyện tập.</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GV quan sát, hướng dẫn.</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giơ tay phát biểu, lên bảng trình bày</w:t>
            </w:r>
          </w:p>
          <w:p w:rsidR="005B2E0C" w:rsidRDefault="00F54929">
            <w:pPr>
              <w:spacing w:after="0" w:line="360" w:lineRule="auto"/>
              <w:rPr>
                <w:rFonts w:eastAsia="Times New Roman" w:cs="Times New Roman"/>
                <w:sz w:val="28"/>
                <w:szCs w:val="28"/>
              </w:rPr>
            </w:pPr>
            <w:r>
              <w:rPr>
                <w:rFonts w:eastAsia="Times New Roman" w:cs="Times New Roman"/>
                <w:sz w:val="28"/>
                <w:szCs w:val="28"/>
              </w:rPr>
              <w:t>- Đại diện nhóm trình bày bài nhóm.</w:t>
            </w:r>
          </w:p>
          <w:p w:rsidR="005B2E0C" w:rsidRDefault="00F54929">
            <w:pPr>
              <w:spacing w:after="0" w:line="360" w:lineRule="auto"/>
              <w:rPr>
                <w:rFonts w:eastAsia="Times New Roman" w:cs="Times New Roman"/>
                <w:sz w:val="28"/>
                <w:szCs w:val="28"/>
              </w:rPr>
            </w:pPr>
            <w:r>
              <w:rPr>
                <w:rFonts w:eastAsia="Times New Roman" w:cs="Times New Roman"/>
                <w:sz w:val="28"/>
                <w:szCs w:val="28"/>
              </w:rPr>
              <w:t>- Một số HS khác nhận xét, bổ sun</w:t>
            </w:r>
            <w:r>
              <w:rPr>
                <w:rFonts w:eastAsia="Times New Roman" w:cs="Times New Roman"/>
                <w:sz w:val="28"/>
                <w:szCs w:val="28"/>
              </w:rPr>
              <w:t xml:space="preserve">g cho bạn. </w:t>
            </w:r>
          </w:p>
          <w:p w:rsidR="005B2E0C" w:rsidRDefault="00F54929">
            <w:pPr>
              <w:tabs>
                <w:tab w:val="left" w:pos="567"/>
                <w:tab w:val="left" w:pos="1134"/>
              </w:tabs>
              <w:spacing w:before="120" w:after="0" w:line="360" w:lineRule="auto"/>
              <w:jc w:val="center"/>
              <w:rPr>
                <w:rFonts w:eastAsia="Times New Roman" w:cs="Times New Roman"/>
                <w:sz w:val="28"/>
                <w:szCs w:val="28"/>
              </w:rPr>
            </w:pPr>
            <w:r>
              <w:rPr>
                <w:rFonts w:eastAsia="Times New Roman" w:cs="Times New Roman"/>
                <w:b/>
                <w:sz w:val="28"/>
                <w:szCs w:val="28"/>
              </w:rPr>
              <w:t xml:space="preserve">Bước 4: Kết luận, nhận định: </w:t>
            </w:r>
            <w:r>
              <w:rPr>
                <w:rFonts w:eastAsia="Times New Roman" w:cs="Times New Roman"/>
                <w:sz w:val="28"/>
                <w:szCs w:val="28"/>
              </w:rPr>
              <w:t>GV tổng quát lưu ý lại kiến thức trọng tâm và yêu</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sz w:val="28"/>
                <w:szCs w:val="28"/>
              </w:rPr>
              <w:t>cầu HS ghi chép đầy đủ vào vở.</w:t>
            </w:r>
          </w:p>
        </w:tc>
        <w:tc>
          <w:tcPr>
            <w:tcW w:w="4661" w:type="dxa"/>
          </w:tcPr>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1. Tổng các góc trong một tam giác</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HĐ1:</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Tổng số đo ba góc của tam giác MNP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b/>
                <w:sz w:val="28"/>
                <w:szCs w:val="28"/>
              </w:rPr>
              <w:t>HĐ2:</w:t>
            </w:r>
            <w:r>
              <w:rPr>
                <w:rFonts w:eastAsia="Times New Roman" w:cs="Times New Roman"/>
                <w:sz w:val="28"/>
                <w:szCs w:val="28"/>
              </w:rPr>
              <w:t xml:space="preserve"> Tổng góc x, y, z của tam giác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Định lí:</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Tổng ba góc trong một tam giác bằng 180</w:t>
            </w:r>
            <w:r>
              <w:rPr>
                <w:rFonts w:eastAsia="Times New Roman" w:cs="Times New Roman"/>
                <w:sz w:val="28"/>
                <w:szCs w:val="28"/>
                <w:vertAlign w:val="superscript"/>
              </w:rPr>
              <w:t>o</w:t>
            </w:r>
            <w:r>
              <w:rPr>
                <w:rFonts w:eastAsia="Times New Roman" w:cs="Times New Roman"/>
                <w:sz w:val="28"/>
                <w:szCs w:val="28"/>
              </w:rPr>
              <w:t>.</w:t>
            </w:r>
          </w:p>
          <w:tbl>
            <w:tblPr>
              <w:tblStyle w:val="Style23"/>
              <w:tblW w:w="4310"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1018"/>
              <w:gridCol w:w="3292"/>
            </w:tblGrid>
            <w:tr w:rsidR="005B2E0C">
              <w:tc>
                <w:tcPr>
                  <w:tcW w:w="101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GT</w:t>
                  </w:r>
                </w:p>
              </w:tc>
              <w:tc>
                <w:tcPr>
                  <w:tcW w:w="3292"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Tam giác ABC</w:t>
                  </w:r>
                </w:p>
              </w:tc>
            </w:tr>
            <w:tr w:rsidR="005B2E0C">
              <w:tc>
                <w:tcPr>
                  <w:tcW w:w="101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KL</w:t>
                  </w:r>
                </w:p>
              </w:tc>
              <w:tc>
                <w:tcPr>
                  <w:tcW w:w="3292" w:type="dxa"/>
                </w:tcPr>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tc>
            </w:tr>
          </w:tbl>
          <w:p w:rsidR="005B2E0C" w:rsidRDefault="00F54929">
            <w:pPr>
              <w:tabs>
                <w:tab w:val="left" w:pos="567"/>
                <w:tab w:val="left" w:pos="1134"/>
              </w:tabs>
              <w:spacing w:before="120" w:after="0" w:line="360" w:lineRule="auto"/>
              <w:rPr>
                <w:rFonts w:eastAsia="Times New Roman" w:cs="Times New Roman"/>
                <w:sz w:val="28"/>
                <w:szCs w:val="28"/>
                <w:u w:val="single"/>
              </w:rPr>
            </w:pPr>
            <w:r>
              <w:rPr>
                <w:rFonts w:eastAsia="Times New Roman" w:cs="Times New Roman"/>
                <w:sz w:val="28"/>
                <w:szCs w:val="28"/>
                <w:u w:val="single"/>
              </w:rPr>
              <w:t>Chứng minh:</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Qua A kẻ đường thẳng xy song song với BC.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xy // BC </w:t>
            </w:r>
            <m:oMath>
              <m:r>
                <w:rPr>
                  <w:rFonts w:ascii="Georgia" w:eastAsia="Georgia" w:hAnsi="Georgia" w:cs="Georgia"/>
                  <w:sz w:val="22"/>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BAx</m:t>
                  </m:r>
                </m:e>
              </m:acc>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Georgia" w:eastAsia="Georgia" w:hAnsi="Georgia" w:cs="Georgia"/>
                  <w:sz w:val="22"/>
                </w:rPr>
                <m:t xml:space="preserve"> </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CAy</m:t>
                  </m:r>
                </m:e>
              </m:acc>
            </m:oMath>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(các cặp góc so le trong)</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BAx</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CAy</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xAy</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5B2E0C" w:rsidRDefault="00F54929">
            <w:pPr>
              <w:tabs>
                <w:tab w:val="left" w:pos="567"/>
                <w:tab w:val="left" w:pos="1134"/>
              </w:tabs>
              <w:spacing w:before="120" w:after="0" w:line="360" w:lineRule="auto"/>
              <w:rPr>
                <w:rFonts w:eastAsia="Times New Roman" w:cs="Times New Roman"/>
                <w:sz w:val="28"/>
                <w:szCs w:val="28"/>
              </w:rPr>
            </w:pPr>
            <w:r>
              <w:rPr>
                <w:rFonts w:ascii="Georgia" w:eastAsia="Georgia" w:hAnsi="Georgia" w:cs="Georgia"/>
                <w:noProof/>
                <w:sz w:val="28"/>
                <w:szCs w:val="28"/>
              </w:rPr>
              <w:drawing>
                <wp:inline distT="0" distB="0" distL="0" distR="0">
                  <wp:extent cx="2072640" cy="1264920"/>
                  <wp:effectExtent l="0" t="0" r="0" b="0"/>
                  <wp:docPr id="579" name="image56.png"/>
                  <wp:cNvGraphicFramePr/>
                  <a:graphic xmlns:a="http://schemas.openxmlformats.org/drawingml/2006/main">
                    <a:graphicData uri="http://schemas.openxmlformats.org/drawingml/2006/picture">
                      <pic:pic xmlns:pic="http://schemas.openxmlformats.org/drawingml/2006/picture">
                        <pic:nvPicPr>
                          <pic:cNvPr id="579" name="image56.png"/>
                          <pic:cNvPicPr preferRelativeResize="0"/>
                        </pic:nvPicPr>
                        <pic:blipFill>
                          <a:blip r:embed="rId60"/>
                          <a:srcRect/>
                          <a:stretch>
                            <a:fillRect/>
                          </a:stretch>
                        </pic:blipFill>
                        <pic:spPr>
                          <a:xfrm>
                            <a:off x="0" y="0"/>
                            <a:ext cx="2072820" cy="1265030"/>
                          </a:xfrm>
                          <a:prstGeom prst="rect">
                            <a:avLst/>
                          </a:prstGeom>
                        </pic:spPr>
                      </pic:pic>
                    </a:graphicData>
                  </a:graphic>
                </wp:inline>
              </w:drawing>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 xml:space="preserve">Câu </w:t>
            </w:r>
            <w:r>
              <w:rPr>
                <w:rFonts w:eastAsia="Times New Roman" w:cs="Times New Roman"/>
                <w:b/>
                <w:sz w:val="28"/>
                <w:szCs w:val="28"/>
              </w:rPr>
              <w:t>hỏi:</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lastRenderedPageBreak/>
              <w:t xml:space="preserve">Tổng ba góc A, B, 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 Ba điểm A, B, C thẳng hàng.</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Ví dụ (SGK- tr61)</w:t>
            </w: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Chú ý:</w:t>
            </w:r>
          </w:p>
          <w:p w:rsidR="005B2E0C" w:rsidRDefault="00F54929">
            <w:pPr>
              <w:tabs>
                <w:tab w:val="left" w:pos="567"/>
                <w:tab w:val="left" w:pos="1134"/>
              </w:tabs>
              <w:spacing w:before="120" w:after="0" w:line="360" w:lineRule="auto"/>
              <w:rPr>
                <w:rFonts w:eastAsia="Times New Roman" w:cs="Times New Roman"/>
                <w:sz w:val="28"/>
                <w:szCs w:val="28"/>
              </w:rPr>
            </w:pPr>
            <w:r>
              <w:rPr>
                <w:rFonts w:ascii="Georgia" w:eastAsia="Georgia" w:hAnsi="Georgia" w:cs="Georgia"/>
                <w:noProof/>
                <w:sz w:val="28"/>
                <w:szCs w:val="28"/>
              </w:rPr>
              <w:drawing>
                <wp:inline distT="0" distB="0" distL="0" distR="0">
                  <wp:extent cx="3007995" cy="902335"/>
                  <wp:effectExtent l="0" t="0" r="0" b="0"/>
                  <wp:docPr id="578" name="image54.png" descr="Cách nhận biết các loại tam giác - Cách Nhận Biết"/>
                  <wp:cNvGraphicFramePr/>
                  <a:graphic xmlns:a="http://schemas.openxmlformats.org/drawingml/2006/main">
                    <a:graphicData uri="http://schemas.openxmlformats.org/drawingml/2006/picture">
                      <pic:pic xmlns:pic="http://schemas.openxmlformats.org/drawingml/2006/picture">
                        <pic:nvPicPr>
                          <pic:cNvPr id="578" name="image54.png" descr="Cách nhận biết các loại tam giác - Cách Nhận Biết"/>
                          <pic:cNvPicPr preferRelativeResize="0"/>
                        </pic:nvPicPr>
                        <pic:blipFill>
                          <a:blip r:embed="rId61"/>
                          <a:srcRect/>
                          <a:stretch>
                            <a:fillRect/>
                          </a:stretch>
                        </pic:blipFill>
                        <pic:spPr>
                          <a:xfrm>
                            <a:off x="0" y="0"/>
                            <a:ext cx="3008508" cy="902743"/>
                          </a:xfrm>
                          <a:prstGeom prst="rect">
                            <a:avLst/>
                          </a:prstGeom>
                        </pic:spPr>
                      </pic:pic>
                    </a:graphicData>
                  </a:graphic>
                </wp:inline>
              </w:drawing>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Tam giác có ba góc đều nhọn là tam giác nhọn.</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Tam giác có một góc tù gọi là tam giác tù.</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Tam giác có một góc vuông gọi là tam giác vuông.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Ví dụ: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Tam giác M</w:t>
            </w:r>
            <w:r>
              <w:rPr>
                <w:rFonts w:eastAsia="Times New Roman" w:cs="Times New Roman"/>
                <w:sz w:val="28"/>
                <w:szCs w:val="28"/>
              </w:rPr>
              <w:t xml:space="preserve">NP vuông tại M,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MN và MP là hai cạnh góc vuông, NP là cạnh huyền.</w:t>
            </w:r>
          </w:p>
          <w:p w:rsidR="005B2E0C" w:rsidRDefault="00F54929">
            <w:pPr>
              <w:tabs>
                <w:tab w:val="left" w:pos="567"/>
                <w:tab w:val="left" w:pos="1134"/>
              </w:tabs>
              <w:spacing w:before="120" w:after="0" w:line="360" w:lineRule="auto"/>
              <w:jc w:val="center"/>
              <w:rPr>
                <w:rFonts w:eastAsia="Times New Roman" w:cs="Times New Roman"/>
                <w:sz w:val="28"/>
                <w:szCs w:val="28"/>
              </w:rPr>
            </w:pPr>
            <w:r>
              <w:rPr>
                <w:rFonts w:ascii="Georgia" w:eastAsia="Georgia" w:hAnsi="Georgia" w:cs="Georgia"/>
                <w:noProof/>
                <w:sz w:val="28"/>
                <w:szCs w:val="28"/>
              </w:rPr>
              <w:drawing>
                <wp:inline distT="0" distB="0" distL="0" distR="0">
                  <wp:extent cx="1950720" cy="1082040"/>
                  <wp:effectExtent l="0" t="0" r="0" b="0"/>
                  <wp:docPr id="581" name="image78.png"/>
                  <wp:cNvGraphicFramePr/>
                  <a:graphic xmlns:a="http://schemas.openxmlformats.org/drawingml/2006/main">
                    <a:graphicData uri="http://schemas.openxmlformats.org/drawingml/2006/picture">
                      <pic:pic xmlns:pic="http://schemas.openxmlformats.org/drawingml/2006/picture">
                        <pic:nvPicPr>
                          <pic:cNvPr id="581" name="image78.png"/>
                          <pic:cNvPicPr preferRelativeResize="0"/>
                        </pic:nvPicPr>
                        <pic:blipFill>
                          <a:blip r:embed="rId62"/>
                          <a:srcRect/>
                          <a:stretch>
                            <a:fillRect/>
                          </a:stretch>
                        </pic:blipFill>
                        <pic:spPr>
                          <a:xfrm>
                            <a:off x="0" y="0"/>
                            <a:ext cx="1950889" cy="1082134"/>
                          </a:xfrm>
                          <a:prstGeom prst="rect">
                            <a:avLst/>
                          </a:prstGeom>
                        </pic:spPr>
                      </pic:pic>
                    </a:graphicData>
                  </a:graphic>
                </wp:inline>
              </w:drawing>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Luyện tập:</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Áp dụng định lí tổng ba góc của một tam giác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m:oMathPara>
          </w:p>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Nhận xét: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Hai góc có tổng bằng 90</w:t>
            </w:r>
            <w:r>
              <w:rPr>
                <w:rFonts w:eastAsia="Times New Roman" w:cs="Times New Roman"/>
                <w:sz w:val="28"/>
                <w:szCs w:val="28"/>
                <w:vertAlign w:val="superscript"/>
              </w:rPr>
              <w:t>o</w:t>
            </w:r>
            <w:r>
              <w:rPr>
                <w:rFonts w:eastAsia="Times New Roman" w:cs="Times New Roman"/>
                <w:sz w:val="28"/>
                <w:szCs w:val="28"/>
              </w:rPr>
              <w:t xml:space="preserve"> được gọi là hai góc phụ nhau. Vậy trong tam giác vuông, hai góc nhọn phụ nhau.</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2. Góc ngoài của tam giác.</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Vận dụng:</w:t>
            </w:r>
          </w:p>
          <w:p w:rsidR="005B2E0C" w:rsidRDefault="00F54929">
            <w:pPr>
              <w:tabs>
                <w:tab w:val="left" w:pos="567"/>
                <w:tab w:val="left" w:pos="1134"/>
              </w:tabs>
              <w:spacing w:before="120" w:after="0" w:line="360" w:lineRule="auto"/>
              <w:rPr>
                <w:rFonts w:eastAsia="Times New Roman" w:cs="Times New Roman"/>
                <w:sz w:val="28"/>
                <w:szCs w:val="28"/>
              </w:rPr>
            </w:pPr>
            <w:r>
              <w:rPr>
                <w:rFonts w:ascii="Georgia" w:eastAsia="Georgia" w:hAnsi="Georgia" w:cs="Georgia"/>
                <w:noProof/>
                <w:sz w:val="28"/>
                <w:szCs w:val="28"/>
              </w:rPr>
              <w:drawing>
                <wp:inline distT="0" distB="0" distL="0" distR="0">
                  <wp:extent cx="1977390" cy="1212215"/>
                  <wp:effectExtent l="0" t="0" r="0" b="0"/>
                  <wp:docPr id="580" name="image59.png"/>
                  <wp:cNvGraphicFramePr/>
                  <a:graphic xmlns:a="http://schemas.openxmlformats.org/drawingml/2006/main">
                    <a:graphicData uri="http://schemas.openxmlformats.org/drawingml/2006/picture">
                      <pic:pic xmlns:pic="http://schemas.openxmlformats.org/drawingml/2006/picture">
                        <pic:nvPicPr>
                          <pic:cNvPr id="580" name="image59.png"/>
                          <pic:cNvPicPr preferRelativeResize="0"/>
                        </pic:nvPicPr>
                        <pic:blipFill>
                          <a:blip r:embed="rId63"/>
                          <a:srcRect/>
                          <a:stretch>
                            <a:fillRect/>
                          </a:stretch>
                        </pic:blipFill>
                        <pic:spPr>
                          <a:xfrm>
                            <a:off x="0" y="0"/>
                            <a:ext cx="1977645" cy="1212609"/>
                          </a:xfrm>
                          <a:prstGeom prst="rect">
                            <a:avLst/>
                          </a:prstGeom>
                        </pic:spPr>
                      </pic:pic>
                    </a:graphicData>
                  </a:graphic>
                </wp:inline>
              </w:drawing>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Vì Cx là tia đối của tia CB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eastAsia="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oMath>
            <w:r>
              <w:rPr>
                <w:rFonts w:eastAsia="Times New Roman" w:cs="Times New Roman"/>
                <w:sz w:val="28"/>
                <w:szCs w:val="28"/>
              </w:rPr>
              <w:t xml:space="preserve"> là hai góc kề bù.</w:t>
            </w:r>
          </w:p>
          <w:p w:rsidR="005B2E0C" w:rsidRDefault="00F54929">
            <w:pPr>
              <w:tabs>
                <w:tab w:val="left" w:pos="567"/>
                <w:tab w:val="left" w:pos="1134"/>
              </w:tabs>
              <w:spacing w:before="120" w:after="0" w:line="360" w:lineRule="auto"/>
              <w:rPr>
                <w:rFonts w:eastAsia="Times New Roman" w:cs="Times New Roman"/>
                <w:sz w:val="28"/>
                <w:szCs w:val="28"/>
              </w:rPr>
            </w:pPr>
            <m:oMath>
              <m:r>
                <w:rPr>
                  <w:rFonts w:ascii="Georgia" w:eastAsia="Georgia" w:hAnsi="Georgia" w:cs="Georgia"/>
                  <w:sz w:val="22"/>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 xml:space="preserve"> (1)</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Xét tam giác ABC có: </w:t>
            </w:r>
          </w:p>
          <w:p w:rsidR="005B2E0C" w:rsidRDefault="00F54929">
            <w:pPr>
              <w:tabs>
                <w:tab w:val="left" w:pos="567"/>
                <w:tab w:val="left" w:pos="1134"/>
              </w:tabs>
              <w:spacing w:before="120" w:after="0" w:line="360" w:lineRule="auto"/>
              <w:rPr>
                <w:rFonts w:eastAsia="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 xml:space="preserve"> (2)</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Từ (1) và (2) suy ra: </w:t>
            </w:r>
          </w:p>
          <w:p w:rsidR="005B2E0C" w:rsidRDefault="00F54929">
            <w:pPr>
              <w:tabs>
                <w:tab w:val="left" w:pos="567"/>
                <w:tab w:val="left" w:pos="1134"/>
              </w:tabs>
              <w:spacing w:before="120" w:after="0" w:line="360" w:lineRule="auto"/>
              <w:rPr>
                <w:rFonts w:eastAsia="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Nhận xét: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Góc ACx được gọi là góc ngoài tại C của tam giác ABC. Góc ACx không kề với hai góc A và B của tam giác ABC.</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Mỗi góc ngoài của tam giác có số đo bằng tổng số đo hai góc trong không kề với</w:t>
            </w:r>
            <w:r>
              <w:rPr>
                <w:rFonts w:eastAsia="Times New Roman" w:cs="Times New Roman"/>
                <w:sz w:val="28"/>
                <w:szCs w:val="28"/>
              </w:rPr>
              <w:t xml:space="preserve"> nó.</w:t>
            </w:r>
          </w:p>
        </w:tc>
      </w:tr>
    </w:tbl>
    <w:p w:rsidR="005B2E0C" w:rsidRDefault="00F54929">
      <w:pPr>
        <w:spacing w:before="120" w:line="360" w:lineRule="auto"/>
        <w:rPr>
          <w:b/>
          <w:sz w:val="28"/>
          <w:szCs w:val="28"/>
        </w:rPr>
      </w:pPr>
      <w:r>
        <w:rPr>
          <w:b/>
          <w:sz w:val="28"/>
          <w:szCs w:val="28"/>
        </w:rPr>
        <w:lastRenderedPageBreak/>
        <w:t>C. HO</w:t>
      </w:r>
      <w:r>
        <w:rPr>
          <w:b/>
          <w:sz w:val="28"/>
          <w:szCs w:val="28"/>
        </w:rPr>
        <w:t>Ạ</w:t>
      </w:r>
      <w:r>
        <w:rPr>
          <w:b/>
          <w:sz w:val="28"/>
          <w:szCs w:val="28"/>
        </w:rPr>
        <w:t>T Đ</w:t>
      </w:r>
      <w:r>
        <w:rPr>
          <w:b/>
          <w:sz w:val="28"/>
          <w:szCs w:val="28"/>
        </w:rPr>
        <w:t>Ộ</w:t>
      </w:r>
      <w:r>
        <w:rPr>
          <w:b/>
          <w:sz w:val="28"/>
          <w:szCs w:val="28"/>
        </w:rPr>
        <w:t>NG LUY</w:t>
      </w:r>
      <w:r>
        <w:rPr>
          <w:b/>
          <w:sz w:val="28"/>
          <w:szCs w:val="28"/>
        </w:rPr>
        <w:t>Ệ</w:t>
      </w:r>
      <w:r>
        <w:rPr>
          <w:b/>
          <w:sz w:val="28"/>
          <w:szCs w:val="28"/>
        </w:rPr>
        <w:t>N T</w:t>
      </w:r>
      <w:r>
        <w:rPr>
          <w:b/>
          <w:sz w:val="28"/>
          <w:szCs w:val="28"/>
        </w:rPr>
        <w:t>Ậ</w:t>
      </w:r>
      <w:r>
        <w:rPr>
          <w:b/>
          <w:sz w:val="28"/>
          <w:szCs w:val="28"/>
        </w:rPr>
        <w:t>P</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a) M</w:t>
      </w:r>
      <w:r>
        <w:rPr>
          <w:b/>
          <w:color w:val="000000"/>
          <w:sz w:val="28"/>
          <w:szCs w:val="28"/>
        </w:rPr>
        <w:t>ụ</w:t>
      </w:r>
      <w:r>
        <w:rPr>
          <w:b/>
          <w:color w:val="000000"/>
          <w:sz w:val="28"/>
          <w:szCs w:val="28"/>
        </w:rPr>
        <w:t>c tiêu:</w:t>
      </w:r>
      <w:r>
        <w:rPr>
          <w:color w:val="000000"/>
          <w:sz w:val="28"/>
          <w:szCs w:val="28"/>
        </w:rPr>
        <w:t xml:space="preserve"> H</w:t>
      </w:r>
      <w:r>
        <w:rPr>
          <w:color w:val="000000"/>
          <w:sz w:val="28"/>
          <w:szCs w:val="28"/>
        </w:rPr>
        <w:t>ọ</w:t>
      </w:r>
      <w:r>
        <w:rPr>
          <w:color w:val="000000"/>
          <w:sz w:val="28"/>
          <w:szCs w:val="28"/>
        </w:rPr>
        <w:t>c sinh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 v</w:t>
      </w:r>
      <w:r>
        <w:rPr>
          <w:color w:val="000000"/>
          <w:sz w:val="28"/>
          <w:szCs w:val="28"/>
        </w:rPr>
        <w:t>ề</w:t>
      </w:r>
      <w:r>
        <w:rPr>
          <w:color w:val="000000"/>
          <w:sz w:val="28"/>
          <w:szCs w:val="28"/>
        </w:rPr>
        <w:t xml:space="preserve"> t</w:t>
      </w:r>
      <w:r>
        <w:rPr>
          <w:color w:val="000000"/>
          <w:sz w:val="28"/>
          <w:szCs w:val="28"/>
        </w:rPr>
        <w:t>ổ</w:t>
      </w:r>
      <w:r>
        <w:rPr>
          <w:color w:val="000000"/>
          <w:sz w:val="28"/>
          <w:szCs w:val="28"/>
        </w:rPr>
        <w:t>ng các góc trong tam giác, các lo</w:t>
      </w:r>
      <w:r>
        <w:rPr>
          <w:color w:val="000000"/>
          <w:sz w:val="28"/>
          <w:szCs w:val="28"/>
        </w:rPr>
        <w:t>ạ</w:t>
      </w:r>
      <w:r>
        <w:rPr>
          <w:color w:val="000000"/>
          <w:sz w:val="28"/>
          <w:szCs w:val="28"/>
        </w:rPr>
        <w:t>i tam giác nh</w:t>
      </w:r>
      <w:r>
        <w:rPr>
          <w:color w:val="000000"/>
          <w:sz w:val="28"/>
          <w:szCs w:val="28"/>
        </w:rPr>
        <w:t>ọ</w:t>
      </w:r>
      <w:r>
        <w:rPr>
          <w:color w:val="000000"/>
          <w:sz w:val="28"/>
          <w:szCs w:val="28"/>
        </w:rPr>
        <w:t>n, tù, vuông.</w:t>
      </w:r>
    </w:p>
    <w:p w:rsidR="005B2E0C" w:rsidRDefault="00F54929">
      <w:pPr>
        <w:spacing w:before="120" w:line="360" w:lineRule="auto"/>
        <w:jc w:val="both"/>
        <w:rPr>
          <w:color w:val="000000"/>
          <w:sz w:val="28"/>
          <w:szCs w:val="28"/>
        </w:rPr>
      </w:pPr>
      <w:r>
        <w:rPr>
          <w:b/>
          <w:color w:val="000000"/>
          <w:sz w:val="28"/>
          <w:szCs w:val="28"/>
        </w:rPr>
        <w:t>b) N</w:t>
      </w:r>
      <w:r>
        <w:rPr>
          <w:b/>
          <w:color w:val="000000"/>
          <w:sz w:val="28"/>
          <w:szCs w:val="28"/>
        </w:rPr>
        <w:t>ộ</w:t>
      </w:r>
      <w:r>
        <w:rPr>
          <w:b/>
          <w:color w:val="000000"/>
          <w:sz w:val="28"/>
          <w:szCs w:val="28"/>
        </w:rPr>
        <w:t xml:space="preserve">i dung: </w:t>
      </w:r>
      <w:r>
        <w:rPr>
          <w:color w:val="000000"/>
          <w:sz w:val="28"/>
          <w:szCs w:val="28"/>
        </w:rPr>
        <w:t>HS v</w:t>
      </w:r>
      <w:r>
        <w:rPr>
          <w:color w:val="000000"/>
          <w:sz w:val="28"/>
          <w:szCs w:val="28"/>
        </w:rPr>
        <w:t>ậ</w:t>
      </w:r>
      <w:r>
        <w:rPr>
          <w:color w:val="000000"/>
          <w:sz w:val="28"/>
          <w:szCs w:val="28"/>
        </w:rPr>
        <w:t>n d</w:t>
      </w:r>
      <w:r>
        <w:rPr>
          <w:color w:val="000000"/>
          <w:sz w:val="28"/>
          <w:szCs w:val="28"/>
        </w:rPr>
        <w:t>ụ</w:t>
      </w:r>
      <w:r>
        <w:rPr>
          <w:color w:val="000000"/>
          <w:sz w:val="28"/>
          <w:szCs w:val="28"/>
        </w:rPr>
        <w:t>ng các ki</w:t>
      </w:r>
      <w:r>
        <w:rPr>
          <w:color w:val="000000"/>
          <w:sz w:val="28"/>
          <w:szCs w:val="28"/>
        </w:rPr>
        <w:t>ế</w:t>
      </w:r>
      <w:r>
        <w:rPr>
          <w:color w:val="000000"/>
          <w:sz w:val="28"/>
          <w:szCs w:val="28"/>
        </w:rPr>
        <w:t>n th</w:t>
      </w:r>
      <w:r>
        <w:rPr>
          <w:color w:val="000000"/>
          <w:sz w:val="28"/>
          <w:szCs w:val="28"/>
        </w:rPr>
        <w:t>ứ</w:t>
      </w:r>
      <w:r>
        <w:rPr>
          <w:color w:val="000000"/>
          <w:sz w:val="28"/>
          <w:szCs w:val="28"/>
        </w:rPr>
        <w:t>c đư</w:t>
      </w:r>
      <w:r>
        <w:rPr>
          <w:color w:val="000000"/>
          <w:sz w:val="28"/>
          <w:szCs w:val="28"/>
        </w:rPr>
        <w:t>ợ</w:t>
      </w:r>
      <w:r>
        <w:rPr>
          <w:color w:val="000000"/>
          <w:sz w:val="28"/>
          <w:szCs w:val="28"/>
        </w:rPr>
        <w:t>c h</w:t>
      </w:r>
      <w:r>
        <w:rPr>
          <w:color w:val="000000"/>
          <w:sz w:val="28"/>
          <w:szCs w:val="28"/>
        </w:rPr>
        <w:t>ọ</w:t>
      </w:r>
      <w:r>
        <w:rPr>
          <w:color w:val="000000"/>
          <w:sz w:val="28"/>
          <w:szCs w:val="28"/>
        </w:rPr>
        <w:t>c đ</w:t>
      </w:r>
      <w:r>
        <w:rPr>
          <w:color w:val="000000"/>
          <w:sz w:val="28"/>
          <w:szCs w:val="28"/>
        </w:rPr>
        <w:t>ể</w:t>
      </w:r>
      <w:r>
        <w:rPr>
          <w:color w:val="000000"/>
          <w:sz w:val="28"/>
          <w:szCs w:val="28"/>
        </w:rPr>
        <w:t xml:space="preserve"> làm Bài 4.1, Bài 4.2 (SGK – tr62).</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c) S</w:t>
      </w:r>
      <w:r>
        <w:rPr>
          <w:b/>
          <w:color w:val="000000"/>
          <w:sz w:val="28"/>
          <w:szCs w:val="28"/>
        </w:rPr>
        <w:t>ả</w:t>
      </w:r>
      <w:r>
        <w:rPr>
          <w:b/>
          <w:color w:val="000000"/>
          <w:sz w:val="28"/>
          <w:szCs w:val="28"/>
        </w:rPr>
        <w:t>n ph</w:t>
      </w:r>
      <w:r>
        <w:rPr>
          <w:b/>
          <w:color w:val="000000"/>
          <w:sz w:val="28"/>
          <w:szCs w:val="28"/>
        </w:rPr>
        <w:t>ẩ</w:t>
      </w:r>
      <w:r>
        <w:rPr>
          <w:b/>
          <w:color w:val="000000"/>
          <w:sz w:val="28"/>
          <w:szCs w:val="28"/>
        </w:rPr>
        <w:t>m h</w:t>
      </w:r>
      <w:r>
        <w:rPr>
          <w:b/>
          <w:color w:val="000000"/>
          <w:sz w:val="28"/>
          <w:szCs w:val="28"/>
        </w:rPr>
        <w:t>ọ</w:t>
      </w:r>
      <w:r>
        <w:rPr>
          <w:b/>
          <w:color w:val="000000"/>
          <w:sz w:val="28"/>
          <w:szCs w:val="28"/>
        </w:rPr>
        <w:t>c t</w:t>
      </w:r>
      <w:r>
        <w:rPr>
          <w:b/>
          <w:color w:val="000000"/>
          <w:sz w:val="28"/>
          <w:szCs w:val="28"/>
        </w:rPr>
        <w:t>ậ</w:t>
      </w:r>
      <w:r>
        <w:rPr>
          <w:b/>
          <w:color w:val="000000"/>
          <w:sz w:val="28"/>
          <w:szCs w:val="28"/>
        </w:rPr>
        <w:t xml:space="preserve">p: </w:t>
      </w:r>
      <w:r>
        <w:rPr>
          <w:color w:val="000000"/>
          <w:sz w:val="28"/>
          <w:szCs w:val="28"/>
        </w:rPr>
        <w:t>HS gi</w:t>
      </w:r>
      <w:r>
        <w:rPr>
          <w:color w:val="000000"/>
          <w:sz w:val="28"/>
          <w:szCs w:val="28"/>
        </w:rPr>
        <w:t>ả</w:t>
      </w:r>
      <w:r>
        <w:rPr>
          <w:color w:val="000000"/>
          <w:sz w:val="28"/>
          <w:szCs w:val="28"/>
        </w:rPr>
        <w:t xml:space="preserve">i </w:t>
      </w:r>
      <w:r>
        <w:rPr>
          <w:color w:val="000000"/>
          <w:sz w:val="28"/>
          <w:szCs w:val="28"/>
        </w:rPr>
        <w:t>đư</w:t>
      </w:r>
      <w:r>
        <w:rPr>
          <w:color w:val="000000"/>
          <w:sz w:val="28"/>
          <w:szCs w:val="28"/>
        </w:rPr>
        <w:t>ợ</w:t>
      </w:r>
      <w:r>
        <w:rPr>
          <w:color w:val="000000"/>
          <w:sz w:val="28"/>
          <w:szCs w:val="28"/>
        </w:rPr>
        <w:t>c bài v</w:t>
      </w:r>
      <w:r>
        <w:rPr>
          <w:color w:val="000000"/>
          <w:sz w:val="28"/>
          <w:szCs w:val="28"/>
        </w:rPr>
        <w:t>ề</w:t>
      </w:r>
      <w:r>
        <w:rPr>
          <w:color w:val="000000"/>
          <w:sz w:val="28"/>
          <w:szCs w:val="28"/>
        </w:rPr>
        <w:t xml:space="preserve"> tính s</w:t>
      </w:r>
      <w:r>
        <w:rPr>
          <w:color w:val="000000"/>
          <w:sz w:val="28"/>
          <w:szCs w:val="28"/>
        </w:rPr>
        <w:t>ố</w:t>
      </w:r>
      <w:r>
        <w:rPr>
          <w:color w:val="000000"/>
          <w:sz w:val="28"/>
          <w:szCs w:val="28"/>
        </w:rPr>
        <w:t xml:space="preserve"> đo góc trong tam giác, nh</w:t>
      </w:r>
      <w:r>
        <w:rPr>
          <w:color w:val="000000"/>
          <w:sz w:val="28"/>
          <w:szCs w:val="28"/>
        </w:rPr>
        <w:t>ậ</w:t>
      </w:r>
      <w:r>
        <w:rPr>
          <w:color w:val="000000"/>
          <w:sz w:val="28"/>
          <w:szCs w:val="28"/>
        </w:rPr>
        <w:t>n d</w:t>
      </w:r>
      <w:r>
        <w:rPr>
          <w:color w:val="000000"/>
          <w:sz w:val="28"/>
          <w:szCs w:val="28"/>
        </w:rPr>
        <w:t>ạ</w:t>
      </w:r>
      <w:r>
        <w:rPr>
          <w:color w:val="000000"/>
          <w:sz w:val="28"/>
          <w:szCs w:val="28"/>
        </w:rPr>
        <w:t>ng tam giác nh</w:t>
      </w:r>
      <w:r>
        <w:rPr>
          <w:color w:val="000000"/>
          <w:sz w:val="28"/>
          <w:szCs w:val="28"/>
        </w:rPr>
        <w:t>ọ</w:t>
      </w:r>
      <w:r>
        <w:rPr>
          <w:color w:val="000000"/>
          <w:sz w:val="28"/>
          <w:szCs w:val="28"/>
        </w:rPr>
        <w:t>n, tù, vuông.</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d) T</w:t>
      </w:r>
      <w:r>
        <w:rPr>
          <w:b/>
          <w:color w:val="000000"/>
          <w:sz w:val="28"/>
          <w:szCs w:val="28"/>
        </w:rPr>
        <w:t>ổ</w:t>
      </w:r>
      <w:r>
        <w:rPr>
          <w:b/>
          <w:color w:val="000000"/>
          <w:sz w:val="28"/>
          <w:szCs w:val="28"/>
        </w:rPr>
        <w:t xml:space="preserve"> ch</w:t>
      </w:r>
      <w:r>
        <w:rPr>
          <w:b/>
          <w:color w:val="000000"/>
          <w:sz w:val="28"/>
          <w:szCs w:val="28"/>
        </w:rPr>
        <w:t>ứ</w:t>
      </w:r>
      <w:r>
        <w:rPr>
          <w:b/>
          <w:color w:val="000000"/>
          <w:sz w:val="28"/>
          <w:szCs w:val="28"/>
        </w:rPr>
        <w:t>c th</w:t>
      </w:r>
      <w:r>
        <w:rPr>
          <w:b/>
          <w:color w:val="000000"/>
          <w:sz w:val="28"/>
          <w:szCs w:val="28"/>
        </w:rPr>
        <w:t>ự</w:t>
      </w:r>
      <w:r>
        <w:rPr>
          <w:b/>
          <w:color w:val="000000"/>
          <w:sz w:val="28"/>
          <w:szCs w:val="28"/>
        </w:rPr>
        <w:t>c hi</w:t>
      </w:r>
      <w:r>
        <w:rPr>
          <w:b/>
          <w:color w:val="000000"/>
          <w:sz w:val="28"/>
          <w:szCs w:val="28"/>
        </w:rPr>
        <w:t>ệ</w:t>
      </w:r>
      <w:r>
        <w:rPr>
          <w:b/>
          <w:color w:val="000000"/>
          <w:sz w:val="28"/>
          <w:szCs w:val="28"/>
        </w:rPr>
        <w:t xml:space="preserve">n: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1: Chuy</w:t>
      </w:r>
      <w:r>
        <w:rPr>
          <w:b/>
          <w:color w:val="000000"/>
          <w:sz w:val="28"/>
          <w:szCs w:val="28"/>
        </w:rPr>
        <w:t>ể</w:t>
      </w:r>
      <w:r>
        <w:rPr>
          <w:b/>
          <w:color w:val="000000"/>
          <w:sz w:val="28"/>
          <w:szCs w:val="28"/>
        </w:rPr>
        <w:t>n giao nhi</w:t>
      </w:r>
      <w:r>
        <w:rPr>
          <w:b/>
          <w:color w:val="000000"/>
          <w:sz w:val="28"/>
          <w:szCs w:val="28"/>
        </w:rPr>
        <w:t>ệ</w:t>
      </w:r>
      <w:r>
        <w:rPr>
          <w:b/>
          <w:color w:val="000000"/>
          <w:sz w:val="28"/>
          <w:szCs w:val="28"/>
        </w:rPr>
        <w:t>m v</w:t>
      </w:r>
      <w:r>
        <w:rPr>
          <w:b/>
          <w:color w:val="000000"/>
          <w:sz w:val="28"/>
          <w:szCs w:val="28"/>
        </w:rPr>
        <w:t>ụ</w:t>
      </w:r>
      <w:r>
        <w:rPr>
          <w:b/>
          <w:color w:val="000000"/>
          <w:sz w:val="28"/>
          <w:szCs w:val="28"/>
        </w:rPr>
        <w:t>:</w:t>
      </w:r>
      <w:r>
        <w:rPr>
          <w:color w:val="000000"/>
          <w:sz w:val="28"/>
          <w:szCs w:val="28"/>
        </w:rPr>
        <w:t xml:space="preserve"> </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ng h</w:t>
      </w:r>
      <w:r>
        <w:rPr>
          <w:color w:val="000000"/>
          <w:sz w:val="28"/>
          <w:szCs w:val="28"/>
        </w:rPr>
        <w:t>ợ</w:t>
      </w:r>
      <w:r>
        <w:rPr>
          <w:color w:val="000000"/>
          <w:sz w:val="28"/>
          <w:szCs w:val="28"/>
        </w:rPr>
        <w:t>p các ki</w:t>
      </w:r>
      <w:r>
        <w:rPr>
          <w:color w:val="000000"/>
          <w:sz w:val="28"/>
          <w:szCs w:val="28"/>
        </w:rPr>
        <w:t>ế</w:t>
      </w:r>
      <w:r>
        <w:rPr>
          <w:color w:val="000000"/>
          <w:sz w:val="28"/>
          <w:szCs w:val="28"/>
        </w:rPr>
        <w:t>n th</w:t>
      </w:r>
      <w:r>
        <w:rPr>
          <w:color w:val="000000"/>
          <w:sz w:val="28"/>
          <w:szCs w:val="28"/>
        </w:rPr>
        <w:t>ứ</w:t>
      </w:r>
      <w:r>
        <w:rPr>
          <w:color w:val="000000"/>
          <w:sz w:val="28"/>
          <w:szCs w:val="28"/>
        </w:rPr>
        <w:t>c c</w:t>
      </w:r>
      <w:r>
        <w:rPr>
          <w:color w:val="000000"/>
          <w:sz w:val="28"/>
          <w:szCs w:val="28"/>
        </w:rPr>
        <w:t>ầ</w:t>
      </w:r>
      <w:r>
        <w:rPr>
          <w:color w:val="000000"/>
          <w:sz w:val="28"/>
          <w:szCs w:val="28"/>
        </w:rPr>
        <w:t>n ghi nh</w:t>
      </w:r>
      <w:r>
        <w:rPr>
          <w:color w:val="000000"/>
          <w:sz w:val="28"/>
          <w:szCs w:val="28"/>
        </w:rPr>
        <w:t>ớ</w:t>
      </w:r>
      <w:r>
        <w:rPr>
          <w:color w:val="000000"/>
          <w:sz w:val="28"/>
          <w:szCs w:val="28"/>
        </w:rPr>
        <w:t xml:space="preserve"> cho HS.</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ho</w:t>
      </w:r>
      <w:r>
        <w:rPr>
          <w:color w:val="000000"/>
          <w:sz w:val="28"/>
          <w:szCs w:val="28"/>
        </w:rPr>
        <w:t>ạ</w:t>
      </w:r>
      <w:r>
        <w:rPr>
          <w:color w:val="000000"/>
          <w:sz w:val="28"/>
          <w:szCs w:val="28"/>
        </w:rPr>
        <w:t>t đ</w:t>
      </w:r>
      <w:r>
        <w:rPr>
          <w:color w:val="000000"/>
          <w:sz w:val="28"/>
          <w:szCs w:val="28"/>
        </w:rPr>
        <w:t>ộ</w:t>
      </w:r>
      <w:r>
        <w:rPr>
          <w:color w:val="000000"/>
          <w:sz w:val="28"/>
          <w:szCs w:val="28"/>
        </w:rPr>
        <w:t xml:space="preserve">ng theo nhóm đôi làm </w:t>
      </w:r>
      <w:r>
        <w:rPr>
          <w:b/>
          <w:color w:val="000000"/>
          <w:sz w:val="28"/>
          <w:szCs w:val="28"/>
        </w:rPr>
        <w:t>Bài 4.1, Bài 4.2</w:t>
      </w:r>
      <w:r>
        <w:rPr>
          <w:color w:val="000000"/>
          <w:sz w:val="28"/>
          <w:szCs w:val="28"/>
        </w:rPr>
        <w:t xml:space="preserve"> (SGK – tr6</w:t>
      </w:r>
      <w:r>
        <w:rPr>
          <w:color w:val="000000"/>
          <w:sz w:val="28"/>
          <w:szCs w:val="28"/>
        </w:rPr>
        <w:t>2).</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2: Th</w:t>
      </w:r>
      <w:r>
        <w:rPr>
          <w:b/>
          <w:color w:val="000000"/>
          <w:sz w:val="28"/>
          <w:szCs w:val="28"/>
        </w:rPr>
        <w:t>ự</w:t>
      </w:r>
      <w:r>
        <w:rPr>
          <w:b/>
          <w:color w:val="000000"/>
          <w:sz w:val="28"/>
          <w:szCs w:val="28"/>
        </w:rPr>
        <w:t>c hi</w:t>
      </w:r>
      <w:r>
        <w:rPr>
          <w:b/>
          <w:color w:val="000000"/>
          <w:sz w:val="28"/>
          <w:szCs w:val="28"/>
        </w:rPr>
        <w:t>ệ</w:t>
      </w:r>
      <w:r>
        <w:rPr>
          <w:b/>
          <w:color w:val="000000"/>
          <w:sz w:val="28"/>
          <w:szCs w:val="28"/>
        </w:rPr>
        <w:t>n nhi</w:t>
      </w:r>
      <w:r>
        <w:rPr>
          <w:b/>
          <w:color w:val="000000"/>
          <w:sz w:val="28"/>
          <w:szCs w:val="28"/>
        </w:rPr>
        <w:t>ệ</w:t>
      </w:r>
      <w:r>
        <w:rPr>
          <w:b/>
          <w:color w:val="000000"/>
          <w:sz w:val="28"/>
          <w:szCs w:val="28"/>
        </w:rPr>
        <w:t>m v</w:t>
      </w:r>
      <w:r>
        <w:rPr>
          <w:b/>
          <w:color w:val="000000"/>
          <w:sz w:val="28"/>
          <w:szCs w:val="28"/>
        </w:rPr>
        <w:t>ụ</w:t>
      </w:r>
      <w:r>
        <w:rPr>
          <w:b/>
          <w:color w:val="000000"/>
          <w:sz w:val="28"/>
          <w:szCs w:val="28"/>
        </w:rPr>
        <w:t xml:space="preserve">: </w:t>
      </w:r>
      <w:r>
        <w:rPr>
          <w:color w:val="000000"/>
          <w:sz w:val="28"/>
          <w:szCs w:val="28"/>
        </w:rPr>
        <w:t>HS quan sát và chú ý l</w:t>
      </w:r>
      <w:r>
        <w:rPr>
          <w:color w:val="000000"/>
          <w:sz w:val="28"/>
          <w:szCs w:val="28"/>
        </w:rPr>
        <w:t>ắ</w:t>
      </w:r>
      <w:r>
        <w:rPr>
          <w:color w:val="000000"/>
          <w:sz w:val="28"/>
          <w:szCs w:val="28"/>
        </w:rPr>
        <w:t>ng nghe, th</w:t>
      </w:r>
      <w:r>
        <w:rPr>
          <w:color w:val="000000"/>
          <w:sz w:val="28"/>
          <w:szCs w:val="28"/>
        </w:rPr>
        <w:t>ả</w:t>
      </w:r>
      <w:r>
        <w:rPr>
          <w:color w:val="000000"/>
          <w:sz w:val="28"/>
          <w:szCs w:val="28"/>
        </w:rPr>
        <w:t>o lu</w:t>
      </w:r>
      <w:r>
        <w:rPr>
          <w:color w:val="000000"/>
          <w:sz w:val="28"/>
          <w:szCs w:val="28"/>
        </w:rPr>
        <w:t>ậ</w:t>
      </w:r>
      <w:r>
        <w:rPr>
          <w:color w:val="000000"/>
          <w:sz w:val="28"/>
          <w:szCs w:val="28"/>
        </w:rPr>
        <w:t>n nhóm 2, hoàn thành các bài t</w:t>
      </w:r>
      <w:r>
        <w:rPr>
          <w:color w:val="000000"/>
          <w:sz w:val="28"/>
          <w:szCs w:val="28"/>
        </w:rPr>
        <w:t>ậ</w:t>
      </w:r>
      <w:r>
        <w:rPr>
          <w:color w:val="000000"/>
          <w:sz w:val="28"/>
          <w:szCs w:val="28"/>
        </w:rPr>
        <w:t>p GV yêu c</w:t>
      </w:r>
      <w:r>
        <w:rPr>
          <w:color w:val="000000"/>
          <w:sz w:val="28"/>
          <w:szCs w:val="28"/>
        </w:rPr>
        <w:t>ầ</w:t>
      </w:r>
      <w:r>
        <w:rPr>
          <w:color w:val="000000"/>
          <w:sz w:val="28"/>
          <w:szCs w:val="28"/>
        </w:rPr>
        <w:t>u.</w:t>
      </w:r>
    </w:p>
    <w:p w:rsidR="005B2E0C" w:rsidRDefault="00F54929">
      <w:pPr>
        <w:spacing w:before="120" w:line="360" w:lineRule="auto"/>
        <w:jc w:val="both"/>
        <w:rPr>
          <w:color w:val="000000"/>
          <w:sz w:val="28"/>
          <w:szCs w:val="28"/>
        </w:rPr>
      </w:pPr>
      <w:r>
        <w:rPr>
          <w:color w:val="000000"/>
          <w:sz w:val="28"/>
          <w:szCs w:val="28"/>
        </w:rPr>
        <w:t>- GV quan sát và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w:t>
      </w:r>
    </w:p>
    <w:p w:rsidR="005B2E0C" w:rsidRDefault="00F54929">
      <w:pPr>
        <w:spacing w:before="120" w:line="360" w:lineRule="auto"/>
        <w:jc w:val="both"/>
        <w:rPr>
          <w:b/>
          <w:color w:val="000000"/>
          <w:sz w:val="28"/>
          <w:szCs w:val="28"/>
        </w:rPr>
      </w:pPr>
      <w:r>
        <w:rPr>
          <w:b/>
          <w:color w:val="000000"/>
          <w:sz w:val="28"/>
          <w:szCs w:val="28"/>
        </w:rPr>
        <w:t>Bư</w:t>
      </w:r>
      <w:r>
        <w:rPr>
          <w:b/>
          <w:color w:val="000000"/>
          <w:sz w:val="28"/>
          <w:szCs w:val="28"/>
        </w:rPr>
        <w:t>ớ</w:t>
      </w:r>
      <w:r>
        <w:rPr>
          <w:b/>
          <w:color w:val="000000"/>
          <w:sz w:val="28"/>
          <w:szCs w:val="28"/>
        </w:rPr>
        <w:t>c 3: Báo cáo, th</w:t>
      </w:r>
      <w:r>
        <w:rPr>
          <w:b/>
          <w:color w:val="000000"/>
          <w:sz w:val="28"/>
          <w:szCs w:val="28"/>
        </w:rPr>
        <w:t>ả</w:t>
      </w:r>
      <w:r>
        <w:rPr>
          <w:b/>
          <w:color w:val="000000"/>
          <w:sz w:val="28"/>
          <w:szCs w:val="28"/>
        </w:rPr>
        <w:t>o lu</w:t>
      </w:r>
      <w:r>
        <w:rPr>
          <w:b/>
          <w:color w:val="000000"/>
          <w:sz w:val="28"/>
          <w:szCs w:val="28"/>
        </w:rPr>
        <w:t>ậ</w:t>
      </w:r>
      <w:r>
        <w:rPr>
          <w:b/>
          <w:color w:val="000000"/>
          <w:sz w:val="28"/>
          <w:szCs w:val="28"/>
        </w:rPr>
        <w:t xml:space="preserve">n: </w:t>
      </w:r>
    </w:p>
    <w:p w:rsidR="005B2E0C" w:rsidRDefault="00F54929">
      <w:pPr>
        <w:spacing w:before="120" w:line="360" w:lineRule="auto"/>
        <w:jc w:val="both"/>
        <w:rPr>
          <w:color w:val="000000"/>
          <w:sz w:val="28"/>
          <w:szCs w:val="28"/>
        </w:rPr>
      </w:pPr>
      <w:r>
        <w:rPr>
          <w:color w:val="000000"/>
          <w:sz w:val="28"/>
          <w:szCs w:val="28"/>
        </w:rPr>
        <w:lastRenderedPageBreak/>
        <w:t>- GV m</w:t>
      </w:r>
      <w:r>
        <w:rPr>
          <w:color w:val="000000"/>
          <w:sz w:val="28"/>
          <w:szCs w:val="28"/>
        </w:rPr>
        <w:t>ờ</w:t>
      </w:r>
      <w:r>
        <w:rPr>
          <w:color w:val="000000"/>
          <w:sz w:val="28"/>
          <w:szCs w:val="28"/>
        </w:rPr>
        <w:t>i đ</w:t>
      </w:r>
      <w:r>
        <w:rPr>
          <w:color w:val="000000"/>
          <w:sz w:val="28"/>
          <w:szCs w:val="28"/>
        </w:rPr>
        <w:t>ạ</w:t>
      </w:r>
      <w:r>
        <w:rPr>
          <w:color w:val="000000"/>
          <w:sz w:val="28"/>
          <w:szCs w:val="28"/>
        </w:rPr>
        <w:t>i di</w:t>
      </w:r>
      <w:r>
        <w:rPr>
          <w:color w:val="000000"/>
          <w:sz w:val="28"/>
          <w:szCs w:val="28"/>
        </w:rPr>
        <w:t>ệ</w:t>
      </w:r>
      <w:r>
        <w:rPr>
          <w:color w:val="000000"/>
          <w:sz w:val="28"/>
          <w:szCs w:val="28"/>
        </w:rPr>
        <w:t>n các nhóm trình bày. Các HS khác chú ý ch</w:t>
      </w:r>
      <w:r>
        <w:rPr>
          <w:color w:val="000000"/>
          <w:sz w:val="28"/>
          <w:szCs w:val="28"/>
        </w:rPr>
        <w:t>ữ</w:t>
      </w:r>
      <w:r>
        <w:rPr>
          <w:color w:val="000000"/>
          <w:sz w:val="28"/>
          <w:szCs w:val="28"/>
        </w:rPr>
        <w:t>a bài, theo dõi nh</w:t>
      </w:r>
      <w:r>
        <w:rPr>
          <w:color w:val="000000"/>
          <w:sz w:val="28"/>
          <w:szCs w:val="28"/>
        </w:rPr>
        <w:t>ậ</w:t>
      </w:r>
      <w:r>
        <w:rPr>
          <w:color w:val="000000"/>
          <w:sz w:val="28"/>
          <w:szCs w:val="28"/>
        </w:rPr>
        <w:t>n xét b</w:t>
      </w:r>
      <w:r>
        <w:rPr>
          <w:color w:val="000000"/>
          <w:sz w:val="28"/>
          <w:szCs w:val="28"/>
        </w:rPr>
        <w:t>ài các nhóm trên b</w:t>
      </w:r>
      <w:r>
        <w:rPr>
          <w:color w:val="000000"/>
          <w:sz w:val="28"/>
          <w:szCs w:val="28"/>
        </w:rPr>
        <w:t>ả</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4: K</w:t>
      </w:r>
      <w:r>
        <w:rPr>
          <w:b/>
          <w:color w:val="000000"/>
          <w:sz w:val="28"/>
          <w:szCs w:val="28"/>
        </w:rPr>
        <w:t>ế</w:t>
      </w:r>
      <w:r>
        <w:rPr>
          <w:b/>
          <w:color w:val="000000"/>
          <w:sz w:val="28"/>
          <w:szCs w:val="28"/>
        </w:rPr>
        <w:t>t lu</w:t>
      </w:r>
      <w:r>
        <w:rPr>
          <w:b/>
          <w:color w:val="000000"/>
          <w:sz w:val="28"/>
          <w:szCs w:val="28"/>
        </w:rPr>
        <w:t>ậ</w:t>
      </w:r>
      <w:r>
        <w:rPr>
          <w:b/>
          <w:color w:val="000000"/>
          <w:sz w:val="28"/>
          <w:szCs w:val="28"/>
        </w:rPr>
        <w:t>n, nh</w:t>
      </w:r>
      <w:r>
        <w:rPr>
          <w:b/>
          <w:color w:val="000000"/>
          <w:sz w:val="28"/>
          <w:szCs w:val="28"/>
        </w:rPr>
        <w:t>ậ</w:t>
      </w:r>
      <w:r>
        <w:rPr>
          <w:b/>
          <w:color w:val="000000"/>
          <w:sz w:val="28"/>
          <w:szCs w:val="28"/>
        </w:rPr>
        <w:t>n đ</w:t>
      </w:r>
      <w:r>
        <w:rPr>
          <w:b/>
          <w:color w:val="000000"/>
          <w:sz w:val="28"/>
          <w:szCs w:val="28"/>
        </w:rPr>
        <w:t>ị</w:t>
      </w:r>
      <w:r>
        <w:rPr>
          <w:b/>
          <w:color w:val="000000"/>
          <w:sz w:val="28"/>
          <w:szCs w:val="28"/>
        </w:rPr>
        <w:t xml:space="preserve">nh: </w:t>
      </w:r>
    </w:p>
    <w:p w:rsidR="005B2E0C" w:rsidRDefault="00F54929">
      <w:pPr>
        <w:spacing w:before="120" w:line="360" w:lineRule="auto"/>
        <w:jc w:val="both"/>
        <w:rPr>
          <w:color w:val="000000"/>
          <w:sz w:val="28"/>
          <w:szCs w:val="28"/>
        </w:rPr>
      </w:pPr>
      <w:r>
        <w:rPr>
          <w:color w:val="000000"/>
          <w:sz w:val="28"/>
          <w:szCs w:val="28"/>
        </w:rPr>
        <w:t>- GV ch</w:t>
      </w:r>
      <w:r>
        <w:rPr>
          <w:color w:val="000000"/>
          <w:sz w:val="28"/>
          <w:szCs w:val="28"/>
        </w:rPr>
        <w:t>ữ</w:t>
      </w:r>
      <w:r>
        <w:rPr>
          <w:color w:val="000000"/>
          <w:sz w:val="28"/>
          <w:szCs w:val="28"/>
        </w:rPr>
        <w:t>a bài, ch</w:t>
      </w:r>
      <w:r>
        <w:rPr>
          <w:color w:val="000000"/>
          <w:sz w:val="28"/>
          <w:szCs w:val="28"/>
        </w:rPr>
        <w:t>ố</w:t>
      </w:r>
      <w:r>
        <w:rPr>
          <w:color w:val="000000"/>
          <w:sz w:val="28"/>
          <w:szCs w:val="28"/>
        </w:rPr>
        <w:t>t đáp án, tuyên dương các ho</w:t>
      </w:r>
      <w:r>
        <w:rPr>
          <w:color w:val="000000"/>
          <w:sz w:val="28"/>
          <w:szCs w:val="28"/>
        </w:rPr>
        <w:t>ạ</w:t>
      </w:r>
      <w:r>
        <w:rPr>
          <w:color w:val="000000"/>
          <w:sz w:val="28"/>
          <w:szCs w:val="28"/>
        </w:rPr>
        <w:t>t đ</w:t>
      </w:r>
      <w:r>
        <w:rPr>
          <w:color w:val="000000"/>
          <w:sz w:val="28"/>
          <w:szCs w:val="28"/>
        </w:rPr>
        <w:t>ộ</w:t>
      </w:r>
      <w:r>
        <w:rPr>
          <w:color w:val="000000"/>
          <w:sz w:val="28"/>
          <w:szCs w:val="28"/>
        </w:rPr>
        <w:t>ng t</w:t>
      </w:r>
      <w:r>
        <w:rPr>
          <w:color w:val="000000"/>
          <w:sz w:val="28"/>
          <w:szCs w:val="28"/>
        </w:rPr>
        <w:t>ố</w:t>
      </w:r>
      <w:r>
        <w:rPr>
          <w:color w:val="000000"/>
          <w:sz w:val="28"/>
          <w:szCs w:val="28"/>
        </w:rPr>
        <w:t>t, nhanh và chính xác.</w:t>
      </w:r>
    </w:p>
    <w:p w:rsidR="005B2E0C" w:rsidRDefault="00F54929">
      <w:pPr>
        <w:tabs>
          <w:tab w:val="left" w:pos="567"/>
          <w:tab w:val="left" w:pos="1134"/>
        </w:tabs>
        <w:spacing w:before="120" w:line="360" w:lineRule="auto"/>
        <w:jc w:val="both"/>
        <w:rPr>
          <w:b/>
          <w:color w:val="000000"/>
          <w:sz w:val="28"/>
          <w:szCs w:val="28"/>
          <w:u w:val="single"/>
        </w:rPr>
      </w:pPr>
      <w:r>
        <w:rPr>
          <w:b/>
          <w:color w:val="000000"/>
          <w:sz w:val="28"/>
          <w:szCs w:val="28"/>
          <w:u w:val="single"/>
        </w:rPr>
        <w:t>K</w:t>
      </w:r>
      <w:r>
        <w:rPr>
          <w:b/>
          <w:color w:val="000000"/>
          <w:sz w:val="28"/>
          <w:szCs w:val="28"/>
          <w:u w:val="single"/>
        </w:rPr>
        <w:t>ế</w:t>
      </w:r>
      <w:r>
        <w:rPr>
          <w:b/>
          <w:color w:val="000000"/>
          <w:sz w:val="28"/>
          <w:szCs w:val="28"/>
          <w:u w:val="single"/>
        </w:rPr>
        <w:t>t qu</w:t>
      </w:r>
      <w:r>
        <w:rPr>
          <w:b/>
          <w:color w:val="000000"/>
          <w:sz w:val="28"/>
          <w:szCs w:val="28"/>
          <w:u w:val="single"/>
        </w:rPr>
        <w:t>ả</w:t>
      </w:r>
      <w:r>
        <w:rPr>
          <w:b/>
          <w:color w:val="000000"/>
          <w:sz w:val="28"/>
          <w:szCs w:val="28"/>
          <w:u w:val="single"/>
        </w:rPr>
        <w:t xml:space="preserve">: </w:t>
      </w:r>
    </w:p>
    <w:p w:rsidR="005B2E0C" w:rsidRDefault="00F54929">
      <w:pPr>
        <w:tabs>
          <w:tab w:val="left" w:pos="567"/>
          <w:tab w:val="left" w:pos="1134"/>
        </w:tabs>
        <w:spacing w:before="120" w:line="360" w:lineRule="auto"/>
        <w:jc w:val="both"/>
        <w:rPr>
          <w:b/>
          <w:sz w:val="28"/>
          <w:szCs w:val="28"/>
        </w:rPr>
      </w:pPr>
      <w:r>
        <w:rPr>
          <w:b/>
          <w:color w:val="000000"/>
          <w:sz w:val="28"/>
          <w:szCs w:val="28"/>
        </w:rPr>
        <w:t xml:space="preserve">Bài </w:t>
      </w:r>
      <w:r>
        <w:rPr>
          <w:b/>
          <w:sz w:val="28"/>
          <w:szCs w:val="28"/>
        </w:rPr>
        <w:t xml:space="preserve">4.1. </w:t>
      </w:r>
    </w:p>
    <w:p w:rsidR="005B2E0C" w:rsidRDefault="00F54929">
      <w:pPr>
        <w:rPr>
          <w:rFonts w:ascii="Cambria Math" w:eastAsia="Cambria Math" w:hAnsi="Cambria Math" w:cs="Cambria Math"/>
          <w:sz w:val="28"/>
          <w:szCs w:val="28"/>
        </w:rPr>
      </w:pPr>
      <w:r>
        <w:rPr>
          <w:sz w:val="28"/>
          <w:szCs w:val="28"/>
        </w:rPr>
        <w:t xml:space="preserve">a) </w:t>
      </w:r>
      <m:oMath>
        <m:r>
          <w:rPr>
            <w:rFonts w:ascii="Cambria Math" w:eastAsia="Cambria Math" w:hAnsi="Cambria Math" w:cs="Cambria Math"/>
            <w:sz w:val="28"/>
            <w:szCs w:val="28"/>
          </w:rPr>
          <m:t>x</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x</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5B2E0C" w:rsidRDefault="00F54929">
      <w:pPr>
        <w:rPr>
          <w:rFonts w:ascii="Cambria Math" w:eastAsia="Cambria Math" w:hAnsi="Cambria Math" w:cs="Cambria Math"/>
          <w:sz w:val="28"/>
          <w:szCs w:val="28"/>
        </w:rPr>
      </w:pPr>
      <w:r>
        <w:rPr>
          <w:sz w:val="28"/>
          <w:szCs w:val="28"/>
        </w:rPr>
        <w:t xml:space="preserve">b) </w:t>
      </w:r>
      <m:oMath>
        <m:r>
          <w:rPr>
            <w:rFonts w:ascii="Cambria Math" w:eastAsia="Cambria Math" w:hAnsi="Cambria Math" w:cs="Cambria Math"/>
            <w:sz w:val="28"/>
            <w:szCs w:val="28"/>
          </w:rPr>
          <m:t>y</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y</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5B2E0C" w:rsidRDefault="00F54929">
      <w:pPr>
        <w:rPr>
          <w:rFonts w:ascii="Cambria Math" w:eastAsia="Cambria Math" w:hAnsi="Cambria Math" w:cs="Cambria Math"/>
          <w:sz w:val="28"/>
          <w:szCs w:val="28"/>
        </w:rPr>
      </w:pPr>
      <w:r>
        <w:rPr>
          <w:sz w:val="28"/>
          <w:szCs w:val="28"/>
        </w:rPr>
        <w:t xml:space="preserve">c) </w:t>
      </w:r>
      <m:oMath>
        <m:r>
          <w:rPr>
            <w:rFonts w:ascii="Cambria Math" w:eastAsia="Cambria Math" w:hAnsi="Cambria Math" w:cs="Cambria Math"/>
            <w:sz w:val="28"/>
            <w:szCs w:val="28"/>
          </w:rPr>
          <m:t>z</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z</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5B2E0C" w:rsidRDefault="00F54929">
      <w:pPr>
        <w:tabs>
          <w:tab w:val="left" w:pos="567"/>
          <w:tab w:val="left" w:pos="1134"/>
        </w:tabs>
        <w:spacing w:before="120" w:line="360" w:lineRule="auto"/>
        <w:jc w:val="both"/>
        <w:rPr>
          <w:b/>
          <w:sz w:val="28"/>
          <w:szCs w:val="28"/>
        </w:rPr>
      </w:pPr>
      <w:r>
        <w:rPr>
          <w:b/>
          <w:sz w:val="28"/>
          <w:szCs w:val="28"/>
        </w:rPr>
        <w:t>Bài 4.2</w:t>
      </w:r>
    </w:p>
    <w:p w:rsidR="005B2E0C" w:rsidRDefault="00F54929">
      <w:pPr>
        <w:spacing w:after="240" w:line="360" w:lineRule="auto"/>
        <w:rPr>
          <w:sz w:val="28"/>
          <w:szCs w:val="28"/>
        </w:rPr>
      </w:pPr>
      <m:oMath>
        <m:r>
          <w:rPr>
            <w:rFonts w:ascii="Cambria Math" w:eastAsia="Cambria Math" w:hAnsi="Cambria Math" w:cs="Cambria Math"/>
            <w:sz w:val="28"/>
            <w:szCs w:val="28"/>
          </w:rPr>
          <m:t>ABC</m:t>
        </m:r>
      </m:oMath>
      <w:r>
        <w:rPr>
          <w:sz w:val="28"/>
          <w:szCs w:val="28"/>
        </w:rPr>
        <w:t xml:space="preserve"> là tam giác vuông, </w:t>
      </w:r>
      <m:oMath>
        <m:r>
          <w:rPr>
            <w:rFonts w:ascii="Cambria Math" w:eastAsia="Cambria Math" w:hAnsi="Cambria Math" w:cs="Cambria Math"/>
            <w:sz w:val="28"/>
            <w:szCs w:val="28"/>
          </w:rPr>
          <m:t>DEF</m:t>
        </m:r>
      </m:oMath>
      <w:r>
        <w:rPr>
          <w:sz w:val="28"/>
          <w:szCs w:val="28"/>
        </w:rPr>
        <w:t xml:space="preserve"> là tam giác nh</w:t>
      </w:r>
      <w:r>
        <w:rPr>
          <w:sz w:val="28"/>
          <w:szCs w:val="28"/>
        </w:rPr>
        <w:t>ọ</w:t>
      </w:r>
      <w:r>
        <w:rPr>
          <w:sz w:val="28"/>
          <w:szCs w:val="28"/>
        </w:rPr>
        <w:t xml:space="preserve">n, </w:t>
      </w:r>
      <m:oMath>
        <m:r>
          <w:rPr>
            <w:rFonts w:ascii="Cambria Math" w:eastAsia="Cambria Math" w:hAnsi="Cambria Math" w:cs="Cambria Math"/>
            <w:sz w:val="28"/>
            <w:szCs w:val="28"/>
          </w:rPr>
          <m:t>MNP</m:t>
        </m:r>
      </m:oMath>
      <w:r>
        <w:rPr>
          <w:sz w:val="28"/>
          <w:szCs w:val="28"/>
        </w:rPr>
        <w:t xml:space="preserve"> là tam giác tù.</w:t>
      </w:r>
    </w:p>
    <w:p w:rsidR="005B2E0C" w:rsidRDefault="00F54929">
      <w:pPr>
        <w:spacing w:before="120" w:line="360" w:lineRule="auto"/>
        <w:rPr>
          <w:b/>
          <w:sz w:val="28"/>
          <w:szCs w:val="28"/>
        </w:rPr>
      </w:pPr>
      <w:r>
        <w:rPr>
          <w:b/>
          <w:sz w:val="28"/>
          <w:szCs w:val="28"/>
        </w:rPr>
        <w:t>D. HO</w:t>
      </w:r>
      <w:r>
        <w:rPr>
          <w:b/>
          <w:sz w:val="28"/>
          <w:szCs w:val="28"/>
        </w:rPr>
        <w:t>Ạ</w:t>
      </w:r>
      <w:r>
        <w:rPr>
          <w:b/>
          <w:sz w:val="28"/>
          <w:szCs w:val="28"/>
        </w:rPr>
        <w:t>T Đ</w:t>
      </w:r>
      <w:r>
        <w:rPr>
          <w:b/>
          <w:sz w:val="28"/>
          <w:szCs w:val="28"/>
        </w:rPr>
        <w:t>Ộ</w:t>
      </w:r>
      <w:r>
        <w:rPr>
          <w:b/>
          <w:sz w:val="28"/>
          <w:szCs w:val="28"/>
        </w:rPr>
        <w:t>NG V</w:t>
      </w:r>
      <w:r>
        <w:rPr>
          <w:b/>
          <w:sz w:val="28"/>
          <w:szCs w:val="28"/>
        </w:rPr>
        <w:t>Ậ</w:t>
      </w:r>
      <w:r>
        <w:rPr>
          <w:b/>
          <w:sz w:val="28"/>
          <w:szCs w:val="28"/>
        </w:rPr>
        <w:t>N D</w:t>
      </w:r>
      <w:r>
        <w:rPr>
          <w:b/>
          <w:sz w:val="28"/>
          <w:szCs w:val="28"/>
        </w:rPr>
        <w:t>Ụ</w:t>
      </w:r>
      <w:r>
        <w:rPr>
          <w:b/>
          <w:sz w:val="28"/>
          <w:szCs w:val="28"/>
        </w:rPr>
        <w:t>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w:t>
      </w:r>
      <w:r>
        <w:rPr>
          <w:sz w:val="28"/>
          <w:szCs w:val="28"/>
        </w:rPr>
        <w:t>ọ</w:t>
      </w:r>
      <w:r>
        <w:rPr>
          <w:sz w:val="28"/>
          <w:szCs w:val="28"/>
        </w:rPr>
        <w:t>c sinh th</w:t>
      </w:r>
      <w:r>
        <w:rPr>
          <w:sz w:val="28"/>
          <w:szCs w:val="28"/>
        </w:rPr>
        <w:t>ự</w:t>
      </w:r>
      <w:r>
        <w:rPr>
          <w:sz w:val="28"/>
          <w:szCs w:val="28"/>
        </w:rPr>
        <w:t>c hi</w:t>
      </w:r>
      <w:r>
        <w:rPr>
          <w:sz w:val="28"/>
          <w:szCs w:val="28"/>
        </w:rPr>
        <w:t>ệ</w:t>
      </w:r>
      <w:r>
        <w:rPr>
          <w:sz w:val="28"/>
          <w:szCs w:val="28"/>
        </w:rPr>
        <w:t>n làm bài t</w:t>
      </w:r>
      <w:r>
        <w:rPr>
          <w:sz w:val="28"/>
          <w:szCs w:val="28"/>
        </w:rPr>
        <w:t>ậ</w:t>
      </w:r>
      <w:r>
        <w:rPr>
          <w:sz w:val="28"/>
          <w:szCs w:val="28"/>
        </w:rPr>
        <w:t>p v</w:t>
      </w:r>
      <w:r>
        <w:rPr>
          <w:sz w:val="28"/>
          <w:szCs w:val="28"/>
        </w:rPr>
        <w:t>ậ</w:t>
      </w:r>
      <w:r>
        <w:rPr>
          <w:sz w:val="28"/>
          <w:szCs w:val="28"/>
        </w:rPr>
        <w:t>n d</w:t>
      </w:r>
      <w:r>
        <w:rPr>
          <w:sz w:val="28"/>
          <w:szCs w:val="28"/>
        </w:rPr>
        <w:t>ụ</w:t>
      </w:r>
      <w:r>
        <w:rPr>
          <w:sz w:val="28"/>
          <w:szCs w:val="28"/>
        </w:rPr>
        <w:t>ng đ</w:t>
      </w:r>
      <w:r>
        <w:rPr>
          <w:sz w:val="28"/>
          <w:szCs w:val="28"/>
        </w:rPr>
        <w:t>ể</w:t>
      </w:r>
      <w:r>
        <w:rPr>
          <w:sz w:val="28"/>
          <w:szCs w:val="28"/>
        </w:rPr>
        <w:t xml:space="preserve"> n</w:t>
      </w:r>
      <w:r>
        <w:rPr>
          <w:sz w:val="28"/>
          <w:szCs w:val="28"/>
        </w:rPr>
        <w:t>ắ</w:t>
      </w:r>
      <w:r>
        <w:rPr>
          <w:sz w:val="28"/>
          <w:szCs w:val="28"/>
        </w:rPr>
        <w:t>m v</w:t>
      </w:r>
      <w:r>
        <w:rPr>
          <w:sz w:val="28"/>
          <w:szCs w:val="28"/>
        </w:rPr>
        <w:t>ữ</w:t>
      </w:r>
      <w:r>
        <w:rPr>
          <w:sz w:val="28"/>
          <w:szCs w:val="28"/>
        </w:rPr>
        <w:t>ng ki</w:t>
      </w:r>
      <w:r>
        <w:rPr>
          <w:sz w:val="28"/>
          <w:szCs w:val="28"/>
        </w:rPr>
        <w:t>ế</w:t>
      </w:r>
      <w:r>
        <w:rPr>
          <w:sz w:val="28"/>
          <w:szCs w:val="28"/>
        </w:rPr>
        <w:t>n th</w:t>
      </w:r>
      <w:r>
        <w:rPr>
          <w:sz w:val="28"/>
          <w:szCs w:val="28"/>
        </w:rPr>
        <w:t>ứ</w:t>
      </w:r>
      <w:r>
        <w:rPr>
          <w:sz w:val="28"/>
          <w:szCs w:val="28"/>
        </w:rPr>
        <w:t>c v</w:t>
      </w:r>
      <w:r>
        <w:rPr>
          <w:sz w:val="28"/>
          <w:szCs w:val="28"/>
        </w:rPr>
        <w:t>ề</w:t>
      </w:r>
      <w:r>
        <w:rPr>
          <w:sz w:val="28"/>
          <w:szCs w:val="28"/>
        </w:rPr>
        <w:t xml:space="preserve"> t</w:t>
      </w:r>
      <w:r>
        <w:rPr>
          <w:sz w:val="28"/>
          <w:szCs w:val="28"/>
        </w:rPr>
        <w:t>ổ</w:t>
      </w:r>
      <w:r>
        <w:rPr>
          <w:sz w:val="28"/>
          <w:szCs w:val="28"/>
        </w:rPr>
        <w:t xml:space="preserve">ng các góc trong tam giác và góc </w:t>
      </w:r>
      <w:r>
        <w:rPr>
          <w:sz w:val="28"/>
          <w:szCs w:val="28"/>
        </w:rPr>
        <w:t>k</w:t>
      </w:r>
      <w:r>
        <w:rPr>
          <w:sz w:val="28"/>
          <w:szCs w:val="28"/>
        </w:rPr>
        <w:t>ề</w:t>
      </w:r>
      <w:r>
        <w:rPr>
          <w:sz w:val="28"/>
          <w:szCs w:val="28"/>
        </w:rPr>
        <w:t xml:space="preserve"> bù, góc ngoài c</w:t>
      </w:r>
      <w:r>
        <w:rPr>
          <w:sz w:val="28"/>
          <w:szCs w:val="28"/>
        </w:rPr>
        <w:t>ủ</w:t>
      </w:r>
      <w:r>
        <w:rPr>
          <w:sz w:val="28"/>
          <w:szCs w:val="28"/>
        </w:rPr>
        <w:t>a tam giác.</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b) Nội dung: </w:t>
      </w:r>
      <w:r>
        <w:rPr>
          <w:rFonts w:eastAsia="Times New Roman" w:cs="Times New Roman"/>
          <w:color w:val="000000"/>
          <w:sz w:val="28"/>
          <w:szCs w:val="28"/>
        </w:rPr>
        <w:t xml:space="preserve">HS sử dụng SGK và vận dụng kiến thức đã học để làm bài tập </w:t>
      </w:r>
      <w:r>
        <w:rPr>
          <w:rFonts w:eastAsia="Times New Roman" w:cs="Times New Roman"/>
          <w:b/>
          <w:color w:val="000000"/>
          <w:sz w:val="28"/>
          <w:szCs w:val="28"/>
        </w:rPr>
        <w:t xml:space="preserve">Bài 4.3 </w:t>
      </w:r>
      <w:r>
        <w:rPr>
          <w:rFonts w:eastAsia="Times New Roman" w:cs="Times New Roman"/>
          <w:color w:val="000000"/>
          <w:sz w:val="28"/>
          <w:szCs w:val="28"/>
        </w:rPr>
        <w:t>(SGK -tr62).</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tính đư</w:t>
      </w:r>
      <w:r>
        <w:rPr>
          <w:sz w:val="28"/>
          <w:szCs w:val="28"/>
        </w:rPr>
        <w:t>ợ</w:t>
      </w:r>
      <w:r>
        <w:rPr>
          <w:sz w:val="28"/>
          <w:szCs w:val="28"/>
        </w:rPr>
        <w:t>c s</w:t>
      </w:r>
      <w:r>
        <w:rPr>
          <w:sz w:val="28"/>
          <w:szCs w:val="28"/>
        </w:rPr>
        <w:t>ố</w:t>
      </w:r>
      <w:r>
        <w:rPr>
          <w:sz w:val="28"/>
          <w:szCs w:val="28"/>
        </w:rPr>
        <w:t xml:space="preserve"> đo góc nh</w:t>
      </w:r>
      <w:r>
        <w:rPr>
          <w:sz w:val="28"/>
          <w:szCs w:val="28"/>
        </w:rPr>
        <w:t>ờ</w:t>
      </w:r>
      <w:r>
        <w:rPr>
          <w:sz w:val="28"/>
          <w:szCs w:val="28"/>
        </w:rPr>
        <w:t xml:space="preserve"> v</w:t>
      </w:r>
      <w:r>
        <w:rPr>
          <w:sz w:val="28"/>
          <w:szCs w:val="28"/>
        </w:rPr>
        <w:t>ậ</w:t>
      </w:r>
      <w:r>
        <w:rPr>
          <w:sz w:val="28"/>
          <w:szCs w:val="28"/>
        </w:rPr>
        <w:t>n d</w:t>
      </w:r>
      <w:r>
        <w:rPr>
          <w:sz w:val="28"/>
          <w:szCs w:val="28"/>
        </w:rPr>
        <w:t>ụ</w:t>
      </w:r>
      <w:r>
        <w:rPr>
          <w:sz w:val="28"/>
          <w:szCs w:val="28"/>
        </w:rPr>
        <w:t>ng t</w:t>
      </w:r>
      <w:r>
        <w:rPr>
          <w:sz w:val="28"/>
          <w:szCs w:val="28"/>
        </w:rPr>
        <w:t>ổ</w:t>
      </w:r>
      <w:r>
        <w:rPr>
          <w:sz w:val="28"/>
          <w:szCs w:val="28"/>
        </w:rPr>
        <w:t>ng các góc trong tam giác và góc k</w:t>
      </w:r>
      <w:r>
        <w:rPr>
          <w:sz w:val="28"/>
          <w:szCs w:val="28"/>
        </w:rPr>
        <w:t>ề</w:t>
      </w:r>
      <w:r>
        <w:rPr>
          <w:sz w:val="28"/>
          <w:szCs w:val="28"/>
        </w:rPr>
        <w:t xml:space="preserve"> bù, góc ngoài c</w:t>
      </w:r>
      <w:r>
        <w:rPr>
          <w:sz w:val="28"/>
          <w:szCs w:val="28"/>
        </w:rPr>
        <w:t>ủ</w:t>
      </w:r>
      <w:r>
        <w:rPr>
          <w:sz w:val="28"/>
          <w:szCs w:val="28"/>
        </w:rPr>
        <w:t>a tam giác.</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b/>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xml:space="preserve">- GV yêu cầu HS hoạt động nhóm 4 hoàn thành bài tập </w:t>
      </w:r>
      <w:r>
        <w:rPr>
          <w:rFonts w:eastAsia="Times New Roman" w:cs="Times New Roman"/>
          <w:b/>
          <w:color w:val="000000"/>
          <w:sz w:val="28"/>
          <w:szCs w:val="28"/>
        </w:rPr>
        <w:t xml:space="preserve">Bài 4.3 </w:t>
      </w:r>
      <w:r>
        <w:rPr>
          <w:rFonts w:eastAsia="Times New Roman" w:cs="Times New Roman"/>
          <w:color w:val="000000"/>
          <w:sz w:val="28"/>
          <w:szCs w:val="28"/>
        </w:rPr>
        <w:t>(SGK -tr62).</w:t>
      </w:r>
    </w:p>
    <w:p w:rsidR="005B2E0C" w:rsidRDefault="00F54929">
      <w:pPr>
        <w:spacing w:line="360" w:lineRule="auto"/>
        <w:rPr>
          <w:b/>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p>
    <w:p w:rsidR="005B2E0C" w:rsidRDefault="00F54929">
      <w:pPr>
        <w:spacing w:line="360" w:lineRule="auto"/>
        <w:rPr>
          <w:sz w:val="28"/>
          <w:szCs w:val="28"/>
        </w:rPr>
      </w:pPr>
      <w:r>
        <w:rPr>
          <w:sz w:val="28"/>
          <w:szCs w:val="28"/>
        </w:rPr>
        <w:t>- HS suy nghĩ tr</w:t>
      </w:r>
      <w:r>
        <w:rPr>
          <w:sz w:val="28"/>
          <w:szCs w:val="28"/>
        </w:rPr>
        <w:t>ả</w:t>
      </w:r>
      <w:r>
        <w:rPr>
          <w:sz w:val="28"/>
          <w:szCs w:val="28"/>
        </w:rPr>
        <w:t xml:space="preserve"> l</w:t>
      </w:r>
      <w:r>
        <w:rPr>
          <w:sz w:val="28"/>
          <w:szCs w:val="28"/>
        </w:rPr>
        <w:t>ờ</w:t>
      </w:r>
      <w:r>
        <w:rPr>
          <w:sz w:val="28"/>
          <w:szCs w:val="28"/>
        </w:rPr>
        <w:t>i bài t</w:t>
      </w:r>
      <w:r>
        <w:rPr>
          <w:sz w:val="28"/>
          <w:szCs w:val="28"/>
        </w:rPr>
        <w:t>ậ</w:t>
      </w:r>
      <w:r>
        <w:rPr>
          <w:sz w:val="28"/>
          <w:szCs w:val="28"/>
        </w:rPr>
        <w:t>p theo nhóm 4.</w:t>
      </w:r>
    </w:p>
    <w:p w:rsidR="005B2E0C" w:rsidRDefault="00F54929">
      <w:pPr>
        <w:spacing w:line="360" w:lineRule="auto"/>
        <w:rPr>
          <w:sz w:val="28"/>
          <w:szCs w:val="28"/>
        </w:rPr>
      </w:pPr>
      <w:r>
        <w:rPr>
          <w:sz w:val="28"/>
          <w:szCs w:val="28"/>
        </w:rPr>
        <w:t>- GV đi</w:t>
      </w:r>
      <w:r>
        <w:rPr>
          <w:sz w:val="28"/>
          <w:szCs w:val="28"/>
        </w:rPr>
        <w:t>ề</w:t>
      </w:r>
      <w:r>
        <w:rPr>
          <w:sz w:val="28"/>
          <w:szCs w:val="28"/>
        </w:rPr>
        <w:t>u hành, quan sát, h</w:t>
      </w:r>
      <w:r>
        <w:rPr>
          <w:sz w:val="28"/>
          <w:szCs w:val="28"/>
        </w:rPr>
        <w:t>ỗ</w:t>
      </w:r>
      <w:r>
        <w:rPr>
          <w:sz w:val="28"/>
          <w:szCs w:val="28"/>
        </w:rPr>
        <w:t xml:space="preserve"> tr</w:t>
      </w:r>
      <w:r>
        <w:rPr>
          <w:sz w:val="28"/>
          <w:szCs w:val="28"/>
        </w:rPr>
        <w:t>ợ</w:t>
      </w:r>
      <w:r>
        <w:rPr>
          <w:sz w:val="28"/>
          <w:szCs w:val="28"/>
        </w:rPr>
        <w:t>.</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lastRenderedPageBreak/>
        <w:t>Bước 3: Báo cáo, thảo luận</w:t>
      </w:r>
    </w:p>
    <w:p w:rsidR="005B2E0C" w:rsidRDefault="00F54929">
      <w:pPr>
        <w:spacing w:line="360" w:lineRule="auto"/>
        <w:rPr>
          <w:sz w:val="28"/>
          <w:szCs w:val="28"/>
        </w:rPr>
      </w:pPr>
      <w:r>
        <w:rPr>
          <w:sz w:val="28"/>
          <w:szCs w:val="28"/>
        </w:rPr>
        <w:t>- Bài t</w:t>
      </w:r>
      <w:r>
        <w:rPr>
          <w:sz w:val="28"/>
          <w:szCs w:val="28"/>
        </w:rPr>
        <w:t>ậ</w:t>
      </w:r>
      <w:r>
        <w:rPr>
          <w:sz w:val="28"/>
          <w:szCs w:val="28"/>
        </w:rPr>
        <w:t>p: đ</w:t>
      </w:r>
      <w:r>
        <w:rPr>
          <w:sz w:val="28"/>
          <w:szCs w:val="28"/>
        </w:rPr>
        <w:t>ạ</w:t>
      </w:r>
      <w:r>
        <w:rPr>
          <w:sz w:val="28"/>
          <w:szCs w:val="28"/>
        </w:rPr>
        <w:t>i di</w:t>
      </w:r>
      <w:r>
        <w:rPr>
          <w:sz w:val="28"/>
          <w:szCs w:val="28"/>
        </w:rPr>
        <w:t>ệ</w:t>
      </w:r>
      <w:r>
        <w:rPr>
          <w:sz w:val="28"/>
          <w:szCs w:val="28"/>
        </w:rPr>
        <w:t>n nhóm trình bày k</w:t>
      </w:r>
      <w:r>
        <w:rPr>
          <w:sz w:val="28"/>
          <w:szCs w:val="28"/>
        </w:rPr>
        <w:t>ế</w:t>
      </w:r>
      <w:r>
        <w:rPr>
          <w:sz w:val="28"/>
          <w:szCs w:val="28"/>
        </w:rPr>
        <w:t>t qu</w:t>
      </w:r>
      <w:r>
        <w:rPr>
          <w:sz w:val="28"/>
          <w:szCs w:val="28"/>
        </w:rPr>
        <w:t>ả</w:t>
      </w:r>
      <w:r>
        <w:rPr>
          <w:sz w:val="28"/>
          <w:szCs w:val="28"/>
        </w:rPr>
        <w:t xml:space="preserve"> th</w:t>
      </w:r>
      <w:r>
        <w:rPr>
          <w:sz w:val="28"/>
          <w:szCs w:val="28"/>
        </w:rPr>
        <w:t>ả</w:t>
      </w:r>
      <w:r>
        <w:rPr>
          <w:sz w:val="28"/>
          <w:szCs w:val="28"/>
        </w:rPr>
        <w:t>o lu</w:t>
      </w:r>
      <w:r>
        <w:rPr>
          <w:sz w:val="28"/>
          <w:szCs w:val="28"/>
        </w:rPr>
        <w:t>ậ</w:t>
      </w:r>
      <w:r>
        <w:rPr>
          <w:sz w:val="28"/>
          <w:szCs w:val="28"/>
        </w:rPr>
        <w:t>n, các nhóm khác theo dõi, đưa ý ki</w:t>
      </w:r>
      <w:r>
        <w:rPr>
          <w:sz w:val="28"/>
          <w:szCs w:val="28"/>
        </w:rPr>
        <w:t>ế</w:t>
      </w:r>
      <w:r>
        <w:rPr>
          <w:sz w:val="28"/>
          <w:szCs w:val="28"/>
        </w:rPr>
        <w:t>n.</w:t>
      </w:r>
    </w:p>
    <w:p w:rsidR="005B2E0C" w:rsidRDefault="00F54929">
      <w:pPr>
        <w:spacing w:line="360" w:lineRule="auto"/>
        <w:rPr>
          <w:b/>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nh</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GV nhận xét, đánh giá, đưa ra đáp án đúng, chú ý các lỗi sai của học sinh hay mắc phải.</w:t>
      </w:r>
    </w:p>
    <w:p w:rsidR="005B2E0C" w:rsidRDefault="00F54929">
      <w:pPr>
        <w:spacing w:line="360" w:lineRule="auto"/>
        <w:rPr>
          <w:b/>
          <w:sz w:val="28"/>
          <w:szCs w:val="28"/>
        </w:rPr>
      </w:pPr>
      <w:r>
        <w:rPr>
          <w:b/>
          <w:sz w:val="28"/>
          <w:szCs w:val="28"/>
        </w:rPr>
        <w:t>Đáp án:</w:t>
      </w:r>
    </w:p>
    <w:p w:rsidR="005B2E0C" w:rsidRDefault="00F54929">
      <w:pPr>
        <w:spacing w:after="240" w:line="360" w:lineRule="auto"/>
        <w:rPr>
          <w:b/>
          <w:sz w:val="28"/>
          <w:szCs w:val="28"/>
        </w:rPr>
      </w:pPr>
      <w:r>
        <w:rPr>
          <w:b/>
          <w:sz w:val="28"/>
          <w:szCs w:val="28"/>
        </w:rPr>
        <w:t>Bài 4.3.</w:t>
      </w:r>
    </w:p>
    <w:p w:rsidR="005B2E0C" w:rsidRDefault="00F54929">
      <w:pPr>
        <w:spacing w:after="240" w:line="360" w:lineRule="auto"/>
        <w:rPr>
          <w:sz w:val="28"/>
          <w:szCs w:val="28"/>
        </w:rPr>
      </w:pPr>
      <m:oMath>
        <m:r>
          <w:rPr>
            <w:rFonts w:ascii="Cambria Math" w:eastAsia="Cambria Math" w:hAnsi="Cambria Math" w:cs="Cambria Math"/>
            <w:sz w:val="28"/>
            <w:szCs w:val="28"/>
          </w:rPr>
          <m:t>x</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(hai góc k</w:t>
      </w:r>
      <w:r>
        <w:rPr>
          <w:sz w:val="28"/>
          <w:szCs w:val="28"/>
        </w:rPr>
        <w:t>ề</w:t>
      </w:r>
      <w:r>
        <w:rPr>
          <w:sz w:val="28"/>
          <w:szCs w:val="28"/>
        </w:rPr>
        <w:t xml:space="preserve"> bù)</w:t>
      </w:r>
    </w:p>
    <w:p w:rsidR="005B2E0C" w:rsidRDefault="00F54929">
      <w:pPr>
        <w:spacing w:after="240" w:line="360" w:lineRule="auto"/>
        <w:rPr>
          <w:sz w:val="28"/>
          <w:szCs w:val="28"/>
        </w:rPr>
      </w:pPr>
      <m:oMath>
        <m:r>
          <w:rPr>
            <w:rFonts w:ascii="Cambria Math" w:eastAsia="Cambria Math" w:hAnsi="Cambria Math" w:cs="Cambria Math"/>
            <w:sz w:val="28"/>
            <w:szCs w:val="28"/>
          </w:rPr>
          <m:t>y</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(góc ngoài b</w:t>
      </w:r>
      <w:r>
        <w:rPr>
          <w:sz w:val="28"/>
          <w:szCs w:val="28"/>
        </w:rPr>
        <w:t>ằ</w:t>
      </w:r>
      <w:r>
        <w:rPr>
          <w:sz w:val="28"/>
          <w:szCs w:val="28"/>
        </w:rPr>
        <w:t>ng t</w:t>
      </w:r>
      <w:r>
        <w:rPr>
          <w:sz w:val="28"/>
          <w:szCs w:val="28"/>
        </w:rPr>
        <w:t>ổ</w:t>
      </w:r>
      <w:r>
        <w:rPr>
          <w:sz w:val="28"/>
          <w:szCs w:val="28"/>
        </w:rPr>
        <w:t>ng hai góc trong không k</w:t>
      </w:r>
      <w:r>
        <w:rPr>
          <w:sz w:val="28"/>
          <w:szCs w:val="28"/>
        </w:rPr>
        <w:t>ề</w:t>
      </w:r>
      <w:r>
        <w:rPr>
          <w:sz w:val="28"/>
          <w:szCs w:val="28"/>
        </w:rPr>
        <w:t xml:space="preserve"> nó)</w:t>
      </w:r>
    </w:p>
    <w:p w:rsidR="005B2E0C" w:rsidRDefault="00F54929">
      <w:pPr>
        <w:spacing w:after="240" w:line="360" w:lineRule="auto"/>
        <w:rPr>
          <w:sz w:val="28"/>
          <w:szCs w:val="28"/>
        </w:rPr>
      </w:pPr>
      <m:oMath>
        <m:r>
          <w:rPr>
            <w:rFonts w:ascii="Cambria Math" w:eastAsia="Cambria Math" w:hAnsi="Cambria Math" w:cs="Cambria Math"/>
            <w:sz w:val="28"/>
            <w:szCs w:val="28"/>
          </w:rPr>
          <m:t>z</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5B2E0C" w:rsidRDefault="00F54929">
      <w:pPr>
        <w:spacing w:before="120" w:line="360" w:lineRule="auto"/>
        <w:rPr>
          <w:b/>
          <w:sz w:val="28"/>
          <w:szCs w:val="28"/>
        </w:rPr>
      </w:pPr>
      <w:r>
        <w:rPr>
          <w:b/>
          <w:sz w:val="28"/>
          <w:szCs w:val="28"/>
        </w:rPr>
        <w:t>* HƯ</w:t>
      </w:r>
      <w:r>
        <w:rPr>
          <w:b/>
          <w:sz w:val="28"/>
          <w:szCs w:val="28"/>
        </w:rPr>
        <w:t>Ớ</w:t>
      </w:r>
      <w:r>
        <w:rPr>
          <w:b/>
          <w:sz w:val="28"/>
          <w:szCs w:val="28"/>
        </w:rPr>
        <w:t>NG D</w:t>
      </w:r>
      <w:r>
        <w:rPr>
          <w:b/>
          <w:sz w:val="28"/>
          <w:szCs w:val="28"/>
        </w:rPr>
        <w:t>Ẫ</w:t>
      </w:r>
      <w:r>
        <w:rPr>
          <w:b/>
          <w:sz w:val="28"/>
          <w:szCs w:val="28"/>
        </w:rPr>
        <w:t>N V</w:t>
      </w:r>
      <w:r>
        <w:rPr>
          <w:b/>
          <w:sz w:val="28"/>
          <w:szCs w:val="28"/>
        </w:rPr>
        <w:t>Ề</w:t>
      </w:r>
      <w:r>
        <w:rPr>
          <w:b/>
          <w:sz w:val="28"/>
          <w:szCs w:val="28"/>
        </w:rPr>
        <w:t xml:space="preserve"> NHÀ</w:t>
      </w:r>
    </w:p>
    <w:p w:rsidR="005B2E0C" w:rsidRDefault="00F54929">
      <w:pPr>
        <w:numPr>
          <w:ilvl w:val="0"/>
          <w:numId w:val="11"/>
        </w:numPr>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Ghi nhớ kiến thức trong bài. </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Hoàn thành các bài tập trong SBT</w:t>
      </w:r>
    </w:p>
    <w:p w:rsidR="005B2E0C" w:rsidRDefault="00F54929">
      <w:pPr>
        <w:numPr>
          <w:ilvl w:val="0"/>
          <w:numId w:val="11"/>
        </w:numPr>
        <w:spacing w:after="120" w:line="360" w:lineRule="auto"/>
        <w:rPr>
          <w:rFonts w:eastAsia="Times New Roman" w:cs="Times New Roman"/>
          <w:color w:val="000000"/>
          <w:sz w:val="28"/>
          <w:szCs w:val="28"/>
        </w:rPr>
      </w:pPr>
      <w:r>
        <w:rPr>
          <w:rFonts w:eastAsia="Times New Roman" w:cs="Times New Roman"/>
          <w:color w:val="000000"/>
          <w:sz w:val="28"/>
          <w:szCs w:val="28"/>
        </w:rPr>
        <w:t>Chuẩn bị bài mới “Hai tam giác bằng nhau. Trường hợp bằng nhau thứ nhất của tam gi</w:t>
      </w:r>
      <w:r>
        <w:rPr>
          <w:rFonts w:eastAsia="Times New Roman" w:cs="Times New Roman"/>
          <w:color w:val="000000"/>
          <w:sz w:val="28"/>
          <w:szCs w:val="28"/>
        </w:rPr>
        <w:t>ác”.</w:t>
      </w:r>
    </w:p>
    <w:p w:rsidR="005B2E0C" w:rsidRDefault="00F54929">
      <w:pPr>
        <w:spacing w:line="360" w:lineRule="auto"/>
        <w:rPr>
          <w:sz w:val="28"/>
          <w:szCs w:val="28"/>
        </w:rPr>
      </w:pPr>
      <w:r>
        <w:br w:type="page"/>
      </w:r>
    </w:p>
    <w:p w:rsidR="005B2E0C" w:rsidRDefault="00F54929">
      <w:pPr>
        <w:tabs>
          <w:tab w:val="center" w:pos="5400"/>
          <w:tab w:val="left" w:pos="7169"/>
        </w:tabs>
        <w:spacing w:before="120" w:after="240" w:line="360" w:lineRule="auto"/>
        <w:rPr>
          <w:sz w:val="28"/>
          <w:szCs w:val="28"/>
        </w:rPr>
      </w:pPr>
      <w:bookmarkStart w:id="13" w:name="_heading=h.1fob9te" w:colFirst="0" w:colLast="0"/>
      <w:bookmarkEnd w:id="13"/>
      <w:r>
        <w:rPr>
          <w:sz w:val="28"/>
          <w:szCs w:val="28"/>
        </w:rPr>
        <w:lastRenderedPageBreak/>
        <w:t>Ngày so</w:t>
      </w:r>
      <w:r>
        <w:rPr>
          <w:sz w:val="28"/>
          <w:szCs w:val="28"/>
        </w:rPr>
        <w:t>ạ</w:t>
      </w:r>
      <w:r>
        <w:rPr>
          <w:sz w:val="28"/>
          <w:szCs w:val="28"/>
        </w:rPr>
        <w:t>n: .../.../...</w:t>
      </w:r>
    </w:p>
    <w:p w:rsidR="005B2E0C" w:rsidRDefault="00F54929">
      <w:pPr>
        <w:tabs>
          <w:tab w:val="center" w:pos="5400"/>
          <w:tab w:val="left" w:pos="7169"/>
        </w:tabs>
        <w:spacing w:before="120" w:after="240" w:line="360" w:lineRule="auto"/>
        <w:rPr>
          <w:sz w:val="28"/>
          <w:szCs w:val="28"/>
        </w:rPr>
      </w:pPr>
      <w:r>
        <w:rPr>
          <w:sz w:val="28"/>
          <w:szCs w:val="28"/>
        </w:rPr>
        <w:t>Ngày d</w:t>
      </w:r>
      <w:r>
        <w:rPr>
          <w:sz w:val="28"/>
          <w:szCs w:val="28"/>
        </w:rPr>
        <w:t>ạ</w:t>
      </w:r>
      <w:r>
        <w:rPr>
          <w:sz w:val="28"/>
          <w:szCs w:val="28"/>
        </w:rPr>
        <w:t>y: .../.../...</w:t>
      </w:r>
    </w:p>
    <w:p w:rsidR="005B2E0C" w:rsidRDefault="00F54929">
      <w:pPr>
        <w:pStyle w:val="Heading1"/>
        <w:spacing w:line="360" w:lineRule="auto"/>
      </w:pPr>
      <w:r>
        <w:t>BÀI 13: HAI TAM GIÁC B</w:t>
      </w:r>
      <w:r>
        <w:t>Ằ</w:t>
      </w:r>
      <w:r>
        <w:t>NG NHAU. TRƯ</w:t>
      </w:r>
      <w:r>
        <w:t>Ờ</w:t>
      </w:r>
      <w:r>
        <w:t>NG H</w:t>
      </w:r>
      <w:r>
        <w:t>Ợ</w:t>
      </w:r>
      <w:r>
        <w:t>P B</w:t>
      </w:r>
      <w:r>
        <w:t>Ằ</w:t>
      </w:r>
      <w:r>
        <w:t>NG NHAU TH</w:t>
      </w:r>
      <w:r>
        <w:t>Ứ</w:t>
      </w:r>
      <w:r>
        <w:t xml:space="preserve"> NH</w:t>
      </w:r>
      <w:r>
        <w:t>Ấ</w:t>
      </w:r>
      <w:r>
        <w:t>T C</w:t>
      </w:r>
      <w:r>
        <w:t>Ủ</w:t>
      </w:r>
      <w:r>
        <w:t>A TAM GIÁC (2 ti</w:t>
      </w:r>
      <w:r>
        <w:t>ế</w:t>
      </w:r>
      <w:r>
        <w:t>t)</w:t>
      </w:r>
    </w:p>
    <w:p w:rsidR="005B2E0C" w:rsidRDefault="00F54929">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w:t>
      </w:r>
      <w:r>
        <w:rPr>
          <w:b/>
          <w:sz w:val="28"/>
          <w:szCs w:val="28"/>
        </w:rPr>
        <w:t>Ụ</w:t>
      </w:r>
      <w:r>
        <w:rPr>
          <w:b/>
          <w:sz w:val="28"/>
          <w:szCs w:val="28"/>
        </w:rPr>
        <w:t>C TIÊU</w:t>
      </w:r>
      <w:r>
        <w:rPr>
          <w:sz w:val="28"/>
          <w:szCs w:val="28"/>
        </w:rPr>
        <w:t>:</w:t>
      </w:r>
    </w:p>
    <w:p w:rsidR="005B2E0C" w:rsidRDefault="00F54929">
      <w:pPr>
        <w:tabs>
          <w:tab w:val="center" w:pos="5400"/>
          <w:tab w:val="left" w:pos="7169"/>
        </w:tabs>
        <w:spacing w:before="120" w:line="360" w:lineRule="auto"/>
        <w:rPr>
          <w:sz w:val="28"/>
          <w:szCs w:val="28"/>
        </w:rPr>
      </w:pPr>
      <w:r>
        <w:rPr>
          <w:b/>
          <w:sz w:val="28"/>
          <w:szCs w:val="28"/>
        </w:rPr>
        <w:t>1. Ki</w:t>
      </w:r>
      <w:r>
        <w:rPr>
          <w:b/>
          <w:sz w:val="28"/>
          <w:szCs w:val="28"/>
        </w:rPr>
        <w:t>ế</w:t>
      </w:r>
      <w:r>
        <w:rPr>
          <w:b/>
          <w:sz w:val="28"/>
          <w:szCs w:val="28"/>
        </w:rPr>
        <w:t>n th</w:t>
      </w:r>
      <w:r>
        <w:rPr>
          <w:b/>
          <w:sz w:val="28"/>
          <w:szCs w:val="28"/>
        </w:rPr>
        <w:t>ứ</w:t>
      </w:r>
      <w:r>
        <w:rPr>
          <w:b/>
          <w:sz w:val="28"/>
          <w:szCs w:val="28"/>
        </w:rPr>
        <w:t>c:</w:t>
      </w:r>
      <w:r>
        <w:rPr>
          <w:b/>
          <w:i/>
          <w:sz w:val="28"/>
          <w:szCs w:val="28"/>
        </w:rPr>
        <w:t xml:space="preserve">  </w:t>
      </w:r>
      <w:r>
        <w:rPr>
          <w:sz w:val="28"/>
          <w:szCs w:val="28"/>
        </w:rPr>
        <w:t>H</w:t>
      </w:r>
      <w:r>
        <w:rPr>
          <w:sz w:val="28"/>
          <w:szCs w:val="28"/>
        </w:rPr>
        <w:t>ọ</w:t>
      </w:r>
      <w:r>
        <w:rPr>
          <w:sz w:val="28"/>
          <w:szCs w:val="28"/>
        </w:rPr>
        <w:t>c xong bài này, HS đ</w:t>
      </w:r>
      <w:r>
        <w:rPr>
          <w:sz w:val="28"/>
          <w:szCs w:val="28"/>
        </w:rPr>
        <w:t>ạ</w:t>
      </w:r>
      <w:r>
        <w:rPr>
          <w:sz w:val="28"/>
          <w:szCs w:val="28"/>
        </w:rPr>
        <w:t>t các yêu c</w:t>
      </w:r>
      <w:r>
        <w:rPr>
          <w:sz w:val="28"/>
          <w:szCs w:val="28"/>
        </w:rPr>
        <w:t>ầ</w:t>
      </w:r>
      <w:r>
        <w:rPr>
          <w:sz w:val="28"/>
          <w:szCs w:val="28"/>
        </w:rPr>
        <w:t>u sau:</w:t>
      </w:r>
    </w:p>
    <w:p w:rsidR="005B2E0C" w:rsidRDefault="00F54929">
      <w:pPr>
        <w:numPr>
          <w:ilvl w:val="0"/>
          <w:numId w:val="7"/>
        </w:numPr>
        <w:tabs>
          <w:tab w:val="center" w:pos="5400"/>
          <w:tab w:val="left" w:pos="7169"/>
        </w:tabs>
        <w:spacing w:before="120" w:after="0" w:line="360" w:lineRule="auto"/>
        <w:rPr>
          <w:rFonts w:eastAsia="Times New Roman" w:cs="Times New Roman"/>
          <w:color w:val="000000"/>
          <w:sz w:val="28"/>
          <w:szCs w:val="28"/>
        </w:rPr>
      </w:pPr>
      <w:r>
        <w:rPr>
          <w:rFonts w:eastAsia="Times New Roman" w:cs="Times New Roman"/>
          <w:color w:val="000000"/>
          <w:sz w:val="28"/>
          <w:szCs w:val="28"/>
        </w:rPr>
        <w:t>Nhận biết hai tam giác bằng nhau.</w:t>
      </w:r>
    </w:p>
    <w:p w:rsidR="005B2E0C" w:rsidRDefault="00F54929">
      <w:pPr>
        <w:numPr>
          <w:ilvl w:val="0"/>
          <w:numId w:val="7"/>
        </w:numPr>
        <w:tabs>
          <w:tab w:val="center" w:pos="5400"/>
          <w:tab w:val="left" w:pos="7169"/>
        </w:tabs>
        <w:spacing w:after="120" w:line="360" w:lineRule="auto"/>
        <w:rPr>
          <w:rFonts w:eastAsia="Times New Roman" w:cs="Times New Roman"/>
          <w:color w:val="000000"/>
          <w:sz w:val="28"/>
          <w:szCs w:val="28"/>
        </w:rPr>
      </w:pPr>
      <w:r>
        <w:rPr>
          <w:rFonts w:eastAsia="Times New Roman" w:cs="Times New Roman"/>
          <w:color w:val="000000"/>
          <w:sz w:val="28"/>
          <w:szCs w:val="28"/>
        </w:rPr>
        <w:t xml:space="preserve">Hiểu định lí về </w:t>
      </w:r>
      <w:r>
        <w:rPr>
          <w:rFonts w:eastAsia="Times New Roman" w:cs="Times New Roman"/>
          <w:color w:val="000000"/>
          <w:sz w:val="28"/>
          <w:szCs w:val="28"/>
        </w:rPr>
        <w:t>trường hợp bằng nhau cạnh – cạnh – cạnh của hai tam giác.</w:t>
      </w:r>
    </w:p>
    <w:p w:rsidR="005B2E0C" w:rsidRDefault="00F54929">
      <w:pPr>
        <w:tabs>
          <w:tab w:val="center" w:pos="5400"/>
          <w:tab w:val="left" w:pos="7169"/>
        </w:tabs>
        <w:spacing w:before="120" w:line="360" w:lineRule="auto"/>
        <w:rPr>
          <w:b/>
          <w:sz w:val="28"/>
          <w:szCs w:val="28"/>
        </w:rPr>
      </w:pPr>
      <w:r>
        <w:rPr>
          <w:b/>
          <w:sz w:val="28"/>
          <w:szCs w:val="28"/>
        </w:rPr>
        <w:t>2. Năng l</w:t>
      </w:r>
      <w:r>
        <w:rPr>
          <w:b/>
          <w:sz w:val="28"/>
          <w:szCs w:val="28"/>
        </w:rPr>
        <w:t>ự</w:t>
      </w:r>
      <w:r>
        <w:rPr>
          <w:b/>
          <w:sz w:val="28"/>
          <w:szCs w:val="28"/>
        </w:rPr>
        <w:t xml:space="preserve">c </w:t>
      </w:r>
    </w:p>
    <w:p w:rsidR="005B2E0C" w:rsidRDefault="00F54929">
      <w:pPr>
        <w:spacing w:after="0" w:line="360" w:lineRule="auto"/>
        <w:jc w:val="both"/>
        <w:rPr>
          <w:rFonts w:eastAsia="Times New Roman" w:cs="Times New Roman"/>
          <w:b/>
          <w:i/>
          <w:color w:val="000000"/>
          <w:sz w:val="28"/>
          <w:szCs w:val="28"/>
        </w:rPr>
      </w:pPr>
      <w:r>
        <w:rPr>
          <w:rFonts w:eastAsia="Times New Roman" w:cs="Times New Roman"/>
          <w:b/>
          <w:i/>
          <w:color w:val="000000"/>
          <w:sz w:val="28"/>
          <w:szCs w:val="28"/>
        </w:rPr>
        <w:t xml:space="preserve"> - Năng lực chung:</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tự chủ và tự học trong tìm tòi khám phá</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giao tiếp và hợp tác trong trình bày, thảo luận và làm việc nhóm</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giải quyết vấn đề và sáng tạo tron</w:t>
      </w:r>
      <w:r>
        <w:rPr>
          <w:rFonts w:eastAsia="Times New Roman" w:cs="Times New Roman"/>
          <w:color w:val="000000"/>
          <w:sz w:val="28"/>
          <w:szCs w:val="28"/>
        </w:rPr>
        <w:t>g thực hành, vận dụng.</w:t>
      </w:r>
    </w:p>
    <w:p w:rsidR="005B2E0C" w:rsidRDefault="00F54929">
      <w:p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b/>
          <w:color w:val="000000"/>
          <w:sz w:val="28"/>
          <w:szCs w:val="28"/>
        </w:rPr>
        <w:t xml:space="preserve">Năng lực riêng: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Tư duy và lập luận toán học: So sánh, phân tích dữ liệu tìm ra mối liên hệ giữa các đối tượng đã cho và nội dung bài học hai tam giác bằng nhau, trường hợp bằng nhau cạnh - cạnh - cạnh, từ đó có thể áp dụng kiến thức</w:t>
      </w:r>
      <w:r>
        <w:rPr>
          <w:rFonts w:eastAsia="Times New Roman" w:cs="Times New Roman"/>
          <w:color w:val="000000"/>
          <w:sz w:val="28"/>
          <w:szCs w:val="28"/>
        </w:rPr>
        <w:t xml:space="preserve"> đã học để giải quyết các bài toán.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Giải thích vì sao hai tam giác bằng nhau bằng định nghĩa.</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Lập luận và chứng minh hình học trong những trường hợp đơn giản.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Sử dụng công cụ, phương tiện học toán.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Nhận biết được hai tam giác bằng nhau. </w:t>
      </w:r>
    </w:p>
    <w:p w:rsidR="005B2E0C" w:rsidRDefault="00F54929">
      <w:p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b/>
          <w:color w:val="000000"/>
          <w:sz w:val="28"/>
          <w:szCs w:val="28"/>
        </w:rPr>
        <w:t>3. Phẩm chất</w:t>
      </w:r>
    </w:p>
    <w:p w:rsidR="005B2E0C" w:rsidRDefault="00F54929">
      <w:pPr>
        <w:numPr>
          <w:ilvl w:val="0"/>
          <w:numId w:val="10"/>
        </w:numPr>
        <w:spacing w:after="0" w:line="360" w:lineRule="auto"/>
        <w:jc w:val="both"/>
        <w:rPr>
          <w:rFonts w:eastAsia="Times New Roman" w:cs="Times New Roman"/>
          <w:color w:val="000000"/>
          <w:sz w:val="28"/>
          <w:szCs w:val="28"/>
        </w:rPr>
      </w:pPr>
      <w:r>
        <w:rPr>
          <w:rFonts w:eastAsia="Times New Roman" w:cs="Times New Roman"/>
          <w:color w:val="000000"/>
          <w:sz w:val="28"/>
          <w:szCs w:val="28"/>
        </w:rPr>
        <w:t>Có</w:t>
      </w:r>
      <w:r>
        <w:rPr>
          <w:rFonts w:eastAsia="Times New Roman" w:cs="Times New Roman"/>
          <w:i/>
          <w:color w:val="000000"/>
          <w:sz w:val="28"/>
          <w:szCs w:val="28"/>
        </w:rPr>
        <w:t xml:space="preserve"> </w:t>
      </w:r>
      <w:r>
        <w:rPr>
          <w:rFonts w:eastAsia="Times New Roman" w:cs="Times New Roman"/>
          <w:color w:val="000000"/>
          <w:sz w:val="28"/>
          <w:szCs w:val="28"/>
        </w:rPr>
        <w:t xml:space="preserve">ý </w:t>
      </w:r>
      <w:r>
        <w:rPr>
          <w:rFonts w:eastAsia="Times New Roman" w:cs="Times New Roman"/>
          <w:color w:val="000000"/>
          <w:sz w:val="28"/>
          <w:szCs w:val="28"/>
        </w:rPr>
        <w:t>thức học tập, ý thức tìm tòi, khám phá và sáng tạo, có ý thức làm việc nhóm, tôn trọng ý kiến các thành viên khi hợp tác.</w:t>
      </w:r>
    </w:p>
    <w:p w:rsidR="005B2E0C" w:rsidRDefault="00F54929">
      <w:pPr>
        <w:numPr>
          <w:ilvl w:val="0"/>
          <w:numId w:val="10"/>
        </w:numPr>
        <w:spacing w:after="0" w:line="360" w:lineRule="auto"/>
        <w:rPr>
          <w:rFonts w:eastAsia="Times New Roman" w:cs="Times New Roman"/>
          <w:color w:val="000000"/>
          <w:sz w:val="28"/>
          <w:szCs w:val="28"/>
        </w:rPr>
      </w:pPr>
      <w:r>
        <w:rPr>
          <w:rFonts w:eastAsia="Times New Roman" w:cs="Times New Roman"/>
          <w:color w:val="000000"/>
          <w:sz w:val="28"/>
          <w:szCs w:val="28"/>
        </w:rPr>
        <w:lastRenderedPageBreak/>
        <w:t>Chăm chỉ tích cực xây dựng bài, có trách nhiệm, chủ động chiếm lĩnh kiến thức theo sự hướng dẫn của GV.</w:t>
      </w:r>
    </w:p>
    <w:p w:rsidR="005B2E0C" w:rsidRDefault="00F54929">
      <w:pPr>
        <w:numPr>
          <w:ilvl w:val="0"/>
          <w:numId w:val="10"/>
        </w:numPr>
        <w:spacing w:after="120" w:line="360" w:lineRule="auto"/>
        <w:rPr>
          <w:rFonts w:eastAsia="Times New Roman" w:cs="Times New Roman"/>
          <w:color w:val="000000"/>
          <w:sz w:val="28"/>
          <w:szCs w:val="28"/>
        </w:rPr>
      </w:pPr>
      <w:r>
        <w:rPr>
          <w:rFonts w:eastAsia="Times New Roman" w:cs="Times New Roman"/>
          <w:color w:val="000000"/>
          <w:sz w:val="28"/>
          <w:szCs w:val="28"/>
        </w:rPr>
        <w:t>Hình thành tư duy logic, lập l</w:t>
      </w:r>
      <w:r>
        <w:rPr>
          <w:rFonts w:eastAsia="Times New Roman" w:cs="Times New Roman"/>
          <w:color w:val="000000"/>
          <w:sz w:val="28"/>
          <w:szCs w:val="28"/>
        </w:rPr>
        <w:t>uận chặt chẽ, và linh hoạt trong quá trình suy nghĩ.</w:t>
      </w:r>
    </w:p>
    <w:p w:rsidR="005B2E0C" w:rsidRDefault="00F54929">
      <w:pPr>
        <w:tabs>
          <w:tab w:val="left" w:pos="7169"/>
        </w:tabs>
        <w:spacing w:before="120" w:line="360" w:lineRule="auto"/>
        <w:rPr>
          <w:sz w:val="28"/>
          <w:szCs w:val="28"/>
        </w:rPr>
      </w:pPr>
      <w:r>
        <w:rPr>
          <w:b/>
          <w:sz w:val="28"/>
          <w:szCs w:val="28"/>
        </w:rPr>
        <w:t>II. THI</w:t>
      </w:r>
      <w:r>
        <w:rPr>
          <w:b/>
          <w:sz w:val="28"/>
          <w:szCs w:val="28"/>
        </w:rPr>
        <w:t>Ế</w:t>
      </w:r>
      <w:r>
        <w:rPr>
          <w:b/>
          <w:sz w:val="28"/>
          <w:szCs w:val="28"/>
        </w:rPr>
        <w:t>T B</w:t>
      </w:r>
      <w:r>
        <w:rPr>
          <w:b/>
          <w:sz w:val="28"/>
          <w:szCs w:val="28"/>
        </w:rPr>
        <w:t>Ị</w:t>
      </w:r>
      <w:r>
        <w:rPr>
          <w:b/>
          <w:sz w:val="28"/>
          <w:szCs w:val="28"/>
        </w:rPr>
        <w:t xml:space="preserve"> D</w:t>
      </w:r>
      <w:r>
        <w:rPr>
          <w:b/>
          <w:sz w:val="28"/>
          <w:szCs w:val="28"/>
        </w:rPr>
        <w:t>Ạ</w:t>
      </w:r>
      <w:r>
        <w:rPr>
          <w:b/>
          <w:sz w:val="28"/>
          <w:szCs w:val="28"/>
        </w:rPr>
        <w:t>Y H</w:t>
      </w:r>
      <w:r>
        <w:rPr>
          <w:b/>
          <w:sz w:val="28"/>
          <w:szCs w:val="28"/>
        </w:rPr>
        <w:t>Ọ</w:t>
      </w:r>
      <w:r>
        <w:rPr>
          <w:b/>
          <w:sz w:val="28"/>
          <w:szCs w:val="28"/>
        </w:rPr>
        <w:t>C VÀ H</w:t>
      </w:r>
      <w:r>
        <w:rPr>
          <w:b/>
          <w:sz w:val="28"/>
          <w:szCs w:val="28"/>
        </w:rPr>
        <w:t>Ọ</w:t>
      </w:r>
      <w:r>
        <w:rPr>
          <w:b/>
          <w:sz w:val="28"/>
          <w:szCs w:val="28"/>
        </w:rPr>
        <w:t>C LI</w:t>
      </w:r>
      <w:r>
        <w:rPr>
          <w:b/>
          <w:sz w:val="28"/>
          <w:szCs w:val="28"/>
        </w:rPr>
        <w:t>Ệ</w:t>
      </w:r>
      <w:r>
        <w:rPr>
          <w:b/>
          <w:sz w:val="28"/>
          <w:szCs w:val="28"/>
        </w:rPr>
        <w:t>U</w:t>
      </w:r>
      <w:r>
        <w:rPr>
          <w:sz w:val="28"/>
          <w:szCs w:val="28"/>
        </w:rPr>
        <w:t xml:space="preserve">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1. Đối với GV:  </w:t>
      </w:r>
      <w:r>
        <w:rPr>
          <w:rFonts w:eastAsia="Times New Roman" w:cs="Times New Roman"/>
          <w:color w:val="000000"/>
          <w:sz w:val="28"/>
          <w:szCs w:val="28"/>
        </w:rPr>
        <w:t>SGK, Tài liệu giảng dạy, giáo án PPT,</w:t>
      </w:r>
      <w:r>
        <w:rPr>
          <w:rFonts w:eastAsia="Times New Roman" w:cs="Times New Roman"/>
          <w:b/>
          <w:color w:val="000000"/>
          <w:sz w:val="28"/>
          <w:szCs w:val="28"/>
        </w:rPr>
        <w:t xml:space="preserve"> </w:t>
      </w:r>
      <w:r>
        <w:rPr>
          <w:rFonts w:eastAsia="Times New Roman" w:cs="Times New Roman"/>
          <w:color w:val="000000"/>
          <w:sz w:val="28"/>
          <w:szCs w:val="28"/>
        </w:rPr>
        <w:t>thước thẳng có chia khoảng.</w:t>
      </w:r>
    </w:p>
    <w:p w:rsidR="005B2E0C" w:rsidRDefault="00F54929">
      <w:pPr>
        <w:tabs>
          <w:tab w:val="left" w:pos="7169"/>
        </w:tabs>
        <w:spacing w:before="120" w:line="360" w:lineRule="auto"/>
        <w:rPr>
          <w:sz w:val="28"/>
          <w:szCs w:val="28"/>
        </w:rPr>
      </w:pPr>
      <w:r>
        <w:rPr>
          <w:b/>
          <w:sz w:val="28"/>
          <w:szCs w:val="28"/>
        </w:rPr>
        <w:t>2. Đ</w:t>
      </w:r>
      <w:r>
        <w:rPr>
          <w:b/>
          <w:sz w:val="28"/>
          <w:szCs w:val="28"/>
        </w:rPr>
        <w:t>ố</w:t>
      </w:r>
      <w:r>
        <w:rPr>
          <w:b/>
          <w:sz w:val="28"/>
          <w:szCs w:val="28"/>
        </w:rPr>
        <w:t>i v</w:t>
      </w:r>
      <w:r>
        <w:rPr>
          <w:b/>
          <w:sz w:val="28"/>
          <w:szCs w:val="28"/>
        </w:rPr>
        <w:t>ớ</w:t>
      </w:r>
      <w:r>
        <w:rPr>
          <w:b/>
          <w:sz w:val="28"/>
          <w:szCs w:val="28"/>
        </w:rPr>
        <w:t>i HS</w:t>
      </w:r>
      <w:r>
        <w:rPr>
          <w:sz w:val="28"/>
          <w:szCs w:val="28"/>
        </w:rPr>
        <w:t>: SGK, SBT, v</w:t>
      </w:r>
      <w:r>
        <w:rPr>
          <w:sz w:val="28"/>
          <w:szCs w:val="28"/>
        </w:rPr>
        <w:t>ở</w:t>
      </w:r>
      <w:r>
        <w:rPr>
          <w:sz w:val="28"/>
          <w:szCs w:val="28"/>
        </w:rPr>
        <w:t xml:space="preserve"> ghi, gi</w:t>
      </w:r>
      <w:r>
        <w:rPr>
          <w:sz w:val="28"/>
          <w:szCs w:val="28"/>
        </w:rPr>
        <w:t>ấ</w:t>
      </w:r>
      <w:r>
        <w:rPr>
          <w:sz w:val="28"/>
          <w:szCs w:val="28"/>
        </w:rPr>
        <w:t>y nháp, đ</w:t>
      </w:r>
      <w:r>
        <w:rPr>
          <w:sz w:val="28"/>
          <w:szCs w:val="28"/>
        </w:rPr>
        <w:t>ồ</w:t>
      </w:r>
      <w:r>
        <w:rPr>
          <w:sz w:val="28"/>
          <w:szCs w:val="28"/>
        </w:rPr>
        <w:t xml:space="preserve"> dùng h</w:t>
      </w:r>
      <w:r>
        <w:rPr>
          <w:sz w:val="28"/>
          <w:szCs w:val="28"/>
        </w:rPr>
        <w:t>ọ</w:t>
      </w:r>
      <w:r>
        <w:rPr>
          <w:sz w:val="28"/>
          <w:szCs w:val="28"/>
        </w:rPr>
        <w:t>c t</w:t>
      </w:r>
      <w:r>
        <w:rPr>
          <w:sz w:val="28"/>
          <w:szCs w:val="28"/>
        </w:rPr>
        <w:t>ậ</w:t>
      </w:r>
      <w:r>
        <w:rPr>
          <w:sz w:val="28"/>
          <w:szCs w:val="28"/>
        </w:rPr>
        <w:t>p (bút, thư</w:t>
      </w:r>
      <w:r>
        <w:rPr>
          <w:sz w:val="28"/>
          <w:szCs w:val="28"/>
        </w:rPr>
        <w:t>ớ</w:t>
      </w:r>
      <w:r>
        <w:rPr>
          <w:sz w:val="28"/>
          <w:szCs w:val="28"/>
        </w:rPr>
        <w:t>c...), b</w:t>
      </w:r>
      <w:r>
        <w:rPr>
          <w:sz w:val="28"/>
          <w:szCs w:val="28"/>
        </w:rPr>
        <w:t>ả</w:t>
      </w:r>
      <w:r>
        <w:rPr>
          <w:sz w:val="28"/>
          <w:szCs w:val="28"/>
        </w:rPr>
        <w:t>ng nhóm,</w:t>
      </w:r>
      <w:r>
        <w:rPr>
          <w:sz w:val="28"/>
          <w:szCs w:val="28"/>
        </w:rPr>
        <w:t xml:space="preserve"> bút vi</w:t>
      </w:r>
      <w:r>
        <w:rPr>
          <w:sz w:val="28"/>
          <w:szCs w:val="28"/>
        </w:rPr>
        <w:t>ế</w:t>
      </w:r>
      <w:r>
        <w:rPr>
          <w:sz w:val="28"/>
          <w:szCs w:val="28"/>
        </w:rPr>
        <w:t>t b</w:t>
      </w:r>
      <w:r>
        <w:rPr>
          <w:sz w:val="28"/>
          <w:szCs w:val="28"/>
        </w:rPr>
        <w:t>ả</w:t>
      </w:r>
      <w:r>
        <w:rPr>
          <w:sz w:val="28"/>
          <w:szCs w:val="28"/>
        </w:rPr>
        <w:t>ng nhóm, gi</w:t>
      </w:r>
      <w:r>
        <w:rPr>
          <w:sz w:val="28"/>
          <w:szCs w:val="28"/>
        </w:rPr>
        <w:t>ấ</w:t>
      </w:r>
      <w:r>
        <w:rPr>
          <w:sz w:val="28"/>
          <w:szCs w:val="28"/>
        </w:rPr>
        <w:t>y màu ho</w:t>
      </w:r>
      <w:r>
        <w:rPr>
          <w:sz w:val="28"/>
          <w:szCs w:val="28"/>
        </w:rPr>
        <w:t>ặ</w:t>
      </w:r>
      <w:r>
        <w:rPr>
          <w:sz w:val="28"/>
          <w:szCs w:val="28"/>
        </w:rPr>
        <w:t>c bìa c</w:t>
      </w:r>
      <w:r>
        <w:rPr>
          <w:sz w:val="28"/>
          <w:szCs w:val="28"/>
        </w:rPr>
        <w:t>ứ</w:t>
      </w:r>
      <w:r>
        <w:rPr>
          <w:sz w:val="28"/>
          <w:szCs w:val="28"/>
        </w:rPr>
        <w:t>ng, kéo, keo dán.</w:t>
      </w:r>
    </w:p>
    <w:p w:rsidR="005B2E0C" w:rsidRDefault="00F54929">
      <w:pPr>
        <w:tabs>
          <w:tab w:val="left" w:pos="567"/>
          <w:tab w:val="left" w:pos="1134"/>
        </w:tabs>
        <w:spacing w:before="120" w:line="360" w:lineRule="auto"/>
        <w:rPr>
          <w:b/>
          <w:sz w:val="28"/>
          <w:szCs w:val="28"/>
        </w:rPr>
      </w:pPr>
      <w:r>
        <w:rPr>
          <w:b/>
          <w:sz w:val="28"/>
          <w:szCs w:val="28"/>
        </w:rPr>
        <w:t>III. TI</w:t>
      </w:r>
      <w:r>
        <w:rPr>
          <w:b/>
          <w:sz w:val="28"/>
          <w:szCs w:val="28"/>
        </w:rPr>
        <w:t>Ế</w:t>
      </w:r>
      <w:r>
        <w:rPr>
          <w:b/>
          <w:sz w:val="28"/>
          <w:szCs w:val="28"/>
        </w:rPr>
        <w:t>N TRÌNH D</w:t>
      </w:r>
      <w:r>
        <w:rPr>
          <w:b/>
          <w:sz w:val="28"/>
          <w:szCs w:val="28"/>
        </w:rPr>
        <w:t>Ạ</w:t>
      </w:r>
      <w:r>
        <w:rPr>
          <w:b/>
          <w:sz w:val="28"/>
          <w:szCs w:val="28"/>
        </w:rPr>
        <w:t>Y H</w:t>
      </w:r>
      <w:r>
        <w:rPr>
          <w:b/>
          <w:sz w:val="28"/>
          <w:szCs w:val="28"/>
        </w:rPr>
        <w:t>Ọ</w:t>
      </w:r>
      <w:r>
        <w:rPr>
          <w:b/>
          <w:sz w:val="28"/>
          <w:szCs w:val="28"/>
        </w:rPr>
        <w:t>C</w:t>
      </w:r>
    </w:p>
    <w:p w:rsidR="005B2E0C" w:rsidRDefault="00F54929">
      <w:pPr>
        <w:spacing w:before="120" w:line="360" w:lineRule="auto"/>
        <w:rPr>
          <w:b/>
          <w:sz w:val="28"/>
          <w:szCs w:val="28"/>
        </w:rPr>
      </w:pPr>
      <w:r>
        <w:rPr>
          <w:b/>
          <w:sz w:val="28"/>
          <w:szCs w:val="28"/>
        </w:rPr>
        <w:t>A. HO</w:t>
      </w:r>
      <w:r>
        <w:rPr>
          <w:b/>
          <w:sz w:val="28"/>
          <w:szCs w:val="28"/>
        </w:rPr>
        <w:t>Ạ</w:t>
      </w:r>
      <w:r>
        <w:rPr>
          <w:b/>
          <w:sz w:val="28"/>
          <w:szCs w:val="28"/>
        </w:rPr>
        <w:t>T Đ</w:t>
      </w:r>
      <w:r>
        <w:rPr>
          <w:b/>
          <w:sz w:val="28"/>
          <w:szCs w:val="28"/>
        </w:rPr>
        <w:t>Ộ</w:t>
      </w:r>
      <w:r>
        <w:rPr>
          <w:b/>
          <w:sz w:val="28"/>
          <w:szCs w:val="28"/>
        </w:rPr>
        <w:t>NG KH</w:t>
      </w:r>
      <w:r>
        <w:rPr>
          <w:b/>
          <w:sz w:val="28"/>
          <w:szCs w:val="28"/>
        </w:rPr>
        <w:t>Ở</w:t>
      </w:r>
      <w:r>
        <w:rPr>
          <w:b/>
          <w:sz w:val="28"/>
          <w:szCs w:val="28"/>
        </w:rPr>
        <w:t>I Đ</w:t>
      </w:r>
      <w:r>
        <w:rPr>
          <w:b/>
          <w:sz w:val="28"/>
          <w:szCs w:val="28"/>
        </w:rPr>
        <w:t>Ộ</w:t>
      </w:r>
      <w:r>
        <w:rPr>
          <w:b/>
          <w:sz w:val="28"/>
          <w:szCs w:val="28"/>
        </w:rPr>
        <w:t>NG (M</w:t>
      </w:r>
      <w:r>
        <w:rPr>
          <w:b/>
          <w:sz w:val="28"/>
          <w:szCs w:val="28"/>
        </w:rPr>
        <w:t>Ở</w:t>
      </w:r>
      <w:r>
        <w:rPr>
          <w:b/>
          <w:sz w:val="28"/>
          <w:szCs w:val="28"/>
        </w:rPr>
        <w:t xml:space="preserve"> Đ</w:t>
      </w:r>
      <w:r>
        <w:rPr>
          <w:b/>
          <w:sz w:val="28"/>
          <w:szCs w:val="28"/>
        </w:rPr>
        <w:t>Ầ</w:t>
      </w:r>
      <w:r>
        <w:rPr>
          <w:b/>
          <w:sz w:val="28"/>
          <w:szCs w:val="28"/>
        </w:rPr>
        <w:t>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đư</w:t>
      </w:r>
      <w:r>
        <w:rPr>
          <w:sz w:val="28"/>
          <w:szCs w:val="28"/>
        </w:rPr>
        <w:t>ợ</w:t>
      </w:r>
      <w:r>
        <w:rPr>
          <w:sz w:val="28"/>
          <w:szCs w:val="28"/>
        </w:rPr>
        <w:t>c g</w:t>
      </w:r>
      <w:r>
        <w:rPr>
          <w:sz w:val="28"/>
          <w:szCs w:val="28"/>
        </w:rPr>
        <w:t>ợ</w:t>
      </w:r>
      <w:r>
        <w:rPr>
          <w:sz w:val="28"/>
          <w:szCs w:val="28"/>
        </w:rPr>
        <w:t>i m</w:t>
      </w:r>
      <w:r>
        <w:rPr>
          <w:sz w:val="28"/>
          <w:szCs w:val="28"/>
        </w:rPr>
        <w:t>ở</w:t>
      </w:r>
      <w:r>
        <w:rPr>
          <w:sz w:val="28"/>
          <w:szCs w:val="28"/>
        </w:rPr>
        <w:t xml:space="preserve"> v</w:t>
      </w:r>
      <w:r>
        <w:rPr>
          <w:sz w:val="28"/>
          <w:szCs w:val="28"/>
        </w:rPr>
        <w:t>ề</w:t>
      </w:r>
      <w:r>
        <w:rPr>
          <w:sz w:val="28"/>
          <w:szCs w:val="28"/>
        </w:rPr>
        <w:t xml:space="preserve"> bài h</w:t>
      </w:r>
      <w:r>
        <w:rPr>
          <w:sz w:val="28"/>
          <w:szCs w:val="28"/>
        </w:rPr>
        <w:t>ọ</w:t>
      </w:r>
      <w:r>
        <w:rPr>
          <w:sz w:val="28"/>
          <w:szCs w:val="28"/>
        </w:rPr>
        <w:t>c hai tam giác b</w:t>
      </w:r>
      <w:r>
        <w:rPr>
          <w:sz w:val="28"/>
          <w:szCs w:val="28"/>
        </w:rPr>
        <w:t>ằ</w:t>
      </w:r>
      <w:r>
        <w:rPr>
          <w:sz w:val="28"/>
          <w:szCs w:val="28"/>
        </w:rPr>
        <w:t>ng nhau.</w:t>
      </w:r>
    </w:p>
    <w:p w:rsidR="005B2E0C" w:rsidRDefault="00F54929">
      <w:pPr>
        <w:spacing w:line="360" w:lineRule="auto"/>
        <w:rPr>
          <w:sz w:val="28"/>
          <w:szCs w:val="28"/>
        </w:rPr>
      </w:pPr>
      <w:r>
        <w:rPr>
          <w:b/>
          <w:sz w:val="28"/>
          <w:szCs w:val="28"/>
        </w:rPr>
        <w:t>b) N</w:t>
      </w:r>
      <w:r>
        <w:rPr>
          <w:b/>
          <w:sz w:val="28"/>
          <w:szCs w:val="28"/>
        </w:rPr>
        <w:t>ộ</w:t>
      </w:r>
      <w:r>
        <w:rPr>
          <w:b/>
          <w:sz w:val="28"/>
          <w:szCs w:val="28"/>
        </w:rPr>
        <w:t xml:space="preserve">i dung: </w:t>
      </w:r>
      <w:r>
        <w:rPr>
          <w:sz w:val="28"/>
          <w:szCs w:val="28"/>
        </w:rPr>
        <w:t>HS đ</w:t>
      </w:r>
      <w:r>
        <w:rPr>
          <w:sz w:val="28"/>
          <w:szCs w:val="28"/>
        </w:rPr>
        <w:t>ọ</w:t>
      </w:r>
      <w:r>
        <w:rPr>
          <w:sz w:val="28"/>
          <w:szCs w:val="28"/>
        </w:rPr>
        <w:t>c tình hu</w:t>
      </w:r>
      <w:r>
        <w:rPr>
          <w:sz w:val="28"/>
          <w:szCs w:val="28"/>
        </w:rPr>
        <w:t>ố</w:t>
      </w:r>
      <w:r>
        <w:rPr>
          <w:sz w:val="28"/>
          <w:szCs w:val="28"/>
        </w:rPr>
        <w:t>ng m</w:t>
      </w:r>
      <w:r>
        <w:rPr>
          <w:sz w:val="28"/>
          <w:szCs w:val="28"/>
        </w:rPr>
        <w:t>ở</w:t>
      </w:r>
      <w:r>
        <w:rPr>
          <w:sz w:val="28"/>
          <w:szCs w:val="28"/>
        </w:rPr>
        <w:t xml:space="preserve"> đ</w:t>
      </w:r>
      <w:r>
        <w:rPr>
          <w:sz w:val="28"/>
          <w:szCs w:val="28"/>
        </w:rPr>
        <w:t>ầ</w:t>
      </w:r>
      <w:r>
        <w:rPr>
          <w:sz w:val="28"/>
          <w:szCs w:val="28"/>
        </w:rPr>
        <w:t>u, suy nghĩ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w:t>
      </w:r>
    </w:p>
    <w:p w:rsidR="005B2E0C" w:rsidRDefault="00F54929">
      <w:pPr>
        <w:spacing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tr</w:t>
      </w:r>
      <w:r>
        <w:rPr>
          <w:sz w:val="28"/>
          <w:szCs w:val="28"/>
        </w:rPr>
        <w:t>ả</w:t>
      </w:r>
      <w:r>
        <w:rPr>
          <w:sz w:val="28"/>
          <w:szCs w:val="28"/>
        </w:rPr>
        <w:t xml:space="preserve"> l</w:t>
      </w:r>
      <w:r>
        <w:rPr>
          <w:sz w:val="28"/>
          <w:szCs w:val="28"/>
        </w:rPr>
        <w:t>ờ</w:t>
      </w:r>
      <w:r>
        <w:rPr>
          <w:sz w:val="28"/>
          <w:szCs w:val="28"/>
        </w:rPr>
        <w:t>i đư</w:t>
      </w:r>
      <w:r>
        <w:rPr>
          <w:sz w:val="28"/>
          <w:szCs w:val="28"/>
        </w:rPr>
        <w:t>ợ</w:t>
      </w:r>
      <w:r>
        <w:rPr>
          <w:sz w:val="28"/>
          <w:szCs w:val="28"/>
        </w:rPr>
        <w:t>c câu h</w:t>
      </w:r>
      <w:r>
        <w:rPr>
          <w:sz w:val="28"/>
          <w:szCs w:val="28"/>
        </w:rPr>
        <w:t>ỏ</w:t>
      </w:r>
      <w:r>
        <w:rPr>
          <w:sz w:val="28"/>
          <w:szCs w:val="28"/>
        </w:rPr>
        <w:t>i m</w:t>
      </w:r>
      <w:r>
        <w:rPr>
          <w:sz w:val="28"/>
          <w:szCs w:val="28"/>
        </w:rPr>
        <w:t>ở</w:t>
      </w:r>
      <w:r>
        <w:rPr>
          <w:sz w:val="28"/>
          <w:szCs w:val="28"/>
        </w:rPr>
        <w:t xml:space="preserve"> đ</w:t>
      </w:r>
      <w:r>
        <w:rPr>
          <w:sz w:val="28"/>
          <w:szCs w:val="28"/>
        </w:rPr>
        <w:t>ầ</w:t>
      </w:r>
      <w:r>
        <w:rPr>
          <w:sz w:val="28"/>
          <w:szCs w:val="28"/>
        </w:rPr>
        <w:t>u, bư</w:t>
      </w:r>
      <w:r>
        <w:rPr>
          <w:sz w:val="28"/>
          <w:szCs w:val="28"/>
        </w:rPr>
        <w:t>ớ</w:t>
      </w:r>
      <w:r>
        <w:rPr>
          <w:sz w:val="28"/>
          <w:szCs w:val="28"/>
        </w:rPr>
        <w:t>c đ</w:t>
      </w:r>
      <w:r>
        <w:rPr>
          <w:sz w:val="28"/>
          <w:szCs w:val="28"/>
        </w:rPr>
        <w:t>ầ</w:t>
      </w:r>
      <w:r>
        <w:rPr>
          <w:sz w:val="28"/>
          <w:szCs w:val="28"/>
        </w:rPr>
        <w:t>u có hình dung v</w:t>
      </w:r>
      <w:r>
        <w:rPr>
          <w:sz w:val="28"/>
          <w:szCs w:val="28"/>
        </w:rPr>
        <w:t>ề</w:t>
      </w:r>
      <w:r>
        <w:rPr>
          <w:sz w:val="28"/>
          <w:szCs w:val="28"/>
        </w:rPr>
        <w:t xml:space="preserve"> </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r>
        <w:rPr>
          <w:b/>
          <w:sz w:val="28"/>
          <w:szCs w:val="28"/>
        </w:rPr>
        <w:t>:</w:t>
      </w:r>
      <w:r>
        <w:rPr>
          <w:sz w:val="28"/>
          <w:szCs w:val="28"/>
        </w:rPr>
        <w:t xml:space="preserve"> </w:t>
      </w:r>
    </w:p>
    <w:p w:rsidR="005B2E0C" w:rsidRDefault="00F54929">
      <w:pPr>
        <w:spacing w:before="120" w:line="360" w:lineRule="auto"/>
        <w:rPr>
          <w:sz w:val="28"/>
          <w:szCs w:val="28"/>
        </w:rPr>
      </w:pPr>
      <w:r>
        <w:rPr>
          <w:sz w:val="28"/>
          <w:szCs w:val="28"/>
        </w:rPr>
        <w:t>- GV nêu câu h</w:t>
      </w:r>
      <w:r>
        <w:rPr>
          <w:sz w:val="28"/>
          <w:szCs w:val="28"/>
        </w:rPr>
        <w:t>ỏ</w:t>
      </w:r>
      <w:r>
        <w:rPr>
          <w:sz w:val="28"/>
          <w:szCs w:val="28"/>
        </w:rPr>
        <w:t>i:</w:t>
      </w:r>
    </w:p>
    <w:p w:rsidR="005B2E0C" w:rsidRDefault="00F54929">
      <w:pPr>
        <w:tabs>
          <w:tab w:val="left" w:pos="567"/>
          <w:tab w:val="left" w:pos="1134"/>
        </w:tabs>
        <w:spacing w:before="120" w:line="360" w:lineRule="auto"/>
        <w:rPr>
          <w:i/>
          <w:sz w:val="28"/>
          <w:szCs w:val="28"/>
        </w:rPr>
      </w:pPr>
      <w:r>
        <w:rPr>
          <w:i/>
          <w:sz w:val="28"/>
          <w:szCs w:val="28"/>
        </w:rPr>
        <w:t>+ Nh</w:t>
      </w:r>
      <w:r>
        <w:rPr>
          <w:i/>
          <w:sz w:val="28"/>
          <w:szCs w:val="28"/>
        </w:rPr>
        <w:t>ắ</w:t>
      </w:r>
      <w:r>
        <w:rPr>
          <w:i/>
          <w:sz w:val="28"/>
          <w:szCs w:val="28"/>
        </w:rPr>
        <w:t>c l</w:t>
      </w:r>
      <w:r>
        <w:rPr>
          <w:i/>
          <w:sz w:val="28"/>
          <w:szCs w:val="28"/>
        </w:rPr>
        <w:t>ạ</w:t>
      </w:r>
      <w:r>
        <w:rPr>
          <w:i/>
          <w:sz w:val="28"/>
          <w:szCs w:val="28"/>
        </w:rPr>
        <w:t>i th</w:t>
      </w:r>
      <w:r>
        <w:rPr>
          <w:i/>
          <w:sz w:val="28"/>
          <w:szCs w:val="28"/>
        </w:rPr>
        <w:t>ế</w:t>
      </w:r>
      <w:r>
        <w:rPr>
          <w:i/>
          <w:sz w:val="28"/>
          <w:szCs w:val="28"/>
        </w:rPr>
        <w:t xml:space="preserve"> nào là hai đo</w:t>
      </w:r>
      <w:r>
        <w:rPr>
          <w:i/>
          <w:sz w:val="28"/>
          <w:szCs w:val="28"/>
        </w:rPr>
        <w:t>ạ</w:t>
      </w:r>
      <w:r>
        <w:rPr>
          <w:i/>
          <w:sz w:val="28"/>
          <w:szCs w:val="28"/>
        </w:rPr>
        <w:t>n th</w:t>
      </w:r>
      <w:r>
        <w:rPr>
          <w:i/>
          <w:sz w:val="28"/>
          <w:szCs w:val="28"/>
        </w:rPr>
        <w:t>ẳ</w:t>
      </w:r>
      <w:r>
        <w:rPr>
          <w:i/>
          <w:sz w:val="28"/>
          <w:szCs w:val="28"/>
        </w:rPr>
        <w:t>ng b</w:t>
      </w:r>
      <w:r>
        <w:rPr>
          <w:i/>
          <w:sz w:val="28"/>
          <w:szCs w:val="28"/>
        </w:rPr>
        <w:t>ằ</w:t>
      </w:r>
      <w:r>
        <w:rPr>
          <w:i/>
          <w:sz w:val="28"/>
          <w:szCs w:val="28"/>
        </w:rPr>
        <w:t>ng nhau? Th</w:t>
      </w:r>
      <w:r>
        <w:rPr>
          <w:i/>
          <w:sz w:val="28"/>
          <w:szCs w:val="28"/>
        </w:rPr>
        <w:t>ế</w:t>
      </w:r>
      <w:r>
        <w:rPr>
          <w:i/>
          <w:sz w:val="28"/>
          <w:szCs w:val="28"/>
        </w:rPr>
        <w:t xml:space="preserve"> nào là hai góc b</w:t>
      </w:r>
      <w:r>
        <w:rPr>
          <w:i/>
          <w:sz w:val="28"/>
          <w:szCs w:val="28"/>
        </w:rPr>
        <w:t>ằ</w:t>
      </w:r>
      <w:r>
        <w:rPr>
          <w:i/>
          <w:sz w:val="28"/>
          <w:szCs w:val="28"/>
        </w:rPr>
        <w:t>ng nhau?</w:t>
      </w:r>
    </w:p>
    <w:p w:rsidR="005B2E0C" w:rsidRDefault="00F54929">
      <w:pPr>
        <w:spacing w:before="120" w:line="360" w:lineRule="auto"/>
        <w:rPr>
          <w:sz w:val="28"/>
          <w:szCs w:val="28"/>
        </w:rPr>
      </w:pPr>
      <w:r>
        <w:rPr>
          <w:sz w:val="28"/>
          <w:szCs w:val="28"/>
        </w:rPr>
        <w:t>- GV yêu c</w:t>
      </w:r>
      <w:r>
        <w:rPr>
          <w:sz w:val="28"/>
          <w:szCs w:val="28"/>
        </w:rPr>
        <w:t>ầ</w:t>
      </w:r>
      <w:r>
        <w:rPr>
          <w:sz w:val="28"/>
          <w:szCs w:val="28"/>
        </w:rPr>
        <w:t>u HS đ</w:t>
      </w:r>
      <w:r>
        <w:rPr>
          <w:sz w:val="28"/>
          <w:szCs w:val="28"/>
        </w:rPr>
        <w:t>ọ</w:t>
      </w:r>
      <w:r>
        <w:rPr>
          <w:sz w:val="28"/>
          <w:szCs w:val="28"/>
        </w:rPr>
        <w:t>c tình hu</w:t>
      </w:r>
      <w:r>
        <w:rPr>
          <w:sz w:val="28"/>
          <w:szCs w:val="28"/>
        </w:rPr>
        <w:t>ố</w:t>
      </w:r>
      <w:r>
        <w:rPr>
          <w:sz w:val="28"/>
          <w:szCs w:val="28"/>
        </w:rPr>
        <w:t>ng m</w:t>
      </w:r>
      <w:r>
        <w:rPr>
          <w:sz w:val="28"/>
          <w:szCs w:val="28"/>
        </w:rPr>
        <w:t>ở</w:t>
      </w:r>
      <w:r>
        <w:rPr>
          <w:sz w:val="28"/>
          <w:szCs w:val="28"/>
        </w:rPr>
        <w:t xml:space="preserve"> đ</w:t>
      </w:r>
      <w:r>
        <w:rPr>
          <w:sz w:val="28"/>
          <w:szCs w:val="28"/>
        </w:rPr>
        <w:t>ầ</w:t>
      </w:r>
      <w:r>
        <w:rPr>
          <w:sz w:val="28"/>
          <w:szCs w:val="28"/>
        </w:rPr>
        <w:t xml:space="preserve">u </w:t>
      </w:r>
    </w:p>
    <w:p w:rsidR="005B2E0C" w:rsidRDefault="00F54929">
      <w:pPr>
        <w:spacing w:before="120" w:line="360" w:lineRule="auto"/>
        <w:rPr>
          <w:sz w:val="28"/>
          <w:szCs w:val="28"/>
        </w:rPr>
      </w:pPr>
      <w:r>
        <w:rPr>
          <w:sz w:val="28"/>
          <w:szCs w:val="28"/>
        </w:rPr>
        <w:t>Ta nói hai đo</w:t>
      </w:r>
      <w:r>
        <w:rPr>
          <w:sz w:val="28"/>
          <w:szCs w:val="28"/>
        </w:rPr>
        <w:t>ạ</w:t>
      </w:r>
      <w:r>
        <w:rPr>
          <w:sz w:val="28"/>
          <w:szCs w:val="28"/>
        </w:rPr>
        <w:t>n th</w:t>
      </w:r>
      <w:r>
        <w:rPr>
          <w:sz w:val="28"/>
          <w:szCs w:val="28"/>
        </w:rPr>
        <w:t>ẳ</w:t>
      </w:r>
      <w:r>
        <w:rPr>
          <w:sz w:val="28"/>
          <w:szCs w:val="28"/>
        </w:rPr>
        <w:t>ng b</w:t>
      </w:r>
      <w:r>
        <w:rPr>
          <w:sz w:val="28"/>
          <w:szCs w:val="28"/>
        </w:rPr>
        <w:t>ằ</w:t>
      </w:r>
      <w:r>
        <w:rPr>
          <w:sz w:val="28"/>
          <w:szCs w:val="28"/>
        </w:rPr>
        <w:t>ng nhau n</w:t>
      </w:r>
      <w:r>
        <w:rPr>
          <w:sz w:val="28"/>
          <w:szCs w:val="28"/>
        </w:rPr>
        <w:t>ế</w:t>
      </w:r>
      <w:r>
        <w:rPr>
          <w:sz w:val="28"/>
          <w:szCs w:val="28"/>
        </w:rPr>
        <w:t>u chúng có cùng đ</w:t>
      </w:r>
      <w:r>
        <w:rPr>
          <w:sz w:val="28"/>
          <w:szCs w:val="28"/>
        </w:rPr>
        <w:t>ộ</w:t>
      </w:r>
      <w:r>
        <w:rPr>
          <w:sz w:val="28"/>
          <w:szCs w:val="28"/>
        </w:rPr>
        <w:t xml:space="preserve"> dài, hai góc b</w:t>
      </w:r>
      <w:r>
        <w:rPr>
          <w:sz w:val="28"/>
          <w:szCs w:val="28"/>
        </w:rPr>
        <w:t>ằ</w:t>
      </w:r>
      <w:r>
        <w:rPr>
          <w:sz w:val="28"/>
          <w:szCs w:val="28"/>
        </w:rPr>
        <w:t>ng nhau n</w:t>
      </w:r>
      <w:r>
        <w:rPr>
          <w:sz w:val="28"/>
          <w:szCs w:val="28"/>
        </w:rPr>
        <w:t>ế</w:t>
      </w:r>
      <w:r>
        <w:rPr>
          <w:sz w:val="28"/>
          <w:szCs w:val="28"/>
        </w:rPr>
        <w:t>u chúng có cùng s</w:t>
      </w:r>
      <w:r>
        <w:rPr>
          <w:sz w:val="28"/>
          <w:szCs w:val="28"/>
        </w:rPr>
        <w:t>ố</w:t>
      </w:r>
      <w:r>
        <w:rPr>
          <w:sz w:val="28"/>
          <w:szCs w:val="28"/>
        </w:rPr>
        <w:t xml:space="preserve"> đo góc. V</w:t>
      </w:r>
      <w:r>
        <w:rPr>
          <w:sz w:val="28"/>
          <w:szCs w:val="28"/>
        </w:rPr>
        <w:t>ậ</w:t>
      </w:r>
      <w:r>
        <w:rPr>
          <w:sz w:val="28"/>
          <w:szCs w:val="28"/>
        </w:rPr>
        <w:t>y hai tam giác như th</w:t>
      </w:r>
      <w:r>
        <w:rPr>
          <w:sz w:val="28"/>
          <w:szCs w:val="28"/>
        </w:rPr>
        <w:t>ế</w:t>
      </w:r>
      <w:r>
        <w:rPr>
          <w:sz w:val="28"/>
          <w:szCs w:val="28"/>
        </w:rPr>
        <w:t xml:space="preserve"> nào thì đư</w:t>
      </w:r>
      <w:r>
        <w:rPr>
          <w:sz w:val="28"/>
          <w:szCs w:val="28"/>
        </w:rPr>
        <w:t>ợ</w:t>
      </w:r>
      <w:r>
        <w:rPr>
          <w:sz w:val="28"/>
          <w:szCs w:val="28"/>
        </w:rPr>
        <w:t>c g</w:t>
      </w:r>
      <w:r>
        <w:rPr>
          <w:sz w:val="28"/>
          <w:szCs w:val="28"/>
        </w:rPr>
        <w:t>ọ</w:t>
      </w:r>
      <w:r>
        <w:rPr>
          <w:sz w:val="28"/>
          <w:szCs w:val="28"/>
        </w:rPr>
        <w:t>i là b</w:t>
      </w:r>
      <w:r>
        <w:rPr>
          <w:sz w:val="28"/>
          <w:szCs w:val="28"/>
        </w:rPr>
        <w:t>ằ</w:t>
      </w:r>
      <w:r>
        <w:rPr>
          <w:sz w:val="28"/>
          <w:szCs w:val="28"/>
        </w:rPr>
        <w:t>ng nhau và làm th</w:t>
      </w:r>
      <w:r>
        <w:rPr>
          <w:sz w:val="28"/>
          <w:szCs w:val="28"/>
        </w:rPr>
        <w:t>ế</w:t>
      </w:r>
      <w:r>
        <w:rPr>
          <w:sz w:val="28"/>
          <w:szCs w:val="28"/>
        </w:rPr>
        <w:t xml:space="preserve"> nào đ</w:t>
      </w:r>
      <w:r>
        <w:rPr>
          <w:sz w:val="28"/>
          <w:szCs w:val="28"/>
        </w:rPr>
        <w:t>ể</w:t>
      </w:r>
      <w:r>
        <w:rPr>
          <w:sz w:val="28"/>
          <w:szCs w:val="28"/>
        </w:rPr>
        <w:t xml:space="preserve"> ki</w:t>
      </w:r>
      <w:r>
        <w:rPr>
          <w:sz w:val="28"/>
          <w:szCs w:val="28"/>
        </w:rPr>
        <w:t>ể</w:t>
      </w:r>
      <w:r>
        <w:rPr>
          <w:sz w:val="28"/>
          <w:szCs w:val="28"/>
        </w:rPr>
        <w:t>m tra đư</w:t>
      </w:r>
      <w:r>
        <w:rPr>
          <w:sz w:val="28"/>
          <w:szCs w:val="28"/>
        </w:rPr>
        <w:t>ợ</w:t>
      </w:r>
      <w:r>
        <w:rPr>
          <w:sz w:val="28"/>
          <w:szCs w:val="28"/>
        </w:rPr>
        <w:t>c hai tam giác đó b</w:t>
      </w:r>
      <w:r>
        <w:rPr>
          <w:sz w:val="28"/>
          <w:szCs w:val="28"/>
        </w:rPr>
        <w:t>ằ</w:t>
      </w:r>
      <w:r>
        <w:rPr>
          <w:sz w:val="28"/>
          <w:szCs w:val="28"/>
        </w:rPr>
        <w:t xml:space="preserve">ng nhau? </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r>
        <w:rPr>
          <w:b/>
          <w:sz w:val="28"/>
          <w:szCs w:val="28"/>
        </w:rPr>
        <w:t xml:space="preserve">: </w:t>
      </w:r>
      <w:r>
        <w:rPr>
          <w:sz w:val="28"/>
          <w:szCs w:val="28"/>
        </w:rPr>
        <w:t>HS q</w:t>
      </w:r>
      <w:r>
        <w:rPr>
          <w:sz w:val="28"/>
          <w:szCs w:val="28"/>
        </w:rPr>
        <w:t>uan sát và chú ý l</w:t>
      </w:r>
      <w:r>
        <w:rPr>
          <w:sz w:val="28"/>
          <w:szCs w:val="28"/>
        </w:rPr>
        <w:t>ắ</w:t>
      </w:r>
      <w:r>
        <w:rPr>
          <w:sz w:val="28"/>
          <w:szCs w:val="28"/>
        </w:rPr>
        <w:t>ng nghe, th</w:t>
      </w:r>
      <w:r>
        <w:rPr>
          <w:sz w:val="28"/>
          <w:szCs w:val="28"/>
        </w:rPr>
        <w:t>ả</w:t>
      </w:r>
      <w:r>
        <w:rPr>
          <w:sz w:val="28"/>
          <w:szCs w:val="28"/>
        </w:rPr>
        <w:t>o lu</w:t>
      </w:r>
      <w:r>
        <w:rPr>
          <w:sz w:val="28"/>
          <w:szCs w:val="28"/>
        </w:rPr>
        <w:t>ậ</w:t>
      </w:r>
      <w:r>
        <w:rPr>
          <w:sz w:val="28"/>
          <w:szCs w:val="28"/>
        </w:rPr>
        <w:t>n nhóm đôi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và đưa ra d</w:t>
      </w:r>
      <w:r>
        <w:rPr>
          <w:sz w:val="28"/>
          <w:szCs w:val="28"/>
        </w:rPr>
        <w:t>ự</w:t>
      </w:r>
      <w:r>
        <w:rPr>
          <w:sz w:val="28"/>
          <w:szCs w:val="28"/>
        </w:rPr>
        <w:t xml:space="preserve"> đoán v</w:t>
      </w:r>
      <w:r>
        <w:rPr>
          <w:sz w:val="28"/>
          <w:szCs w:val="28"/>
        </w:rPr>
        <w:t>ề</w:t>
      </w:r>
      <w:r>
        <w:rPr>
          <w:sz w:val="28"/>
          <w:szCs w:val="28"/>
        </w:rPr>
        <w:t xml:space="preserve"> hai tam giác b</w:t>
      </w:r>
      <w:r>
        <w:rPr>
          <w:sz w:val="28"/>
          <w:szCs w:val="28"/>
        </w:rPr>
        <w:t>ằ</w:t>
      </w:r>
      <w:r>
        <w:rPr>
          <w:sz w:val="28"/>
          <w:szCs w:val="28"/>
        </w:rPr>
        <w:t>ng nhau.</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3: Báo cáo, th</w:t>
      </w:r>
      <w:r>
        <w:rPr>
          <w:b/>
          <w:sz w:val="28"/>
          <w:szCs w:val="28"/>
        </w:rPr>
        <w:t>ả</w:t>
      </w:r>
      <w:r>
        <w:rPr>
          <w:b/>
          <w:sz w:val="28"/>
          <w:szCs w:val="28"/>
        </w:rPr>
        <w:t>o lu</w:t>
      </w:r>
      <w:r>
        <w:rPr>
          <w:b/>
          <w:sz w:val="28"/>
          <w:szCs w:val="28"/>
        </w:rPr>
        <w:t>ậ</w:t>
      </w:r>
      <w:r>
        <w:rPr>
          <w:b/>
          <w:sz w:val="28"/>
          <w:szCs w:val="28"/>
        </w:rPr>
        <w:t xml:space="preserve">n: </w:t>
      </w:r>
      <w:r>
        <w:rPr>
          <w:sz w:val="28"/>
          <w:szCs w:val="28"/>
        </w:rPr>
        <w:t>GV g</w:t>
      </w:r>
      <w:r>
        <w:rPr>
          <w:sz w:val="28"/>
          <w:szCs w:val="28"/>
        </w:rPr>
        <w:t>ọ</w:t>
      </w:r>
      <w:r>
        <w:rPr>
          <w:sz w:val="28"/>
          <w:szCs w:val="28"/>
        </w:rPr>
        <w:t>i m</w:t>
      </w:r>
      <w:r>
        <w:rPr>
          <w:sz w:val="28"/>
          <w:szCs w:val="28"/>
        </w:rPr>
        <w:t>ộ</w:t>
      </w:r>
      <w:r>
        <w:rPr>
          <w:sz w:val="28"/>
          <w:szCs w:val="28"/>
        </w:rPr>
        <w:t>t s</w:t>
      </w:r>
      <w:r>
        <w:rPr>
          <w:sz w:val="28"/>
          <w:szCs w:val="28"/>
        </w:rPr>
        <w:t>ố</w:t>
      </w:r>
      <w:r>
        <w:rPr>
          <w:sz w:val="28"/>
          <w:szCs w:val="28"/>
        </w:rPr>
        <w:t xml:space="preserve"> HS tr</w:t>
      </w:r>
      <w:r>
        <w:rPr>
          <w:sz w:val="28"/>
          <w:szCs w:val="28"/>
        </w:rPr>
        <w:t>ả</w:t>
      </w:r>
      <w:r>
        <w:rPr>
          <w:sz w:val="28"/>
          <w:szCs w:val="28"/>
        </w:rPr>
        <w:t xml:space="preserve"> l</w:t>
      </w:r>
      <w:r>
        <w:rPr>
          <w:sz w:val="28"/>
          <w:szCs w:val="28"/>
        </w:rPr>
        <w:t>ờ</w:t>
      </w:r>
      <w:r>
        <w:rPr>
          <w:sz w:val="28"/>
          <w:szCs w:val="28"/>
        </w:rPr>
        <w:t>i, HS khác nh</w:t>
      </w:r>
      <w:r>
        <w:rPr>
          <w:sz w:val="28"/>
          <w:szCs w:val="28"/>
        </w:rPr>
        <w:t>ậ</w:t>
      </w:r>
      <w:r>
        <w:rPr>
          <w:sz w:val="28"/>
          <w:szCs w:val="28"/>
        </w:rPr>
        <w:t>n xét, b</w:t>
      </w:r>
      <w:r>
        <w:rPr>
          <w:sz w:val="28"/>
          <w:szCs w:val="28"/>
        </w:rPr>
        <w:t>ổ</w:t>
      </w:r>
      <w:r>
        <w:rPr>
          <w:sz w:val="28"/>
          <w:szCs w:val="28"/>
        </w:rPr>
        <w:t xml:space="preserve"> sung.</w:t>
      </w:r>
    </w:p>
    <w:p w:rsidR="005B2E0C" w:rsidRDefault="00F54929">
      <w:pPr>
        <w:spacing w:before="120" w:line="360" w:lineRule="auto"/>
        <w:rPr>
          <w:sz w:val="28"/>
          <w:szCs w:val="28"/>
        </w:rPr>
      </w:pPr>
      <w:r>
        <w:rPr>
          <w:sz w:val="28"/>
          <w:szCs w:val="28"/>
        </w:rPr>
        <w:lastRenderedPageBreak/>
        <w:t>Tr</w:t>
      </w:r>
      <w:r>
        <w:rPr>
          <w:sz w:val="28"/>
          <w:szCs w:val="28"/>
        </w:rPr>
        <w:t>ả</w:t>
      </w:r>
      <w:r>
        <w:rPr>
          <w:sz w:val="28"/>
          <w:szCs w:val="28"/>
        </w:rPr>
        <w:t xml:space="preserve"> l</w:t>
      </w:r>
      <w:r>
        <w:rPr>
          <w:sz w:val="28"/>
          <w:szCs w:val="28"/>
        </w:rPr>
        <w:t>ờ</w:t>
      </w:r>
      <w:r>
        <w:rPr>
          <w:sz w:val="28"/>
          <w:szCs w:val="28"/>
        </w:rPr>
        <w:t xml:space="preserve">i: </w:t>
      </w:r>
    </w:p>
    <w:p w:rsidR="005B2E0C" w:rsidRDefault="00F54929">
      <w:pPr>
        <w:spacing w:before="120" w:line="360" w:lineRule="auto"/>
        <w:rPr>
          <w:sz w:val="28"/>
          <w:szCs w:val="28"/>
        </w:rPr>
      </w:pPr>
      <w:r>
        <w:rPr>
          <w:sz w:val="28"/>
          <w:szCs w:val="28"/>
        </w:rPr>
        <w:t>+ Hai đo</w:t>
      </w:r>
      <w:r>
        <w:rPr>
          <w:sz w:val="28"/>
          <w:szCs w:val="28"/>
        </w:rPr>
        <w:t>ạ</w:t>
      </w:r>
      <w:r>
        <w:rPr>
          <w:sz w:val="28"/>
          <w:szCs w:val="28"/>
        </w:rPr>
        <w:t>n th</w:t>
      </w:r>
      <w:r>
        <w:rPr>
          <w:sz w:val="28"/>
          <w:szCs w:val="28"/>
        </w:rPr>
        <w:t>ẳ</w:t>
      </w:r>
      <w:r>
        <w:rPr>
          <w:sz w:val="28"/>
          <w:szCs w:val="28"/>
        </w:rPr>
        <w:t>ng b</w:t>
      </w:r>
      <w:r>
        <w:rPr>
          <w:sz w:val="28"/>
          <w:szCs w:val="28"/>
        </w:rPr>
        <w:t>ằ</w:t>
      </w:r>
      <w:r>
        <w:rPr>
          <w:sz w:val="28"/>
          <w:szCs w:val="28"/>
        </w:rPr>
        <w:t>ng nhau khi chúng có đ</w:t>
      </w:r>
      <w:r>
        <w:rPr>
          <w:sz w:val="28"/>
          <w:szCs w:val="28"/>
        </w:rPr>
        <w:t>ộ</w:t>
      </w:r>
      <w:r>
        <w:rPr>
          <w:sz w:val="28"/>
          <w:szCs w:val="28"/>
        </w:rPr>
        <w:t xml:space="preserve"> dài b</w:t>
      </w:r>
      <w:r>
        <w:rPr>
          <w:sz w:val="28"/>
          <w:szCs w:val="28"/>
        </w:rPr>
        <w:t>ằ</w:t>
      </w:r>
      <w:r>
        <w:rPr>
          <w:sz w:val="28"/>
          <w:szCs w:val="28"/>
        </w:rPr>
        <w:t>ng nhau.</w:t>
      </w:r>
    </w:p>
    <w:p w:rsidR="005B2E0C" w:rsidRDefault="00F54929">
      <w:pPr>
        <w:spacing w:before="120" w:line="360" w:lineRule="auto"/>
        <w:rPr>
          <w:sz w:val="28"/>
          <w:szCs w:val="28"/>
        </w:rPr>
      </w:pPr>
      <w:r>
        <w:rPr>
          <w:sz w:val="28"/>
          <w:szCs w:val="28"/>
        </w:rPr>
        <w:t>+ Hai góc b</w:t>
      </w:r>
      <w:r>
        <w:rPr>
          <w:sz w:val="28"/>
          <w:szCs w:val="28"/>
        </w:rPr>
        <w:t>ằ</w:t>
      </w:r>
      <w:r>
        <w:rPr>
          <w:sz w:val="28"/>
          <w:szCs w:val="28"/>
        </w:rPr>
        <w:t>ng nhau khi chúng có s</w:t>
      </w:r>
      <w:r>
        <w:rPr>
          <w:sz w:val="28"/>
          <w:szCs w:val="28"/>
        </w:rPr>
        <w:t>ố</w:t>
      </w:r>
      <w:r>
        <w:rPr>
          <w:sz w:val="28"/>
          <w:szCs w:val="28"/>
        </w:rPr>
        <w:t xml:space="preserve"> đo góc b</w:t>
      </w:r>
      <w:r>
        <w:rPr>
          <w:sz w:val="28"/>
          <w:szCs w:val="28"/>
        </w:rPr>
        <w:t>ằ</w:t>
      </w:r>
      <w:r>
        <w:rPr>
          <w:sz w:val="28"/>
          <w:szCs w:val="28"/>
        </w:rPr>
        <w:t>ng nhau.</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 xml:space="preserve">nh: </w:t>
      </w:r>
      <w:r>
        <w:rPr>
          <w:sz w:val="28"/>
          <w:szCs w:val="28"/>
        </w:rPr>
        <w:t>GV đánh giá k</w:t>
      </w:r>
      <w:r>
        <w:rPr>
          <w:sz w:val="28"/>
          <w:szCs w:val="28"/>
        </w:rPr>
        <w:t>ế</w:t>
      </w:r>
      <w:r>
        <w:rPr>
          <w:sz w:val="28"/>
          <w:szCs w:val="28"/>
        </w:rPr>
        <w:t>t qu</w:t>
      </w:r>
      <w:r>
        <w:rPr>
          <w:sz w:val="28"/>
          <w:szCs w:val="28"/>
        </w:rPr>
        <w:t>ả</w:t>
      </w:r>
      <w:r>
        <w:rPr>
          <w:sz w:val="28"/>
          <w:szCs w:val="28"/>
        </w:rPr>
        <w:t xml:space="preserve"> c</w:t>
      </w:r>
      <w:r>
        <w:rPr>
          <w:sz w:val="28"/>
          <w:szCs w:val="28"/>
        </w:rPr>
        <w:t>ủ</w:t>
      </w:r>
      <w:r>
        <w:rPr>
          <w:sz w:val="28"/>
          <w:szCs w:val="28"/>
        </w:rPr>
        <w:t>a HS, trên cơ s</w:t>
      </w:r>
      <w:r>
        <w:rPr>
          <w:sz w:val="28"/>
          <w:szCs w:val="28"/>
        </w:rPr>
        <w:t>ở</w:t>
      </w:r>
      <w:r>
        <w:rPr>
          <w:sz w:val="28"/>
          <w:szCs w:val="28"/>
        </w:rPr>
        <w:t xml:space="preserve"> đó d</w:t>
      </w:r>
      <w:r>
        <w:rPr>
          <w:sz w:val="28"/>
          <w:szCs w:val="28"/>
        </w:rPr>
        <w:t>ẫ</w:t>
      </w:r>
      <w:r>
        <w:rPr>
          <w:sz w:val="28"/>
          <w:szCs w:val="28"/>
        </w:rPr>
        <w:t>n d</w:t>
      </w:r>
      <w:r>
        <w:rPr>
          <w:sz w:val="28"/>
          <w:szCs w:val="28"/>
        </w:rPr>
        <w:t>ắ</w:t>
      </w:r>
      <w:r>
        <w:rPr>
          <w:sz w:val="28"/>
          <w:szCs w:val="28"/>
        </w:rPr>
        <w:t>t HS vào bài h</w:t>
      </w:r>
      <w:r>
        <w:rPr>
          <w:sz w:val="28"/>
          <w:szCs w:val="28"/>
        </w:rPr>
        <w:t>ọ</w:t>
      </w:r>
      <w:r>
        <w:rPr>
          <w:sz w:val="28"/>
          <w:szCs w:val="28"/>
        </w:rPr>
        <w:t>c m</w:t>
      </w:r>
      <w:r>
        <w:rPr>
          <w:sz w:val="28"/>
          <w:szCs w:val="28"/>
        </w:rPr>
        <w:t>ớ</w:t>
      </w:r>
      <w:r>
        <w:rPr>
          <w:sz w:val="28"/>
          <w:szCs w:val="28"/>
        </w:rPr>
        <w:t>i: “Bài h</w:t>
      </w:r>
      <w:r>
        <w:rPr>
          <w:sz w:val="28"/>
          <w:szCs w:val="28"/>
        </w:rPr>
        <w:t>ọ</w:t>
      </w:r>
      <w:r>
        <w:rPr>
          <w:sz w:val="28"/>
          <w:szCs w:val="28"/>
        </w:rPr>
        <w:t>c hôm nay chúng ta cùng tìm hi</w:t>
      </w:r>
      <w:r>
        <w:rPr>
          <w:sz w:val="28"/>
          <w:szCs w:val="28"/>
        </w:rPr>
        <w:t>ể</w:t>
      </w:r>
      <w:r>
        <w:rPr>
          <w:sz w:val="28"/>
          <w:szCs w:val="28"/>
        </w:rPr>
        <w:t>u v</w:t>
      </w:r>
      <w:r>
        <w:rPr>
          <w:sz w:val="28"/>
          <w:szCs w:val="28"/>
        </w:rPr>
        <w:t>ề</w:t>
      </w:r>
      <w:r>
        <w:rPr>
          <w:sz w:val="28"/>
          <w:szCs w:val="28"/>
        </w:rPr>
        <w:t xml:space="preserve"> đ</w:t>
      </w:r>
      <w:r>
        <w:rPr>
          <w:sz w:val="28"/>
          <w:szCs w:val="28"/>
        </w:rPr>
        <w:t>ị</w:t>
      </w:r>
      <w:r>
        <w:rPr>
          <w:sz w:val="28"/>
          <w:szCs w:val="28"/>
        </w:rPr>
        <w:t>nh nghĩa hai tam giác b</w:t>
      </w:r>
      <w:r>
        <w:rPr>
          <w:sz w:val="28"/>
          <w:szCs w:val="28"/>
        </w:rPr>
        <w:t>ằ</w:t>
      </w:r>
      <w:r>
        <w:rPr>
          <w:sz w:val="28"/>
          <w:szCs w:val="28"/>
        </w:rPr>
        <w:t>ng nhau và cách nh</w:t>
      </w:r>
      <w:r>
        <w:rPr>
          <w:sz w:val="28"/>
          <w:szCs w:val="28"/>
        </w:rPr>
        <w:t>ậ</w:t>
      </w:r>
      <w:r>
        <w:rPr>
          <w:sz w:val="28"/>
          <w:szCs w:val="28"/>
        </w:rPr>
        <w:t>n bi</w:t>
      </w:r>
      <w:r>
        <w:rPr>
          <w:sz w:val="28"/>
          <w:szCs w:val="28"/>
        </w:rPr>
        <w:t>ế</w:t>
      </w:r>
      <w:r>
        <w:rPr>
          <w:sz w:val="28"/>
          <w:szCs w:val="28"/>
        </w:rPr>
        <w:t>t hai tam</w:t>
      </w:r>
      <w:r>
        <w:rPr>
          <w:sz w:val="28"/>
          <w:szCs w:val="28"/>
        </w:rPr>
        <w:t xml:space="preserve"> giác th</w:t>
      </w:r>
      <w:r>
        <w:rPr>
          <w:sz w:val="28"/>
          <w:szCs w:val="28"/>
        </w:rPr>
        <w:t>ế</w:t>
      </w:r>
      <w:r>
        <w:rPr>
          <w:sz w:val="28"/>
          <w:szCs w:val="28"/>
        </w:rPr>
        <w:t xml:space="preserve"> nào là b</w:t>
      </w:r>
      <w:r>
        <w:rPr>
          <w:sz w:val="28"/>
          <w:szCs w:val="28"/>
        </w:rPr>
        <w:t>ằ</w:t>
      </w:r>
      <w:r>
        <w:rPr>
          <w:sz w:val="28"/>
          <w:szCs w:val="28"/>
        </w:rPr>
        <w:t>ng nhau”</w:t>
      </w:r>
    </w:p>
    <w:p w:rsidR="005B2E0C" w:rsidRDefault="00F54929">
      <w:pPr>
        <w:spacing w:before="120" w:line="360" w:lineRule="auto"/>
        <w:rPr>
          <w:b/>
          <w:sz w:val="28"/>
          <w:szCs w:val="28"/>
        </w:rPr>
      </w:pPr>
      <w:r>
        <w:rPr>
          <w:b/>
          <w:sz w:val="28"/>
          <w:szCs w:val="28"/>
        </w:rPr>
        <w:t>B.</w:t>
      </w:r>
      <w:r>
        <w:rPr>
          <w:sz w:val="28"/>
          <w:szCs w:val="28"/>
        </w:rPr>
        <w:t xml:space="preserve"> </w:t>
      </w:r>
      <w:r>
        <w:rPr>
          <w:b/>
          <w:sz w:val="28"/>
          <w:szCs w:val="28"/>
        </w:rPr>
        <w:t>HÌNH THÀNH KI</w:t>
      </w:r>
      <w:r>
        <w:rPr>
          <w:b/>
          <w:sz w:val="28"/>
          <w:szCs w:val="28"/>
        </w:rPr>
        <w:t>Ế</w:t>
      </w:r>
      <w:r>
        <w:rPr>
          <w:b/>
          <w:sz w:val="28"/>
          <w:szCs w:val="28"/>
        </w:rPr>
        <w:t>N TH</w:t>
      </w:r>
      <w:r>
        <w:rPr>
          <w:b/>
          <w:sz w:val="28"/>
          <w:szCs w:val="28"/>
        </w:rPr>
        <w:t>Ứ</w:t>
      </w:r>
      <w:r>
        <w:rPr>
          <w:b/>
          <w:sz w:val="28"/>
          <w:szCs w:val="28"/>
        </w:rPr>
        <w:t>C M</w:t>
      </w:r>
      <w:r>
        <w:rPr>
          <w:b/>
          <w:sz w:val="28"/>
          <w:szCs w:val="28"/>
        </w:rPr>
        <w:t>Ớ</w:t>
      </w:r>
      <w:r>
        <w:rPr>
          <w:b/>
          <w:sz w:val="28"/>
          <w:szCs w:val="28"/>
        </w:rPr>
        <w:t>I</w:t>
      </w:r>
    </w:p>
    <w:p w:rsidR="005B2E0C" w:rsidRDefault="00F54929">
      <w:pPr>
        <w:spacing w:before="120" w:line="360" w:lineRule="auto"/>
        <w:rPr>
          <w:b/>
          <w:sz w:val="28"/>
          <w:szCs w:val="28"/>
        </w:rPr>
      </w:pPr>
      <w:r>
        <w:rPr>
          <w:b/>
          <w:sz w:val="28"/>
          <w:szCs w:val="28"/>
        </w:rPr>
        <w:t>Ho</w:t>
      </w:r>
      <w:r>
        <w:rPr>
          <w:b/>
          <w:sz w:val="28"/>
          <w:szCs w:val="28"/>
        </w:rPr>
        <w:t>ạ</w:t>
      </w:r>
      <w:r>
        <w:rPr>
          <w:b/>
          <w:sz w:val="28"/>
          <w:szCs w:val="28"/>
        </w:rPr>
        <w:t>t đ</w:t>
      </w:r>
      <w:r>
        <w:rPr>
          <w:b/>
          <w:sz w:val="28"/>
          <w:szCs w:val="28"/>
        </w:rPr>
        <w:t>ộ</w:t>
      </w:r>
      <w:r>
        <w:rPr>
          <w:b/>
          <w:sz w:val="28"/>
          <w:szCs w:val="28"/>
        </w:rPr>
        <w:t>ng 1: Hai tam giác b</w:t>
      </w:r>
      <w:r>
        <w:rPr>
          <w:b/>
          <w:sz w:val="28"/>
          <w:szCs w:val="28"/>
        </w:rPr>
        <w:t>ằ</w:t>
      </w:r>
      <w:r>
        <w:rPr>
          <w:b/>
          <w:sz w:val="28"/>
          <w:szCs w:val="28"/>
        </w:rPr>
        <w:t>ng nhau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Nêu đư</w:t>
      </w:r>
      <w:r>
        <w:rPr>
          <w:sz w:val="28"/>
          <w:szCs w:val="28"/>
        </w:rPr>
        <w:t>ợ</w:t>
      </w:r>
      <w:r>
        <w:rPr>
          <w:sz w:val="28"/>
          <w:szCs w:val="28"/>
        </w:rPr>
        <w:t>c đ</w:t>
      </w:r>
      <w:r>
        <w:rPr>
          <w:sz w:val="28"/>
          <w:szCs w:val="28"/>
        </w:rPr>
        <w:t>ị</w:t>
      </w:r>
      <w:r>
        <w:rPr>
          <w:sz w:val="28"/>
          <w:szCs w:val="28"/>
        </w:rPr>
        <w:t>nh nghĩa hai tam giác b</w:t>
      </w:r>
      <w:r>
        <w:rPr>
          <w:sz w:val="28"/>
          <w:szCs w:val="28"/>
        </w:rPr>
        <w:t>ằ</w:t>
      </w:r>
      <w:r>
        <w:rPr>
          <w:sz w:val="28"/>
          <w:szCs w:val="28"/>
        </w:rPr>
        <w:t>ng nhau, khái ni</w:t>
      </w:r>
      <w:r>
        <w:rPr>
          <w:sz w:val="28"/>
          <w:szCs w:val="28"/>
        </w:rPr>
        <w:t>ệ</w:t>
      </w:r>
      <w:r>
        <w:rPr>
          <w:sz w:val="28"/>
          <w:szCs w:val="28"/>
        </w:rPr>
        <w:t>m c</w:t>
      </w:r>
      <w:r>
        <w:rPr>
          <w:sz w:val="28"/>
          <w:szCs w:val="28"/>
        </w:rPr>
        <w:t>ạ</w:t>
      </w:r>
      <w:r>
        <w:rPr>
          <w:sz w:val="28"/>
          <w:szCs w:val="28"/>
        </w:rPr>
        <w:t xml:space="preserve">nh tương </w:t>
      </w:r>
      <w:r>
        <w:rPr>
          <w:sz w:val="28"/>
          <w:szCs w:val="28"/>
        </w:rPr>
        <w:t>ứ</w:t>
      </w:r>
      <w:r>
        <w:rPr>
          <w:sz w:val="28"/>
          <w:szCs w:val="28"/>
        </w:rPr>
        <w:t xml:space="preserve">ng và góc tương </w:t>
      </w:r>
      <w:r>
        <w:rPr>
          <w:sz w:val="28"/>
          <w:szCs w:val="28"/>
        </w:rPr>
        <w:t>ứ</w:t>
      </w:r>
      <w:r>
        <w:rPr>
          <w:sz w:val="28"/>
          <w:szCs w:val="28"/>
        </w:rPr>
        <w:t>ng.</w:t>
      </w:r>
    </w:p>
    <w:p w:rsidR="005B2E0C" w:rsidRDefault="00F54929">
      <w:pPr>
        <w:tabs>
          <w:tab w:val="left" w:pos="567"/>
          <w:tab w:val="left" w:pos="1134"/>
        </w:tabs>
        <w:spacing w:before="120" w:line="360" w:lineRule="auto"/>
        <w:rPr>
          <w:sz w:val="28"/>
          <w:szCs w:val="28"/>
        </w:rPr>
      </w:pPr>
      <w:r>
        <w:rPr>
          <w:sz w:val="28"/>
          <w:szCs w:val="28"/>
        </w:rPr>
        <w:t>- Vi</w:t>
      </w:r>
      <w:r>
        <w:rPr>
          <w:sz w:val="28"/>
          <w:szCs w:val="28"/>
        </w:rPr>
        <w:t>ế</w:t>
      </w:r>
      <w:r>
        <w:rPr>
          <w:sz w:val="28"/>
          <w:szCs w:val="28"/>
        </w:rPr>
        <w:t>t đư</w:t>
      </w:r>
      <w:r>
        <w:rPr>
          <w:sz w:val="28"/>
          <w:szCs w:val="28"/>
        </w:rPr>
        <w:t>ợ</w:t>
      </w:r>
      <w:r>
        <w:rPr>
          <w:sz w:val="28"/>
          <w:szCs w:val="28"/>
        </w:rPr>
        <w:t>c gi</w:t>
      </w:r>
      <w:r>
        <w:rPr>
          <w:sz w:val="28"/>
          <w:szCs w:val="28"/>
        </w:rPr>
        <w:t>ả</w:t>
      </w:r>
      <w:r>
        <w:rPr>
          <w:sz w:val="28"/>
          <w:szCs w:val="28"/>
        </w:rPr>
        <w:t xml:space="preserve"> thi</w:t>
      </w:r>
      <w:r>
        <w:rPr>
          <w:sz w:val="28"/>
          <w:szCs w:val="28"/>
        </w:rPr>
        <w:t>ế</w:t>
      </w:r>
      <w:r>
        <w:rPr>
          <w:sz w:val="28"/>
          <w:szCs w:val="28"/>
        </w:rPr>
        <w:t>t, k</w:t>
      </w:r>
      <w:r>
        <w:rPr>
          <w:sz w:val="28"/>
          <w:szCs w:val="28"/>
        </w:rPr>
        <w:t>ế</w:t>
      </w:r>
      <w:r>
        <w:rPr>
          <w:sz w:val="28"/>
          <w:szCs w:val="28"/>
        </w:rPr>
        <w:t>t lu</w:t>
      </w:r>
      <w:r>
        <w:rPr>
          <w:sz w:val="28"/>
          <w:szCs w:val="28"/>
        </w:rPr>
        <w:t>ậ</w:t>
      </w:r>
      <w:r>
        <w:rPr>
          <w:sz w:val="28"/>
          <w:szCs w:val="28"/>
        </w:rPr>
        <w:t>n và bi</w:t>
      </w:r>
      <w:r>
        <w:rPr>
          <w:sz w:val="28"/>
          <w:szCs w:val="28"/>
        </w:rPr>
        <w:t>ế</w:t>
      </w:r>
      <w:r>
        <w:rPr>
          <w:sz w:val="28"/>
          <w:szCs w:val="28"/>
        </w:rPr>
        <w:t>t cách ch</w:t>
      </w:r>
      <w:r>
        <w:rPr>
          <w:sz w:val="28"/>
          <w:szCs w:val="28"/>
        </w:rPr>
        <w:t>ứ</w:t>
      </w:r>
      <w:r>
        <w:rPr>
          <w:sz w:val="28"/>
          <w:szCs w:val="28"/>
        </w:rPr>
        <w:t xml:space="preserve">ng minh hai </w:t>
      </w:r>
      <w:r>
        <w:rPr>
          <w:sz w:val="28"/>
          <w:szCs w:val="28"/>
        </w:rPr>
        <w:t>tam giác b</w:t>
      </w:r>
      <w:r>
        <w:rPr>
          <w:sz w:val="28"/>
          <w:szCs w:val="28"/>
        </w:rPr>
        <w:t>ằ</w:t>
      </w:r>
      <w:r>
        <w:rPr>
          <w:sz w:val="28"/>
          <w:szCs w:val="28"/>
        </w:rPr>
        <w:t>ng nhau b</w:t>
      </w:r>
      <w:r>
        <w:rPr>
          <w:sz w:val="28"/>
          <w:szCs w:val="28"/>
        </w:rPr>
        <w:t>ằ</w:t>
      </w:r>
      <w:r>
        <w:rPr>
          <w:sz w:val="28"/>
          <w:szCs w:val="28"/>
        </w:rPr>
        <w:t>ng cách ch</w:t>
      </w:r>
      <w:r>
        <w:rPr>
          <w:sz w:val="28"/>
          <w:szCs w:val="28"/>
        </w:rPr>
        <w:t>ỉ</w:t>
      </w:r>
      <w:r>
        <w:rPr>
          <w:sz w:val="28"/>
          <w:szCs w:val="28"/>
        </w:rPr>
        <w:t xml:space="preserve"> ra c</w:t>
      </w:r>
      <w:r>
        <w:rPr>
          <w:sz w:val="28"/>
          <w:szCs w:val="28"/>
        </w:rPr>
        <w:t>ạ</w:t>
      </w:r>
      <w:r>
        <w:rPr>
          <w:sz w:val="28"/>
          <w:szCs w:val="28"/>
        </w:rPr>
        <w:t xml:space="preserve">nh và góc tương </w:t>
      </w:r>
      <w:r>
        <w:rPr>
          <w:sz w:val="28"/>
          <w:szCs w:val="28"/>
        </w:rPr>
        <w:t>ứ</w:t>
      </w:r>
      <w:r>
        <w:rPr>
          <w:sz w:val="28"/>
          <w:szCs w:val="28"/>
        </w:rPr>
        <w:t>ng b</w:t>
      </w:r>
      <w:r>
        <w:rPr>
          <w:sz w:val="28"/>
          <w:szCs w:val="28"/>
        </w:rPr>
        <w:t>ằ</w:t>
      </w:r>
      <w:r>
        <w:rPr>
          <w:sz w:val="28"/>
          <w:szCs w:val="28"/>
        </w:rPr>
        <w:t>ng nhau.</w:t>
      </w:r>
    </w:p>
    <w:p w:rsidR="005B2E0C" w:rsidRDefault="00F54929">
      <w:pPr>
        <w:tabs>
          <w:tab w:val="left" w:pos="567"/>
          <w:tab w:val="left" w:pos="1134"/>
        </w:tabs>
        <w:spacing w:before="120" w:line="360" w:lineRule="auto"/>
        <w:rPr>
          <w:sz w:val="28"/>
          <w:szCs w:val="28"/>
        </w:rPr>
      </w:pPr>
      <w:r>
        <w:rPr>
          <w:sz w:val="28"/>
          <w:szCs w:val="28"/>
        </w:rPr>
        <w:t>- V</w:t>
      </w:r>
      <w:r>
        <w:rPr>
          <w:sz w:val="28"/>
          <w:szCs w:val="28"/>
        </w:rPr>
        <w:t>ậ</w:t>
      </w:r>
      <w:r>
        <w:rPr>
          <w:sz w:val="28"/>
          <w:szCs w:val="28"/>
        </w:rPr>
        <w:t>n d</w:t>
      </w:r>
      <w:r>
        <w:rPr>
          <w:sz w:val="28"/>
          <w:szCs w:val="28"/>
        </w:rPr>
        <w:t>ụ</w:t>
      </w:r>
      <w:r>
        <w:rPr>
          <w:sz w:val="28"/>
          <w:szCs w:val="28"/>
        </w:rPr>
        <w:t>ng tính ch</w:t>
      </w:r>
      <w:r>
        <w:rPr>
          <w:sz w:val="28"/>
          <w:szCs w:val="28"/>
        </w:rPr>
        <w:t>ấ</w:t>
      </w:r>
      <w:r>
        <w:rPr>
          <w:sz w:val="28"/>
          <w:szCs w:val="28"/>
        </w:rPr>
        <w:t>t hai tam giác b</w:t>
      </w:r>
      <w:r>
        <w:rPr>
          <w:sz w:val="28"/>
          <w:szCs w:val="28"/>
        </w:rPr>
        <w:t>ằ</w:t>
      </w:r>
      <w:r>
        <w:rPr>
          <w:sz w:val="28"/>
          <w:szCs w:val="28"/>
        </w:rPr>
        <w:t>ng nhau.</w:t>
      </w:r>
    </w:p>
    <w:p w:rsidR="005B2E0C" w:rsidRDefault="00F54929">
      <w:pPr>
        <w:tabs>
          <w:tab w:val="left" w:pos="567"/>
          <w:tab w:val="left" w:pos="1134"/>
        </w:tabs>
        <w:spacing w:before="120" w:line="360" w:lineRule="auto"/>
        <w:rPr>
          <w:b/>
          <w:sz w:val="28"/>
          <w:szCs w:val="28"/>
        </w:rPr>
      </w:pPr>
      <w:r>
        <w:rPr>
          <w:b/>
          <w:sz w:val="28"/>
          <w:szCs w:val="28"/>
        </w:rPr>
        <w:t>b) 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b/>
          <w:sz w:val="28"/>
          <w:szCs w:val="28"/>
        </w:rPr>
        <w:t xml:space="preserve">- </w:t>
      </w:r>
      <w:r>
        <w:rPr>
          <w:sz w:val="28"/>
          <w:szCs w:val="28"/>
        </w:rPr>
        <w:t>HS quan sát SGK đ</w:t>
      </w:r>
      <w:r>
        <w:rPr>
          <w:sz w:val="28"/>
          <w:szCs w:val="28"/>
        </w:rPr>
        <w:t>ể</w:t>
      </w:r>
      <w:r>
        <w:rPr>
          <w:sz w:val="28"/>
          <w:szCs w:val="28"/>
        </w:rPr>
        <w:t xml:space="preserve"> tìm hi</w:t>
      </w:r>
      <w:r>
        <w:rPr>
          <w:sz w:val="28"/>
          <w:szCs w:val="28"/>
        </w:rPr>
        <w:t>ể</w:t>
      </w:r>
      <w:r>
        <w:rPr>
          <w:sz w:val="28"/>
          <w:szCs w:val="28"/>
        </w:rPr>
        <w:t>u n</w:t>
      </w:r>
      <w:r>
        <w:rPr>
          <w:sz w:val="28"/>
          <w:szCs w:val="28"/>
        </w:rPr>
        <w:t>ộ</w:t>
      </w:r>
      <w:r>
        <w:rPr>
          <w:sz w:val="28"/>
          <w:szCs w:val="28"/>
        </w:rPr>
        <w:t>i dung ki</w:t>
      </w:r>
      <w:r>
        <w:rPr>
          <w:sz w:val="28"/>
          <w:szCs w:val="28"/>
        </w:rPr>
        <w:t>ế</w:t>
      </w:r>
      <w:r>
        <w:rPr>
          <w:sz w:val="28"/>
          <w:szCs w:val="28"/>
        </w:rPr>
        <w:t>n th</w:t>
      </w:r>
      <w:r>
        <w:rPr>
          <w:sz w:val="28"/>
          <w:szCs w:val="28"/>
        </w:rPr>
        <w:t>ứ</w:t>
      </w:r>
      <w:r>
        <w:rPr>
          <w:sz w:val="28"/>
          <w:szCs w:val="28"/>
        </w:rPr>
        <w:t>c theo yêu c</w:t>
      </w:r>
      <w:r>
        <w:rPr>
          <w:sz w:val="28"/>
          <w:szCs w:val="28"/>
        </w:rPr>
        <w:t>ầ</w:t>
      </w:r>
      <w:r>
        <w:rPr>
          <w:sz w:val="28"/>
          <w:szCs w:val="28"/>
        </w:rPr>
        <w:t>u c</w:t>
      </w:r>
      <w:r>
        <w:rPr>
          <w:sz w:val="28"/>
          <w:szCs w:val="28"/>
        </w:rPr>
        <w:t>ủ</w:t>
      </w:r>
      <w:r>
        <w:rPr>
          <w:sz w:val="28"/>
          <w:szCs w:val="28"/>
        </w:rPr>
        <w:t>a GV, làm HĐ 1,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làm Luy</w:t>
      </w:r>
      <w:r>
        <w:rPr>
          <w:sz w:val="28"/>
          <w:szCs w:val="28"/>
        </w:rPr>
        <w:t>ệ</w:t>
      </w:r>
      <w:r>
        <w:rPr>
          <w:sz w:val="28"/>
          <w:szCs w:val="28"/>
        </w:rPr>
        <w:t>n t</w:t>
      </w:r>
      <w:r>
        <w:rPr>
          <w:sz w:val="28"/>
          <w:szCs w:val="28"/>
        </w:rPr>
        <w:t>ậ</w:t>
      </w:r>
      <w:r>
        <w:rPr>
          <w:sz w:val="28"/>
          <w:szCs w:val="28"/>
        </w:rPr>
        <w:t>p 1.</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w:t>
      </w:r>
      <w:r>
        <w:rPr>
          <w:sz w:val="28"/>
          <w:szCs w:val="28"/>
        </w:rPr>
        <w:t xml:space="preserve"> hình thành đư</w:t>
      </w:r>
      <w:r>
        <w:rPr>
          <w:sz w:val="28"/>
          <w:szCs w:val="28"/>
        </w:rPr>
        <w:t>ợ</w:t>
      </w:r>
      <w:r>
        <w:rPr>
          <w:sz w:val="28"/>
          <w:szCs w:val="28"/>
        </w:rPr>
        <w:t>c ki</w:t>
      </w:r>
      <w:r>
        <w:rPr>
          <w:sz w:val="28"/>
          <w:szCs w:val="28"/>
        </w:rPr>
        <w:t>ế</w:t>
      </w:r>
      <w:r>
        <w:rPr>
          <w:sz w:val="28"/>
          <w:szCs w:val="28"/>
        </w:rPr>
        <w:t>n th</w:t>
      </w:r>
      <w:r>
        <w:rPr>
          <w:sz w:val="28"/>
          <w:szCs w:val="28"/>
        </w:rPr>
        <w:t>ứ</w:t>
      </w:r>
      <w:r>
        <w:rPr>
          <w:sz w:val="28"/>
          <w:szCs w:val="28"/>
        </w:rPr>
        <w:t>c, tr</w:t>
      </w:r>
      <w:r>
        <w:rPr>
          <w:sz w:val="28"/>
          <w:szCs w:val="28"/>
        </w:rPr>
        <w:t>ả</w:t>
      </w:r>
      <w:r>
        <w:rPr>
          <w:sz w:val="28"/>
          <w:szCs w:val="28"/>
        </w:rPr>
        <w:t xml:space="preserve"> l</w:t>
      </w:r>
      <w:r>
        <w:rPr>
          <w:sz w:val="28"/>
          <w:szCs w:val="28"/>
        </w:rPr>
        <w:t>ờ</w:t>
      </w:r>
      <w:r>
        <w:rPr>
          <w:sz w:val="28"/>
          <w:szCs w:val="28"/>
        </w:rPr>
        <w:t>i và gi</w:t>
      </w:r>
      <w:r>
        <w:rPr>
          <w:sz w:val="28"/>
          <w:szCs w:val="28"/>
        </w:rPr>
        <w:t>ả</w:t>
      </w:r>
      <w:r>
        <w:rPr>
          <w:sz w:val="28"/>
          <w:szCs w:val="28"/>
        </w:rPr>
        <w:t>i đư</w:t>
      </w:r>
      <w:r>
        <w:rPr>
          <w:sz w:val="28"/>
          <w:szCs w:val="28"/>
        </w:rPr>
        <w:t>ợ</w:t>
      </w:r>
      <w:r>
        <w:rPr>
          <w:sz w:val="28"/>
          <w:szCs w:val="28"/>
        </w:rPr>
        <w:t>c bài v</w:t>
      </w:r>
      <w:r>
        <w:rPr>
          <w:sz w:val="28"/>
          <w:szCs w:val="28"/>
        </w:rPr>
        <w:t>ề</w:t>
      </w:r>
      <w:r>
        <w:rPr>
          <w:sz w:val="28"/>
          <w:szCs w:val="28"/>
        </w:rPr>
        <w:t xml:space="preserve"> tính các góc, các c</w:t>
      </w:r>
      <w:r>
        <w:rPr>
          <w:sz w:val="28"/>
          <w:szCs w:val="28"/>
        </w:rPr>
        <w:t>ạ</w:t>
      </w:r>
      <w:r>
        <w:rPr>
          <w:sz w:val="28"/>
          <w:szCs w:val="28"/>
        </w:rPr>
        <w:t xml:space="preserve">nh tương </w:t>
      </w:r>
      <w:r>
        <w:rPr>
          <w:sz w:val="28"/>
          <w:szCs w:val="28"/>
        </w:rPr>
        <w:t>ứ</w:t>
      </w:r>
      <w:r>
        <w:rPr>
          <w:sz w:val="28"/>
          <w:szCs w:val="28"/>
        </w:rPr>
        <w:t>ng c</w:t>
      </w:r>
      <w:r>
        <w:rPr>
          <w:sz w:val="28"/>
          <w:szCs w:val="28"/>
        </w:rPr>
        <w:t>ủ</w:t>
      </w:r>
      <w:r>
        <w:rPr>
          <w:sz w:val="28"/>
          <w:szCs w:val="28"/>
        </w:rPr>
        <w:t>a tam giác, ch</w:t>
      </w:r>
      <w:r>
        <w:rPr>
          <w:sz w:val="28"/>
          <w:szCs w:val="28"/>
        </w:rPr>
        <w:t>ỉ</w:t>
      </w:r>
      <w:r>
        <w:rPr>
          <w:sz w:val="28"/>
          <w:szCs w:val="28"/>
        </w:rPr>
        <w:t xml:space="preserve"> ra hai tam giác b</w:t>
      </w:r>
      <w:r>
        <w:rPr>
          <w:sz w:val="28"/>
          <w:szCs w:val="28"/>
        </w:rPr>
        <w:t>ằ</w:t>
      </w:r>
      <w:r>
        <w:rPr>
          <w:sz w:val="28"/>
          <w:szCs w:val="28"/>
        </w:rPr>
        <w:t>ng nhau theo đúng th</w:t>
      </w:r>
      <w:r>
        <w:rPr>
          <w:sz w:val="28"/>
          <w:szCs w:val="28"/>
        </w:rPr>
        <w:t>ứ</w:t>
      </w:r>
      <w:r>
        <w:rPr>
          <w:sz w:val="28"/>
          <w:szCs w:val="28"/>
        </w:rPr>
        <w:t xml:space="preserve"> t</w:t>
      </w:r>
      <w:r>
        <w:rPr>
          <w:sz w:val="28"/>
          <w:szCs w:val="28"/>
        </w:rPr>
        <w:t>ự</w:t>
      </w:r>
      <w:r>
        <w:rPr>
          <w:sz w:val="28"/>
          <w:szCs w:val="28"/>
        </w:rPr>
        <w:t xml:space="preserve"> đ</w:t>
      </w:r>
      <w:r>
        <w:rPr>
          <w:sz w:val="28"/>
          <w:szCs w:val="28"/>
        </w:rPr>
        <w:t>ỉ</w:t>
      </w:r>
      <w:r>
        <w:rPr>
          <w:sz w:val="28"/>
          <w:szCs w:val="28"/>
        </w:rPr>
        <w:t>nh.</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n:</w:t>
      </w:r>
    </w:p>
    <w:tbl>
      <w:tblPr>
        <w:tblStyle w:val="Style24"/>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5"/>
        <w:gridCol w:w="4661"/>
      </w:tblGrid>
      <w:tr w:rsidR="005B2E0C">
        <w:tc>
          <w:tcPr>
            <w:tcW w:w="4945"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HĐ CỦA GV VÀ HS</w:t>
            </w:r>
          </w:p>
        </w:tc>
        <w:tc>
          <w:tcPr>
            <w:tcW w:w="4661"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4945"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b/>
                <w:sz w:val="28"/>
                <w:szCs w:val="28"/>
              </w:rPr>
            </w:pPr>
            <w:r>
              <w:rPr>
                <w:rFonts w:eastAsia="Times New Roman" w:cs="Times New Roman"/>
                <w:sz w:val="28"/>
                <w:szCs w:val="28"/>
              </w:rPr>
              <w:t xml:space="preserve">- GV yêu cầu HS làm nhóm 4, hoàn thành </w:t>
            </w:r>
            <w:r>
              <w:rPr>
                <w:rFonts w:eastAsia="Times New Roman" w:cs="Times New Roman"/>
                <w:b/>
                <w:sz w:val="28"/>
                <w:szCs w:val="28"/>
              </w:rPr>
              <w:t>HĐ1 (SGK – tr63).</w:t>
            </w:r>
          </w:p>
          <w:p w:rsidR="005B2E0C" w:rsidRDefault="005B2E0C">
            <w:pPr>
              <w:spacing w:after="0" w:line="360" w:lineRule="auto"/>
              <w:rPr>
                <w:rFonts w:eastAsia="Times New Roman" w:cs="Times New Roman"/>
                <w:b/>
                <w:sz w:val="28"/>
                <w:szCs w:val="28"/>
              </w:rPr>
            </w:pPr>
          </w:p>
          <w:p w:rsidR="005B2E0C" w:rsidRDefault="005B2E0C">
            <w:pPr>
              <w:spacing w:after="0" w:line="360" w:lineRule="auto"/>
              <w:rPr>
                <w:rFonts w:eastAsia="Times New Roman" w:cs="Times New Roman"/>
                <w:b/>
                <w:sz w:val="28"/>
                <w:szCs w:val="28"/>
              </w:rPr>
            </w:pPr>
          </w:p>
          <w:p w:rsidR="005B2E0C" w:rsidRDefault="005B2E0C">
            <w:pPr>
              <w:spacing w:after="0" w:line="360" w:lineRule="auto"/>
              <w:rPr>
                <w:rFonts w:eastAsia="Times New Roman" w:cs="Times New Roman"/>
                <w:b/>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GV giới thiệu khái niệm hai tam giác bằng nhau, yêu cầu HS nhắc lại.</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nhấn mạnh về khái niệm cạnh tương ứng và góc tương ứng.</w:t>
            </w: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phần </w:t>
            </w:r>
            <w:r>
              <w:rPr>
                <w:rFonts w:eastAsia="Times New Roman" w:cs="Times New Roman"/>
                <w:b/>
                <w:sz w:val="28"/>
                <w:szCs w:val="28"/>
              </w:rPr>
              <w:t>Câu hỏi,</w:t>
            </w:r>
            <w:r>
              <w:rPr>
                <w:rFonts w:eastAsia="Times New Roman" w:cs="Times New Roman"/>
                <w:sz w:val="28"/>
                <w:szCs w:val="28"/>
              </w:rPr>
              <w:t xml:space="preserve">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hướng dẫn HS tìm góc bằng nhau tương ứng, ví dụ: vì FD = KG, FE = KH nên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rFonts w:eastAsia="Times New Roman" w:cs="Times New Roman"/>
                <w:i/>
                <w:sz w:val="28"/>
                <w:szCs w:val="28"/>
              </w:rPr>
              <w:t>=</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K</m:t>
                  </m:r>
                </m:e>
              </m:acc>
            </m:oMath>
            <w:r>
              <w:rPr>
                <w:rFonts w:eastAsia="Times New Roman" w:cs="Times New Roman"/>
                <w:i/>
                <w:sz w:val="28"/>
                <w:szCs w:val="28"/>
              </w:rPr>
              <w:t>, tương tự với các góc còn lại.</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hướng dẫn HS viết đúng thứ tự đỉnh của hai tam giác bằng nhau: đỉnh F tương ứng đỉnh K, đỉnh D tương ứng đỉnh G, điểm E tương ứng đỉnh H.</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cho HS ki</w:t>
            </w:r>
            <w:r>
              <w:rPr>
                <w:rFonts w:eastAsia="Times New Roman" w:cs="Times New Roman"/>
                <w:i/>
                <w:sz w:val="28"/>
                <w:szCs w:val="28"/>
              </w:rPr>
              <w:t>ể</w:t>
            </w:r>
            <w:r>
              <w:rPr>
                <w:rFonts w:eastAsia="Times New Roman" w:cs="Times New Roman"/>
                <w:i/>
                <w:sz w:val="28"/>
                <w:szCs w:val="28"/>
              </w:rPr>
              <w:t>m tra l</w:t>
            </w:r>
            <w:r>
              <w:rPr>
                <w:rFonts w:eastAsia="Times New Roman" w:cs="Times New Roman"/>
                <w:i/>
                <w:sz w:val="28"/>
                <w:szCs w:val="28"/>
              </w:rPr>
              <w:t>ạ</w:t>
            </w:r>
            <w:r>
              <w:rPr>
                <w:rFonts w:eastAsia="Times New Roman" w:cs="Times New Roman"/>
                <w:i/>
                <w:sz w:val="28"/>
                <w:szCs w:val="28"/>
              </w:rPr>
              <w:t>i khi vi</w:t>
            </w:r>
            <w:r>
              <w:rPr>
                <w:rFonts w:eastAsia="Times New Roman" w:cs="Times New Roman"/>
                <w:i/>
                <w:sz w:val="28"/>
                <w:szCs w:val="28"/>
              </w:rPr>
              <w:t>ế</w:t>
            </w:r>
            <w:r>
              <w:rPr>
                <w:rFonts w:eastAsia="Times New Roman" w:cs="Times New Roman"/>
                <w:i/>
                <w:sz w:val="28"/>
                <w:szCs w:val="28"/>
              </w:rPr>
              <w:t>t</w:t>
            </w: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eastAsia="Times New Roman" w:cs="Times New Roman"/>
                <w:i/>
                <w:sz w:val="28"/>
                <w:szCs w:val="28"/>
              </w:rPr>
              <w:t xml:space="preserve"> có đúng v</w:t>
            </w:r>
            <w:r>
              <w:rPr>
                <w:rFonts w:eastAsia="Times New Roman" w:cs="Times New Roman"/>
                <w:i/>
                <w:sz w:val="28"/>
                <w:szCs w:val="28"/>
              </w:rPr>
              <w:t>ớ</w:t>
            </w:r>
            <w:r>
              <w:rPr>
                <w:rFonts w:eastAsia="Times New Roman" w:cs="Times New Roman"/>
                <w:i/>
                <w:sz w:val="28"/>
                <w:szCs w:val="28"/>
              </w:rPr>
              <w:t>i d</w:t>
            </w:r>
            <w:r>
              <w:rPr>
                <w:rFonts w:eastAsia="Times New Roman" w:cs="Times New Roman"/>
                <w:i/>
                <w:sz w:val="28"/>
                <w:szCs w:val="28"/>
              </w:rPr>
              <w:t>ữ</w:t>
            </w:r>
            <w:r>
              <w:rPr>
                <w:rFonts w:eastAsia="Times New Roman" w:cs="Times New Roman"/>
                <w:i/>
                <w:sz w:val="28"/>
                <w:szCs w:val="28"/>
              </w:rPr>
              <w:t xml:space="preserve"> ki</w:t>
            </w:r>
            <w:r>
              <w:rPr>
                <w:rFonts w:eastAsia="Times New Roman" w:cs="Times New Roman"/>
                <w:i/>
                <w:sz w:val="28"/>
                <w:szCs w:val="28"/>
              </w:rPr>
              <w:t>ệ</w:t>
            </w:r>
            <w:r>
              <w:rPr>
                <w:rFonts w:eastAsia="Times New Roman" w:cs="Times New Roman"/>
                <w:i/>
                <w:sz w:val="28"/>
                <w:szCs w:val="28"/>
              </w:rPr>
              <w:t>n bài đã cho không b</w:t>
            </w:r>
            <w:r>
              <w:rPr>
                <w:rFonts w:eastAsia="Times New Roman" w:cs="Times New Roman"/>
                <w:i/>
                <w:sz w:val="28"/>
                <w:szCs w:val="28"/>
              </w:rPr>
              <w:t>ằ</w:t>
            </w:r>
            <w:r>
              <w:rPr>
                <w:rFonts w:eastAsia="Times New Roman" w:cs="Times New Roman"/>
                <w:i/>
                <w:sz w:val="28"/>
                <w:szCs w:val="28"/>
              </w:rPr>
              <w:t>ng cách ki</w:t>
            </w:r>
            <w:r>
              <w:rPr>
                <w:rFonts w:eastAsia="Times New Roman" w:cs="Times New Roman"/>
                <w:i/>
                <w:sz w:val="28"/>
                <w:szCs w:val="28"/>
              </w:rPr>
              <w:t>ể</w:t>
            </w:r>
            <w:r>
              <w:rPr>
                <w:rFonts w:eastAsia="Times New Roman" w:cs="Times New Roman"/>
                <w:i/>
                <w:sz w:val="28"/>
                <w:szCs w:val="28"/>
              </w:rPr>
              <w:t>m tra các c</w:t>
            </w:r>
            <w:r>
              <w:rPr>
                <w:rFonts w:eastAsia="Times New Roman" w:cs="Times New Roman"/>
                <w:i/>
                <w:sz w:val="28"/>
                <w:szCs w:val="28"/>
              </w:rPr>
              <w:t>ạ</w:t>
            </w:r>
            <w:r>
              <w:rPr>
                <w:rFonts w:eastAsia="Times New Roman" w:cs="Times New Roman"/>
                <w:i/>
                <w:sz w:val="28"/>
                <w:szCs w:val="28"/>
              </w:rPr>
              <w:t>nh b</w:t>
            </w:r>
            <w:r>
              <w:rPr>
                <w:rFonts w:eastAsia="Times New Roman" w:cs="Times New Roman"/>
                <w:i/>
                <w:sz w:val="28"/>
                <w:szCs w:val="28"/>
              </w:rPr>
              <w:t>ằ</w:t>
            </w:r>
            <w:r>
              <w:rPr>
                <w:rFonts w:eastAsia="Times New Roman" w:cs="Times New Roman"/>
                <w:i/>
                <w:sz w:val="28"/>
                <w:szCs w:val="28"/>
              </w:rPr>
              <w:t xml:space="preserve">ng </w:t>
            </w:r>
            <w:r>
              <w:rPr>
                <w:rFonts w:eastAsia="Times New Roman" w:cs="Times New Roman"/>
                <w:i/>
                <w:sz w:val="28"/>
                <w:szCs w:val="28"/>
              </w:rPr>
              <w:lastRenderedPageBreak/>
              <w:t>nhau. N</w:t>
            </w:r>
            <w:r>
              <w:rPr>
                <w:rFonts w:eastAsia="Times New Roman" w:cs="Times New Roman"/>
                <w:i/>
                <w:sz w:val="28"/>
                <w:szCs w:val="28"/>
              </w:rPr>
              <w:t>ế</w:t>
            </w:r>
            <w:r>
              <w:rPr>
                <w:rFonts w:eastAsia="Times New Roman" w:cs="Times New Roman"/>
                <w:i/>
                <w:sz w:val="28"/>
                <w:szCs w:val="28"/>
              </w:rPr>
              <w:t xml:space="preserve">u </w:t>
            </w: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eastAsia="Times New Roman" w:cs="Times New Roman"/>
                <w:i/>
                <w:sz w:val="28"/>
                <w:szCs w:val="28"/>
              </w:rPr>
              <w:t>thì DE = ..., EF = ..., DF = ...</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đọc </w:t>
            </w:r>
            <w:r>
              <w:rPr>
                <w:rFonts w:eastAsia="Times New Roman" w:cs="Times New Roman"/>
                <w:b/>
                <w:sz w:val="28"/>
                <w:szCs w:val="28"/>
              </w:rPr>
              <w:t>Ví dụ 1,</w:t>
            </w:r>
            <w:r>
              <w:rPr>
                <w:rFonts w:eastAsia="Times New Roman" w:cs="Times New Roman"/>
                <w:sz w:val="28"/>
                <w:szCs w:val="28"/>
              </w:rPr>
              <w:t xml:space="preserve">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HS nêu giả thiết, kết luận của bài toán.</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GV hướn</w:t>
            </w:r>
            <w:r>
              <w:rPr>
                <w:rFonts w:eastAsia="Times New Roman" w:cs="Times New Roman"/>
                <w:i/>
                <w:sz w:val="28"/>
                <w:szCs w:val="28"/>
              </w:rPr>
              <w:t>g dẫn, trình bày lời giải của Ví dụ 1.</w:t>
            </w:r>
          </w:p>
          <w:p w:rsidR="005B2E0C" w:rsidRDefault="00F54929">
            <w:pPr>
              <w:spacing w:after="0" w:line="360" w:lineRule="auto"/>
              <w:rPr>
                <w:rFonts w:eastAsia="Times New Roman" w:cs="Times New Roman"/>
                <w:sz w:val="28"/>
                <w:szCs w:val="28"/>
              </w:rPr>
            </w:pPr>
            <w:r>
              <w:rPr>
                <w:rFonts w:eastAsia="Times New Roman" w:cs="Times New Roman"/>
                <w:i/>
                <w:sz w:val="28"/>
                <w:szCs w:val="28"/>
              </w:rPr>
              <w:t>+ hỏi thêm: vì sao tam giác ABC bằng tam giác MNP mà không phải là tam giác ABC bằng NPM?</w:t>
            </w:r>
            <w:r>
              <w:rPr>
                <w:rFonts w:eastAsia="Times New Roman" w:cs="Times New Roman"/>
                <w:sz w:val="28"/>
                <w:szCs w:val="28"/>
              </w:rPr>
              <w:t xml:space="preserve"> (Vì sự sắp thứ tự đỉnh phải đúng đỉnh góc tương ứng bằng nhau, cạnh tương ứng bằng nhau).</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Từ ví dụ </w:t>
            </w:r>
            <w:r>
              <w:rPr>
                <w:rFonts w:eastAsia="Times New Roman" w:cs="Times New Roman"/>
                <w:b/>
                <w:i/>
                <w:sz w:val="28"/>
                <w:szCs w:val="28"/>
              </w:rPr>
              <w:t>lưu ý</w:t>
            </w:r>
            <w:r>
              <w:rPr>
                <w:rFonts w:eastAsia="Times New Roman" w:cs="Times New Roman"/>
                <w:i/>
                <w:sz w:val="28"/>
                <w:szCs w:val="28"/>
              </w:rPr>
              <w:t xml:space="preserve"> cho HS khi tam giác </w:t>
            </w:r>
            <w:r>
              <w:rPr>
                <w:rFonts w:eastAsia="Times New Roman" w:cs="Times New Roman"/>
                <w:i/>
                <w:sz w:val="28"/>
                <w:szCs w:val="28"/>
              </w:rPr>
              <w:t>ABC và MNP có 2 cặp góc tương ứng bằng nhau thì cặp góc còn lại cũng bằng nhau.</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Luyện tập 1</w:t>
            </w:r>
            <w:r>
              <w:rPr>
                <w:rFonts w:eastAsia="Times New Roman" w:cs="Times New Roman"/>
                <w:sz w:val="28"/>
                <w:szCs w:val="28"/>
              </w:rPr>
              <w:t xml:space="preserve"> theo nhóm đôi, gợi ý:</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Nếu tam giác ABC bằng tam giác DEF</w:t>
            </w:r>
            <w:r>
              <w:rPr>
                <w:rFonts w:eastAsia="Times New Roman" w:cs="Times New Roman"/>
                <w:sz w:val="28"/>
                <w:szCs w:val="28"/>
              </w:rPr>
              <w:t xml:space="preserve"> </w:t>
            </w:r>
            <w:r>
              <w:rPr>
                <w:rFonts w:eastAsia="Times New Roman" w:cs="Times New Roman"/>
                <w:i/>
                <w:sz w:val="28"/>
                <w:szCs w:val="28"/>
              </w:rPr>
              <w:t>thì góc D tương ứng với góc nào? Cạnh EF tương ứng với cạnh nào?</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(EF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eastAsia="Times New Roman" w:cs="Times New Roman"/>
                <w:sz w:val="28"/>
                <w:szCs w:val="28"/>
              </w:rPr>
              <w:t>)</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Hãy </w:t>
            </w:r>
            <w:r>
              <w:rPr>
                <w:rFonts w:eastAsia="Times New Roman" w:cs="Times New Roman"/>
                <w:i/>
                <w:sz w:val="28"/>
                <w:szCs w:val="28"/>
              </w:rPr>
              <w:t>tính góc A của tam giác ABC. Từ đó tính góc D.</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 tiếp nhận kiến thức.</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làm nhóm HĐ1, Luyện tập 1.</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suy nghĩ trả lời câu hỏi, bài tập.</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lastRenderedPageBreak/>
              <w:t>- HS giơ tay phát biểu, lên</w:t>
            </w:r>
            <w:r>
              <w:rPr>
                <w:rFonts w:eastAsia="Times New Roman" w:cs="Times New Roman"/>
                <w:sz w:val="28"/>
                <w:szCs w:val="28"/>
              </w:rPr>
              <w:t xml:space="preserve"> bảng trình bày</w:t>
            </w:r>
          </w:p>
          <w:p w:rsidR="005B2E0C" w:rsidRDefault="00F54929">
            <w:pPr>
              <w:spacing w:after="0" w:line="360" w:lineRule="auto"/>
              <w:rPr>
                <w:rFonts w:eastAsia="Times New Roman" w:cs="Times New Roman"/>
                <w:sz w:val="28"/>
                <w:szCs w:val="28"/>
              </w:rPr>
            </w:pPr>
            <w:r>
              <w:rPr>
                <w:rFonts w:eastAsia="Times New Roman" w:cs="Times New Roman"/>
                <w:sz w:val="28"/>
                <w:szCs w:val="28"/>
              </w:rPr>
              <w:t>- Đại diện nhóm trình bày kết quả nhóm.</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Một số HS khác nhận xét, bổ sung cho bạn. </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 xml:space="preserve">Bước 4: Kết luận, nhận định: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GV tổng quát lưu ý lại kiến thức trọng tâm.</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Nhấn mạnh về sự sắp xếp đỉnh tương ứng của hai tam giác bằng nhau.</w:t>
            </w:r>
          </w:p>
        </w:tc>
        <w:tc>
          <w:tcPr>
            <w:tcW w:w="4661" w:type="dxa"/>
          </w:tcPr>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 xml:space="preserve">1. Hai tam </w:t>
            </w:r>
            <w:r>
              <w:rPr>
                <w:rFonts w:eastAsia="Times New Roman" w:cs="Times New Roman"/>
                <w:b/>
                <w:sz w:val="28"/>
                <w:szCs w:val="28"/>
              </w:rPr>
              <w:t>giác bằng nhau</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HĐ1:</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Các cạnh tương ứng chồng lên nhau </w:t>
            </w:r>
            <w:r>
              <w:rPr>
                <w:rFonts w:eastAsia="Times New Roman" w:cs="Times New Roman"/>
                <w:sz w:val="28"/>
                <w:szCs w:val="28"/>
              </w:rPr>
              <w:lastRenderedPageBreak/>
              <w:t>bằng nhau.</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Các góc tương ứng chồng lên nhau thì có số đo bằng nhau.</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Kết luận:</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Hai tam giác ABC và A’B’C’ bằng nhau nếu chúng có các cạnh tương ứng bằng nhau và các góc tương ứng bằng nhau, nghĩa là:</w:t>
            </w:r>
          </w:p>
          <w:p w:rsidR="005B2E0C" w:rsidRDefault="00F54929">
            <w:pPr>
              <w:spacing w:after="0" w:line="240" w:lineRule="auto"/>
              <w:rPr>
                <w:rFonts w:ascii="Georgia" w:eastAsia="Georgia" w:hAnsi="Georgia" w:cs="Georgia"/>
                <w:sz w:val="22"/>
              </w:rPr>
            </w:pPr>
            <m:oMathPara>
              <m:oMath>
                <m:r>
                  <w:rPr>
                    <w:rFonts w:ascii="Georgia" w:eastAsia="Georgia" w:hAnsi="Georgia" w:cs="Georgia"/>
                    <w:sz w:val="22"/>
                  </w:rPr>
                  <m:t>{</m:t>
                </m:r>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Georgia" w:eastAsia="Georgia" w:hAnsi="Georgia" w:cs="Georgia"/>
                    <w:sz w:val="22"/>
                  </w:rPr>
                  <m:t xml:space="preserve"> </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Georgia" w:eastAsia="Georgia" w:hAnsi="Georgia" w:cs="Georgia"/>
                    <w:sz w:val="22"/>
                  </w:rPr>
                  <m:t xml:space="preserve"> </m:t>
                </m:r>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Khi đó ta vi</w:t>
            </w:r>
            <w:r>
              <w:rPr>
                <w:rFonts w:eastAsia="Times New Roman" w:cs="Times New Roman"/>
                <w:sz w:val="28"/>
                <w:szCs w:val="28"/>
              </w:rPr>
              <w:t>ế</w:t>
            </w:r>
            <w:r>
              <w:rPr>
                <w:rFonts w:eastAsia="Times New Roman" w:cs="Times New Roman"/>
                <w:sz w:val="28"/>
                <w:szCs w:val="28"/>
              </w:rPr>
              <w:t xml:space="preserve">t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Các cặp cạnh tương ứng là: AB và A’B’, AC và A’C’, BC và B’C’.</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Các cặp góc tương ứng là: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eastAsia="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oMath>
            <w:r>
              <w:rPr>
                <w:rFonts w:eastAsia="Times New Roman" w:cs="Times New Roman"/>
                <w:sz w:val="28"/>
                <w:szCs w:val="28"/>
              </w:rPr>
              <w:t xml:space="preserve">, </w:t>
            </w:r>
          </w:p>
          <w:p w:rsidR="005B2E0C" w:rsidRDefault="00F54929">
            <w:pPr>
              <w:tabs>
                <w:tab w:val="left" w:pos="567"/>
                <w:tab w:val="left" w:pos="1134"/>
              </w:tabs>
              <w:spacing w:before="120" w:after="0" w:line="360" w:lineRule="auto"/>
              <w:rPr>
                <w:rFonts w:eastAsia="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w:r>
              <w:rPr>
                <w:rFonts w:eastAsia="Times New Roman" w:cs="Times New Roman"/>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eastAsia="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eastAsia="Times New Roman" w:cs="Times New Roman"/>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b/>
                <w:sz w:val="28"/>
                <w:szCs w:val="28"/>
              </w:rPr>
              <w:t>Câu hỏi</w:t>
            </w:r>
            <w:r>
              <w:rPr>
                <w:rFonts w:eastAsia="Times New Roman" w:cs="Times New Roman"/>
                <w:sz w:val="28"/>
                <w:szCs w:val="28"/>
              </w:rPr>
              <w:t xml:space="preserve">: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Các cặp cạnh tương ứng: DF</w:t>
            </w:r>
            <w:r>
              <w:rPr>
                <w:rFonts w:eastAsia="Times New Roman" w:cs="Times New Roman"/>
                <w:sz w:val="28"/>
                <w:szCs w:val="28"/>
              </w:rPr>
              <w:t xml:space="preserve"> và KG, DE và HG, EF và KH</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Các cặp góc tương ứng: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rFonts w:eastAsia="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K</m:t>
                  </m:r>
                </m:e>
              </m:acc>
            </m:oMath>
            <w:r>
              <w:rPr>
                <w:rFonts w:eastAsia="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oMath>
            <w:r>
              <w:rPr>
                <w:rFonts w:eastAsia="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oMath>
            <w:r>
              <w:rPr>
                <w:rFonts w:eastAsia="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rFonts w:eastAsia="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m:t>
                  </m:r>
                </m:e>
              </m:acc>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Kí hi</w:t>
            </w:r>
            <w:r>
              <w:rPr>
                <w:rFonts w:eastAsia="Times New Roman" w:cs="Times New Roman"/>
                <w:sz w:val="28"/>
                <w:szCs w:val="28"/>
              </w:rPr>
              <w:t>ệ</w:t>
            </w:r>
            <w:r>
              <w:rPr>
                <w:rFonts w:eastAsia="Times New Roman" w:cs="Times New Roman"/>
                <w:sz w:val="28"/>
                <w:szCs w:val="28"/>
              </w:rPr>
              <w:t xml:space="preserve">u:  </w:t>
            </w: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eastAsia="Times New Roman" w:cs="Times New Roman"/>
                <w:sz w:val="28"/>
                <w:szCs w:val="28"/>
              </w:rPr>
              <w:t>.</w:t>
            </w: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Ví dụ 1 (SGK – tr64)</w:t>
            </w: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Luyện tập 1:</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EF = BC = 4cm.</w:t>
            </w:r>
          </w:p>
          <w:p w:rsidR="005B2E0C" w:rsidRDefault="00F54929">
            <w:pPr>
              <w:spacing w:after="0" w:line="240" w:lineRule="auto"/>
              <w:jc w:val="center"/>
              <w:rPr>
                <w:rFonts w:ascii="Cambria Math" w:eastAsia="Cambria Math" w:hAnsi="Cambria Math" w:cs="Cambria Math"/>
                <w:sz w:val="28"/>
                <w:szCs w:val="28"/>
              </w:rPr>
            </w:pPr>
            <w:r>
              <w:rPr>
                <w:rFonts w:eastAsia="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=10</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EDF</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=10</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tc>
      </w:tr>
    </w:tbl>
    <w:p w:rsidR="005B2E0C" w:rsidRDefault="00F54929">
      <w:pPr>
        <w:tabs>
          <w:tab w:val="left" w:pos="567"/>
          <w:tab w:val="left" w:pos="1134"/>
        </w:tabs>
        <w:spacing w:before="120" w:line="360" w:lineRule="auto"/>
        <w:rPr>
          <w:b/>
          <w:sz w:val="28"/>
          <w:szCs w:val="28"/>
        </w:rPr>
      </w:pPr>
      <w:r>
        <w:rPr>
          <w:b/>
          <w:sz w:val="28"/>
          <w:szCs w:val="28"/>
        </w:rPr>
        <w:lastRenderedPageBreak/>
        <w:t>Ho</w:t>
      </w:r>
      <w:r>
        <w:rPr>
          <w:b/>
          <w:sz w:val="28"/>
          <w:szCs w:val="28"/>
        </w:rPr>
        <w:t>ạ</w:t>
      </w:r>
      <w:r>
        <w:rPr>
          <w:b/>
          <w:sz w:val="28"/>
          <w:szCs w:val="28"/>
        </w:rPr>
        <w:t>t đ</w:t>
      </w:r>
      <w:r>
        <w:rPr>
          <w:b/>
          <w:sz w:val="28"/>
          <w:szCs w:val="28"/>
        </w:rPr>
        <w:t>ộ</w:t>
      </w:r>
      <w:r>
        <w:rPr>
          <w:b/>
          <w:sz w:val="28"/>
          <w:szCs w:val="28"/>
        </w:rPr>
        <w:t>ng 2: Trư</w:t>
      </w:r>
      <w:r>
        <w:rPr>
          <w:b/>
          <w:sz w:val="28"/>
          <w:szCs w:val="28"/>
        </w:rPr>
        <w:t>ờ</w:t>
      </w:r>
      <w:r>
        <w:rPr>
          <w:b/>
          <w:sz w:val="28"/>
          <w:szCs w:val="28"/>
        </w:rPr>
        <w:t xml:space="preserve">ng </w:t>
      </w:r>
      <w:r>
        <w:rPr>
          <w:b/>
          <w:sz w:val="28"/>
          <w:szCs w:val="28"/>
        </w:rPr>
        <w:t>h</w:t>
      </w:r>
      <w:r>
        <w:rPr>
          <w:b/>
          <w:sz w:val="28"/>
          <w:szCs w:val="28"/>
        </w:rPr>
        <w:t>ợ</w:t>
      </w:r>
      <w:r>
        <w:rPr>
          <w:b/>
          <w:sz w:val="28"/>
          <w:szCs w:val="28"/>
        </w:rPr>
        <w:t>p b</w:t>
      </w:r>
      <w:r>
        <w:rPr>
          <w:b/>
          <w:sz w:val="28"/>
          <w:szCs w:val="28"/>
        </w:rPr>
        <w:t>ằ</w:t>
      </w:r>
      <w:r>
        <w:rPr>
          <w:b/>
          <w:sz w:val="28"/>
          <w:szCs w:val="28"/>
        </w:rPr>
        <w:t>ng nhau th</w:t>
      </w:r>
      <w:r>
        <w:rPr>
          <w:b/>
          <w:sz w:val="28"/>
          <w:szCs w:val="28"/>
        </w:rPr>
        <w:t>ứ</w:t>
      </w:r>
      <w:r>
        <w:rPr>
          <w:b/>
          <w:sz w:val="28"/>
          <w:szCs w:val="28"/>
        </w:rPr>
        <w:t xml:space="preserve"> nh</w:t>
      </w:r>
      <w:r>
        <w:rPr>
          <w:b/>
          <w:sz w:val="28"/>
          <w:szCs w:val="28"/>
        </w:rPr>
        <w:t>ấ</w:t>
      </w:r>
      <w:r>
        <w:rPr>
          <w:b/>
          <w:sz w:val="28"/>
          <w:szCs w:val="28"/>
        </w:rPr>
        <w:t>t c</w:t>
      </w:r>
      <w:r>
        <w:rPr>
          <w:b/>
          <w:sz w:val="28"/>
          <w:szCs w:val="28"/>
        </w:rPr>
        <w:t>ủ</w:t>
      </w:r>
      <w:r>
        <w:rPr>
          <w:b/>
          <w:sz w:val="28"/>
          <w:szCs w:val="28"/>
        </w:rPr>
        <w:t>a tam giác</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spacing w:line="360" w:lineRule="auto"/>
        <w:rPr>
          <w:sz w:val="28"/>
          <w:szCs w:val="28"/>
        </w:rPr>
      </w:pPr>
      <w:r>
        <w:rPr>
          <w:sz w:val="28"/>
          <w:szCs w:val="28"/>
        </w:rPr>
        <w:t>- Hi</w:t>
      </w:r>
      <w:r>
        <w:rPr>
          <w:sz w:val="28"/>
          <w:szCs w:val="28"/>
        </w:rPr>
        <w:t>ể</w:t>
      </w:r>
      <w:r>
        <w:rPr>
          <w:sz w:val="28"/>
          <w:szCs w:val="28"/>
        </w:rPr>
        <w:t>u đư</w:t>
      </w:r>
      <w:r>
        <w:rPr>
          <w:sz w:val="28"/>
          <w:szCs w:val="28"/>
        </w:rPr>
        <w:t>ợ</w:t>
      </w:r>
      <w:r>
        <w:rPr>
          <w:sz w:val="28"/>
          <w:szCs w:val="28"/>
        </w:rPr>
        <w:t>c cách v</w:t>
      </w:r>
      <w:r>
        <w:rPr>
          <w:sz w:val="28"/>
          <w:szCs w:val="28"/>
        </w:rPr>
        <w:t>ẽ</w:t>
      </w:r>
      <w:r>
        <w:rPr>
          <w:sz w:val="28"/>
          <w:szCs w:val="28"/>
        </w:rPr>
        <w:t xml:space="preserve"> m</w:t>
      </w:r>
      <w:r>
        <w:rPr>
          <w:sz w:val="28"/>
          <w:szCs w:val="28"/>
        </w:rPr>
        <w:t>ộ</w:t>
      </w:r>
      <w:r>
        <w:rPr>
          <w:sz w:val="28"/>
          <w:szCs w:val="28"/>
        </w:rPr>
        <w:t>t tam giác khi bi</w:t>
      </w:r>
      <w:r>
        <w:rPr>
          <w:sz w:val="28"/>
          <w:szCs w:val="28"/>
        </w:rPr>
        <w:t>ế</w:t>
      </w:r>
      <w:r>
        <w:rPr>
          <w:sz w:val="28"/>
          <w:szCs w:val="28"/>
        </w:rPr>
        <w:t>t đ</w:t>
      </w:r>
      <w:r>
        <w:rPr>
          <w:sz w:val="28"/>
          <w:szCs w:val="28"/>
        </w:rPr>
        <w:t>ộ</w:t>
      </w:r>
      <w:r>
        <w:rPr>
          <w:sz w:val="28"/>
          <w:szCs w:val="28"/>
        </w:rPr>
        <w:t xml:space="preserve"> dài ba c</w:t>
      </w:r>
      <w:r>
        <w:rPr>
          <w:sz w:val="28"/>
          <w:szCs w:val="28"/>
        </w:rPr>
        <w:t>ạ</w:t>
      </w:r>
      <w:r>
        <w:rPr>
          <w:sz w:val="28"/>
          <w:szCs w:val="28"/>
        </w:rPr>
        <w:t>nh c</w:t>
      </w:r>
      <w:r>
        <w:rPr>
          <w:sz w:val="28"/>
          <w:szCs w:val="28"/>
        </w:rPr>
        <w:t>ủ</w:t>
      </w:r>
      <w:r>
        <w:rPr>
          <w:sz w:val="28"/>
          <w:szCs w:val="28"/>
        </w:rPr>
        <w:t>a tam giác đó.</w:t>
      </w:r>
    </w:p>
    <w:p w:rsidR="005B2E0C" w:rsidRDefault="00F54929">
      <w:pPr>
        <w:spacing w:line="360" w:lineRule="auto"/>
        <w:rPr>
          <w:sz w:val="28"/>
          <w:szCs w:val="28"/>
        </w:rPr>
      </w:pPr>
      <w:r>
        <w:rPr>
          <w:sz w:val="28"/>
          <w:szCs w:val="28"/>
        </w:rPr>
        <w:t>- HS hi</w:t>
      </w:r>
      <w:r>
        <w:rPr>
          <w:sz w:val="28"/>
          <w:szCs w:val="28"/>
        </w:rPr>
        <w:t>ể</w:t>
      </w:r>
      <w:r>
        <w:rPr>
          <w:sz w:val="28"/>
          <w:szCs w:val="28"/>
        </w:rPr>
        <w:t>u đ</w:t>
      </w:r>
      <w:r>
        <w:rPr>
          <w:sz w:val="28"/>
          <w:szCs w:val="28"/>
        </w:rPr>
        <w:t>ị</w:t>
      </w:r>
      <w:r>
        <w:rPr>
          <w:sz w:val="28"/>
          <w:szCs w:val="28"/>
        </w:rPr>
        <w:t>nh lí và nh</w:t>
      </w:r>
      <w:r>
        <w:rPr>
          <w:sz w:val="28"/>
          <w:szCs w:val="28"/>
        </w:rPr>
        <w:t>ậ</w:t>
      </w:r>
      <w:r>
        <w:rPr>
          <w:sz w:val="28"/>
          <w:szCs w:val="28"/>
        </w:rPr>
        <w:t>n bi</w:t>
      </w:r>
      <w:r>
        <w:rPr>
          <w:sz w:val="28"/>
          <w:szCs w:val="28"/>
        </w:rPr>
        <w:t>ế</w:t>
      </w:r>
      <w:r>
        <w:rPr>
          <w:sz w:val="28"/>
          <w:szCs w:val="28"/>
        </w:rPr>
        <w:t>t tam giác b</w:t>
      </w:r>
      <w:r>
        <w:rPr>
          <w:sz w:val="28"/>
          <w:szCs w:val="28"/>
        </w:rPr>
        <w:t>ằ</w:t>
      </w:r>
      <w:r>
        <w:rPr>
          <w:sz w:val="28"/>
          <w:szCs w:val="28"/>
        </w:rPr>
        <w:t>ng nhau theo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ạ</w:t>
      </w:r>
      <w:r>
        <w:rPr>
          <w:sz w:val="28"/>
          <w:szCs w:val="28"/>
        </w:rPr>
        <w:t>nh – c</w:t>
      </w:r>
      <w:r>
        <w:rPr>
          <w:sz w:val="28"/>
          <w:szCs w:val="28"/>
        </w:rPr>
        <w:t>ạ</w:t>
      </w:r>
      <w:r>
        <w:rPr>
          <w:sz w:val="28"/>
          <w:szCs w:val="28"/>
        </w:rPr>
        <w:t>nh – c</w:t>
      </w:r>
      <w:r>
        <w:rPr>
          <w:sz w:val="28"/>
          <w:szCs w:val="28"/>
        </w:rPr>
        <w:t>ạ</w:t>
      </w:r>
      <w:r>
        <w:rPr>
          <w:sz w:val="28"/>
          <w:szCs w:val="28"/>
        </w:rPr>
        <w:t>nh.</w:t>
      </w:r>
    </w:p>
    <w:p w:rsidR="005B2E0C" w:rsidRDefault="00F54929">
      <w:pPr>
        <w:spacing w:line="360" w:lineRule="auto"/>
        <w:rPr>
          <w:sz w:val="28"/>
          <w:szCs w:val="28"/>
        </w:rPr>
      </w:pPr>
      <w:r>
        <w:rPr>
          <w:sz w:val="28"/>
          <w:szCs w:val="28"/>
        </w:rPr>
        <w:t>- Hi</w:t>
      </w:r>
      <w:r>
        <w:rPr>
          <w:sz w:val="28"/>
          <w:szCs w:val="28"/>
        </w:rPr>
        <w:t>ể</w:t>
      </w:r>
      <w:r>
        <w:rPr>
          <w:sz w:val="28"/>
          <w:szCs w:val="28"/>
        </w:rPr>
        <w:t>u và n</w:t>
      </w:r>
      <w:r>
        <w:rPr>
          <w:sz w:val="28"/>
          <w:szCs w:val="28"/>
        </w:rPr>
        <w:t>ắ</w:t>
      </w:r>
      <w:r>
        <w:rPr>
          <w:sz w:val="28"/>
          <w:szCs w:val="28"/>
        </w:rPr>
        <w:t>m đư</w:t>
      </w:r>
      <w:r>
        <w:rPr>
          <w:sz w:val="28"/>
          <w:szCs w:val="28"/>
        </w:rPr>
        <w:t>ợ</w:t>
      </w:r>
      <w:r>
        <w:rPr>
          <w:sz w:val="28"/>
          <w:szCs w:val="28"/>
        </w:rPr>
        <w:t>c kĩ năng vi</w:t>
      </w:r>
      <w:r>
        <w:rPr>
          <w:sz w:val="28"/>
          <w:szCs w:val="28"/>
        </w:rPr>
        <w:t>ế</w:t>
      </w:r>
      <w:r>
        <w:rPr>
          <w:sz w:val="28"/>
          <w:szCs w:val="28"/>
        </w:rPr>
        <w:t xml:space="preserve">t </w:t>
      </w:r>
      <w:r>
        <w:rPr>
          <w:sz w:val="28"/>
          <w:szCs w:val="28"/>
        </w:rPr>
        <w:t>ch</w:t>
      </w:r>
      <w:r>
        <w:rPr>
          <w:sz w:val="28"/>
          <w:szCs w:val="28"/>
        </w:rPr>
        <w:t>ứ</w:t>
      </w:r>
      <w:r>
        <w:rPr>
          <w:sz w:val="28"/>
          <w:szCs w:val="28"/>
        </w:rPr>
        <w:t>ng minh hai tam giác b</w:t>
      </w:r>
      <w:r>
        <w:rPr>
          <w:sz w:val="28"/>
          <w:szCs w:val="28"/>
        </w:rPr>
        <w:t>ằ</w:t>
      </w:r>
      <w:r>
        <w:rPr>
          <w:sz w:val="28"/>
          <w:szCs w:val="28"/>
        </w:rPr>
        <w:t>ng nhau theo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ạ</w:t>
      </w:r>
      <w:r>
        <w:rPr>
          <w:sz w:val="28"/>
          <w:szCs w:val="28"/>
        </w:rPr>
        <w:t>nh – c</w:t>
      </w:r>
      <w:r>
        <w:rPr>
          <w:sz w:val="28"/>
          <w:szCs w:val="28"/>
        </w:rPr>
        <w:t>ạ</w:t>
      </w:r>
      <w:r>
        <w:rPr>
          <w:sz w:val="28"/>
          <w:szCs w:val="28"/>
        </w:rPr>
        <w:t>nh – c</w:t>
      </w:r>
      <w:r>
        <w:rPr>
          <w:sz w:val="28"/>
          <w:szCs w:val="28"/>
        </w:rPr>
        <w:t>ạ</w:t>
      </w:r>
      <w:r>
        <w:rPr>
          <w:sz w:val="28"/>
          <w:szCs w:val="28"/>
        </w:rPr>
        <w:t>nh.</w:t>
      </w:r>
    </w:p>
    <w:p w:rsidR="005B2E0C" w:rsidRDefault="00F54929">
      <w:pPr>
        <w:spacing w:line="360" w:lineRule="auto"/>
        <w:rPr>
          <w:sz w:val="28"/>
          <w:szCs w:val="28"/>
        </w:rPr>
      </w:pPr>
      <w:r>
        <w:rPr>
          <w:sz w:val="28"/>
          <w:szCs w:val="28"/>
        </w:rPr>
        <w:t>- HS áp d</w:t>
      </w:r>
      <w:r>
        <w:rPr>
          <w:sz w:val="28"/>
          <w:szCs w:val="28"/>
        </w:rPr>
        <w:t>ụ</w:t>
      </w:r>
      <w:r>
        <w:rPr>
          <w:sz w:val="28"/>
          <w:szCs w:val="28"/>
        </w:rPr>
        <w:t>ng ch</w:t>
      </w:r>
      <w:r>
        <w:rPr>
          <w:sz w:val="28"/>
          <w:szCs w:val="28"/>
        </w:rPr>
        <w:t>ứ</w:t>
      </w:r>
      <w:r>
        <w:rPr>
          <w:sz w:val="28"/>
          <w:szCs w:val="28"/>
        </w:rPr>
        <w:t>ng minh đư</w:t>
      </w:r>
      <w:r>
        <w:rPr>
          <w:sz w:val="28"/>
          <w:szCs w:val="28"/>
        </w:rPr>
        <w:t>ợ</w:t>
      </w:r>
      <w:r>
        <w:rPr>
          <w:sz w:val="28"/>
          <w:szCs w:val="28"/>
        </w:rPr>
        <w:t>c các bài toán đơn gi</w:t>
      </w:r>
      <w:r>
        <w:rPr>
          <w:sz w:val="28"/>
          <w:szCs w:val="28"/>
        </w:rPr>
        <w:t>ả</w:t>
      </w:r>
      <w:r>
        <w:rPr>
          <w:sz w:val="28"/>
          <w:szCs w:val="28"/>
        </w:rPr>
        <w:t>n v</w:t>
      </w:r>
      <w:r>
        <w:rPr>
          <w:sz w:val="28"/>
          <w:szCs w:val="28"/>
        </w:rPr>
        <w:t>ề</w:t>
      </w:r>
      <w:r>
        <w:rPr>
          <w:sz w:val="28"/>
          <w:szCs w:val="28"/>
        </w:rPr>
        <w:t xml:space="preserve"> hai tam giác b</w:t>
      </w:r>
      <w:r>
        <w:rPr>
          <w:sz w:val="28"/>
          <w:szCs w:val="28"/>
        </w:rPr>
        <w:t>ằ</w:t>
      </w:r>
      <w:r>
        <w:rPr>
          <w:sz w:val="28"/>
          <w:szCs w:val="28"/>
        </w:rPr>
        <w:t>ng nhau theo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ạ</w:t>
      </w:r>
      <w:r>
        <w:rPr>
          <w:sz w:val="28"/>
          <w:szCs w:val="28"/>
        </w:rPr>
        <w:t>nh – c</w:t>
      </w:r>
      <w:r>
        <w:rPr>
          <w:sz w:val="28"/>
          <w:szCs w:val="28"/>
        </w:rPr>
        <w:t>ạ</w:t>
      </w:r>
      <w:r>
        <w:rPr>
          <w:sz w:val="28"/>
          <w:szCs w:val="28"/>
        </w:rPr>
        <w:t>nh – c</w:t>
      </w:r>
      <w:r>
        <w:rPr>
          <w:sz w:val="28"/>
          <w:szCs w:val="28"/>
        </w:rPr>
        <w:t>ạ</w:t>
      </w:r>
      <w:r>
        <w:rPr>
          <w:sz w:val="28"/>
          <w:szCs w:val="28"/>
        </w:rPr>
        <w:t>nh.</w:t>
      </w:r>
    </w:p>
    <w:p w:rsidR="005B2E0C" w:rsidRDefault="00F54929">
      <w:pPr>
        <w:spacing w:line="360" w:lineRule="auto"/>
        <w:rPr>
          <w:sz w:val="28"/>
          <w:szCs w:val="28"/>
        </w:rPr>
      </w:pPr>
      <w:r>
        <w:rPr>
          <w:sz w:val="28"/>
          <w:szCs w:val="28"/>
        </w:rPr>
        <w:t>- HS bi</w:t>
      </w:r>
      <w:r>
        <w:rPr>
          <w:sz w:val="28"/>
          <w:szCs w:val="28"/>
        </w:rPr>
        <w:t>ế</w:t>
      </w:r>
      <w:r>
        <w:rPr>
          <w:sz w:val="28"/>
          <w:szCs w:val="28"/>
        </w:rPr>
        <w:t>t cách v</w:t>
      </w:r>
      <w:r>
        <w:rPr>
          <w:sz w:val="28"/>
          <w:szCs w:val="28"/>
        </w:rPr>
        <w:t>ẽ</w:t>
      </w:r>
      <w:r>
        <w:rPr>
          <w:sz w:val="28"/>
          <w:szCs w:val="28"/>
        </w:rPr>
        <w:t xml:space="preserve"> tia phân giác c</w:t>
      </w:r>
      <w:r>
        <w:rPr>
          <w:sz w:val="28"/>
          <w:szCs w:val="28"/>
        </w:rPr>
        <w:t>ủ</w:t>
      </w:r>
      <w:r>
        <w:rPr>
          <w:sz w:val="28"/>
          <w:szCs w:val="28"/>
        </w:rPr>
        <w:t>a m</w:t>
      </w:r>
      <w:r>
        <w:rPr>
          <w:sz w:val="28"/>
          <w:szCs w:val="28"/>
        </w:rPr>
        <w:t>ộ</w:t>
      </w:r>
      <w:r>
        <w:rPr>
          <w:sz w:val="28"/>
          <w:szCs w:val="28"/>
        </w:rPr>
        <w:t>t góc b</w:t>
      </w:r>
      <w:r>
        <w:rPr>
          <w:sz w:val="28"/>
          <w:szCs w:val="28"/>
        </w:rPr>
        <w:t>ằ</w:t>
      </w:r>
      <w:r>
        <w:rPr>
          <w:sz w:val="28"/>
          <w:szCs w:val="28"/>
        </w:rPr>
        <w:t>ng thư</w:t>
      </w:r>
      <w:r>
        <w:rPr>
          <w:sz w:val="28"/>
          <w:szCs w:val="28"/>
        </w:rPr>
        <w:t>ớ</w:t>
      </w:r>
      <w:r>
        <w:rPr>
          <w:sz w:val="28"/>
          <w:szCs w:val="28"/>
        </w:rPr>
        <w:t>c k</w:t>
      </w:r>
      <w:r>
        <w:rPr>
          <w:sz w:val="28"/>
          <w:szCs w:val="28"/>
        </w:rPr>
        <w:t>ẻ</w:t>
      </w:r>
      <w:r>
        <w:rPr>
          <w:sz w:val="28"/>
          <w:szCs w:val="28"/>
        </w:rPr>
        <w:t xml:space="preserve"> và compa.</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 xml:space="preserve">b) Nội dung: </w:t>
      </w:r>
      <w:r>
        <w:rPr>
          <w:rFonts w:eastAsia="Times New Roman" w:cs="Times New Roman"/>
          <w:color w:val="000000"/>
          <w:sz w:val="28"/>
          <w:szCs w:val="28"/>
        </w:rPr>
        <w:t>HS quan sát SGK để tìm hiểu nội dung kiến thức theo yêu cầu của GV.</w:t>
      </w:r>
    </w:p>
    <w:p w:rsidR="005B2E0C" w:rsidRDefault="00F54929">
      <w:pPr>
        <w:spacing w:line="360" w:lineRule="auto"/>
        <w:rPr>
          <w:b/>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nêu đư</w:t>
      </w:r>
      <w:r>
        <w:rPr>
          <w:sz w:val="28"/>
          <w:szCs w:val="28"/>
        </w:rPr>
        <w:t>ợ</w:t>
      </w:r>
      <w:r>
        <w:rPr>
          <w:sz w:val="28"/>
          <w:szCs w:val="28"/>
        </w:rPr>
        <w:t>c , gi</w:t>
      </w:r>
      <w:r>
        <w:rPr>
          <w:sz w:val="28"/>
          <w:szCs w:val="28"/>
        </w:rPr>
        <w:t>ả</w:t>
      </w:r>
      <w:r>
        <w:rPr>
          <w:sz w:val="28"/>
          <w:szCs w:val="28"/>
        </w:rPr>
        <w:t>i đư</w:t>
      </w:r>
      <w:r>
        <w:rPr>
          <w:sz w:val="28"/>
          <w:szCs w:val="28"/>
        </w:rPr>
        <w:t>ợ</w:t>
      </w:r>
      <w:r>
        <w:rPr>
          <w:sz w:val="28"/>
          <w:szCs w:val="28"/>
        </w:rPr>
        <w:t>c</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tbl>
      <w:tblPr>
        <w:tblStyle w:val="Style25"/>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5B2E0C">
        <w:tc>
          <w:tcPr>
            <w:tcW w:w="4644" w:type="dxa"/>
          </w:tcPr>
          <w:p w:rsidR="005B2E0C" w:rsidRDefault="00F54929">
            <w:pPr>
              <w:tabs>
                <w:tab w:val="left" w:pos="495"/>
              </w:tabs>
              <w:spacing w:before="120" w:after="120" w:line="360" w:lineRule="auto"/>
              <w:jc w:val="center"/>
              <w:rPr>
                <w:rFonts w:eastAsia="Times New Roman" w:cs="Times New Roman"/>
                <w:b/>
                <w:sz w:val="28"/>
                <w:szCs w:val="28"/>
              </w:rPr>
            </w:pPr>
            <w:r>
              <w:rPr>
                <w:rFonts w:eastAsia="Times New Roman" w:cs="Times New Roman"/>
                <w:b/>
                <w:sz w:val="28"/>
                <w:szCs w:val="28"/>
              </w:rPr>
              <w:t>HOẠT ĐỘNG CỦA GV VÀ HS</w:t>
            </w:r>
          </w:p>
        </w:tc>
        <w:tc>
          <w:tcPr>
            <w:tcW w:w="4962" w:type="dxa"/>
          </w:tcPr>
          <w:p w:rsidR="005B2E0C" w:rsidRDefault="00F54929">
            <w:pPr>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4644"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i/>
                <w:sz w:val="28"/>
                <w:szCs w:val="28"/>
              </w:rPr>
            </w:pPr>
            <w:r>
              <w:rPr>
                <w:rFonts w:eastAsia="Times New Roman" w:cs="Times New Roman"/>
                <w:sz w:val="28"/>
                <w:szCs w:val="28"/>
              </w:rPr>
              <w:t xml:space="preserve">- GV đưa câu hỏi: </w:t>
            </w:r>
            <w:r>
              <w:rPr>
                <w:rFonts w:eastAsia="Times New Roman" w:cs="Times New Roman"/>
                <w:i/>
                <w:sz w:val="28"/>
                <w:szCs w:val="28"/>
              </w:rPr>
              <w:t>để kiểm tra</w:t>
            </w:r>
            <w:r>
              <w:rPr>
                <w:rFonts w:eastAsia="Times New Roman" w:cs="Times New Roman"/>
                <w:i/>
                <w:sz w:val="28"/>
                <w:szCs w:val="28"/>
              </w:rPr>
              <w:t xml:space="preserve"> hai tam giác bằng nhau có nhất thiết phải kiểm </w:t>
            </w:r>
            <w:r>
              <w:rPr>
                <w:rFonts w:eastAsia="Times New Roman" w:cs="Times New Roman"/>
                <w:i/>
                <w:sz w:val="28"/>
                <w:szCs w:val="28"/>
              </w:rPr>
              <w:lastRenderedPageBreak/>
              <w:t>tra cả ba cạnh tương ứng và ba góc tương ứng bằng nhau hay không?</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dự đoán, trả lời.</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HĐ2, HĐ3</w:t>
            </w:r>
            <w:r>
              <w:rPr>
                <w:rFonts w:eastAsia="Times New Roman" w:cs="Times New Roman"/>
                <w:sz w:val="28"/>
                <w:szCs w:val="28"/>
              </w:rPr>
              <w:t xml:space="preserve"> (SGK – tr65).</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yêu cầu 1 – 2 HS nhắc lại cách vẽ tam giác ABC biết độ dài 3 cạnh của tam </w:t>
            </w:r>
            <w:r>
              <w:rPr>
                <w:rFonts w:eastAsia="Times New Roman" w:cs="Times New Roman"/>
                <w:i/>
                <w:sz w:val="28"/>
                <w:szCs w:val="28"/>
              </w:rPr>
              <w:t>giác.</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GV phát biểu định lí và cho HS nhắc lại, yêu cầu viết lại bằng kí hiệu.</w:t>
            </w:r>
          </w:p>
          <w:p w:rsidR="005B2E0C" w:rsidRDefault="00F54929">
            <w:pPr>
              <w:spacing w:after="0" w:line="360" w:lineRule="auto"/>
              <w:rPr>
                <w:rFonts w:eastAsia="Times New Roman" w:cs="Times New Roman"/>
                <w:sz w:val="28"/>
                <w:szCs w:val="28"/>
              </w:rPr>
            </w:pPr>
            <w:r>
              <w:rPr>
                <w:rFonts w:eastAsia="Times New Roman" w:cs="Times New Roman"/>
                <w:sz w:val="28"/>
                <w:szCs w:val="28"/>
              </w:rPr>
              <w:t>+ Giới thiệu thêm việc viết tắt: c.c.c</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trả lời </w:t>
            </w:r>
            <w:r>
              <w:rPr>
                <w:rFonts w:eastAsia="Times New Roman" w:cs="Times New Roman"/>
                <w:b/>
                <w:sz w:val="28"/>
                <w:szCs w:val="28"/>
              </w:rPr>
              <w:t>Câu hỏi</w:t>
            </w:r>
            <w:r>
              <w:rPr>
                <w:rFonts w:eastAsia="Times New Roman" w:cs="Times New Roman"/>
                <w:sz w:val="28"/>
                <w:szCs w:val="28"/>
              </w:rPr>
              <w:t xml:space="preserve"> (SGK- tr66), nhận biết hai tam giác bằng nhau theo trường hợp c.c.c và viết đúng thứ tự đỉnh.</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đọc Ví dụ 2, hướng dẫn </w:t>
            </w:r>
            <w:r>
              <w:rPr>
                <w:rFonts w:eastAsia="Times New Roman" w:cs="Times New Roman"/>
                <w:sz w:val="28"/>
                <w:szCs w:val="28"/>
              </w:rPr>
              <w:lastRenderedPageBreak/>
              <w:t>viết giả thiết, kết luận và trình bày lời giải.</w:t>
            </w:r>
          </w:p>
          <w:p w:rsidR="005B2E0C" w:rsidRDefault="00F54929">
            <w:pPr>
              <w:spacing w:after="0" w:line="360" w:lineRule="auto"/>
              <w:rPr>
                <w:rFonts w:eastAsia="Times New Roman" w:cs="Times New Roman"/>
                <w:sz w:val="28"/>
                <w:szCs w:val="28"/>
              </w:rPr>
            </w:pPr>
            <w:r>
              <w:rPr>
                <w:rFonts w:eastAsia="Times New Roman" w:cs="Times New Roman"/>
                <w:sz w:val="28"/>
                <w:szCs w:val="28"/>
              </w:rPr>
              <w:t>- GV cho HS làm Luyện tập 2, gợi ý:</w:t>
            </w:r>
          </w:p>
          <w:p w:rsidR="005B2E0C" w:rsidRDefault="00F54929">
            <w:pPr>
              <w:spacing w:after="0" w:line="360" w:lineRule="auto"/>
              <w:rPr>
                <w:rFonts w:eastAsia="Times New Roman" w:cs="Times New Roman"/>
                <w:sz w:val="28"/>
                <w:szCs w:val="28"/>
              </w:rPr>
            </w:pPr>
            <w:r>
              <w:rPr>
                <w:rFonts w:eastAsia="Times New Roman" w:cs="Times New Roman"/>
                <w:sz w:val="28"/>
                <w:szCs w:val="28"/>
              </w:rPr>
              <w:t>+ Tìm các yếu tố cạnh bằng nhau tương ứng của hai tam giác.</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Vận dụng</w:t>
            </w:r>
            <w:r>
              <w:rPr>
                <w:rFonts w:eastAsia="Times New Roman" w:cs="Times New Roman"/>
                <w:sz w:val="28"/>
                <w:szCs w:val="28"/>
              </w:rPr>
              <w:t xml:space="preserve"> theo nhóm 4, yêu cầu HS vẽ hình theo đề bài và gi</w:t>
            </w:r>
            <w:r>
              <w:rPr>
                <w:rFonts w:eastAsia="Times New Roman" w:cs="Times New Roman"/>
                <w:sz w:val="28"/>
                <w:szCs w:val="28"/>
              </w:rPr>
              <w:t>ải thích vì sao OM là tia phân giác của góc xOy, gợi ý:</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với cách vẽ này ta có các đoạn thẳng nào bằng nhau? </w:t>
            </w:r>
          </w:p>
          <w:p w:rsidR="005B2E0C" w:rsidRDefault="00F54929">
            <w:pPr>
              <w:spacing w:after="0" w:line="360" w:lineRule="auto"/>
              <w:rPr>
                <w:rFonts w:eastAsia="Times New Roman" w:cs="Times New Roman"/>
                <w:sz w:val="28"/>
                <w:szCs w:val="28"/>
              </w:rPr>
            </w:pPr>
            <w:r>
              <w:rPr>
                <w:rFonts w:eastAsia="Times New Roman" w:cs="Times New Roman"/>
                <w:sz w:val="28"/>
                <w:szCs w:val="28"/>
              </w:rPr>
              <w:t>(OA = OB vì có A, B đều thuộc đường tròn tâm O; tương tự AM = BM vì AM = AO, BM = BO)</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Từ đó có hai tam giác nào bằng nhau? </w:t>
            </w:r>
            <w:r>
              <w:rPr>
                <w:rFonts w:eastAsia="Times New Roman" w:cs="Times New Roman"/>
                <w:sz w:val="28"/>
                <w:szCs w:val="28"/>
              </w:rPr>
              <w:t>(tam giác OAM và OBM</w:t>
            </w:r>
            <w:r>
              <w:rPr>
                <w:rFonts w:eastAsia="Times New Roman" w:cs="Times New Roman"/>
                <w:sz w:val="28"/>
                <w:szCs w:val="28"/>
              </w:rPr>
              <w:t>).</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 GV giới thiệu đây là cách để vẽ tia phân giác của một góc dùng thước kẻ và compa.</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 tiếp nhận kiến thức, hoàn thành các yêu cầu, hoạt động cặp đôi, kiểm tra chéo đáp án.</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GV: quan sát và trợ </w:t>
            </w:r>
            <w:r>
              <w:rPr>
                <w:rFonts w:eastAsia="Times New Roman" w:cs="Times New Roman"/>
                <w:sz w:val="28"/>
                <w:szCs w:val="28"/>
              </w:rPr>
              <w:t xml:space="preserve">giúp HS. </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HS giơ tay phát biểu, lên bảng trình </w:t>
            </w:r>
            <w:r>
              <w:rPr>
                <w:rFonts w:eastAsia="Times New Roman" w:cs="Times New Roman"/>
                <w:sz w:val="28"/>
                <w:szCs w:val="28"/>
              </w:rPr>
              <w:lastRenderedPageBreak/>
              <w:t>bày</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Một số HS khác nhận xét, bổ sung cho bạn. </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 xml:space="preserve">Bước 4: Kết luận, nhận định: </w:t>
            </w:r>
            <w:r>
              <w:rPr>
                <w:rFonts w:eastAsia="Times New Roman" w:cs="Times New Roman"/>
                <w:color w:val="000000"/>
                <w:sz w:val="28"/>
                <w:szCs w:val="28"/>
              </w:rPr>
              <w:t>GV tổng quát lưu ý lại kiến thức trọng tâm và yêu cầu HS ghi chép đầy đủ vào vở.</w:t>
            </w:r>
          </w:p>
        </w:tc>
        <w:tc>
          <w:tcPr>
            <w:tcW w:w="4962" w:type="dxa"/>
          </w:tcPr>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lastRenderedPageBreak/>
              <w:t xml:space="preserve">2. Trường hợp bằng </w:t>
            </w:r>
            <w:r>
              <w:rPr>
                <w:rFonts w:eastAsia="Times New Roman" w:cs="Times New Roman"/>
                <w:b/>
                <w:sz w:val="28"/>
                <w:szCs w:val="28"/>
              </w:rPr>
              <w:t>nhau thứ nhất của tam giác: cạnh – cạnh – cạnh (c.c.c)</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HĐ2:</w:t>
            </w:r>
          </w:p>
          <w:p w:rsidR="005B2E0C" w:rsidRDefault="00F54929">
            <w:pPr>
              <w:spacing w:after="0" w:line="360" w:lineRule="auto"/>
              <w:jc w:val="both"/>
              <w:rPr>
                <w:rFonts w:eastAsia="Times New Roman" w:cs="Times New Roman"/>
                <w:sz w:val="28"/>
                <w:szCs w:val="28"/>
              </w:rPr>
            </w:pPr>
            <w:r>
              <w:rPr>
                <w:rFonts w:ascii="Georgia" w:eastAsia="Georgia" w:hAnsi="Georgia" w:cs="Georgia"/>
                <w:noProof/>
                <w:sz w:val="28"/>
                <w:szCs w:val="28"/>
              </w:rPr>
              <w:lastRenderedPageBreak/>
              <w:drawing>
                <wp:inline distT="0" distB="0" distL="0" distR="0">
                  <wp:extent cx="2971800" cy="1813560"/>
                  <wp:effectExtent l="0" t="0" r="0" b="0"/>
                  <wp:docPr id="583" name="image60.png"/>
                  <wp:cNvGraphicFramePr/>
                  <a:graphic xmlns:a="http://schemas.openxmlformats.org/drawingml/2006/main">
                    <a:graphicData uri="http://schemas.openxmlformats.org/drawingml/2006/picture">
                      <pic:pic xmlns:pic="http://schemas.openxmlformats.org/drawingml/2006/picture">
                        <pic:nvPicPr>
                          <pic:cNvPr id="583" name="image60.png"/>
                          <pic:cNvPicPr preferRelativeResize="0"/>
                        </pic:nvPicPr>
                        <pic:blipFill>
                          <a:blip r:embed="rId64"/>
                          <a:srcRect/>
                          <a:stretch>
                            <a:fillRect/>
                          </a:stretch>
                        </pic:blipFill>
                        <pic:spPr>
                          <a:xfrm>
                            <a:off x="0" y="0"/>
                            <a:ext cx="2972058" cy="1813717"/>
                          </a:xfrm>
                          <a:prstGeom prst="rect">
                            <a:avLst/>
                          </a:prstGeom>
                        </pic:spPr>
                      </pic:pic>
                    </a:graphicData>
                  </a:graphic>
                </wp:inline>
              </w:drawing>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HĐ3:</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Các góc tương ứng của hai tam giác ABC và A’B’C’ bằng nhau.</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Hai tam giác ABC và A’B’C’ bằng nhau vì có các cạnh và các góc tương ứng bằng nhau.</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Định lí:</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Trường hợp bằng nhau cạnh – cạnh</w:t>
            </w:r>
            <w:r>
              <w:rPr>
                <w:rFonts w:eastAsia="Times New Roman" w:cs="Times New Roman"/>
                <w:b/>
                <w:sz w:val="28"/>
                <w:szCs w:val="28"/>
              </w:rPr>
              <w:t xml:space="preserve"> – cạnh (c.c.c)</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Nếu ba cạnh của tam giác này bằng ba cạnh của tam giác kia thì hai tam giác đó bằng nhau.</w:t>
            </w:r>
          </w:p>
          <w:p w:rsidR="005B2E0C" w:rsidRDefault="005B2E0C">
            <w:pPr>
              <w:spacing w:after="0" w:line="360" w:lineRule="auto"/>
              <w:jc w:val="both"/>
              <w:rPr>
                <w:rFonts w:eastAsia="Times New Roman" w:cs="Times New Roman"/>
                <w:sz w:val="28"/>
                <w:szCs w:val="28"/>
              </w:rPr>
            </w:pPr>
          </w:p>
          <w:tbl>
            <w:tblPr>
              <w:tblStyle w:val="Style26"/>
              <w:tblW w:w="4736"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738"/>
              <w:gridCol w:w="3998"/>
            </w:tblGrid>
            <w:tr w:rsidR="005B2E0C">
              <w:tc>
                <w:tcPr>
                  <w:tcW w:w="738" w:type="dxa"/>
                </w:tcPr>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GT</w:t>
                  </w:r>
                </w:p>
              </w:tc>
              <w:tc>
                <w:tcPr>
                  <w:tcW w:w="3998" w:type="dxa"/>
                </w:tcPr>
                <w:p w:rsidR="005B2E0C" w:rsidRDefault="00F54929">
                  <w:pPr>
                    <w:spacing w:after="0" w:line="360" w:lineRule="auto"/>
                    <w:jc w:val="both"/>
                    <w:rPr>
                      <w:rFonts w:eastAsia="Times New Roman" w:cs="Times New Roman"/>
                      <w:sz w:val="28"/>
                      <w:szCs w:val="28"/>
                    </w:rPr>
                  </w:pPr>
                  <m:oMath>
                    <m:r>
                      <w:rPr>
                        <w:rFonts w:ascii="Cambria Math" w:eastAsia="Cambria Math" w:hAnsi="Cambria Math" w:cs="Cambria Math"/>
                        <w:sz w:val="28"/>
                        <w:szCs w:val="28"/>
                      </w:rPr>
                      <m:t>ΔABC</m:t>
                    </m:r>
                  </m:oMath>
                  <w:r>
                    <w:rPr>
                      <w:rFonts w:eastAsia="Times New Roman" w:cs="Times New Roman"/>
                      <w:sz w:val="28"/>
                      <w:szCs w:val="28"/>
                    </w:rPr>
                    <w:t xml:space="preserve">và </w:t>
                  </w:r>
                  <m:oMath>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AB = A’B’, AC = A’C’,</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BC = B’C’.</w:t>
                  </w:r>
                </w:p>
              </w:tc>
            </w:tr>
            <w:tr w:rsidR="005B2E0C">
              <w:tc>
                <w:tcPr>
                  <w:tcW w:w="738" w:type="dxa"/>
                </w:tcPr>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KL</w:t>
                  </w:r>
                </w:p>
              </w:tc>
              <w:tc>
                <w:tcPr>
                  <w:tcW w:w="3998" w:type="dxa"/>
                </w:tcPr>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5B2E0C" w:rsidRDefault="005B2E0C">
            <w:pPr>
              <w:spacing w:after="0" w:line="360" w:lineRule="auto"/>
              <w:jc w:val="both"/>
              <w:rPr>
                <w:rFonts w:eastAsia="Times New Roman" w:cs="Times New Roman"/>
                <w:b/>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Câu hỏi:</w:t>
            </w:r>
          </w:p>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ΔMNPΔDEF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m:oMathPara>
          </w:p>
          <w:p w:rsidR="005B2E0C" w:rsidRDefault="005B2E0C">
            <w:pPr>
              <w:spacing w:after="0" w:line="360" w:lineRule="auto"/>
              <w:jc w:val="both"/>
              <w:rPr>
                <w:rFonts w:eastAsia="Times New Roman" w:cs="Times New Roman"/>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 xml:space="preserve">Ví dụ 2 (SGK – </w:t>
            </w:r>
            <w:r>
              <w:rPr>
                <w:rFonts w:eastAsia="Times New Roman" w:cs="Times New Roman"/>
                <w:b/>
                <w:sz w:val="28"/>
                <w:szCs w:val="28"/>
              </w:rPr>
              <w:t>tr66)</w:t>
            </w:r>
          </w:p>
          <w:p w:rsidR="005B2E0C" w:rsidRDefault="005B2E0C">
            <w:pPr>
              <w:spacing w:after="0" w:line="360" w:lineRule="auto"/>
              <w:jc w:val="both"/>
              <w:rPr>
                <w:rFonts w:eastAsia="Times New Roman" w:cs="Times New Roman"/>
                <w:sz w:val="28"/>
                <w:szCs w:val="28"/>
              </w:rPr>
            </w:pPr>
          </w:p>
          <w:p w:rsidR="005B2E0C" w:rsidRDefault="005B2E0C">
            <w:pPr>
              <w:spacing w:after="0" w:line="360" w:lineRule="auto"/>
              <w:jc w:val="both"/>
              <w:rPr>
                <w:rFonts w:eastAsia="Times New Roman" w:cs="Times New Roman"/>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Luyện tập 2:</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lastRenderedPageBreak/>
              <w:t>Xét tam giác ABC và ADC có:</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AB = AD</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CB = CD </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AC là cạnh chung</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V</w:t>
            </w:r>
            <w:r>
              <w:rPr>
                <w:rFonts w:eastAsia="Times New Roman" w:cs="Times New Roman"/>
                <w:sz w:val="28"/>
                <w:szCs w:val="28"/>
              </w:rPr>
              <w:t>ậ</w:t>
            </w:r>
            <w:r>
              <w:rPr>
                <w:rFonts w:eastAsia="Times New Roman" w:cs="Times New Roman"/>
                <w:sz w:val="28"/>
                <w:szCs w:val="28"/>
              </w:rPr>
              <w:t xml:space="preserve">y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ΔADC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Vận dụng:</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Xét tam giác OAM và OBM có:</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OA = OB</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AM = BM</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OM chung</w:t>
            </w:r>
          </w:p>
          <w:p w:rsidR="005B2E0C" w:rsidRDefault="00F54929">
            <w:pPr>
              <w:spacing w:after="0" w:line="240" w:lineRule="auto"/>
              <w:rPr>
                <w:rFonts w:ascii="Cambria Math" w:eastAsia="Cambria Math" w:hAnsi="Cambria Math" w:cs="Cambria Math"/>
                <w:sz w:val="28"/>
                <w:szCs w:val="28"/>
              </w:rPr>
            </w:pPr>
            <m:oMathPara>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OAM</m:t>
                </m:r>
                <m:r>
                  <w:rPr>
                    <w:rFonts w:ascii="Cambria Math" w:eastAsia="Cambria Math" w:hAnsi="Cambria Math" w:cs="Cambria Math"/>
                    <w:sz w:val="28"/>
                    <w:szCs w:val="28"/>
                  </w:rPr>
                  <m:t>=</m:t>
                </m:r>
                <m:r>
                  <w:rPr>
                    <w:rFonts w:ascii="Cambria Math" w:eastAsia="Cambria Math" w:hAnsi="Cambria Math" w:cs="Cambria Math"/>
                    <w:sz w:val="28"/>
                    <w:szCs w:val="28"/>
                  </w:rPr>
                  <m:t>ΔOBM</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xOz</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AOM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BOM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yOz</m:t>
                  </m:r>
                </m:e>
              </m:acc>
            </m:oMath>
            <w:r>
              <w:rPr>
                <w:rFonts w:eastAsia="Times New Roman" w:cs="Times New Roman"/>
                <w:sz w:val="28"/>
                <w:szCs w:val="28"/>
              </w:rPr>
              <w:t>.</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Vậy tia OM là</w:t>
            </w:r>
            <w:r>
              <w:rPr>
                <w:rFonts w:eastAsia="Times New Roman" w:cs="Times New Roman"/>
                <w:sz w:val="28"/>
                <w:szCs w:val="28"/>
              </w:rPr>
              <w:t xml:space="preserve"> tia phân giác của góc xOy.</w:t>
            </w:r>
          </w:p>
          <w:p w:rsidR="005B2E0C" w:rsidRDefault="005B2E0C">
            <w:pPr>
              <w:spacing w:after="0" w:line="360" w:lineRule="auto"/>
              <w:jc w:val="both"/>
              <w:rPr>
                <w:rFonts w:eastAsia="Times New Roman" w:cs="Times New Roman"/>
                <w:sz w:val="28"/>
                <w:szCs w:val="28"/>
              </w:rPr>
            </w:pPr>
          </w:p>
        </w:tc>
      </w:tr>
    </w:tbl>
    <w:p w:rsidR="005B2E0C" w:rsidRDefault="00F54929">
      <w:pPr>
        <w:spacing w:before="120" w:line="360" w:lineRule="auto"/>
        <w:rPr>
          <w:b/>
          <w:sz w:val="28"/>
          <w:szCs w:val="28"/>
        </w:rPr>
      </w:pPr>
      <w:r>
        <w:rPr>
          <w:b/>
          <w:sz w:val="28"/>
          <w:szCs w:val="28"/>
        </w:rPr>
        <w:lastRenderedPageBreak/>
        <w:t>C. HO</w:t>
      </w:r>
      <w:r>
        <w:rPr>
          <w:b/>
          <w:sz w:val="28"/>
          <w:szCs w:val="28"/>
        </w:rPr>
        <w:t>Ạ</w:t>
      </w:r>
      <w:r>
        <w:rPr>
          <w:b/>
          <w:sz w:val="28"/>
          <w:szCs w:val="28"/>
        </w:rPr>
        <w:t>T Đ</w:t>
      </w:r>
      <w:r>
        <w:rPr>
          <w:b/>
          <w:sz w:val="28"/>
          <w:szCs w:val="28"/>
        </w:rPr>
        <w:t>Ộ</w:t>
      </w:r>
      <w:r>
        <w:rPr>
          <w:b/>
          <w:sz w:val="28"/>
          <w:szCs w:val="28"/>
        </w:rPr>
        <w:t>NG LUY</w:t>
      </w:r>
      <w:r>
        <w:rPr>
          <w:b/>
          <w:sz w:val="28"/>
          <w:szCs w:val="28"/>
        </w:rPr>
        <w:t>Ệ</w:t>
      </w:r>
      <w:r>
        <w:rPr>
          <w:b/>
          <w:sz w:val="28"/>
          <w:szCs w:val="28"/>
        </w:rPr>
        <w:t>N T</w:t>
      </w:r>
      <w:r>
        <w:rPr>
          <w:b/>
          <w:sz w:val="28"/>
          <w:szCs w:val="28"/>
        </w:rPr>
        <w:t>Ậ</w:t>
      </w:r>
      <w:r>
        <w:rPr>
          <w:b/>
          <w:sz w:val="28"/>
          <w:szCs w:val="28"/>
        </w:rPr>
        <w:t>P</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a) M</w:t>
      </w:r>
      <w:r>
        <w:rPr>
          <w:b/>
          <w:color w:val="000000"/>
          <w:sz w:val="28"/>
          <w:szCs w:val="28"/>
        </w:rPr>
        <w:t>ụ</w:t>
      </w:r>
      <w:r>
        <w:rPr>
          <w:b/>
          <w:color w:val="000000"/>
          <w:sz w:val="28"/>
          <w:szCs w:val="28"/>
        </w:rPr>
        <w:t>c tiêu:</w:t>
      </w:r>
      <w:r>
        <w:rPr>
          <w:color w:val="000000"/>
          <w:sz w:val="28"/>
          <w:szCs w:val="28"/>
        </w:rPr>
        <w:t xml:space="preserve"> H</w:t>
      </w:r>
      <w:r>
        <w:rPr>
          <w:color w:val="000000"/>
          <w:sz w:val="28"/>
          <w:szCs w:val="28"/>
        </w:rPr>
        <w:t>ọ</w:t>
      </w:r>
      <w:r>
        <w:rPr>
          <w:color w:val="000000"/>
          <w:sz w:val="28"/>
          <w:szCs w:val="28"/>
        </w:rPr>
        <w:t>c sinh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 v</w:t>
      </w:r>
      <w:r>
        <w:rPr>
          <w:color w:val="000000"/>
          <w:sz w:val="28"/>
          <w:szCs w:val="28"/>
        </w:rPr>
        <w:t>ề</w:t>
      </w:r>
      <w:r>
        <w:rPr>
          <w:color w:val="000000"/>
          <w:sz w:val="28"/>
          <w:szCs w:val="28"/>
        </w:rPr>
        <w:t xml:space="preserve"> hai tam giác b</w:t>
      </w:r>
      <w:r>
        <w:rPr>
          <w:color w:val="000000"/>
          <w:sz w:val="28"/>
          <w:szCs w:val="28"/>
        </w:rPr>
        <w:t>ằ</w:t>
      </w:r>
      <w:r>
        <w:rPr>
          <w:color w:val="000000"/>
          <w:sz w:val="28"/>
          <w:szCs w:val="28"/>
        </w:rPr>
        <w:t>ng nhau và 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th</w:t>
      </w:r>
      <w:r>
        <w:rPr>
          <w:color w:val="000000"/>
          <w:sz w:val="28"/>
          <w:szCs w:val="28"/>
        </w:rPr>
        <w:t>ứ</w:t>
      </w:r>
      <w:r>
        <w:rPr>
          <w:color w:val="000000"/>
          <w:sz w:val="28"/>
          <w:szCs w:val="28"/>
        </w:rPr>
        <w:t xml:space="preserve"> nh</w:t>
      </w:r>
      <w:r>
        <w:rPr>
          <w:color w:val="000000"/>
          <w:sz w:val="28"/>
          <w:szCs w:val="28"/>
        </w:rPr>
        <w:t>ấ</w:t>
      </w:r>
      <w:r>
        <w:rPr>
          <w:color w:val="000000"/>
          <w:sz w:val="28"/>
          <w:szCs w:val="28"/>
        </w:rPr>
        <w:t>t.</w:t>
      </w:r>
    </w:p>
    <w:p w:rsidR="005B2E0C" w:rsidRDefault="00F54929">
      <w:pPr>
        <w:spacing w:before="120" w:line="360" w:lineRule="auto"/>
        <w:jc w:val="both"/>
        <w:rPr>
          <w:color w:val="000000"/>
          <w:sz w:val="28"/>
          <w:szCs w:val="28"/>
        </w:rPr>
      </w:pPr>
      <w:r>
        <w:rPr>
          <w:b/>
          <w:color w:val="000000"/>
          <w:sz w:val="28"/>
          <w:szCs w:val="28"/>
        </w:rPr>
        <w:t>b) N</w:t>
      </w:r>
      <w:r>
        <w:rPr>
          <w:b/>
          <w:color w:val="000000"/>
          <w:sz w:val="28"/>
          <w:szCs w:val="28"/>
        </w:rPr>
        <w:t>ộ</w:t>
      </w:r>
      <w:r>
        <w:rPr>
          <w:b/>
          <w:color w:val="000000"/>
          <w:sz w:val="28"/>
          <w:szCs w:val="28"/>
        </w:rPr>
        <w:t xml:space="preserve">i dung: </w:t>
      </w:r>
      <w:r>
        <w:rPr>
          <w:color w:val="000000"/>
          <w:sz w:val="28"/>
          <w:szCs w:val="28"/>
        </w:rPr>
        <w:t>HS v</w:t>
      </w:r>
      <w:r>
        <w:rPr>
          <w:color w:val="000000"/>
          <w:sz w:val="28"/>
          <w:szCs w:val="28"/>
        </w:rPr>
        <w:t>ậ</w:t>
      </w:r>
      <w:r>
        <w:rPr>
          <w:color w:val="000000"/>
          <w:sz w:val="28"/>
          <w:szCs w:val="28"/>
        </w:rPr>
        <w:t>n d</w:t>
      </w:r>
      <w:r>
        <w:rPr>
          <w:color w:val="000000"/>
          <w:sz w:val="28"/>
          <w:szCs w:val="28"/>
        </w:rPr>
        <w:t>ụ</w:t>
      </w:r>
      <w:r>
        <w:rPr>
          <w:color w:val="000000"/>
          <w:sz w:val="28"/>
          <w:szCs w:val="28"/>
        </w:rPr>
        <w:t>ng các ki</w:t>
      </w:r>
      <w:r>
        <w:rPr>
          <w:color w:val="000000"/>
          <w:sz w:val="28"/>
          <w:szCs w:val="28"/>
        </w:rPr>
        <w:t>ế</w:t>
      </w:r>
      <w:r>
        <w:rPr>
          <w:color w:val="000000"/>
          <w:sz w:val="28"/>
          <w:szCs w:val="28"/>
        </w:rPr>
        <w:t>n th</w:t>
      </w:r>
      <w:r>
        <w:rPr>
          <w:color w:val="000000"/>
          <w:sz w:val="28"/>
          <w:szCs w:val="28"/>
        </w:rPr>
        <w:t>ứ</w:t>
      </w:r>
      <w:r>
        <w:rPr>
          <w:color w:val="000000"/>
          <w:sz w:val="28"/>
          <w:szCs w:val="28"/>
        </w:rPr>
        <w:t>c làm Bài 4.4, Bài 4.5 (SGK – tr67) và bài t</w:t>
      </w:r>
      <w:r>
        <w:rPr>
          <w:color w:val="000000"/>
          <w:sz w:val="28"/>
          <w:szCs w:val="28"/>
        </w:rPr>
        <w:t>ậ</w:t>
      </w:r>
      <w:r>
        <w:rPr>
          <w:color w:val="000000"/>
          <w:sz w:val="28"/>
          <w:szCs w:val="28"/>
        </w:rPr>
        <w:t>p thêm.</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c) S</w:t>
      </w:r>
      <w:r>
        <w:rPr>
          <w:b/>
          <w:color w:val="000000"/>
          <w:sz w:val="28"/>
          <w:szCs w:val="28"/>
        </w:rPr>
        <w:t>ả</w:t>
      </w:r>
      <w:r>
        <w:rPr>
          <w:b/>
          <w:color w:val="000000"/>
          <w:sz w:val="28"/>
          <w:szCs w:val="28"/>
        </w:rPr>
        <w:t>n ph</w:t>
      </w:r>
      <w:r>
        <w:rPr>
          <w:b/>
          <w:color w:val="000000"/>
          <w:sz w:val="28"/>
          <w:szCs w:val="28"/>
        </w:rPr>
        <w:t>ẩ</w:t>
      </w:r>
      <w:r>
        <w:rPr>
          <w:b/>
          <w:color w:val="000000"/>
          <w:sz w:val="28"/>
          <w:szCs w:val="28"/>
        </w:rPr>
        <w:t>m h</w:t>
      </w:r>
      <w:r>
        <w:rPr>
          <w:b/>
          <w:color w:val="000000"/>
          <w:sz w:val="28"/>
          <w:szCs w:val="28"/>
        </w:rPr>
        <w:t>ọ</w:t>
      </w:r>
      <w:r>
        <w:rPr>
          <w:b/>
          <w:color w:val="000000"/>
          <w:sz w:val="28"/>
          <w:szCs w:val="28"/>
        </w:rPr>
        <w:t>c t</w:t>
      </w:r>
      <w:r>
        <w:rPr>
          <w:b/>
          <w:color w:val="000000"/>
          <w:sz w:val="28"/>
          <w:szCs w:val="28"/>
        </w:rPr>
        <w:t>ậ</w:t>
      </w:r>
      <w:r>
        <w:rPr>
          <w:b/>
          <w:color w:val="000000"/>
          <w:sz w:val="28"/>
          <w:szCs w:val="28"/>
        </w:rPr>
        <w:t xml:space="preserve">p: </w:t>
      </w:r>
      <w:r>
        <w:rPr>
          <w:color w:val="000000"/>
          <w:sz w:val="28"/>
          <w:szCs w:val="28"/>
        </w:rPr>
        <w:t>HS gi</w:t>
      </w:r>
      <w:r>
        <w:rPr>
          <w:color w:val="000000"/>
          <w:sz w:val="28"/>
          <w:szCs w:val="28"/>
        </w:rPr>
        <w:t>ả</w:t>
      </w:r>
      <w:r>
        <w:rPr>
          <w:color w:val="000000"/>
          <w:sz w:val="28"/>
          <w:szCs w:val="28"/>
        </w:rPr>
        <w:t>i đư</w:t>
      </w:r>
      <w:r>
        <w:rPr>
          <w:color w:val="000000"/>
          <w:sz w:val="28"/>
          <w:szCs w:val="28"/>
        </w:rPr>
        <w:t>ợ</w:t>
      </w:r>
      <w:r>
        <w:rPr>
          <w:color w:val="000000"/>
          <w:sz w:val="28"/>
          <w:szCs w:val="28"/>
        </w:rPr>
        <w:t>c bài v</w:t>
      </w:r>
      <w:r>
        <w:rPr>
          <w:color w:val="000000"/>
          <w:sz w:val="28"/>
          <w:szCs w:val="28"/>
        </w:rPr>
        <w:t>ề</w:t>
      </w:r>
      <w:r>
        <w:rPr>
          <w:color w:val="000000"/>
          <w:sz w:val="28"/>
          <w:szCs w:val="28"/>
        </w:rPr>
        <w:t xml:space="preserve"> xác đ</w:t>
      </w:r>
      <w:r>
        <w:rPr>
          <w:color w:val="000000"/>
          <w:sz w:val="28"/>
          <w:szCs w:val="28"/>
        </w:rPr>
        <w:t>ị</w:t>
      </w:r>
      <w:r>
        <w:rPr>
          <w:color w:val="000000"/>
          <w:sz w:val="28"/>
          <w:szCs w:val="28"/>
        </w:rPr>
        <w:t>nh hai tam giác b</w:t>
      </w:r>
      <w:r>
        <w:rPr>
          <w:color w:val="000000"/>
          <w:sz w:val="28"/>
          <w:szCs w:val="28"/>
        </w:rPr>
        <w:t>ằ</w:t>
      </w:r>
      <w:r>
        <w:rPr>
          <w:color w:val="000000"/>
          <w:sz w:val="28"/>
          <w:szCs w:val="28"/>
        </w:rPr>
        <w:t>ng nhau theo đ</w:t>
      </w:r>
      <w:r>
        <w:rPr>
          <w:color w:val="000000"/>
          <w:sz w:val="28"/>
          <w:szCs w:val="28"/>
        </w:rPr>
        <w:t>ị</w:t>
      </w:r>
      <w:r>
        <w:rPr>
          <w:color w:val="000000"/>
          <w:sz w:val="28"/>
          <w:szCs w:val="28"/>
        </w:rPr>
        <w:t>nh nghĩa và theo 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th</w:t>
      </w:r>
      <w:r>
        <w:rPr>
          <w:color w:val="000000"/>
          <w:sz w:val="28"/>
          <w:szCs w:val="28"/>
        </w:rPr>
        <w:t>ứ</w:t>
      </w:r>
      <w:r>
        <w:rPr>
          <w:color w:val="000000"/>
          <w:sz w:val="28"/>
          <w:szCs w:val="28"/>
        </w:rPr>
        <w:t xml:space="preserve"> nh</w:t>
      </w:r>
      <w:r>
        <w:rPr>
          <w:color w:val="000000"/>
          <w:sz w:val="28"/>
          <w:szCs w:val="28"/>
        </w:rPr>
        <w:t>ấ</w:t>
      </w:r>
      <w:r>
        <w:rPr>
          <w:color w:val="000000"/>
          <w:sz w:val="28"/>
          <w:szCs w:val="28"/>
        </w:rPr>
        <w:t>t c.c.c.</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d) T</w:t>
      </w:r>
      <w:r>
        <w:rPr>
          <w:b/>
          <w:color w:val="000000"/>
          <w:sz w:val="28"/>
          <w:szCs w:val="28"/>
        </w:rPr>
        <w:t>ổ</w:t>
      </w:r>
      <w:r>
        <w:rPr>
          <w:b/>
          <w:color w:val="000000"/>
          <w:sz w:val="28"/>
          <w:szCs w:val="28"/>
        </w:rPr>
        <w:t xml:space="preserve"> ch</w:t>
      </w:r>
      <w:r>
        <w:rPr>
          <w:b/>
          <w:color w:val="000000"/>
          <w:sz w:val="28"/>
          <w:szCs w:val="28"/>
        </w:rPr>
        <w:t>ứ</w:t>
      </w:r>
      <w:r>
        <w:rPr>
          <w:b/>
          <w:color w:val="000000"/>
          <w:sz w:val="28"/>
          <w:szCs w:val="28"/>
        </w:rPr>
        <w:t>c th</w:t>
      </w:r>
      <w:r>
        <w:rPr>
          <w:b/>
          <w:color w:val="000000"/>
          <w:sz w:val="28"/>
          <w:szCs w:val="28"/>
        </w:rPr>
        <w:t>ự</w:t>
      </w:r>
      <w:r>
        <w:rPr>
          <w:b/>
          <w:color w:val="000000"/>
          <w:sz w:val="28"/>
          <w:szCs w:val="28"/>
        </w:rPr>
        <w:t>c hi</w:t>
      </w:r>
      <w:r>
        <w:rPr>
          <w:b/>
          <w:color w:val="000000"/>
          <w:sz w:val="28"/>
          <w:szCs w:val="28"/>
        </w:rPr>
        <w:t>ệ</w:t>
      </w:r>
      <w:r>
        <w:rPr>
          <w:b/>
          <w:color w:val="000000"/>
          <w:sz w:val="28"/>
          <w:szCs w:val="28"/>
        </w:rPr>
        <w:t xml:space="preserve">n: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1: Chuy</w:t>
      </w:r>
      <w:r>
        <w:rPr>
          <w:b/>
          <w:color w:val="000000"/>
          <w:sz w:val="28"/>
          <w:szCs w:val="28"/>
        </w:rPr>
        <w:t>ể</w:t>
      </w:r>
      <w:r>
        <w:rPr>
          <w:b/>
          <w:color w:val="000000"/>
          <w:sz w:val="28"/>
          <w:szCs w:val="28"/>
        </w:rPr>
        <w:t>n giao nhi</w:t>
      </w:r>
      <w:r>
        <w:rPr>
          <w:b/>
          <w:color w:val="000000"/>
          <w:sz w:val="28"/>
          <w:szCs w:val="28"/>
        </w:rPr>
        <w:t>ệ</w:t>
      </w:r>
      <w:r>
        <w:rPr>
          <w:b/>
          <w:color w:val="000000"/>
          <w:sz w:val="28"/>
          <w:szCs w:val="28"/>
        </w:rPr>
        <w:t>m v</w:t>
      </w:r>
      <w:r>
        <w:rPr>
          <w:b/>
          <w:color w:val="000000"/>
          <w:sz w:val="28"/>
          <w:szCs w:val="28"/>
        </w:rPr>
        <w:t>ụ</w:t>
      </w:r>
      <w:r>
        <w:rPr>
          <w:b/>
          <w:color w:val="000000"/>
          <w:sz w:val="28"/>
          <w:szCs w:val="28"/>
        </w:rPr>
        <w:t>:</w:t>
      </w:r>
      <w:r>
        <w:rPr>
          <w:color w:val="000000"/>
          <w:sz w:val="28"/>
          <w:szCs w:val="28"/>
        </w:rPr>
        <w:t xml:space="preserve"> </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ng h</w:t>
      </w:r>
      <w:r>
        <w:rPr>
          <w:color w:val="000000"/>
          <w:sz w:val="28"/>
          <w:szCs w:val="28"/>
        </w:rPr>
        <w:t>ợ</w:t>
      </w:r>
      <w:r>
        <w:rPr>
          <w:color w:val="000000"/>
          <w:sz w:val="28"/>
          <w:szCs w:val="28"/>
        </w:rPr>
        <w:t>p các ki</w:t>
      </w:r>
      <w:r>
        <w:rPr>
          <w:color w:val="000000"/>
          <w:sz w:val="28"/>
          <w:szCs w:val="28"/>
        </w:rPr>
        <w:t>ế</w:t>
      </w:r>
      <w:r>
        <w:rPr>
          <w:color w:val="000000"/>
          <w:sz w:val="28"/>
          <w:szCs w:val="28"/>
        </w:rPr>
        <w:t>n th</w:t>
      </w:r>
      <w:r>
        <w:rPr>
          <w:color w:val="000000"/>
          <w:sz w:val="28"/>
          <w:szCs w:val="28"/>
        </w:rPr>
        <w:t>ứ</w:t>
      </w:r>
      <w:r>
        <w:rPr>
          <w:color w:val="000000"/>
          <w:sz w:val="28"/>
          <w:szCs w:val="28"/>
        </w:rPr>
        <w:t>c c</w:t>
      </w:r>
      <w:r>
        <w:rPr>
          <w:color w:val="000000"/>
          <w:sz w:val="28"/>
          <w:szCs w:val="28"/>
        </w:rPr>
        <w:t>ầ</w:t>
      </w:r>
      <w:r>
        <w:rPr>
          <w:color w:val="000000"/>
          <w:sz w:val="28"/>
          <w:szCs w:val="28"/>
        </w:rPr>
        <w:t>n ghi nh</w:t>
      </w:r>
      <w:r>
        <w:rPr>
          <w:color w:val="000000"/>
          <w:sz w:val="28"/>
          <w:szCs w:val="28"/>
        </w:rPr>
        <w:t>ớ</w:t>
      </w:r>
      <w:r>
        <w:rPr>
          <w:color w:val="000000"/>
          <w:sz w:val="28"/>
          <w:szCs w:val="28"/>
        </w:rPr>
        <w:t xml:space="preserve"> cho HS</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ho</w:t>
      </w:r>
      <w:r>
        <w:rPr>
          <w:color w:val="000000"/>
          <w:sz w:val="28"/>
          <w:szCs w:val="28"/>
        </w:rPr>
        <w:t>ạ</w:t>
      </w:r>
      <w:r>
        <w:rPr>
          <w:color w:val="000000"/>
          <w:sz w:val="28"/>
          <w:szCs w:val="28"/>
        </w:rPr>
        <w:t>t đ</w:t>
      </w:r>
      <w:r>
        <w:rPr>
          <w:color w:val="000000"/>
          <w:sz w:val="28"/>
          <w:szCs w:val="28"/>
        </w:rPr>
        <w:t>ộ</w:t>
      </w:r>
      <w:r>
        <w:rPr>
          <w:color w:val="000000"/>
          <w:sz w:val="28"/>
          <w:szCs w:val="28"/>
        </w:rPr>
        <w:t xml:space="preserve">ng theo nhóm đôi </w:t>
      </w:r>
      <w:r>
        <w:rPr>
          <w:b/>
          <w:color w:val="000000"/>
          <w:sz w:val="28"/>
          <w:szCs w:val="28"/>
        </w:rPr>
        <w:t>Bài 4.4, Bài 4.5</w:t>
      </w:r>
      <w:r>
        <w:rPr>
          <w:color w:val="000000"/>
          <w:sz w:val="28"/>
          <w:szCs w:val="28"/>
        </w:rPr>
        <w:t xml:space="preserve"> (SGK – tr67).</w:t>
      </w:r>
    </w:p>
    <w:p w:rsidR="005B2E0C" w:rsidRDefault="00F54929">
      <w:pPr>
        <w:spacing w:before="120" w:line="360" w:lineRule="auto"/>
        <w:jc w:val="both"/>
        <w:rPr>
          <w:color w:val="000000"/>
          <w:sz w:val="28"/>
          <w:szCs w:val="28"/>
        </w:rPr>
      </w:pPr>
      <w:r>
        <w:rPr>
          <w:color w:val="000000"/>
          <w:sz w:val="28"/>
          <w:szCs w:val="28"/>
        </w:rPr>
        <w:t>- GV cho HS làm bài thêm:</w:t>
      </w:r>
    </w:p>
    <w:p w:rsidR="005B2E0C" w:rsidRDefault="00F54929">
      <w:pPr>
        <w:spacing w:before="120" w:line="360" w:lineRule="auto"/>
        <w:jc w:val="both"/>
        <w:rPr>
          <w:color w:val="000000"/>
          <w:sz w:val="28"/>
          <w:szCs w:val="28"/>
        </w:rPr>
      </w:pPr>
      <w:r>
        <w:rPr>
          <w:b/>
          <w:color w:val="000000"/>
          <w:sz w:val="28"/>
          <w:szCs w:val="28"/>
        </w:rPr>
        <w:t>Bài 1:</w:t>
      </w:r>
      <w:r>
        <w:rPr>
          <w:color w:val="000000"/>
          <w:sz w:val="28"/>
          <w:szCs w:val="28"/>
        </w:rPr>
        <w:t xml:space="preserve"> Cho </w:t>
      </w:r>
      <m:oMath>
        <m:r>
          <w:rPr>
            <w:rFonts w:ascii="Cambria Math" w:eastAsia="Cambria Math" w:hAnsi="Cambria Math" w:cs="Cambria Math"/>
            <w:color w:val="000000"/>
            <w:sz w:val="28"/>
            <w:szCs w:val="28"/>
          </w:rPr>
          <m:t>ΔXEF</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ΔMNP</m:t>
        </m:r>
      </m:oMath>
      <w:r>
        <w:rPr>
          <w:color w:val="000000"/>
          <w:sz w:val="28"/>
          <w:szCs w:val="28"/>
        </w:rPr>
        <w:t xml:space="preserve"> có XE = 3cm, XF = 4cm, NP = 3,5 cm. Tính chu vi m</w:t>
      </w:r>
      <w:r>
        <w:rPr>
          <w:color w:val="000000"/>
          <w:sz w:val="28"/>
          <w:szCs w:val="28"/>
        </w:rPr>
        <w:t>ỗ</w:t>
      </w:r>
      <w:r>
        <w:rPr>
          <w:color w:val="000000"/>
          <w:sz w:val="28"/>
          <w:szCs w:val="28"/>
        </w:rPr>
        <w:t>i tam giác.</w:t>
      </w:r>
    </w:p>
    <w:p w:rsidR="005B2E0C" w:rsidRDefault="00F54929">
      <w:pPr>
        <w:spacing w:before="120" w:line="360" w:lineRule="auto"/>
        <w:jc w:val="both"/>
        <w:rPr>
          <w:sz w:val="28"/>
          <w:szCs w:val="28"/>
        </w:rPr>
      </w:pPr>
      <w:r>
        <w:rPr>
          <w:b/>
          <w:color w:val="000000"/>
          <w:sz w:val="28"/>
          <w:szCs w:val="28"/>
        </w:rPr>
        <w:t>Bài 2:</w:t>
      </w:r>
      <w:r>
        <w:rPr>
          <w:color w:val="000000"/>
          <w:sz w:val="28"/>
          <w:szCs w:val="28"/>
        </w:rPr>
        <w:t xml:space="preserve"> Cho </w:t>
      </w:r>
      <m:oMath>
        <m:r>
          <w:rPr>
            <w:rFonts w:ascii="Cambria Math" w:eastAsia="Cambria Math" w:hAnsi="Cambria Math" w:cs="Cambria Math"/>
            <w:sz w:val="28"/>
            <w:szCs w:val="28"/>
          </w:rPr>
          <m:t>ΔABC</m:t>
        </m:r>
      </m:oMath>
      <w:r>
        <w:rPr>
          <w:color w:val="000000"/>
          <w:sz w:val="28"/>
          <w:szCs w:val="28"/>
        </w:rPr>
        <w:t xml:space="preserve">và  </w:t>
      </w:r>
      <m:oMath>
        <m:r>
          <w:rPr>
            <w:rFonts w:ascii="Cambria Math" w:eastAsia="Cambria Math" w:hAnsi="Cambria Math" w:cs="Cambria Math"/>
            <w:sz w:val="28"/>
            <w:szCs w:val="28"/>
          </w:rPr>
          <m:t>ΔABD</m:t>
        </m:r>
      </m:oMath>
      <w:r>
        <w:rPr>
          <w:sz w:val="28"/>
          <w:szCs w:val="28"/>
        </w:rPr>
        <w:t>bi</w:t>
      </w:r>
      <w:r>
        <w:rPr>
          <w:sz w:val="28"/>
          <w:szCs w:val="28"/>
        </w:rPr>
        <w:t>ế</w:t>
      </w:r>
      <w:r>
        <w:rPr>
          <w:sz w:val="28"/>
          <w:szCs w:val="28"/>
        </w:rPr>
        <w:t>t: AB = BC = CA = 3cm; AD = BD</w:t>
      </w:r>
      <w:r>
        <w:rPr>
          <w:sz w:val="28"/>
          <w:szCs w:val="28"/>
        </w:rPr>
        <w:t xml:space="preserve"> = 2cm (C và D n</w:t>
      </w:r>
      <w:r>
        <w:rPr>
          <w:sz w:val="28"/>
          <w:szCs w:val="28"/>
        </w:rPr>
        <w:t>ằ</w:t>
      </w:r>
      <w:r>
        <w:rPr>
          <w:sz w:val="28"/>
          <w:szCs w:val="28"/>
        </w:rPr>
        <w:t>m khác phía đ</w:t>
      </w:r>
      <w:r>
        <w:rPr>
          <w:sz w:val="28"/>
          <w:szCs w:val="28"/>
        </w:rPr>
        <w:t>ố</w:t>
      </w:r>
      <w:r>
        <w:rPr>
          <w:sz w:val="28"/>
          <w:szCs w:val="28"/>
        </w:rPr>
        <w:t>i v</w:t>
      </w:r>
      <w:r>
        <w:rPr>
          <w:sz w:val="28"/>
          <w:szCs w:val="28"/>
        </w:rPr>
        <w:t>ớ</w:t>
      </w:r>
      <w:r>
        <w:rPr>
          <w:sz w:val="28"/>
          <w:szCs w:val="28"/>
        </w:rPr>
        <w:t>i AB).</w:t>
      </w:r>
    </w:p>
    <w:p w:rsidR="005B2E0C" w:rsidRDefault="00F54929">
      <w:pPr>
        <w:spacing w:before="120" w:line="360" w:lineRule="auto"/>
        <w:jc w:val="both"/>
        <w:rPr>
          <w:sz w:val="28"/>
          <w:szCs w:val="28"/>
        </w:rPr>
      </w:pPr>
      <w:r>
        <w:rPr>
          <w:sz w:val="28"/>
          <w:szCs w:val="28"/>
        </w:rPr>
        <w:t>a) V</w:t>
      </w:r>
      <w:r>
        <w:rPr>
          <w:sz w:val="28"/>
          <w:szCs w:val="28"/>
        </w:rPr>
        <w:t>ẽ</w:t>
      </w:r>
      <w:r>
        <w:rPr>
          <w:sz w:val="28"/>
          <w:szCs w:val="28"/>
        </w:rPr>
        <w:t xml:space="preserve"> </w:t>
      </w:r>
      <m:oMath>
        <m:r>
          <w:rPr>
            <w:rFonts w:ascii="Cambria Math" w:eastAsia="Cambria Math" w:hAnsi="Cambria Math" w:cs="Cambria Math"/>
            <w:sz w:val="28"/>
            <w:szCs w:val="28"/>
          </w:rPr>
          <m:t>ΔABC</m:t>
        </m:r>
      </m:oMath>
      <w:r>
        <w:rPr>
          <w:color w:val="000000"/>
          <w:sz w:val="28"/>
          <w:szCs w:val="28"/>
        </w:rPr>
        <w:t xml:space="preserve">và  </w:t>
      </w:r>
      <m:oMath>
        <m:r>
          <w:rPr>
            <w:rFonts w:ascii="Cambria Math" w:eastAsia="Cambria Math" w:hAnsi="Cambria Math" w:cs="Cambria Math"/>
            <w:sz w:val="28"/>
            <w:szCs w:val="28"/>
          </w:rPr>
          <m:t>ΔABD</m:t>
        </m:r>
      </m:oMath>
    </w:p>
    <w:p w:rsidR="005B2E0C" w:rsidRDefault="00F54929">
      <w:pPr>
        <w:spacing w:before="120" w:line="360" w:lineRule="auto"/>
        <w:jc w:val="both"/>
        <w:rPr>
          <w:color w:val="000000"/>
          <w:sz w:val="28"/>
          <w:szCs w:val="28"/>
        </w:rPr>
      </w:pPr>
      <w:r>
        <w:rPr>
          <w:sz w:val="28"/>
          <w:szCs w:val="28"/>
        </w:rPr>
        <w:t>b) Ch</w:t>
      </w:r>
      <w:r>
        <w:rPr>
          <w:sz w:val="28"/>
          <w:szCs w:val="28"/>
        </w:rPr>
        <w:t>ứ</w:t>
      </w:r>
      <w:r>
        <w:rPr>
          <w:sz w:val="28"/>
          <w:szCs w:val="28"/>
        </w:rPr>
        <w:t>ng minh r</w:t>
      </w:r>
      <w:r>
        <w:rPr>
          <w:sz w:val="28"/>
          <w:szCs w:val="28"/>
        </w:rPr>
        <w:t>ằ</w:t>
      </w:r>
      <w:r>
        <w:rPr>
          <w:sz w:val="28"/>
          <w:szCs w:val="28"/>
        </w:rPr>
        <w:t xml:space="preserve">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w:r>
        <w:rPr>
          <w:sz w:val="28"/>
          <w:szCs w:val="28"/>
        </w:rPr>
        <w:t>.</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2: Th</w:t>
      </w:r>
      <w:r>
        <w:rPr>
          <w:b/>
          <w:color w:val="000000"/>
          <w:sz w:val="28"/>
          <w:szCs w:val="28"/>
        </w:rPr>
        <w:t>ự</w:t>
      </w:r>
      <w:r>
        <w:rPr>
          <w:b/>
          <w:color w:val="000000"/>
          <w:sz w:val="28"/>
          <w:szCs w:val="28"/>
        </w:rPr>
        <w:t>c hi</w:t>
      </w:r>
      <w:r>
        <w:rPr>
          <w:b/>
          <w:color w:val="000000"/>
          <w:sz w:val="28"/>
          <w:szCs w:val="28"/>
        </w:rPr>
        <w:t>ệ</w:t>
      </w:r>
      <w:r>
        <w:rPr>
          <w:b/>
          <w:color w:val="000000"/>
          <w:sz w:val="28"/>
          <w:szCs w:val="28"/>
        </w:rPr>
        <w:t>n nhi</w:t>
      </w:r>
      <w:r>
        <w:rPr>
          <w:b/>
          <w:color w:val="000000"/>
          <w:sz w:val="28"/>
          <w:szCs w:val="28"/>
        </w:rPr>
        <w:t>ệ</w:t>
      </w:r>
      <w:r>
        <w:rPr>
          <w:b/>
          <w:color w:val="000000"/>
          <w:sz w:val="28"/>
          <w:szCs w:val="28"/>
        </w:rPr>
        <w:t>m v</w:t>
      </w:r>
      <w:r>
        <w:rPr>
          <w:b/>
          <w:color w:val="000000"/>
          <w:sz w:val="28"/>
          <w:szCs w:val="28"/>
        </w:rPr>
        <w:t>ụ</w:t>
      </w:r>
      <w:r>
        <w:rPr>
          <w:b/>
          <w:color w:val="000000"/>
          <w:sz w:val="28"/>
          <w:szCs w:val="28"/>
        </w:rPr>
        <w:t xml:space="preserve">: </w:t>
      </w:r>
      <w:r>
        <w:rPr>
          <w:color w:val="000000"/>
          <w:sz w:val="28"/>
          <w:szCs w:val="28"/>
        </w:rPr>
        <w:t>HS quan sát và chú ý l</w:t>
      </w:r>
      <w:r>
        <w:rPr>
          <w:color w:val="000000"/>
          <w:sz w:val="28"/>
          <w:szCs w:val="28"/>
        </w:rPr>
        <w:t>ắ</w:t>
      </w:r>
      <w:r>
        <w:rPr>
          <w:color w:val="000000"/>
          <w:sz w:val="28"/>
          <w:szCs w:val="28"/>
        </w:rPr>
        <w:t>ng nghe, th</w:t>
      </w:r>
      <w:r>
        <w:rPr>
          <w:color w:val="000000"/>
          <w:sz w:val="28"/>
          <w:szCs w:val="28"/>
        </w:rPr>
        <w:t>ả</w:t>
      </w:r>
      <w:r>
        <w:rPr>
          <w:color w:val="000000"/>
          <w:sz w:val="28"/>
          <w:szCs w:val="28"/>
        </w:rPr>
        <w:t>o lu</w:t>
      </w:r>
      <w:r>
        <w:rPr>
          <w:color w:val="000000"/>
          <w:sz w:val="28"/>
          <w:szCs w:val="28"/>
        </w:rPr>
        <w:t>ậ</w:t>
      </w:r>
      <w:r>
        <w:rPr>
          <w:color w:val="000000"/>
          <w:sz w:val="28"/>
          <w:szCs w:val="28"/>
        </w:rPr>
        <w:t>n nhóm 2, hoàn thành các bài t</w:t>
      </w:r>
      <w:r>
        <w:rPr>
          <w:color w:val="000000"/>
          <w:sz w:val="28"/>
          <w:szCs w:val="28"/>
        </w:rPr>
        <w:t>ậ</w:t>
      </w:r>
      <w:r>
        <w:rPr>
          <w:color w:val="000000"/>
          <w:sz w:val="28"/>
          <w:szCs w:val="28"/>
        </w:rPr>
        <w:t>p GV yêu c</w:t>
      </w:r>
      <w:r>
        <w:rPr>
          <w:color w:val="000000"/>
          <w:sz w:val="28"/>
          <w:szCs w:val="28"/>
        </w:rPr>
        <w:t>ầ</w:t>
      </w:r>
      <w:r>
        <w:rPr>
          <w:color w:val="000000"/>
          <w:sz w:val="28"/>
          <w:szCs w:val="28"/>
        </w:rPr>
        <w:t>u.</w:t>
      </w:r>
    </w:p>
    <w:p w:rsidR="005B2E0C" w:rsidRDefault="00F54929">
      <w:pPr>
        <w:spacing w:before="120" w:line="360" w:lineRule="auto"/>
        <w:jc w:val="both"/>
        <w:rPr>
          <w:color w:val="000000"/>
          <w:sz w:val="28"/>
          <w:szCs w:val="28"/>
        </w:rPr>
      </w:pPr>
      <w:r>
        <w:rPr>
          <w:color w:val="000000"/>
          <w:sz w:val="28"/>
          <w:szCs w:val="28"/>
        </w:rPr>
        <w:lastRenderedPageBreak/>
        <w:t>- GV quan sát và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 hư</w:t>
      </w:r>
      <w:r>
        <w:rPr>
          <w:color w:val="000000"/>
          <w:sz w:val="28"/>
          <w:szCs w:val="28"/>
        </w:rPr>
        <w:t>ớ</w:t>
      </w:r>
      <w:r>
        <w:rPr>
          <w:color w:val="000000"/>
          <w:sz w:val="28"/>
          <w:szCs w:val="28"/>
        </w:rPr>
        <w:t>ng d</w:t>
      </w:r>
      <w:r>
        <w:rPr>
          <w:color w:val="000000"/>
          <w:sz w:val="28"/>
          <w:szCs w:val="28"/>
        </w:rPr>
        <w:t>ẫ</w:t>
      </w:r>
      <w:r>
        <w:rPr>
          <w:color w:val="000000"/>
          <w:sz w:val="28"/>
          <w:szCs w:val="28"/>
        </w:rPr>
        <w:t>n.</w:t>
      </w:r>
    </w:p>
    <w:p w:rsidR="005B2E0C" w:rsidRDefault="00F54929">
      <w:pPr>
        <w:spacing w:before="120" w:line="360" w:lineRule="auto"/>
        <w:jc w:val="both"/>
        <w:rPr>
          <w:b/>
          <w:color w:val="000000"/>
          <w:sz w:val="28"/>
          <w:szCs w:val="28"/>
        </w:rPr>
      </w:pPr>
      <w:r>
        <w:rPr>
          <w:b/>
          <w:color w:val="000000"/>
          <w:sz w:val="28"/>
          <w:szCs w:val="28"/>
        </w:rPr>
        <w:t>Bư</w:t>
      </w:r>
      <w:r>
        <w:rPr>
          <w:b/>
          <w:color w:val="000000"/>
          <w:sz w:val="28"/>
          <w:szCs w:val="28"/>
        </w:rPr>
        <w:t>ớ</w:t>
      </w:r>
      <w:r>
        <w:rPr>
          <w:b/>
          <w:color w:val="000000"/>
          <w:sz w:val="28"/>
          <w:szCs w:val="28"/>
        </w:rPr>
        <w:t>c</w:t>
      </w:r>
      <w:r>
        <w:rPr>
          <w:b/>
          <w:color w:val="000000"/>
          <w:sz w:val="28"/>
          <w:szCs w:val="28"/>
        </w:rPr>
        <w:t xml:space="preserve"> 3: Báo cáo, th</w:t>
      </w:r>
      <w:r>
        <w:rPr>
          <w:b/>
          <w:color w:val="000000"/>
          <w:sz w:val="28"/>
          <w:szCs w:val="28"/>
        </w:rPr>
        <w:t>ả</w:t>
      </w:r>
      <w:r>
        <w:rPr>
          <w:b/>
          <w:color w:val="000000"/>
          <w:sz w:val="28"/>
          <w:szCs w:val="28"/>
        </w:rPr>
        <w:t>o lu</w:t>
      </w:r>
      <w:r>
        <w:rPr>
          <w:b/>
          <w:color w:val="000000"/>
          <w:sz w:val="28"/>
          <w:szCs w:val="28"/>
        </w:rPr>
        <w:t>ậ</w:t>
      </w:r>
      <w:r>
        <w:rPr>
          <w:b/>
          <w:color w:val="000000"/>
          <w:sz w:val="28"/>
          <w:szCs w:val="28"/>
        </w:rPr>
        <w:t xml:space="preserve">n: </w:t>
      </w:r>
    </w:p>
    <w:p w:rsidR="005B2E0C" w:rsidRDefault="00F54929">
      <w:pPr>
        <w:spacing w:before="120" w:line="360" w:lineRule="auto"/>
        <w:jc w:val="both"/>
        <w:rPr>
          <w:color w:val="000000"/>
          <w:sz w:val="28"/>
          <w:szCs w:val="28"/>
        </w:rPr>
      </w:pPr>
      <w:r>
        <w:rPr>
          <w:color w:val="000000"/>
          <w:sz w:val="28"/>
          <w:szCs w:val="28"/>
        </w:rPr>
        <w:t>- GV m</w:t>
      </w:r>
      <w:r>
        <w:rPr>
          <w:color w:val="000000"/>
          <w:sz w:val="28"/>
          <w:szCs w:val="28"/>
        </w:rPr>
        <w:t>ờ</w:t>
      </w:r>
      <w:r>
        <w:rPr>
          <w:color w:val="000000"/>
          <w:sz w:val="28"/>
          <w:szCs w:val="28"/>
        </w:rPr>
        <w:t>i đ</w:t>
      </w:r>
      <w:r>
        <w:rPr>
          <w:color w:val="000000"/>
          <w:sz w:val="28"/>
          <w:szCs w:val="28"/>
        </w:rPr>
        <w:t>ạ</w:t>
      </w:r>
      <w:r>
        <w:rPr>
          <w:color w:val="000000"/>
          <w:sz w:val="28"/>
          <w:szCs w:val="28"/>
        </w:rPr>
        <w:t>i di</w:t>
      </w:r>
      <w:r>
        <w:rPr>
          <w:color w:val="000000"/>
          <w:sz w:val="28"/>
          <w:szCs w:val="28"/>
        </w:rPr>
        <w:t>ệ</w:t>
      </w:r>
      <w:r>
        <w:rPr>
          <w:color w:val="000000"/>
          <w:sz w:val="28"/>
          <w:szCs w:val="28"/>
        </w:rPr>
        <w:t>n các nhóm trình bày. Các HS khác chú ý ch</w:t>
      </w:r>
      <w:r>
        <w:rPr>
          <w:color w:val="000000"/>
          <w:sz w:val="28"/>
          <w:szCs w:val="28"/>
        </w:rPr>
        <w:t>ữ</w:t>
      </w:r>
      <w:r>
        <w:rPr>
          <w:color w:val="000000"/>
          <w:sz w:val="28"/>
          <w:szCs w:val="28"/>
        </w:rPr>
        <w:t>a bài, theo dõi nh</w:t>
      </w:r>
      <w:r>
        <w:rPr>
          <w:color w:val="000000"/>
          <w:sz w:val="28"/>
          <w:szCs w:val="28"/>
        </w:rPr>
        <w:t>ậ</w:t>
      </w:r>
      <w:r>
        <w:rPr>
          <w:color w:val="000000"/>
          <w:sz w:val="28"/>
          <w:szCs w:val="28"/>
        </w:rPr>
        <w:t>n xét bài các nhóm trên b</w:t>
      </w:r>
      <w:r>
        <w:rPr>
          <w:color w:val="000000"/>
          <w:sz w:val="28"/>
          <w:szCs w:val="28"/>
        </w:rPr>
        <w:t>ả</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4: K</w:t>
      </w:r>
      <w:r>
        <w:rPr>
          <w:b/>
          <w:color w:val="000000"/>
          <w:sz w:val="28"/>
          <w:szCs w:val="28"/>
        </w:rPr>
        <w:t>ế</w:t>
      </w:r>
      <w:r>
        <w:rPr>
          <w:b/>
          <w:color w:val="000000"/>
          <w:sz w:val="28"/>
          <w:szCs w:val="28"/>
        </w:rPr>
        <w:t>t lu</w:t>
      </w:r>
      <w:r>
        <w:rPr>
          <w:b/>
          <w:color w:val="000000"/>
          <w:sz w:val="28"/>
          <w:szCs w:val="28"/>
        </w:rPr>
        <w:t>ậ</w:t>
      </w:r>
      <w:r>
        <w:rPr>
          <w:b/>
          <w:color w:val="000000"/>
          <w:sz w:val="28"/>
          <w:szCs w:val="28"/>
        </w:rPr>
        <w:t>n, nh</w:t>
      </w:r>
      <w:r>
        <w:rPr>
          <w:b/>
          <w:color w:val="000000"/>
          <w:sz w:val="28"/>
          <w:szCs w:val="28"/>
        </w:rPr>
        <w:t>ậ</w:t>
      </w:r>
      <w:r>
        <w:rPr>
          <w:b/>
          <w:color w:val="000000"/>
          <w:sz w:val="28"/>
          <w:szCs w:val="28"/>
        </w:rPr>
        <w:t>n đ</w:t>
      </w:r>
      <w:r>
        <w:rPr>
          <w:b/>
          <w:color w:val="000000"/>
          <w:sz w:val="28"/>
          <w:szCs w:val="28"/>
        </w:rPr>
        <w:t>ị</w:t>
      </w:r>
      <w:r>
        <w:rPr>
          <w:b/>
          <w:color w:val="000000"/>
          <w:sz w:val="28"/>
          <w:szCs w:val="28"/>
        </w:rPr>
        <w:t xml:space="preserve">nh: </w:t>
      </w:r>
    </w:p>
    <w:p w:rsidR="005B2E0C" w:rsidRDefault="00F54929">
      <w:pPr>
        <w:spacing w:before="120" w:line="360" w:lineRule="auto"/>
        <w:jc w:val="both"/>
        <w:rPr>
          <w:color w:val="000000"/>
          <w:sz w:val="28"/>
          <w:szCs w:val="28"/>
        </w:rPr>
      </w:pPr>
      <w:r>
        <w:rPr>
          <w:color w:val="000000"/>
          <w:sz w:val="28"/>
          <w:szCs w:val="28"/>
        </w:rPr>
        <w:t>- GV ch</w:t>
      </w:r>
      <w:r>
        <w:rPr>
          <w:color w:val="000000"/>
          <w:sz w:val="28"/>
          <w:szCs w:val="28"/>
        </w:rPr>
        <w:t>ố</w:t>
      </w:r>
      <w:r>
        <w:rPr>
          <w:color w:val="000000"/>
          <w:sz w:val="28"/>
          <w:szCs w:val="28"/>
        </w:rPr>
        <w:t>t đáp án, nh</w:t>
      </w:r>
      <w:r>
        <w:rPr>
          <w:color w:val="000000"/>
          <w:sz w:val="28"/>
          <w:szCs w:val="28"/>
        </w:rPr>
        <w:t>ậ</w:t>
      </w:r>
      <w:r>
        <w:rPr>
          <w:color w:val="000000"/>
          <w:sz w:val="28"/>
          <w:szCs w:val="28"/>
        </w:rPr>
        <w:t>n xét phương án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c</w:t>
      </w:r>
      <w:r>
        <w:rPr>
          <w:color w:val="000000"/>
          <w:sz w:val="28"/>
          <w:szCs w:val="28"/>
        </w:rPr>
        <w:t>ủ</w:t>
      </w:r>
      <w:r>
        <w:rPr>
          <w:color w:val="000000"/>
          <w:sz w:val="28"/>
          <w:szCs w:val="28"/>
        </w:rPr>
        <w:t>a các nhóm h</w:t>
      </w:r>
      <w:r>
        <w:rPr>
          <w:color w:val="000000"/>
          <w:sz w:val="28"/>
          <w:szCs w:val="28"/>
        </w:rPr>
        <w:t>ọ</w:t>
      </w:r>
      <w:r>
        <w:rPr>
          <w:color w:val="000000"/>
          <w:sz w:val="28"/>
          <w:szCs w:val="28"/>
        </w:rPr>
        <w:t>c sinh, ghi nh</w:t>
      </w:r>
      <w:r>
        <w:rPr>
          <w:color w:val="000000"/>
          <w:sz w:val="28"/>
          <w:szCs w:val="28"/>
        </w:rPr>
        <w:t>ậ</w:t>
      </w:r>
      <w:r>
        <w:rPr>
          <w:color w:val="000000"/>
          <w:sz w:val="28"/>
          <w:szCs w:val="28"/>
        </w:rPr>
        <w:t>n và tuyên dương.</w:t>
      </w:r>
    </w:p>
    <w:p w:rsidR="005B2E0C" w:rsidRDefault="00F54929">
      <w:pPr>
        <w:tabs>
          <w:tab w:val="left" w:pos="567"/>
          <w:tab w:val="left" w:pos="1134"/>
        </w:tabs>
        <w:spacing w:before="120" w:line="360" w:lineRule="auto"/>
        <w:jc w:val="both"/>
        <w:rPr>
          <w:b/>
          <w:color w:val="000000"/>
          <w:sz w:val="28"/>
          <w:szCs w:val="28"/>
          <w:u w:val="single"/>
        </w:rPr>
      </w:pPr>
      <w:r>
        <w:rPr>
          <w:b/>
          <w:color w:val="000000"/>
          <w:sz w:val="28"/>
          <w:szCs w:val="28"/>
          <w:u w:val="single"/>
        </w:rPr>
        <w:t>K</w:t>
      </w:r>
      <w:r>
        <w:rPr>
          <w:b/>
          <w:color w:val="000000"/>
          <w:sz w:val="28"/>
          <w:szCs w:val="28"/>
          <w:u w:val="single"/>
        </w:rPr>
        <w:t>ế</w:t>
      </w:r>
      <w:r>
        <w:rPr>
          <w:b/>
          <w:color w:val="000000"/>
          <w:sz w:val="28"/>
          <w:szCs w:val="28"/>
          <w:u w:val="single"/>
        </w:rPr>
        <w:t>t qu</w:t>
      </w:r>
      <w:r>
        <w:rPr>
          <w:b/>
          <w:color w:val="000000"/>
          <w:sz w:val="28"/>
          <w:szCs w:val="28"/>
          <w:u w:val="single"/>
        </w:rPr>
        <w:t>ả</w:t>
      </w:r>
      <w:r>
        <w:rPr>
          <w:b/>
          <w:color w:val="000000"/>
          <w:sz w:val="28"/>
          <w:szCs w:val="28"/>
          <w:u w:val="single"/>
        </w:rPr>
        <w:t xml:space="preserve">: </w:t>
      </w:r>
    </w:p>
    <w:p w:rsidR="005B2E0C" w:rsidRDefault="00F54929">
      <w:pPr>
        <w:spacing w:after="240" w:line="360" w:lineRule="auto"/>
        <w:rPr>
          <w:b/>
          <w:sz w:val="28"/>
          <w:szCs w:val="28"/>
        </w:rPr>
      </w:pPr>
      <w:r>
        <w:rPr>
          <w:b/>
          <w:sz w:val="28"/>
          <w:szCs w:val="28"/>
        </w:rPr>
        <w:t xml:space="preserve">Bài 4.4. </w:t>
      </w:r>
    </w:p>
    <w:p w:rsidR="005B2E0C" w:rsidRDefault="00F54929">
      <w:pPr>
        <w:spacing w:after="240" w:line="360" w:lineRule="auto"/>
        <w:rPr>
          <w:sz w:val="28"/>
          <w:szCs w:val="28"/>
        </w:rPr>
      </w:pPr>
      <w:r>
        <w:rPr>
          <w:sz w:val="28"/>
          <w:szCs w:val="28"/>
        </w:rPr>
        <w:t>Các kh</w:t>
      </w:r>
      <w:r>
        <w:rPr>
          <w:sz w:val="28"/>
          <w:szCs w:val="28"/>
        </w:rPr>
        <w:t>ẳ</w:t>
      </w:r>
      <w:r>
        <w:rPr>
          <w:sz w:val="28"/>
          <w:szCs w:val="28"/>
        </w:rPr>
        <w:t>ng đ</w:t>
      </w:r>
      <w:r>
        <w:rPr>
          <w:sz w:val="28"/>
          <w:szCs w:val="28"/>
        </w:rPr>
        <w:t>ị</w:t>
      </w:r>
      <w:r>
        <w:rPr>
          <w:sz w:val="28"/>
          <w:szCs w:val="28"/>
        </w:rPr>
        <w:t>nh (1) và (3) sai, các kh</w:t>
      </w:r>
      <w:r>
        <w:rPr>
          <w:sz w:val="28"/>
          <w:szCs w:val="28"/>
        </w:rPr>
        <w:t>ẳ</w:t>
      </w:r>
      <w:r>
        <w:rPr>
          <w:sz w:val="28"/>
          <w:szCs w:val="28"/>
        </w:rPr>
        <w:t>ng đ</w:t>
      </w:r>
      <w:r>
        <w:rPr>
          <w:sz w:val="28"/>
          <w:szCs w:val="28"/>
        </w:rPr>
        <w:t>ị</w:t>
      </w:r>
      <w:r>
        <w:rPr>
          <w:sz w:val="28"/>
          <w:szCs w:val="28"/>
        </w:rPr>
        <w:t>nh (2) và (4) đúng.</w:t>
      </w:r>
    </w:p>
    <w:p w:rsidR="005B2E0C" w:rsidRDefault="00F54929">
      <w:pPr>
        <w:spacing w:after="240" w:line="360" w:lineRule="auto"/>
        <w:rPr>
          <w:b/>
          <w:sz w:val="28"/>
          <w:szCs w:val="28"/>
        </w:rPr>
      </w:pPr>
      <w:r>
        <w:rPr>
          <w:b/>
          <w:color w:val="000000"/>
          <w:sz w:val="28"/>
          <w:szCs w:val="28"/>
        </w:rPr>
        <w:t xml:space="preserve">Bài </w:t>
      </w:r>
      <w:r>
        <w:rPr>
          <w:b/>
          <w:sz w:val="28"/>
          <w:szCs w:val="28"/>
        </w:rPr>
        <w:t xml:space="preserve">4.5. </w:t>
      </w:r>
    </w:p>
    <w:p w:rsidR="005B2E0C" w:rsidRDefault="00F54929">
      <w:pPr>
        <w:spacing w:after="240" w:line="360" w:lineRule="auto"/>
        <w:rPr>
          <w:sz w:val="28"/>
          <w:szCs w:val="28"/>
        </w:rPr>
      </w:pPr>
      <w:r>
        <w:rPr>
          <w:sz w:val="28"/>
          <w:szCs w:val="28"/>
        </w:rPr>
        <w:t>+) Xét tam giác ABD và CDB có:</w:t>
      </w:r>
    </w:p>
    <w:p w:rsidR="005B2E0C" w:rsidRDefault="00F54929">
      <w:pPr>
        <w:spacing w:after="240" w:line="360" w:lineRule="auto"/>
        <w:rPr>
          <w:sz w:val="28"/>
          <w:szCs w:val="28"/>
        </w:rPr>
      </w:pPr>
      <w:r>
        <w:rPr>
          <w:sz w:val="28"/>
          <w:szCs w:val="28"/>
        </w:rPr>
        <w:t>AB = CD; AD = CB; BD chung</w:t>
      </w:r>
    </w:p>
    <w:p w:rsidR="005B2E0C" w:rsidRDefault="00F54929">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CDB</m:t>
          </m:r>
          <m:r>
            <w:rPr>
              <w:rFonts w:ascii="Cambria Math" w:eastAsia="Cambria Math" w:hAnsi="Cambria Math" w:cs="Cambria Math"/>
              <w:sz w:val="28"/>
              <w:szCs w:val="28"/>
            </w:rPr>
            <m:t>;</m:t>
          </m:r>
        </m:oMath>
      </m:oMathPara>
    </w:p>
    <w:p w:rsidR="005B2E0C" w:rsidRDefault="00F54929">
      <w:pPr>
        <w:spacing w:after="240" w:line="360" w:lineRule="auto"/>
        <w:rPr>
          <w:sz w:val="28"/>
          <w:szCs w:val="28"/>
        </w:rPr>
      </w:pPr>
      <w:r>
        <w:rPr>
          <w:sz w:val="28"/>
          <w:szCs w:val="28"/>
        </w:rPr>
        <w:t>+) Tương t</w:t>
      </w:r>
      <w:r>
        <w:rPr>
          <w:sz w:val="28"/>
          <w:szCs w:val="28"/>
        </w:rPr>
        <w:t>ự</w:t>
      </w:r>
      <w:r>
        <w:rPr>
          <w:sz w:val="28"/>
          <w:szCs w:val="28"/>
        </w:rPr>
        <w:t xml:space="preserve"> có: </w:t>
      </w:r>
      <m:oMath>
        <m:r>
          <w:rPr>
            <w:rFonts w:ascii="Cambria Math" w:hAnsi="Cambria Math"/>
          </w:rPr>
          <m:t>△</m:t>
        </m:r>
        <m:r>
          <w:rPr>
            <w:rFonts w:ascii="Cambria Math" w:eastAsia="Cambria Math" w:hAnsi="Cambria Math" w:cs="Cambria Math"/>
            <w:sz w:val="28"/>
            <w:szCs w:val="28"/>
          </w:rPr>
          <m:t>ADC</m:t>
        </m:r>
        <m:r>
          <w:rPr>
            <w:rFonts w:ascii="Cambria Math" w:eastAsia="Cambria Math" w:hAnsi="Cambria Math" w:cs="Cambria Math"/>
            <w:sz w:val="28"/>
            <w:szCs w:val="28"/>
          </w:rPr>
          <m:t>=△</m:t>
        </m:r>
        <m:r>
          <w:rPr>
            <w:rFonts w:ascii="Cambria Math" w:eastAsia="Cambria Math" w:hAnsi="Cambria Math" w:cs="Cambria Math"/>
            <w:sz w:val="28"/>
            <w:szCs w:val="28"/>
          </w:rPr>
          <m:t>CBA</m:t>
        </m:r>
      </m:oMath>
      <w:r>
        <w:rPr>
          <w:sz w:val="28"/>
          <w:szCs w:val="28"/>
        </w:rPr>
        <w:t>.</w:t>
      </w:r>
    </w:p>
    <w:p w:rsidR="005B2E0C" w:rsidRDefault="00F54929">
      <w:pPr>
        <w:spacing w:after="240" w:line="360" w:lineRule="auto"/>
        <w:rPr>
          <w:b/>
          <w:sz w:val="28"/>
          <w:szCs w:val="28"/>
        </w:rPr>
      </w:pPr>
      <w:r>
        <w:rPr>
          <w:b/>
          <w:sz w:val="28"/>
          <w:szCs w:val="28"/>
        </w:rPr>
        <w:t>Đáp án bài thêm:</w:t>
      </w:r>
    </w:p>
    <w:p w:rsidR="005B2E0C" w:rsidRDefault="00F54929">
      <w:pPr>
        <w:spacing w:after="240" w:line="360" w:lineRule="auto"/>
        <w:rPr>
          <w:sz w:val="28"/>
          <w:szCs w:val="28"/>
        </w:rPr>
      </w:pPr>
      <w:r>
        <w:rPr>
          <w:b/>
          <w:sz w:val="28"/>
          <w:szCs w:val="28"/>
        </w:rPr>
        <w:t>Bài 1:</w:t>
      </w:r>
      <w:r>
        <w:rPr>
          <w:sz w:val="28"/>
          <w:szCs w:val="28"/>
        </w:rPr>
        <w:t xml:space="preserve"> </w:t>
      </w:r>
      <m:oMath>
        <m:r>
          <w:rPr>
            <w:rFonts w:ascii="Cambria Math" w:hAnsi="Cambria Math"/>
          </w:rPr>
          <m:t>△</m:t>
        </m:r>
        <m:r>
          <w:rPr>
            <w:rFonts w:ascii="Cambria Math" w:eastAsia="Cambria Math" w:hAnsi="Cambria Math" w:cs="Cambria Math"/>
            <w:sz w:val="28"/>
            <w:szCs w:val="28"/>
          </w:rPr>
          <m:t>XEF</m:t>
        </m:r>
        <m:r>
          <w:rPr>
            <w:rFonts w:ascii="Cambria Math" w:eastAsia="Cambria Math" w:hAnsi="Cambria Math" w:cs="Cambria Math"/>
            <w:sz w:val="28"/>
            <w:szCs w:val="28"/>
          </w:rPr>
          <m:t>=△</m:t>
        </m:r>
        <m:r>
          <w:rPr>
            <w:rFonts w:ascii="Cambria Math" w:eastAsia="Cambria Math" w:hAnsi="Cambria Math" w:cs="Cambria Math"/>
            <w:sz w:val="28"/>
            <w:szCs w:val="28"/>
          </w:rPr>
          <m:t>MNP</m:t>
        </m:r>
      </m:oMath>
    </w:p>
    <w:p w:rsidR="005B2E0C" w:rsidRDefault="00F54929">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XE</m:t>
          </m:r>
          <m:r>
            <w:rPr>
              <w:rFonts w:ascii="Cambria Math" w:eastAsia="Cambria Math" w:hAnsi="Cambria Math" w:cs="Cambria Math"/>
              <w:sz w:val="28"/>
              <w:szCs w:val="28"/>
            </w:rPr>
            <m:t>=</m:t>
          </m:r>
          <m:r>
            <w:rPr>
              <w:rFonts w:ascii="Cambria Math" w:eastAsia="Cambria Math" w:hAnsi="Cambria Math" w:cs="Cambria Math"/>
              <w:sz w:val="28"/>
              <w:szCs w:val="28"/>
            </w:rPr>
            <m:t>MN</m:t>
          </m:r>
          <m:r>
            <w:rPr>
              <w:rFonts w:ascii="Cambria Math" w:eastAsia="Cambria Math" w:hAnsi="Cambria Math" w:cs="Cambria Math"/>
              <w:sz w:val="28"/>
              <w:szCs w:val="28"/>
            </w:rPr>
            <m:t xml:space="preserve">, </m:t>
          </m:r>
          <m:r>
            <w:rPr>
              <w:rFonts w:ascii="Cambria Math" w:eastAsia="Cambria Math" w:hAnsi="Cambria Math" w:cs="Cambria Math"/>
              <w:sz w:val="28"/>
              <w:szCs w:val="28"/>
            </w:rPr>
            <m:t>XF</m:t>
          </m:r>
          <m:r>
            <w:rPr>
              <w:rFonts w:ascii="Cambria Math" w:eastAsia="Cambria Math" w:hAnsi="Cambria Math" w:cs="Cambria Math"/>
              <w:sz w:val="28"/>
              <w:szCs w:val="28"/>
            </w:rPr>
            <m:t>=</m:t>
          </m:r>
          <m:r>
            <w:rPr>
              <w:rFonts w:ascii="Cambria Math" w:eastAsia="Cambria Math" w:hAnsi="Cambria Math" w:cs="Cambria Math"/>
              <w:sz w:val="28"/>
              <w:szCs w:val="28"/>
            </w:rPr>
            <m:t>MP</m:t>
          </m:r>
          <m:r>
            <w:rPr>
              <w:rFonts w:ascii="Cambria Math" w:eastAsia="Cambria Math" w:hAnsi="Cambria Math" w:cs="Cambria Math"/>
              <w:sz w:val="28"/>
              <w:szCs w:val="28"/>
            </w:rPr>
            <m:t xml:space="preserve">, </m:t>
          </m:r>
          <m:r>
            <w:rPr>
              <w:rFonts w:ascii="Cambria Math" w:eastAsia="Cambria Math" w:hAnsi="Cambria Math" w:cs="Cambria Math"/>
              <w:sz w:val="28"/>
              <w:szCs w:val="28"/>
            </w:rPr>
            <m:t>EF</m:t>
          </m:r>
          <m:r>
            <w:rPr>
              <w:rFonts w:ascii="Cambria Math" w:eastAsia="Cambria Math" w:hAnsi="Cambria Math" w:cs="Cambria Math"/>
              <w:sz w:val="28"/>
              <w:szCs w:val="28"/>
            </w:rPr>
            <m:t>=</m:t>
          </m:r>
          <m:r>
            <w:rPr>
              <w:rFonts w:ascii="Cambria Math" w:eastAsia="Cambria Math" w:hAnsi="Cambria Math" w:cs="Cambria Math"/>
              <w:sz w:val="28"/>
              <w:szCs w:val="28"/>
            </w:rPr>
            <m:t>NP</m:t>
          </m:r>
        </m:oMath>
      </m:oMathPara>
    </w:p>
    <w:p w:rsidR="005B2E0C" w:rsidRDefault="00F54929">
      <w:pPr>
        <w:spacing w:after="240" w:line="360" w:lineRule="auto"/>
        <w:rPr>
          <w:sz w:val="28"/>
          <w:szCs w:val="28"/>
        </w:rPr>
      </w:pPr>
      <w:r>
        <w:rPr>
          <w:sz w:val="28"/>
          <w:szCs w:val="28"/>
        </w:rPr>
        <w:t>Mà XE = 3cm, XF = 4cm, NP = 3,5 cm</w:t>
      </w:r>
    </w:p>
    <w:p w:rsidR="005B2E0C" w:rsidRDefault="00F54929">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EF</m:t>
          </m:r>
          <m:r>
            <w:rPr>
              <w:rFonts w:ascii="Cambria Math" w:eastAsia="Cambria Math" w:hAnsi="Cambria Math" w:cs="Cambria Math"/>
              <w:sz w:val="28"/>
              <w:szCs w:val="28"/>
            </w:rPr>
            <m:t xml:space="preserve">=3,5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MN</m:t>
          </m:r>
          <m:r>
            <w:rPr>
              <w:rFonts w:ascii="Cambria Math" w:eastAsia="Cambria Math" w:hAnsi="Cambria Math" w:cs="Cambria Math"/>
              <w:sz w:val="28"/>
              <w:szCs w:val="28"/>
            </w:rPr>
            <m:t xml:space="preserve">=3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MP</m:t>
          </m:r>
          <m:r>
            <w:rPr>
              <w:rFonts w:ascii="Cambria Math" w:eastAsia="Cambria Math" w:hAnsi="Cambria Math" w:cs="Cambria Math"/>
              <w:sz w:val="28"/>
              <w:szCs w:val="28"/>
            </w:rPr>
            <m:t xml:space="preserve">=4 </m:t>
          </m:r>
          <m:r>
            <w:rPr>
              <w:rFonts w:ascii="Cambria Math" w:eastAsia="Cambria Math" w:hAnsi="Cambria Math" w:cs="Cambria Math"/>
              <w:sz w:val="28"/>
              <w:szCs w:val="28"/>
            </w:rPr>
            <m:t>cm</m:t>
          </m:r>
          <m:r>
            <w:rPr>
              <w:rFonts w:ascii="Cambria Math" w:eastAsia="Cambria Math" w:hAnsi="Cambria Math" w:cs="Cambria Math"/>
              <w:sz w:val="28"/>
              <w:szCs w:val="28"/>
            </w:rPr>
            <m:t>.</m:t>
          </m:r>
        </m:oMath>
      </m:oMathPara>
    </w:p>
    <w:p w:rsidR="005B2E0C" w:rsidRDefault="00F54929">
      <w:pPr>
        <w:spacing w:after="240" w:line="360" w:lineRule="auto"/>
        <w:rPr>
          <w:sz w:val="28"/>
          <w:szCs w:val="28"/>
        </w:rPr>
      </w:pPr>
      <w:r>
        <w:rPr>
          <w:sz w:val="28"/>
          <w:szCs w:val="28"/>
        </w:rPr>
        <w:t>Chu vi tam giác XEF là: XE + XF + EF = 3 + 4 + 3,5 = 10,5 cm</w:t>
      </w:r>
    </w:p>
    <w:p w:rsidR="005B2E0C" w:rsidRDefault="00F54929">
      <w:pPr>
        <w:spacing w:after="240" w:line="360" w:lineRule="auto"/>
        <w:rPr>
          <w:sz w:val="28"/>
          <w:szCs w:val="28"/>
        </w:rPr>
      </w:pPr>
      <w:r>
        <w:rPr>
          <w:sz w:val="28"/>
          <w:szCs w:val="28"/>
        </w:rPr>
        <w:t>Chu vi tam giác MNP: MN + NP + MP = 3+ 3,5 + 4 = 10,5 cm.</w:t>
      </w:r>
    </w:p>
    <w:p w:rsidR="005B2E0C" w:rsidRDefault="00F54929">
      <w:pPr>
        <w:spacing w:after="240" w:line="360" w:lineRule="auto"/>
        <w:rPr>
          <w:b/>
          <w:sz w:val="28"/>
          <w:szCs w:val="28"/>
        </w:rPr>
      </w:pPr>
      <w:r>
        <w:rPr>
          <w:b/>
          <w:sz w:val="28"/>
          <w:szCs w:val="28"/>
        </w:rPr>
        <w:t xml:space="preserve">Bài 2: </w:t>
      </w:r>
    </w:p>
    <w:p w:rsidR="005B2E0C" w:rsidRDefault="00F54929">
      <w:pPr>
        <w:spacing w:after="240" w:line="360" w:lineRule="auto"/>
        <w:rPr>
          <w:sz w:val="28"/>
          <w:szCs w:val="28"/>
        </w:rPr>
      </w:pPr>
      <w:r>
        <w:rPr>
          <w:noProof/>
          <w:sz w:val="28"/>
          <w:szCs w:val="28"/>
        </w:rPr>
        <w:lastRenderedPageBreak/>
        <w:drawing>
          <wp:inline distT="0" distB="0" distL="0" distR="0">
            <wp:extent cx="2186940" cy="1455420"/>
            <wp:effectExtent l="0" t="0" r="0" b="0"/>
            <wp:docPr id="582" name="image63.png"/>
            <wp:cNvGraphicFramePr/>
            <a:graphic xmlns:a="http://schemas.openxmlformats.org/drawingml/2006/main">
              <a:graphicData uri="http://schemas.openxmlformats.org/drawingml/2006/picture">
                <pic:pic xmlns:pic="http://schemas.openxmlformats.org/drawingml/2006/picture">
                  <pic:nvPicPr>
                    <pic:cNvPr id="582" name="image63.png"/>
                    <pic:cNvPicPr preferRelativeResize="0"/>
                  </pic:nvPicPr>
                  <pic:blipFill>
                    <a:blip r:embed="rId65"/>
                    <a:srcRect/>
                    <a:stretch>
                      <a:fillRect/>
                    </a:stretch>
                  </pic:blipFill>
                  <pic:spPr>
                    <a:xfrm>
                      <a:off x="0" y="0"/>
                      <a:ext cx="2187130" cy="1455546"/>
                    </a:xfrm>
                    <a:prstGeom prst="rect">
                      <a:avLst/>
                    </a:prstGeom>
                  </pic:spPr>
                </pic:pic>
              </a:graphicData>
            </a:graphic>
          </wp:inline>
        </w:drawing>
      </w:r>
    </w:p>
    <w:p w:rsidR="005B2E0C" w:rsidRDefault="00F54929">
      <w:pPr>
        <w:spacing w:after="240" w:line="360" w:lineRule="auto"/>
        <w:rPr>
          <w:sz w:val="28"/>
          <w:szCs w:val="28"/>
        </w:rPr>
      </w:pPr>
      <w:r>
        <w:rPr>
          <w:sz w:val="28"/>
          <w:szCs w:val="28"/>
        </w:rPr>
        <w:t xml:space="preserve">b) Xét </w:t>
      </w:r>
      <m:oMath>
        <m:r>
          <w:rPr>
            <w:rFonts w:ascii="Cambria Math" w:eastAsia="Cambria Math" w:hAnsi="Cambria Math" w:cs="Cambria Math"/>
            <w:sz w:val="28"/>
            <w:szCs w:val="28"/>
          </w:rPr>
          <m:t>ΔADC</m:t>
        </m:r>
      </m:oMath>
      <w:r>
        <w:rPr>
          <w:sz w:val="28"/>
          <w:szCs w:val="28"/>
        </w:rPr>
        <w:t xml:space="preserve">và </w:t>
      </w:r>
      <m:oMath>
        <m:r>
          <w:rPr>
            <w:rFonts w:ascii="Cambria Math" w:eastAsia="Cambria Math" w:hAnsi="Cambria Math" w:cs="Cambria Math"/>
            <w:sz w:val="28"/>
            <w:szCs w:val="28"/>
          </w:rPr>
          <m:t>ΔBDC</m:t>
        </m:r>
      </m:oMath>
      <w:r>
        <w:rPr>
          <w:sz w:val="28"/>
          <w:szCs w:val="28"/>
        </w:rPr>
        <w:t>có:</w:t>
      </w:r>
    </w:p>
    <w:p w:rsidR="005B2E0C" w:rsidRDefault="00F54929">
      <w:pPr>
        <w:spacing w:after="240" w:line="360" w:lineRule="auto"/>
        <w:rPr>
          <w:sz w:val="28"/>
          <w:szCs w:val="28"/>
        </w:rPr>
      </w:pPr>
      <w:r>
        <w:rPr>
          <w:sz w:val="28"/>
          <w:szCs w:val="28"/>
        </w:rPr>
        <w:t xml:space="preserve">AD = BD </w:t>
      </w:r>
    </w:p>
    <w:p w:rsidR="005B2E0C" w:rsidRDefault="00F54929">
      <w:pPr>
        <w:spacing w:after="240" w:line="360" w:lineRule="auto"/>
        <w:rPr>
          <w:sz w:val="28"/>
          <w:szCs w:val="28"/>
        </w:rPr>
      </w:pPr>
      <w:r>
        <w:rPr>
          <w:sz w:val="28"/>
          <w:szCs w:val="28"/>
        </w:rPr>
        <w:t>CA = CB</w:t>
      </w:r>
    </w:p>
    <w:p w:rsidR="005B2E0C" w:rsidRDefault="00F54929">
      <w:pPr>
        <w:spacing w:after="240" w:line="360" w:lineRule="auto"/>
        <w:rPr>
          <w:sz w:val="28"/>
          <w:szCs w:val="28"/>
        </w:rPr>
      </w:pPr>
      <w:r>
        <w:rPr>
          <w:sz w:val="28"/>
          <w:szCs w:val="28"/>
        </w:rPr>
        <w:t>DC c</w:t>
      </w:r>
      <w:r>
        <w:rPr>
          <w:sz w:val="28"/>
          <w:szCs w:val="28"/>
        </w:rPr>
        <w:t>ạ</w:t>
      </w:r>
      <w:r>
        <w:rPr>
          <w:sz w:val="28"/>
          <w:szCs w:val="28"/>
        </w:rPr>
        <w:t>nh chung</w:t>
      </w:r>
    </w:p>
    <w:p w:rsidR="005B2E0C" w:rsidRDefault="00F54929">
      <w:pPr>
        <w:spacing w:after="240" w:line="360" w:lineRule="auto"/>
        <w:rPr>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ADC</m:t>
        </m:r>
        <m:r>
          <w:rPr>
            <w:rFonts w:ascii="Cambria Math" w:eastAsia="Cambria Math" w:hAnsi="Cambria Math" w:cs="Cambria Math"/>
            <w:sz w:val="28"/>
            <w:szCs w:val="28"/>
          </w:rPr>
          <m:t>=</m:t>
        </m:r>
        <m:r>
          <w:rPr>
            <w:rFonts w:ascii="Cambria Math" w:eastAsia="Cambria Math" w:hAnsi="Cambria Math" w:cs="Cambria Math"/>
            <w:sz w:val="28"/>
            <w:szCs w:val="28"/>
          </w:rPr>
          <m:t>ΔBDC</m:t>
        </m:r>
      </m:oMath>
      <w:r>
        <w:rPr>
          <w:sz w:val="28"/>
          <w:szCs w:val="28"/>
        </w:rPr>
        <w:t xml:space="preserve"> (c.c.c)</w:t>
      </w:r>
    </w:p>
    <w:p w:rsidR="005B2E0C" w:rsidRDefault="00F54929">
      <w:pPr>
        <w:spacing w:after="240" w:line="360" w:lineRule="auto"/>
        <w:rPr>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w:r>
        <w:rPr>
          <w:sz w:val="28"/>
          <w:szCs w:val="28"/>
        </w:rPr>
        <w:t>.</w:t>
      </w:r>
    </w:p>
    <w:p w:rsidR="005B2E0C" w:rsidRDefault="00F54929">
      <w:pPr>
        <w:spacing w:before="120" w:line="360" w:lineRule="auto"/>
        <w:rPr>
          <w:b/>
          <w:sz w:val="28"/>
          <w:szCs w:val="28"/>
        </w:rPr>
      </w:pPr>
      <w:r>
        <w:rPr>
          <w:b/>
          <w:sz w:val="28"/>
          <w:szCs w:val="28"/>
        </w:rPr>
        <w:t>D. HO</w:t>
      </w:r>
      <w:r>
        <w:rPr>
          <w:b/>
          <w:sz w:val="28"/>
          <w:szCs w:val="28"/>
        </w:rPr>
        <w:t>Ạ</w:t>
      </w:r>
      <w:r>
        <w:rPr>
          <w:b/>
          <w:sz w:val="28"/>
          <w:szCs w:val="28"/>
        </w:rPr>
        <w:t>T Đ</w:t>
      </w:r>
      <w:r>
        <w:rPr>
          <w:b/>
          <w:sz w:val="28"/>
          <w:szCs w:val="28"/>
        </w:rPr>
        <w:t>Ộ</w:t>
      </w:r>
      <w:r>
        <w:rPr>
          <w:b/>
          <w:sz w:val="28"/>
          <w:szCs w:val="28"/>
        </w:rPr>
        <w:t>NG V</w:t>
      </w:r>
      <w:r>
        <w:rPr>
          <w:b/>
          <w:sz w:val="28"/>
          <w:szCs w:val="28"/>
        </w:rPr>
        <w:t>Ậ</w:t>
      </w:r>
      <w:r>
        <w:rPr>
          <w:b/>
          <w:sz w:val="28"/>
          <w:szCs w:val="28"/>
        </w:rPr>
        <w:t>N D</w:t>
      </w:r>
      <w:r>
        <w:rPr>
          <w:b/>
          <w:sz w:val="28"/>
          <w:szCs w:val="28"/>
        </w:rPr>
        <w:t>Ụ</w:t>
      </w:r>
      <w:r>
        <w:rPr>
          <w:b/>
          <w:sz w:val="28"/>
          <w:szCs w:val="28"/>
        </w:rPr>
        <w:t>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w:t>
      </w:r>
      <w:r>
        <w:rPr>
          <w:sz w:val="28"/>
          <w:szCs w:val="28"/>
        </w:rPr>
        <w:t>ọ</w:t>
      </w:r>
      <w:r>
        <w:rPr>
          <w:sz w:val="28"/>
          <w:szCs w:val="28"/>
        </w:rPr>
        <w:t>c sinh th</w:t>
      </w:r>
      <w:r>
        <w:rPr>
          <w:sz w:val="28"/>
          <w:szCs w:val="28"/>
        </w:rPr>
        <w:t>ự</w:t>
      </w:r>
      <w:r>
        <w:rPr>
          <w:sz w:val="28"/>
          <w:szCs w:val="28"/>
        </w:rPr>
        <w:t>c hi</w:t>
      </w:r>
      <w:r>
        <w:rPr>
          <w:sz w:val="28"/>
          <w:szCs w:val="28"/>
        </w:rPr>
        <w:t>ệ</w:t>
      </w:r>
      <w:r>
        <w:rPr>
          <w:sz w:val="28"/>
          <w:szCs w:val="28"/>
        </w:rPr>
        <w:t>n làm bài t</w:t>
      </w:r>
      <w:r>
        <w:rPr>
          <w:sz w:val="28"/>
          <w:szCs w:val="28"/>
        </w:rPr>
        <w:t>ậ</w:t>
      </w:r>
      <w:r>
        <w:rPr>
          <w:sz w:val="28"/>
          <w:szCs w:val="28"/>
        </w:rPr>
        <w:t>p v</w:t>
      </w:r>
      <w:r>
        <w:rPr>
          <w:sz w:val="28"/>
          <w:szCs w:val="28"/>
        </w:rPr>
        <w:t>ậ</w:t>
      </w:r>
      <w:r>
        <w:rPr>
          <w:sz w:val="28"/>
          <w:szCs w:val="28"/>
        </w:rPr>
        <w:t>n d</w:t>
      </w:r>
      <w:r>
        <w:rPr>
          <w:sz w:val="28"/>
          <w:szCs w:val="28"/>
        </w:rPr>
        <w:t>ụ</w:t>
      </w:r>
      <w:r>
        <w:rPr>
          <w:sz w:val="28"/>
          <w:szCs w:val="28"/>
        </w:rPr>
        <w:t>ng đ</w:t>
      </w:r>
      <w:r>
        <w:rPr>
          <w:sz w:val="28"/>
          <w:szCs w:val="28"/>
        </w:rPr>
        <w:t>ể</w:t>
      </w:r>
      <w:r>
        <w:rPr>
          <w:sz w:val="28"/>
          <w:szCs w:val="28"/>
        </w:rPr>
        <w:t xml:space="preserve"> n</w:t>
      </w:r>
      <w:r>
        <w:rPr>
          <w:sz w:val="28"/>
          <w:szCs w:val="28"/>
        </w:rPr>
        <w:t>ắ</w:t>
      </w:r>
      <w:r>
        <w:rPr>
          <w:sz w:val="28"/>
          <w:szCs w:val="28"/>
        </w:rPr>
        <w:t>m v</w:t>
      </w:r>
      <w:r>
        <w:rPr>
          <w:sz w:val="28"/>
          <w:szCs w:val="28"/>
        </w:rPr>
        <w:t>ữ</w:t>
      </w:r>
      <w:r>
        <w:rPr>
          <w:sz w:val="28"/>
          <w:szCs w:val="28"/>
        </w:rPr>
        <w:t>ng ki</w:t>
      </w:r>
      <w:r>
        <w:rPr>
          <w:sz w:val="28"/>
          <w:szCs w:val="28"/>
        </w:rPr>
        <w:t>ế</w:t>
      </w:r>
      <w:r>
        <w:rPr>
          <w:sz w:val="28"/>
          <w:szCs w:val="28"/>
        </w:rPr>
        <w:t>n th</w:t>
      </w:r>
      <w:r>
        <w:rPr>
          <w:sz w:val="28"/>
          <w:szCs w:val="28"/>
        </w:rPr>
        <w:t>ứ</w:t>
      </w:r>
      <w:r>
        <w:rPr>
          <w:sz w:val="28"/>
          <w:szCs w:val="28"/>
        </w:rPr>
        <w:t>c.</w:t>
      </w:r>
    </w:p>
    <w:p w:rsidR="005B2E0C" w:rsidRDefault="00F54929">
      <w:pPr>
        <w:tabs>
          <w:tab w:val="left" w:pos="567"/>
          <w:tab w:val="left" w:pos="1134"/>
        </w:tabs>
        <w:spacing w:before="120" w:line="360" w:lineRule="auto"/>
        <w:rPr>
          <w:sz w:val="28"/>
          <w:szCs w:val="28"/>
        </w:rPr>
      </w:pPr>
      <w:r>
        <w:rPr>
          <w:sz w:val="28"/>
          <w:szCs w:val="28"/>
        </w:rPr>
        <w:t>- HS th</w:t>
      </w:r>
      <w:r>
        <w:rPr>
          <w:sz w:val="28"/>
          <w:szCs w:val="28"/>
        </w:rPr>
        <w:t>ấ</w:t>
      </w:r>
      <w:r>
        <w:rPr>
          <w:sz w:val="28"/>
          <w:szCs w:val="28"/>
        </w:rPr>
        <w:t>y s</w:t>
      </w:r>
      <w:r>
        <w:rPr>
          <w:sz w:val="28"/>
          <w:szCs w:val="28"/>
        </w:rPr>
        <w:t>ự</w:t>
      </w:r>
      <w:r>
        <w:rPr>
          <w:sz w:val="28"/>
          <w:szCs w:val="28"/>
        </w:rPr>
        <w:t xml:space="preserve"> g</w:t>
      </w:r>
      <w:r>
        <w:rPr>
          <w:sz w:val="28"/>
          <w:szCs w:val="28"/>
        </w:rPr>
        <w:t>ầ</w:t>
      </w:r>
      <w:r>
        <w:rPr>
          <w:sz w:val="28"/>
          <w:szCs w:val="28"/>
        </w:rPr>
        <w:t>n gũi toán h</w:t>
      </w:r>
      <w:r>
        <w:rPr>
          <w:sz w:val="28"/>
          <w:szCs w:val="28"/>
        </w:rPr>
        <w:t>ọ</w:t>
      </w:r>
      <w:r>
        <w:rPr>
          <w:sz w:val="28"/>
          <w:szCs w:val="28"/>
        </w:rPr>
        <w:t>c trong cu</w:t>
      </w:r>
      <w:r>
        <w:rPr>
          <w:sz w:val="28"/>
          <w:szCs w:val="28"/>
        </w:rPr>
        <w:t>ộ</w:t>
      </w:r>
      <w:r>
        <w:rPr>
          <w:sz w:val="28"/>
          <w:szCs w:val="28"/>
        </w:rPr>
        <w:t>c s</w:t>
      </w:r>
      <w:r>
        <w:rPr>
          <w:sz w:val="28"/>
          <w:szCs w:val="28"/>
        </w:rPr>
        <w:t>ố</w:t>
      </w:r>
      <w:r>
        <w:rPr>
          <w:sz w:val="28"/>
          <w:szCs w:val="28"/>
        </w:rPr>
        <w:t>ng. HS bi</w:t>
      </w:r>
      <w:r>
        <w:rPr>
          <w:sz w:val="28"/>
          <w:szCs w:val="28"/>
        </w:rPr>
        <w:t>ế</w:t>
      </w:r>
      <w:r>
        <w:rPr>
          <w:sz w:val="28"/>
          <w:szCs w:val="28"/>
        </w:rPr>
        <w:t>t thêm v</w:t>
      </w:r>
      <w:r>
        <w:rPr>
          <w:sz w:val="28"/>
          <w:szCs w:val="28"/>
        </w:rPr>
        <w:t>ề</w:t>
      </w:r>
      <w:r>
        <w:rPr>
          <w:sz w:val="28"/>
          <w:szCs w:val="28"/>
        </w:rPr>
        <w:t xml:space="preserve"> đ</w:t>
      </w:r>
      <w:r>
        <w:rPr>
          <w:sz w:val="28"/>
          <w:szCs w:val="28"/>
        </w:rPr>
        <w:t>ộ</w:t>
      </w:r>
      <w:r>
        <w:rPr>
          <w:sz w:val="28"/>
          <w:szCs w:val="28"/>
        </w:rPr>
        <w:t xml:space="preserve"> cao</w:t>
      </w:r>
      <w:r>
        <w:rPr>
          <w:sz w:val="28"/>
          <w:szCs w:val="28"/>
        </w:rPr>
        <w:t xml:space="preserve"> c</w:t>
      </w:r>
      <w:r>
        <w:rPr>
          <w:sz w:val="28"/>
          <w:szCs w:val="28"/>
        </w:rPr>
        <w:t>ủ</w:t>
      </w:r>
      <w:r>
        <w:rPr>
          <w:sz w:val="28"/>
          <w:szCs w:val="28"/>
        </w:rPr>
        <w:t>a b</w:t>
      </w:r>
      <w:r>
        <w:rPr>
          <w:sz w:val="28"/>
          <w:szCs w:val="28"/>
        </w:rPr>
        <w:t>ố</w:t>
      </w:r>
      <w:r>
        <w:rPr>
          <w:sz w:val="28"/>
          <w:szCs w:val="28"/>
        </w:rPr>
        <w:t>n rãnh đ</w:t>
      </w:r>
      <w:r>
        <w:rPr>
          <w:sz w:val="28"/>
          <w:szCs w:val="28"/>
        </w:rPr>
        <w:t>ạ</w:t>
      </w:r>
      <w:r>
        <w:rPr>
          <w:sz w:val="28"/>
          <w:szCs w:val="28"/>
        </w:rPr>
        <w:t>i dương so v</w:t>
      </w:r>
      <w:r>
        <w:rPr>
          <w:sz w:val="28"/>
          <w:szCs w:val="28"/>
        </w:rPr>
        <w:t>ớ</w:t>
      </w:r>
      <w:r>
        <w:rPr>
          <w:sz w:val="28"/>
          <w:szCs w:val="28"/>
        </w:rPr>
        <w:t>i m</w:t>
      </w:r>
      <w:r>
        <w:rPr>
          <w:sz w:val="28"/>
          <w:szCs w:val="28"/>
        </w:rPr>
        <w:t>ự</w:t>
      </w:r>
      <w:r>
        <w:rPr>
          <w:sz w:val="28"/>
          <w:szCs w:val="28"/>
        </w:rPr>
        <w:t>c nư</w:t>
      </w:r>
      <w:r>
        <w:rPr>
          <w:sz w:val="28"/>
          <w:szCs w:val="28"/>
        </w:rPr>
        <w:t>ớ</w:t>
      </w:r>
      <w:r>
        <w:rPr>
          <w:sz w:val="28"/>
          <w:szCs w:val="28"/>
        </w:rPr>
        <w:t>c bi</w:t>
      </w:r>
      <w:r>
        <w:rPr>
          <w:sz w:val="28"/>
          <w:szCs w:val="28"/>
        </w:rPr>
        <w:t>ể</w:t>
      </w:r>
      <w:r>
        <w:rPr>
          <w:sz w:val="28"/>
          <w:szCs w:val="28"/>
        </w:rPr>
        <w:t>n.</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b) Nội dung: </w:t>
      </w:r>
      <w:r>
        <w:rPr>
          <w:rFonts w:eastAsia="Times New Roman" w:cs="Times New Roman"/>
          <w:color w:val="000000"/>
          <w:sz w:val="28"/>
          <w:szCs w:val="28"/>
        </w:rPr>
        <w:t xml:space="preserve">HS sử dụng SGK và vận dụng kiến thức đã học để làm bài tập </w:t>
      </w:r>
      <w:r>
        <w:rPr>
          <w:rFonts w:eastAsia="Times New Roman" w:cs="Times New Roman"/>
          <w:b/>
          <w:color w:val="000000"/>
          <w:sz w:val="28"/>
          <w:szCs w:val="28"/>
        </w:rPr>
        <w:t>Bài 4.6</w:t>
      </w:r>
      <w:r>
        <w:rPr>
          <w:rFonts w:eastAsia="Times New Roman" w:cs="Times New Roman"/>
          <w:color w:val="000000"/>
          <w:sz w:val="28"/>
          <w:szCs w:val="28"/>
        </w:rPr>
        <w:t xml:space="preserve"> (SGK -tr67) và bài tập thêm.</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v</w:t>
      </w:r>
      <w:r>
        <w:rPr>
          <w:sz w:val="28"/>
          <w:szCs w:val="28"/>
        </w:rPr>
        <w:t>ậ</w:t>
      </w:r>
      <w:r>
        <w:rPr>
          <w:sz w:val="28"/>
          <w:szCs w:val="28"/>
        </w:rPr>
        <w:t>n d</w:t>
      </w:r>
      <w:r>
        <w:rPr>
          <w:sz w:val="28"/>
          <w:szCs w:val="28"/>
        </w:rPr>
        <w:t>ụ</w:t>
      </w:r>
      <w:r>
        <w:rPr>
          <w:sz w:val="28"/>
          <w:szCs w:val="28"/>
        </w:rPr>
        <w:t>ng ki</w:t>
      </w:r>
      <w:r>
        <w:rPr>
          <w:sz w:val="28"/>
          <w:szCs w:val="28"/>
        </w:rPr>
        <w:t>ế</w:t>
      </w:r>
      <w:r>
        <w:rPr>
          <w:sz w:val="28"/>
          <w:szCs w:val="28"/>
        </w:rPr>
        <w:t>n th</w:t>
      </w:r>
      <w:r>
        <w:rPr>
          <w:sz w:val="28"/>
          <w:szCs w:val="28"/>
        </w:rPr>
        <w:t>ứ</w:t>
      </w:r>
      <w:r>
        <w:rPr>
          <w:sz w:val="28"/>
          <w:szCs w:val="28"/>
        </w:rPr>
        <w:t>c đã h</w:t>
      </w:r>
      <w:r>
        <w:rPr>
          <w:sz w:val="28"/>
          <w:szCs w:val="28"/>
        </w:rPr>
        <w:t>ọ</w:t>
      </w:r>
      <w:r>
        <w:rPr>
          <w:sz w:val="28"/>
          <w:szCs w:val="28"/>
        </w:rPr>
        <w:t>c gi</w:t>
      </w:r>
      <w:r>
        <w:rPr>
          <w:sz w:val="28"/>
          <w:szCs w:val="28"/>
        </w:rPr>
        <w:t>ả</w:t>
      </w:r>
      <w:r>
        <w:rPr>
          <w:sz w:val="28"/>
          <w:szCs w:val="28"/>
        </w:rPr>
        <w:t>i quy</w:t>
      </w:r>
      <w:r>
        <w:rPr>
          <w:sz w:val="28"/>
          <w:szCs w:val="28"/>
        </w:rPr>
        <w:t>ế</w:t>
      </w:r>
      <w:r>
        <w:rPr>
          <w:sz w:val="28"/>
          <w:szCs w:val="28"/>
        </w:rPr>
        <w:t xml:space="preserve">t bài toán </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b/>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 xml:space="preserve">n </w:t>
      </w:r>
      <w:r>
        <w:rPr>
          <w:b/>
          <w:sz w:val="28"/>
          <w:szCs w:val="28"/>
        </w:rPr>
        <w:t>giao nhi</w:t>
      </w:r>
      <w:r>
        <w:rPr>
          <w:b/>
          <w:sz w:val="28"/>
          <w:szCs w:val="28"/>
        </w:rPr>
        <w:t>ệ</w:t>
      </w:r>
      <w:r>
        <w:rPr>
          <w:b/>
          <w:sz w:val="28"/>
          <w:szCs w:val="28"/>
        </w:rPr>
        <w:t>m v</w:t>
      </w:r>
      <w:r>
        <w:rPr>
          <w:b/>
          <w:sz w:val="28"/>
          <w:szCs w:val="28"/>
        </w:rPr>
        <w:t>ụ</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xml:space="preserve">- GV yêu cầu HS hoạt động nhóm 4 hoàn thành bài tập </w:t>
      </w:r>
      <w:r>
        <w:rPr>
          <w:rFonts w:eastAsia="Times New Roman" w:cs="Times New Roman"/>
          <w:b/>
          <w:color w:val="000000"/>
          <w:sz w:val="28"/>
          <w:szCs w:val="28"/>
        </w:rPr>
        <w:t>Bài 4.6</w:t>
      </w:r>
      <w:r>
        <w:rPr>
          <w:rFonts w:eastAsia="Times New Roman" w:cs="Times New Roman"/>
          <w:color w:val="000000"/>
          <w:sz w:val="28"/>
          <w:szCs w:val="28"/>
        </w:rPr>
        <w:t xml:space="preserve"> (SGK -tr67).</w:t>
      </w:r>
    </w:p>
    <w:p w:rsidR="005B2E0C" w:rsidRDefault="00F54929">
      <w:pPr>
        <w:spacing w:line="360" w:lineRule="auto"/>
        <w:rPr>
          <w:sz w:val="28"/>
          <w:szCs w:val="28"/>
        </w:rPr>
      </w:pPr>
      <w:r>
        <w:rPr>
          <w:sz w:val="28"/>
          <w:szCs w:val="28"/>
        </w:rPr>
        <w:t>- GV cho HS làm các bài t</w:t>
      </w:r>
      <w:r>
        <w:rPr>
          <w:sz w:val="28"/>
          <w:szCs w:val="28"/>
        </w:rPr>
        <w:t>ậ</w:t>
      </w:r>
      <w:r>
        <w:rPr>
          <w:sz w:val="28"/>
          <w:szCs w:val="28"/>
        </w:rPr>
        <w:t>p thêm</w:t>
      </w:r>
    </w:p>
    <w:p w:rsidR="005B2E0C" w:rsidRDefault="00F54929">
      <w:pPr>
        <w:spacing w:line="360" w:lineRule="auto"/>
        <w:rPr>
          <w:sz w:val="28"/>
          <w:szCs w:val="28"/>
        </w:rPr>
      </w:pPr>
      <w:r>
        <w:rPr>
          <w:b/>
          <w:sz w:val="28"/>
          <w:szCs w:val="28"/>
        </w:rPr>
        <w:lastRenderedPageBreak/>
        <w:t>Bài 1:</w:t>
      </w:r>
      <w:r>
        <w:rPr>
          <w:sz w:val="28"/>
          <w:szCs w:val="28"/>
        </w:rPr>
        <w:t xml:space="preserve"> Trong hình v</w:t>
      </w:r>
      <w:r>
        <w:rPr>
          <w:sz w:val="28"/>
          <w:szCs w:val="28"/>
        </w:rPr>
        <w:t>ẽ</w:t>
      </w:r>
      <w:r>
        <w:rPr>
          <w:sz w:val="28"/>
          <w:szCs w:val="28"/>
        </w:rPr>
        <w:t xml:space="preserve"> bên, cho bi</w:t>
      </w:r>
      <w:r>
        <w:rPr>
          <w:sz w:val="28"/>
          <w:szCs w:val="28"/>
        </w:rPr>
        <w:t>ế</w:t>
      </w:r>
      <w:r>
        <w:rPr>
          <w:sz w:val="28"/>
          <w:szCs w:val="28"/>
        </w:rPr>
        <w:t xml:space="preserve">t </w:t>
      </w:r>
      <m:oMath>
        <m:r>
          <w:rPr>
            <w:rFonts w:ascii="Cambria Math" w:eastAsia="Cambria Math" w:hAnsi="Cambria Math" w:cs="Cambria Math"/>
            <w:sz w:val="28"/>
            <w:szCs w:val="28"/>
          </w:rPr>
          <m:t>ΔGHI</m:t>
        </m:r>
        <m:r>
          <w:rPr>
            <w:rFonts w:ascii="Cambria Math" w:eastAsia="Cambria Math" w:hAnsi="Cambria Math" w:cs="Cambria Math"/>
            <w:sz w:val="28"/>
            <w:szCs w:val="28"/>
          </w:rPr>
          <m:t>=</m:t>
        </m:r>
        <m:r>
          <w:rPr>
            <w:rFonts w:ascii="Cambria Math" w:eastAsia="Cambria Math" w:hAnsi="Cambria Math" w:cs="Cambria Math"/>
            <w:sz w:val="28"/>
            <w:szCs w:val="28"/>
          </w:rPr>
          <m:t>ΔMNP</m:t>
        </m:r>
      </m:oMath>
      <w:r>
        <w:rPr>
          <w:sz w:val="28"/>
          <w:szCs w:val="28"/>
        </w:rPr>
        <w:t>. Hãy tính s</w:t>
      </w:r>
      <w:r>
        <w:rPr>
          <w:sz w:val="28"/>
          <w:szCs w:val="28"/>
        </w:rPr>
        <w:t>ố</w:t>
      </w:r>
      <w:r>
        <w:rPr>
          <w:sz w:val="28"/>
          <w:szCs w:val="28"/>
        </w:rPr>
        <w:t xml:space="preserve"> đo góc M và đ</w:t>
      </w:r>
      <w:r>
        <w:rPr>
          <w:sz w:val="28"/>
          <w:szCs w:val="28"/>
        </w:rPr>
        <w:t>ộ</w:t>
      </w:r>
      <w:r>
        <w:rPr>
          <w:sz w:val="28"/>
          <w:szCs w:val="28"/>
        </w:rPr>
        <w:t xml:space="preserve"> dài c</w:t>
      </w:r>
      <w:r>
        <w:rPr>
          <w:sz w:val="28"/>
          <w:szCs w:val="28"/>
        </w:rPr>
        <w:t>ạ</w:t>
      </w:r>
      <w:r>
        <w:rPr>
          <w:sz w:val="28"/>
          <w:szCs w:val="28"/>
        </w:rPr>
        <w:t>nh GI.</w:t>
      </w:r>
    </w:p>
    <w:p w:rsidR="005B2E0C" w:rsidRDefault="00F54929">
      <w:pPr>
        <w:spacing w:line="360" w:lineRule="auto"/>
        <w:rPr>
          <w:sz w:val="28"/>
          <w:szCs w:val="28"/>
        </w:rPr>
      </w:pPr>
      <w:r>
        <w:rPr>
          <w:noProof/>
          <w:sz w:val="28"/>
          <w:szCs w:val="28"/>
        </w:rPr>
        <w:drawing>
          <wp:inline distT="0" distB="0" distL="0" distR="0">
            <wp:extent cx="3310255" cy="1212850"/>
            <wp:effectExtent l="0" t="0" r="0" b="0"/>
            <wp:docPr id="585" name="image65.png"/>
            <wp:cNvGraphicFramePr/>
            <a:graphic xmlns:a="http://schemas.openxmlformats.org/drawingml/2006/main">
              <a:graphicData uri="http://schemas.openxmlformats.org/drawingml/2006/picture">
                <pic:pic xmlns:pic="http://schemas.openxmlformats.org/drawingml/2006/picture">
                  <pic:nvPicPr>
                    <pic:cNvPr id="585" name="image65.png"/>
                    <pic:cNvPicPr preferRelativeResize="0"/>
                  </pic:nvPicPr>
                  <pic:blipFill>
                    <a:blip r:embed="rId66"/>
                    <a:srcRect/>
                    <a:stretch>
                      <a:fillRect/>
                    </a:stretch>
                  </pic:blipFill>
                  <pic:spPr>
                    <a:xfrm>
                      <a:off x="0" y="0"/>
                      <a:ext cx="3310534" cy="1212869"/>
                    </a:xfrm>
                    <a:prstGeom prst="rect">
                      <a:avLst/>
                    </a:prstGeom>
                  </pic:spPr>
                </pic:pic>
              </a:graphicData>
            </a:graphic>
          </wp:inline>
        </w:drawing>
      </w:r>
    </w:p>
    <w:p w:rsidR="005B2E0C" w:rsidRDefault="00F54929">
      <w:pPr>
        <w:spacing w:line="360" w:lineRule="auto"/>
        <w:rPr>
          <w:b/>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p>
    <w:p w:rsidR="005B2E0C" w:rsidRDefault="00F54929">
      <w:pPr>
        <w:spacing w:line="360" w:lineRule="auto"/>
        <w:rPr>
          <w:sz w:val="28"/>
          <w:szCs w:val="28"/>
        </w:rPr>
      </w:pPr>
      <w:r>
        <w:rPr>
          <w:sz w:val="28"/>
          <w:szCs w:val="28"/>
        </w:rPr>
        <w:t>- HS t</w:t>
      </w:r>
      <w:r>
        <w:rPr>
          <w:sz w:val="28"/>
          <w:szCs w:val="28"/>
        </w:rPr>
        <w:t>ự</w:t>
      </w:r>
      <w:r>
        <w:rPr>
          <w:sz w:val="28"/>
          <w:szCs w:val="28"/>
        </w:rPr>
        <w:t xml:space="preserve"> phân </w:t>
      </w:r>
      <w:r>
        <w:rPr>
          <w:sz w:val="28"/>
          <w:szCs w:val="28"/>
        </w:rPr>
        <w:t>công nhóm trư</w:t>
      </w:r>
      <w:r>
        <w:rPr>
          <w:sz w:val="28"/>
          <w:szCs w:val="28"/>
        </w:rPr>
        <w:t>ở</w:t>
      </w:r>
      <w:r>
        <w:rPr>
          <w:sz w:val="28"/>
          <w:szCs w:val="28"/>
        </w:rPr>
        <w:t>ng, h</w:t>
      </w:r>
      <w:r>
        <w:rPr>
          <w:sz w:val="28"/>
          <w:szCs w:val="28"/>
        </w:rPr>
        <w:t>ợ</w:t>
      </w:r>
      <w:r>
        <w:rPr>
          <w:sz w:val="28"/>
          <w:szCs w:val="28"/>
        </w:rPr>
        <w:t>p tác th</w:t>
      </w:r>
      <w:r>
        <w:rPr>
          <w:sz w:val="28"/>
          <w:szCs w:val="28"/>
        </w:rPr>
        <w:t>ả</w:t>
      </w:r>
      <w:r>
        <w:rPr>
          <w:sz w:val="28"/>
          <w:szCs w:val="28"/>
        </w:rPr>
        <w:t>o lu</w:t>
      </w:r>
      <w:r>
        <w:rPr>
          <w:sz w:val="28"/>
          <w:szCs w:val="28"/>
        </w:rPr>
        <w:t>ậ</w:t>
      </w:r>
      <w:r>
        <w:rPr>
          <w:sz w:val="28"/>
          <w:szCs w:val="28"/>
        </w:rPr>
        <w:t>n đưa ra ý ki</w:t>
      </w:r>
      <w:r>
        <w:rPr>
          <w:sz w:val="28"/>
          <w:szCs w:val="28"/>
        </w:rPr>
        <w:t>ế</w:t>
      </w:r>
      <w:r>
        <w:rPr>
          <w:sz w:val="28"/>
          <w:szCs w:val="28"/>
        </w:rPr>
        <w:t>n.</w:t>
      </w:r>
    </w:p>
    <w:p w:rsidR="005B2E0C" w:rsidRDefault="00F54929">
      <w:pPr>
        <w:spacing w:line="360" w:lineRule="auto"/>
        <w:rPr>
          <w:sz w:val="28"/>
          <w:szCs w:val="28"/>
        </w:rPr>
      </w:pPr>
      <w:r>
        <w:rPr>
          <w:sz w:val="28"/>
          <w:szCs w:val="28"/>
        </w:rPr>
        <w:t>- GV đi</w:t>
      </w:r>
      <w:r>
        <w:rPr>
          <w:sz w:val="28"/>
          <w:szCs w:val="28"/>
        </w:rPr>
        <w:t>ề</w:t>
      </w:r>
      <w:r>
        <w:rPr>
          <w:sz w:val="28"/>
          <w:szCs w:val="28"/>
        </w:rPr>
        <w:t>u hành, quan sát, h</w:t>
      </w:r>
      <w:r>
        <w:rPr>
          <w:sz w:val="28"/>
          <w:szCs w:val="28"/>
        </w:rPr>
        <w:t>ỗ</w:t>
      </w:r>
      <w:r>
        <w:rPr>
          <w:sz w:val="28"/>
          <w:szCs w:val="28"/>
        </w:rPr>
        <w:t xml:space="preserve"> tr</w:t>
      </w:r>
      <w:r>
        <w:rPr>
          <w:sz w:val="28"/>
          <w:szCs w:val="28"/>
        </w:rPr>
        <w:t>ợ</w:t>
      </w:r>
      <w:r>
        <w:rPr>
          <w:sz w:val="28"/>
          <w:szCs w:val="28"/>
        </w:rPr>
        <w:t>.</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Bước 3: Báo cáo, thảo luận</w:t>
      </w:r>
    </w:p>
    <w:p w:rsidR="005B2E0C" w:rsidRDefault="00F54929">
      <w:pPr>
        <w:spacing w:line="360" w:lineRule="auto"/>
        <w:rPr>
          <w:sz w:val="28"/>
          <w:szCs w:val="28"/>
        </w:rPr>
      </w:pPr>
      <w:r>
        <w:rPr>
          <w:sz w:val="28"/>
          <w:szCs w:val="28"/>
        </w:rPr>
        <w:t>Bài t</w:t>
      </w:r>
      <w:r>
        <w:rPr>
          <w:sz w:val="28"/>
          <w:szCs w:val="28"/>
        </w:rPr>
        <w:t>ậ</w:t>
      </w:r>
      <w:r>
        <w:rPr>
          <w:sz w:val="28"/>
          <w:szCs w:val="28"/>
        </w:rPr>
        <w:t>p: đ</w:t>
      </w:r>
      <w:r>
        <w:rPr>
          <w:sz w:val="28"/>
          <w:szCs w:val="28"/>
        </w:rPr>
        <w:t>ạ</w:t>
      </w:r>
      <w:r>
        <w:rPr>
          <w:sz w:val="28"/>
          <w:szCs w:val="28"/>
        </w:rPr>
        <w:t>i di</w:t>
      </w:r>
      <w:r>
        <w:rPr>
          <w:sz w:val="28"/>
          <w:szCs w:val="28"/>
        </w:rPr>
        <w:t>ệ</w:t>
      </w:r>
      <w:r>
        <w:rPr>
          <w:sz w:val="28"/>
          <w:szCs w:val="28"/>
        </w:rPr>
        <w:t>n nhóm trình bày k</w:t>
      </w:r>
      <w:r>
        <w:rPr>
          <w:sz w:val="28"/>
          <w:szCs w:val="28"/>
        </w:rPr>
        <w:t>ế</w:t>
      </w:r>
      <w:r>
        <w:rPr>
          <w:sz w:val="28"/>
          <w:szCs w:val="28"/>
        </w:rPr>
        <w:t>t qu</w:t>
      </w:r>
      <w:r>
        <w:rPr>
          <w:sz w:val="28"/>
          <w:szCs w:val="28"/>
        </w:rPr>
        <w:t>ả</w:t>
      </w:r>
      <w:r>
        <w:rPr>
          <w:sz w:val="28"/>
          <w:szCs w:val="28"/>
        </w:rPr>
        <w:t xml:space="preserve"> th</w:t>
      </w:r>
      <w:r>
        <w:rPr>
          <w:sz w:val="28"/>
          <w:szCs w:val="28"/>
        </w:rPr>
        <w:t>ả</w:t>
      </w:r>
      <w:r>
        <w:rPr>
          <w:sz w:val="28"/>
          <w:szCs w:val="28"/>
        </w:rPr>
        <w:t>o lu</w:t>
      </w:r>
      <w:r>
        <w:rPr>
          <w:sz w:val="28"/>
          <w:szCs w:val="28"/>
        </w:rPr>
        <w:t>ậ</w:t>
      </w:r>
      <w:r>
        <w:rPr>
          <w:sz w:val="28"/>
          <w:szCs w:val="28"/>
        </w:rPr>
        <w:t>n, các nhóm khác theo dõi, đưa ý ki</w:t>
      </w:r>
      <w:r>
        <w:rPr>
          <w:sz w:val="28"/>
          <w:szCs w:val="28"/>
        </w:rPr>
        <w:t>ế</w:t>
      </w:r>
      <w:r>
        <w:rPr>
          <w:sz w:val="28"/>
          <w:szCs w:val="28"/>
        </w:rPr>
        <w:t>n.</w:t>
      </w:r>
    </w:p>
    <w:p w:rsidR="005B2E0C" w:rsidRDefault="00F54929">
      <w:pPr>
        <w:spacing w:line="360" w:lineRule="auto"/>
        <w:rPr>
          <w:b/>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nh</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GV nhận xét, đánh giá, đưa</w:t>
      </w:r>
      <w:r>
        <w:rPr>
          <w:rFonts w:eastAsia="Times New Roman" w:cs="Times New Roman"/>
          <w:color w:val="000000"/>
          <w:sz w:val="28"/>
          <w:szCs w:val="28"/>
        </w:rPr>
        <w:t xml:space="preserve"> ra đáp án đúng, chú ý các lỗi sai của học sinh hay mắc phải.</w:t>
      </w:r>
    </w:p>
    <w:p w:rsidR="005B2E0C" w:rsidRDefault="00F54929">
      <w:pPr>
        <w:spacing w:line="360" w:lineRule="auto"/>
        <w:rPr>
          <w:b/>
          <w:sz w:val="28"/>
          <w:szCs w:val="28"/>
        </w:rPr>
      </w:pPr>
      <w:r>
        <w:rPr>
          <w:b/>
          <w:sz w:val="28"/>
          <w:szCs w:val="28"/>
        </w:rPr>
        <w:t>Đáp án:</w:t>
      </w:r>
    </w:p>
    <w:p w:rsidR="005B2E0C" w:rsidRDefault="00F54929">
      <w:pPr>
        <w:spacing w:after="240" w:line="360" w:lineRule="auto"/>
        <w:rPr>
          <w:b/>
          <w:sz w:val="28"/>
          <w:szCs w:val="28"/>
        </w:rPr>
      </w:pPr>
      <w:r>
        <w:rPr>
          <w:b/>
          <w:sz w:val="28"/>
          <w:szCs w:val="28"/>
        </w:rPr>
        <w:t>Bài 4.6.</w:t>
      </w:r>
    </w:p>
    <w:p w:rsidR="005B2E0C" w:rsidRDefault="00F54929">
      <w:pPr>
        <w:spacing w:after="240" w:line="360" w:lineRule="auto"/>
        <w:rPr>
          <w:sz w:val="28"/>
          <w:szCs w:val="28"/>
        </w:rPr>
      </w:pPr>
      <w:r>
        <w:rPr>
          <w:sz w:val="28"/>
          <w:szCs w:val="28"/>
        </w:rPr>
        <w:t xml:space="preserve">a) Hai tam giác </w:t>
      </w:r>
      <m:oMath>
        <m:r>
          <w:rPr>
            <w:rFonts w:ascii="Cambria Math" w:eastAsia="Cambria Math" w:hAnsi="Cambria Math" w:cs="Cambria Math"/>
            <w:sz w:val="28"/>
            <w:szCs w:val="28"/>
          </w:rPr>
          <m:t>ABD</m:t>
        </m:r>
      </m:oMath>
      <w:r>
        <w:rPr>
          <w:sz w:val="28"/>
          <w:szCs w:val="28"/>
        </w:rPr>
        <w:t xml:space="preserve"> và tam giác </w:t>
      </w:r>
      <m:oMath>
        <m:r>
          <w:rPr>
            <w:rFonts w:ascii="Cambria Math" w:eastAsia="Cambria Math" w:hAnsi="Cambria Math" w:cs="Cambria Math"/>
            <w:sz w:val="28"/>
            <w:szCs w:val="28"/>
          </w:rPr>
          <m:t>CBD</m:t>
        </m:r>
      </m:oMath>
      <w:r>
        <w:rPr>
          <w:sz w:val="28"/>
          <w:szCs w:val="28"/>
        </w:rPr>
        <w:t xml:space="preserve"> có: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CB</m:t>
        </m:r>
        <m:r>
          <w:rPr>
            <w:rFonts w:ascii="Cambria Math" w:eastAsia="Cambria Math" w:hAnsi="Cambria Math" w:cs="Cambria Math"/>
            <w:sz w:val="28"/>
            <w:szCs w:val="28"/>
          </w:rPr>
          <m:t>,</m:t>
        </m:r>
        <m:r>
          <w:rPr>
            <w:rFonts w:ascii="Cambria Math" w:eastAsia="Cambria Math" w:hAnsi="Cambria Math" w:cs="Cambria Math"/>
            <w:sz w:val="28"/>
            <w:szCs w:val="28"/>
          </w:rPr>
          <m:t>AD</m:t>
        </m:r>
        <m:r>
          <w:rPr>
            <w:rFonts w:ascii="Cambria Math" w:eastAsia="Cambria Math" w:hAnsi="Cambria Math" w:cs="Cambria Math"/>
            <w:sz w:val="28"/>
            <w:szCs w:val="28"/>
          </w:rPr>
          <m:t>=</m:t>
        </m:r>
        <m:r>
          <w:rPr>
            <w:rFonts w:ascii="Cambria Math" w:eastAsia="Cambria Math" w:hAnsi="Cambria Math" w:cs="Cambria Math"/>
            <w:sz w:val="28"/>
            <w:szCs w:val="28"/>
          </w:rPr>
          <m:t>CD</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BD</m:t>
        </m:r>
      </m:oMath>
      <w:r>
        <w:rPr>
          <w:sz w:val="28"/>
          <w:szCs w:val="28"/>
        </w:rPr>
        <w:t xml:space="preserve"> là c</w:t>
      </w:r>
      <w:r>
        <w:rPr>
          <w:sz w:val="28"/>
          <w:szCs w:val="28"/>
        </w:rPr>
        <w:t>ạ</w:t>
      </w:r>
      <w:r>
        <w:rPr>
          <w:sz w:val="28"/>
          <w:szCs w:val="28"/>
        </w:rPr>
        <w:t>nh chung.</w:t>
      </w:r>
    </w:p>
    <w:p w:rsidR="005B2E0C" w:rsidRDefault="00F54929">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CBD</m:t>
        </m:r>
      </m:oMath>
      <w:r>
        <w:rPr>
          <w:sz w:val="28"/>
          <w:szCs w:val="28"/>
        </w:rPr>
        <w:t xml:space="preserve"> (c.c.c).</w:t>
      </w:r>
    </w:p>
    <w:p w:rsidR="005B2E0C" w:rsidRDefault="00F54929">
      <w:pPr>
        <w:spacing w:after="240" w:line="360" w:lineRule="auto"/>
        <w:rPr>
          <w:sz w:val="28"/>
          <w:szCs w:val="28"/>
        </w:rPr>
      </w:pPr>
      <w:r>
        <w:rPr>
          <w:sz w:val="28"/>
          <w:szCs w:val="28"/>
        </w:rPr>
        <w:t xml:space="preserve">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DB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5B2E0C" w:rsidRDefault="00F54929">
      <w:pPr>
        <w:spacing w:after="240" w:line="360" w:lineRule="auto"/>
        <w:rPr>
          <w:sz w:val="28"/>
          <w:szCs w:val="28"/>
        </w:rPr>
      </w:pPr>
      <w:r>
        <w:rPr>
          <w:sz w:val="28"/>
          <w:szCs w:val="28"/>
        </w:rPr>
        <w:t>V</w:t>
      </w:r>
      <w:r>
        <w:rPr>
          <w:sz w:val="28"/>
          <w:szCs w:val="28"/>
        </w:rPr>
        <w:t>ậ</w:t>
      </w:r>
      <w:r>
        <w:rPr>
          <w:sz w:val="28"/>
          <w:szCs w:val="28"/>
        </w:rPr>
        <w:t xml:space="preserve">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oMath>
      <w:r>
        <w:rPr>
          <w:sz w:val="28"/>
          <w:szCs w:val="28"/>
        </w:rPr>
        <w:t>.</w:t>
      </w:r>
    </w:p>
    <w:p w:rsidR="005B2E0C" w:rsidRDefault="00F54929">
      <w:pPr>
        <w:spacing w:line="360" w:lineRule="auto"/>
        <w:rPr>
          <w:b/>
          <w:sz w:val="28"/>
          <w:szCs w:val="28"/>
        </w:rPr>
      </w:pPr>
      <w:r>
        <w:rPr>
          <w:b/>
          <w:sz w:val="28"/>
          <w:szCs w:val="28"/>
        </w:rPr>
        <w:t>Đáp án bài thêm</w:t>
      </w:r>
    </w:p>
    <w:p w:rsidR="005B2E0C" w:rsidRDefault="00F54929">
      <w:pPr>
        <w:spacing w:line="360" w:lineRule="auto"/>
        <w:rPr>
          <w:b/>
          <w:sz w:val="28"/>
          <w:szCs w:val="28"/>
        </w:rPr>
      </w:pPr>
      <w:r>
        <w:rPr>
          <w:b/>
          <w:sz w:val="28"/>
          <w:szCs w:val="28"/>
        </w:rPr>
        <w:t>Bài 1:</w:t>
      </w:r>
    </w:p>
    <w:p w:rsidR="005B2E0C" w:rsidRDefault="00F54929">
      <w:pPr>
        <w:spacing w:line="360" w:lineRule="auto"/>
        <w:rPr>
          <w:sz w:val="28"/>
          <w:szCs w:val="28"/>
        </w:rPr>
      </w:pPr>
      <w:r>
        <w:rPr>
          <w:sz w:val="28"/>
          <w:szCs w:val="28"/>
        </w:rPr>
        <w:t xml:space="preserve">+ Xét tam giác GHI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5B2E0C" w:rsidRDefault="00F54929">
      <w:pPr>
        <w:spacing w:line="360" w:lineRule="auto"/>
        <w:rPr>
          <w:sz w:val="28"/>
          <w:szCs w:val="28"/>
        </w:rPr>
      </w:pPr>
      <w:r>
        <w:rPr>
          <w:sz w:val="28"/>
          <w:szCs w:val="28"/>
        </w:rPr>
        <w:lastRenderedPageBreak/>
        <w:t>+ Ta có</w:t>
      </w:r>
      <m:oMath>
        <m:r>
          <w:rPr>
            <w:rFonts w:ascii="Cambria Math" w:eastAsia="Cambria Math" w:hAnsi="Cambria Math" w:cs="Cambria Math"/>
            <w:sz w:val="28"/>
            <w:szCs w:val="28"/>
          </w:rPr>
          <m:t>ΔGHI</m:t>
        </m:r>
        <m:r>
          <w:rPr>
            <w:rFonts w:ascii="Cambria Math" w:eastAsia="Cambria Math" w:hAnsi="Cambria Math" w:cs="Cambria Math"/>
            <w:sz w:val="28"/>
            <w:szCs w:val="28"/>
          </w:rPr>
          <m:t>=</m:t>
        </m:r>
        <m:r>
          <w:rPr>
            <w:rFonts w:ascii="Cambria Math" w:eastAsia="Cambria Math" w:hAnsi="Cambria Math" w:cs="Cambria Math"/>
            <w:sz w:val="28"/>
            <w:szCs w:val="28"/>
          </w:rPr>
          <m:t>ΔMNP</m:t>
        </m:r>
      </m:oMath>
      <w:r>
        <w:rPr>
          <w:sz w:val="28"/>
          <w:szCs w:val="28"/>
        </w:rPr>
        <w:t xml:space="preserve">, suy ra GI = MP = 5 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5B2E0C" w:rsidRDefault="00F54929">
      <w:pPr>
        <w:spacing w:before="120" w:line="360" w:lineRule="auto"/>
        <w:rPr>
          <w:b/>
          <w:sz w:val="28"/>
          <w:szCs w:val="28"/>
        </w:rPr>
      </w:pPr>
      <w:r>
        <w:rPr>
          <w:b/>
          <w:sz w:val="28"/>
          <w:szCs w:val="28"/>
        </w:rPr>
        <w:t>* HƯ</w:t>
      </w:r>
      <w:r>
        <w:rPr>
          <w:b/>
          <w:sz w:val="28"/>
          <w:szCs w:val="28"/>
        </w:rPr>
        <w:t>Ớ</w:t>
      </w:r>
      <w:r>
        <w:rPr>
          <w:b/>
          <w:sz w:val="28"/>
          <w:szCs w:val="28"/>
        </w:rPr>
        <w:t>NG D</w:t>
      </w:r>
      <w:r>
        <w:rPr>
          <w:b/>
          <w:sz w:val="28"/>
          <w:szCs w:val="28"/>
        </w:rPr>
        <w:t>Ẫ</w:t>
      </w:r>
      <w:r>
        <w:rPr>
          <w:b/>
          <w:sz w:val="28"/>
          <w:szCs w:val="28"/>
        </w:rPr>
        <w:t>N V</w:t>
      </w:r>
      <w:r>
        <w:rPr>
          <w:b/>
          <w:sz w:val="28"/>
          <w:szCs w:val="28"/>
        </w:rPr>
        <w:t>Ề</w:t>
      </w:r>
      <w:r>
        <w:rPr>
          <w:b/>
          <w:sz w:val="28"/>
          <w:szCs w:val="28"/>
        </w:rPr>
        <w:t xml:space="preserve"> NHÀ</w:t>
      </w:r>
    </w:p>
    <w:p w:rsidR="005B2E0C" w:rsidRDefault="00F54929">
      <w:pPr>
        <w:numPr>
          <w:ilvl w:val="0"/>
          <w:numId w:val="11"/>
        </w:numPr>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Ghi nhớ kiến thức trong bài. </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Hoàn thành các bài tập trong SBT</w:t>
      </w:r>
    </w:p>
    <w:p w:rsidR="005B2E0C" w:rsidRDefault="00F54929">
      <w:pPr>
        <w:numPr>
          <w:ilvl w:val="0"/>
          <w:numId w:val="11"/>
        </w:numPr>
        <w:spacing w:after="120" w:line="360" w:lineRule="auto"/>
        <w:rPr>
          <w:rFonts w:eastAsia="Times New Roman" w:cs="Times New Roman"/>
          <w:color w:val="000000"/>
          <w:sz w:val="28"/>
          <w:szCs w:val="28"/>
        </w:rPr>
      </w:pPr>
      <w:r>
        <w:rPr>
          <w:rFonts w:eastAsia="Times New Roman" w:cs="Times New Roman"/>
          <w:color w:val="000000"/>
          <w:sz w:val="28"/>
          <w:szCs w:val="28"/>
        </w:rPr>
        <w:t>Chuẩn bị bài “Luyện tập chung trang 68”.</w:t>
      </w:r>
    </w:p>
    <w:p w:rsidR="005B2E0C" w:rsidRDefault="00F54929">
      <w:pPr>
        <w:spacing w:line="360" w:lineRule="auto"/>
        <w:rPr>
          <w:sz w:val="28"/>
          <w:szCs w:val="28"/>
        </w:rPr>
      </w:pPr>
      <w:r>
        <w:br w:type="page"/>
      </w:r>
    </w:p>
    <w:p w:rsidR="005B2E0C" w:rsidRDefault="00F54929">
      <w:pPr>
        <w:tabs>
          <w:tab w:val="center" w:pos="5400"/>
          <w:tab w:val="left" w:pos="7169"/>
        </w:tabs>
        <w:spacing w:before="120" w:after="240" w:line="360" w:lineRule="auto"/>
        <w:rPr>
          <w:sz w:val="28"/>
          <w:szCs w:val="28"/>
        </w:rPr>
      </w:pPr>
      <w:r>
        <w:rPr>
          <w:sz w:val="28"/>
          <w:szCs w:val="28"/>
        </w:rPr>
        <w:lastRenderedPageBreak/>
        <w:t>Ngày so</w:t>
      </w:r>
      <w:r>
        <w:rPr>
          <w:sz w:val="28"/>
          <w:szCs w:val="28"/>
        </w:rPr>
        <w:t>ạ</w:t>
      </w:r>
      <w:r>
        <w:rPr>
          <w:sz w:val="28"/>
          <w:szCs w:val="28"/>
        </w:rPr>
        <w:t>n: .../.../...</w:t>
      </w:r>
    </w:p>
    <w:p w:rsidR="005B2E0C" w:rsidRDefault="00F54929">
      <w:pPr>
        <w:tabs>
          <w:tab w:val="center" w:pos="5400"/>
          <w:tab w:val="left" w:pos="7169"/>
        </w:tabs>
        <w:spacing w:before="120" w:after="240" w:line="360" w:lineRule="auto"/>
        <w:rPr>
          <w:sz w:val="28"/>
          <w:szCs w:val="28"/>
        </w:rPr>
      </w:pPr>
      <w:r>
        <w:rPr>
          <w:sz w:val="28"/>
          <w:szCs w:val="28"/>
        </w:rPr>
        <w:t>Ngày d</w:t>
      </w:r>
      <w:r>
        <w:rPr>
          <w:sz w:val="28"/>
          <w:szCs w:val="28"/>
        </w:rPr>
        <w:t>ạ</w:t>
      </w:r>
      <w:r>
        <w:rPr>
          <w:sz w:val="28"/>
          <w:szCs w:val="28"/>
        </w:rPr>
        <w:t>y: .../.../...</w:t>
      </w:r>
    </w:p>
    <w:p w:rsidR="005B2E0C" w:rsidRDefault="00F54929">
      <w:pPr>
        <w:pStyle w:val="Heading1"/>
        <w:spacing w:line="360" w:lineRule="auto"/>
      </w:pPr>
      <w:r>
        <w:t>BÀI LUY</w:t>
      </w:r>
      <w:r>
        <w:t>Ệ</w:t>
      </w:r>
      <w:r>
        <w:t>N T</w:t>
      </w:r>
      <w:r>
        <w:t>Ậ</w:t>
      </w:r>
      <w:r>
        <w:t>P CHUNG TRANG 68 (1 TI</w:t>
      </w:r>
      <w:r>
        <w:t>Ế</w:t>
      </w:r>
      <w:r>
        <w:t>T)</w:t>
      </w:r>
    </w:p>
    <w:p w:rsidR="005B2E0C" w:rsidRDefault="00F54929">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w:t>
      </w:r>
      <w:r>
        <w:rPr>
          <w:b/>
          <w:sz w:val="28"/>
          <w:szCs w:val="28"/>
        </w:rPr>
        <w:t>Ụ</w:t>
      </w:r>
      <w:r>
        <w:rPr>
          <w:b/>
          <w:sz w:val="28"/>
          <w:szCs w:val="28"/>
        </w:rPr>
        <w:t>C TIÊU</w:t>
      </w:r>
      <w:r>
        <w:rPr>
          <w:sz w:val="28"/>
          <w:szCs w:val="28"/>
        </w:rPr>
        <w:t>:</w:t>
      </w:r>
    </w:p>
    <w:p w:rsidR="005B2E0C" w:rsidRDefault="00F54929">
      <w:pPr>
        <w:tabs>
          <w:tab w:val="center" w:pos="5400"/>
          <w:tab w:val="left" w:pos="7169"/>
        </w:tabs>
        <w:spacing w:before="120" w:line="360" w:lineRule="auto"/>
        <w:rPr>
          <w:sz w:val="28"/>
          <w:szCs w:val="28"/>
        </w:rPr>
      </w:pPr>
      <w:r>
        <w:rPr>
          <w:b/>
          <w:sz w:val="28"/>
          <w:szCs w:val="28"/>
        </w:rPr>
        <w:t>1. Ki</w:t>
      </w:r>
      <w:r>
        <w:rPr>
          <w:b/>
          <w:sz w:val="28"/>
          <w:szCs w:val="28"/>
        </w:rPr>
        <w:t>ế</w:t>
      </w:r>
      <w:r>
        <w:rPr>
          <w:b/>
          <w:sz w:val="28"/>
          <w:szCs w:val="28"/>
        </w:rPr>
        <w:t>n th</w:t>
      </w:r>
      <w:r>
        <w:rPr>
          <w:b/>
          <w:sz w:val="28"/>
          <w:szCs w:val="28"/>
        </w:rPr>
        <w:t>ứ</w:t>
      </w:r>
      <w:r>
        <w:rPr>
          <w:b/>
          <w:sz w:val="28"/>
          <w:szCs w:val="28"/>
        </w:rPr>
        <w:t>c:</w:t>
      </w:r>
      <w:r>
        <w:rPr>
          <w:b/>
          <w:i/>
          <w:sz w:val="28"/>
          <w:szCs w:val="28"/>
        </w:rPr>
        <w:t xml:space="preserve"> </w:t>
      </w:r>
      <w:r>
        <w:rPr>
          <w:sz w:val="28"/>
          <w:szCs w:val="28"/>
        </w:rPr>
        <w:t>HS</w:t>
      </w:r>
      <w:r>
        <w:rPr>
          <w:b/>
          <w:i/>
          <w:sz w:val="28"/>
          <w:szCs w:val="28"/>
        </w:rPr>
        <w:t xml:space="preserve"> </w:t>
      </w:r>
      <w:r>
        <w:rPr>
          <w:sz w:val="28"/>
          <w:szCs w:val="28"/>
        </w:rPr>
        <w:t>C</w:t>
      </w:r>
      <w:r>
        <w:rPr>
          <w:sz w:val="28"/>
          <w:szCs w:val="28"/>
        </w:rPr>
        <w:t>ủ</w:t>
      </w:r>
      <w:r>
        <w:rPr>
          <w:sz w:val="28"/>
          <w:szCs w:val="28"/>
        </w:rPr>
        <w:t>ng c</w:t>
      </w:r>
      <w:r>
        <w:rPr>
          <w:sz w:val="28"/>
          <w:szCs w:val="28"/>
        </w:rPr>
        <w:t>ố</w:t>
      </w:r>
      <w:r>
        <w:rPr>
          <w:sz w:val="28"/>
          <w:szCs w:val="28"/>
        </w:rPr>
        <w:t>, nh</w:t>
      </w:r>
      <w:r>
        <w:rPr>
          <w:sz w:val="28"/>
          <w:szCs w:val="28"/>
        </w:rPr>
        <w:t>ắ</w:t>
      </w:r>
      <w:r>
        <w:rPr>
          <w:sz w:val="28"/>
          <w:szCs w:val="28"/>
        </w:rPr>
        <w:t>c l</w:t>
      </w:r>
      <w:r>
        <w:rPr>
          <w:sz w:val="28"/>
          <w:szCs w:val="28"/>
        </w:rPr>
        <w:t>ạ</w:t>
      </w:r>
      <w:r>
        <w:rPr>
          <w:sz w:val="28"/>
          <w:szCs w:val="28"/>
        </w:rPr>
        <w:t>i đư</w:t>
      </w:r>
      <w:r>
        <w:rPr>
          <w:sz w:val="28"/>
          <w:szCs w:val="28"/>
        </w:rPr>
        <w:t>ợ</w:t>
      </w:r>
      <w:r>
        <w:rPr>
          <w:sz w:val="28"/>
          <w:szCs w:val="28"/>
        </w:rPr>
        <w:t>c:</w:t>
      </w:r>
    </w:p>
    <w:p w:rsidR="005B2E0C" w:rsidRDefault="00F54929">
      <w:pPr>
        <w:numPr>
          <w:ilvl w:val="0"/>
          <w:numId w:val="7"/>
        </w:numPr>
        <w:tabs>
          <w:tab w:val="center" w:pos="5400"/>
          <w:tab w:val="left" w:pos="7169"/>
        </w:tabs>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Định lí tổng </w:t>
      </w:r>
      <w:r>
        <w:rPr>
          <w:rFonts w:eastAsia="Times New Roman" w:cs="Times New Roman"/>
          <w:color w:val="000000"/>
          <w:sz w:val="28"/>
          <w:szCs w:val="28"/>
        </w:rPr>
        <w:t>ba góc trong một tam giác.</w:t>
      </w:r>
    </w:p>
    <w:p w:rsidR="005B2E0C" w:rsidRDefault="00F54929">
      <w:pPr>
        <w:numPr>
          <w:ilvl w:val="0"/>
          <w:numId w:val="7"/>
        </w:numPr>
        <w:tabs>
          <w:tab w:val="center" w:pos="5400"/>
          <w:tab w:val="left" w:pos="7169"/>
        </w:tabs>
        <w:spacing w:after="0" w:line="360" w:lineRule="auto"/>
        <w:rPr>
          <w:rFonts w:eastAsia="Times New Roman" w:cs="Times New Roman"/>
          <w:color w:val="000000"/>
          <w:sz w:val="28"/>
          <w:szCs w:val="28"/>
        </w:rPr>
      </w:pPr>
      <w:r>
        <w:rPr>
          <w:rFonts w:eastAsia="Times New Roman" w:cs="Times New Roman"/>
          <w:color w:val="000000"/>
          <w:sz w:val="28"/>
          <w:szCs w:val="28"/>
        </w:rPr>
        <w:t>Định nghĩa về hai tam giác bằng nhau.</w:t>
      </w:r>
    </w:p>
    <w:p w:rsidR="005B2E0C" w:rsidRDefault="00F54929">
      <w:pPr>
        <w:numPr>
          <w:ilvl w:val="0"/>
          <w:numId w:val="7"/>
        </w:numPr>
        <w:tabs>
          <w:tab w:val="center" w:pos="5400"/>
          <w:tab w:val="left" w:pos="7169"/>
        </w:tabs>
        <w:spacing w:after="120" w:line="360" w:lineRule="auto"/>
        <w:rPr>
          <w:rFonts w:eastAsia="Times New Roman" w:cs="Times New Roman"/>
          <w:color w:val="000000"/>
          <w:sz w:val="28"/>
          <w:szCs w:val="28"/>
        </w:rPr>
      </w:pPr>
      <w:r>
        <w:rPr>
          <w:rFonts w:eastAsia="Times New Roman" w:cs="Times New Roman"/>
          <w:color w:val="000000"/>
          <w:sz w:val="28"/>
          <w:szCs w:val="28"/>
        </w:rPr>
        <w:t>Trường hợp bằng nhau cạnh – cạnh – cạnh của hai tam giác.</w:t>
      </w:r>
    </w:p>
    <w:p w:rsidR="005B2E0C" w:rsidRDefault="00F54929">
      <w:pPr>
        <w:tabs>
          <w:tab w:val="center" w:pos="5400"/>
          <w:tab w:val="left" w:pos="7169"/>
        </w:tabs>
        <w:spacing w:before="120" w:line="360" w:lineRule="auto"/>
        <w:rPr>
          <w:b/>
          <w:sz w:val="28"/>
          <w:szCs w:val="28"/>
        </w:rPr>
      </w:pPr>
      <w:r>
        <w:rPr>
          <w:b/>
          <w:sz w:val="28"/>
          <w:szCs w:val="28"/>
        </w:rPr>
        <w:t>2. Năng l</w:t>
      </w:r>
      <w:r>
        <w:rPr>
          <w:b/>
          <w:sz w:val="28"/>
          <w:szCs w:val="28"/>
        </w:rPr>
        <w:t>ự</w:t>
      </w:r>
      <w:r>
        <w:rPr>
          <w:b/>
          <w:sz w:val="28"/>
          <w:szCs w:val="28"/>
        </w:rPr>
        <w:t xml:space="preserve">c </w:t>
      </w:r>
    </w:p>
    <w:p w:rsidR="005B2E0C" w:rsidRDefault="00F54929">
      <w:pPr>
        <w:spacing w:after="0" w:line="360" w:lineRule="auto"/>
        <w:jc w:val="both"/>
        <w:rPr>
          <w:rFonts w:eastAsia="Times New Roman" w:cs="Times New Roman"/>
          <w:b/>
          <w:i/>
          <w:color w:val="000000"/>
          <w:sz w:val="28"/>
          <w:szCs w:val="28"/>
        </w:rPr>
      </w:pPr>
      <w:r>
        <w:rPr>
          <w:rFonts w:eastAsia="Times New Roman" w:cs="Times New Roman"/>
          <w:b/>
          <w:i/>
          <w:color w:val="000000"/>
          <w:sz w:val="28"/>
          <w:szCs w:val="28"/>
        </w:rPr>
        <w:t xml:space="preserve"> - Năng lực chung:</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tự chủ và tự học trong tìm tòi khám phá</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 xml:space="preserve">Năng lực giao tiếp và hợp tác trong trình bày, thảo </w:t>
      </w:r>
      <w:r>
        <w:rPr>
          <w:rFonts w:eastAsia="Times New Roman" w:cs="Times New Roman"/>
          <w:color w:val="000000"/>
          <w:sz w:val="28"/>
          <w:szCs w:val="28"/>
        </w:rPr>
        <w:t>luận và làm việc nhóm</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giải quyết vấn đề và sáng tạo trong thực hành, vận dụng.</w:t>
      </w:r>
    </w:p>
    <w:p w:rsidR="005B2E0C" w:rsidRDefault="00F54929">
      <w:p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b/>
          <w:color w:val="000000"/>
          <w:sz w:val="28"/>
          <w:szCs w:val="28"/>
        </w:rPr>
        <w:t xml:space="preserve">Năng lực riêng: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Tư duy và lập luận toán học: So sánh, phân tích dữ liệu tìm ra mối liên hệ giữa các đối tượng đã cho và nội dung bài học về định lí tổng ba góc tam </w:t>
      </w:r>
      <w:r>
        <w:rPr>
          <w:rFonts w:eastAsia="Times New Roman" w:cs="Times New Roman"/>
          <w:color w:val="000000"/>
          <w:sz w:val="28"/>
          <w:szCs w:val="28"/>
        </w:rPr>
        <w:t>giác, hai tam giác bằng nhau, từ đó có thể áp dụng kiến thức đã học để giải quyết các bài toán về tính toán, chứng minh tam giác bằng nhau.</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Sử dụng công cụ, phương tiện học toán.</w:t>
      </w:r>
    </w:p>
    <w:p w:rsidR="005B2E0C" w:rsidRDefault="00F54929">
      <w:p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b/>
          <w:color w:val="000000"/>
          <w:sz w:val="28"/>
          <w:szCs w:val="28"/>
        </w:rPr>
        <w:t>3. Phẩm chất</w:t>
      </w:r>
    </w:p>
    <w:p w:rsidR="005B2E0C" w:rsidRDefault="00F54929">
      <w:pPr>
        <w:numPr>
          <w:ilvl w:val="0"/>
          <w:numId w:val="10"/>
        </w:numPr>
        <w:spacing w:after="0" w:line="360" w:lineRule="auto"/>
        <w:jc w:val="both"/>
        <w:rPr>
          <w:rFonts w:eastAsia="Times New Roman" w:cs="Times New Roman"/>
          <w:color w:val="000000"/>
          <w:sz w:val="28"/>
          <w:szCs w:val="28"/>
        </w:rPr>
      </w:pPr>
      <w:r>
        <w:rPr>
          <w:rFonts w:eastAsia="Times New Roman" w:cs="Times New Roman"/>
          <w:color w:val="000000"/>
          <w:sz w:val="28"/>
          <w:szCs w:val="28"/>
        </w:rPr>
        <w:t>Có</w:t>
      </w:r>
      <w:r>
        <w:rPr>
          <w:rFonts w:eastAsia="Times New Roman" w:cs="Times New Roman"/>
          <w:i/>
          <w:color w:val="000000"/>
          <w:sz w:val="28"/>
          <w:szCs w:val="28"/>
        </w:rPr>
        <w:t xml:space="preserve"> </w:t>
      </w:r>
      <w:r>
        <w:rPr>
          <w:rFonts w:eastAsia="Times New Roman" w:cs="Times New Roman"/>
          <w:color w:val="000000"/>
          <w:sz w:val="28"/>
          <w:szCs w:val="28"/>
        </w:rPr>
        <w:t>ý thức học tập, ý thức tìm tòi, khám phá và sáng tạo, có ý th</w:t>
      </w:r>
      <w:r>
        <w:rPr>
          <w:rFonts w:eastAsia="Times New Roman" w:cs="Times New Roman"/>
          <w:color w:val="000000"/>
          <w:sz w:val="28"/>
          <w:szCs w:val="28"/>
        </w:rPr>
        <w:t>ức làm việc nhóm, tôn trọng ý kiến các thành viên khi hợp tác.</w:t>
      </w:r>
    </w:p>
    <w:p w:rsidR="005B2E0C" w:rsidRDefault="00F54929">
      <w:pPr>
        <w:numPr>
          <w:ilvl w:val="0"/>
          <w:numId w:val="10"/>
        </w:numPr>
        <w:spacing w:after="0" w:line="360" w:lineRule="auto"/>
        <w:rPr>
          <w:rFonts w:eastAsia="Times New Roman" w:cs="Times New Roman"/>
          <w:color w:val="000000"/>
          <w:sz w:val="28"/>
          <w:szCs w:val="28"/>
        </w:rPr>
      </w:pPr>
      <w:r>
        <w:rPr>
          <w:rFonts w:eastAsia="Times New Roman" w:cs="Times New Roman"/>
          <w:color w:val="000000"/>
          <w:sz w:val="28"/>
          <w:szCs w:val="28"/>
        </w:rPr>
        <w:t>Chăm chỉ tích cực xây dựng bài, có trách nhiệm, chủ động chiếm lĩnh kiến thức theo sự hướng dẫn của GV.</w:t>
      </w:r>
    </w:p>
    <w:p w:rsidR="005B2E0C" w:rsidRDefault="00F54929">
      <w:pPr>
        <w:numPr>
          <w:ilvl w:val="0"/>
          <w:numId w:val="10"/>
        </w:numPr>
        <w:spacing w:after="120" w:line="360" w:lineRule="auto"/>
        <w:rPr>
          <w:rFonts w:eastAsia="Times New Roman" w:cs="Times New Roman"/>
          <w:color w:val="000000"/>
          <w:sz w:val="28"/>
          <w:szCs w:val="28"/>
        </w:rPr>
      </w:pPr>
      <w:r>
        <w:rPr>
          <w:rFonts w:eastAsia="Times New Roman" w:cs="Times New Roman"/>
          <w:color w:val="000000"/>
          <w:sz w:val="28"/>
          <w:szCs w:val="28"/>
        </w:rPr>
        <w:t>Hình thành tư duy logic, lập luận chặt chẽ, và linh hoạt trong quá trình suy nghĩ.</w:t>
      </w:r>
    </w:p>
    <w:p w:rsidR="005B2E0C" w:rsidRDefault="00F54929">
      <w:pPr>
        <w:tabs>
          <w:tab w:val="left" w:pos="7169"/>
        </w:tabs>
        <w:spacing w:before="120" w:line="360" w:lineRule="auto"/>
        <w:rPr>
          <w:sz w:val="28"/>
          <w:szCs w:val="28"/>
        </w:rPr>
      </w:pPr>
      <w:r>
        <w:rPr>
          <w:b/>
          <w:sz w:val="28"/>
          <w:szCs w:val="28"/>
        </w:rPr>
        <w:lastRenderedPageBreak/>
        <w:t xml:space="preserve">II. </w:t>
      </w:r>
      <w:r>
        <w:rPr>
          <w:b/>
          <w:sz w:val="28"/>
          <w:szCs w:val="28"/>
        </w:rPr>
        <w:t>THI</w:t>
      </w:r>
      <w:r>
        <w:rPr>
          <w:b/>
          <w:sz w:val="28"/>
          <w:szCs w:val="28"/>
        </w:rPr>
        <w:t>Ế</w:t>
      </w:r>
      <w:r>
        <w:rPr>
          <w:b/>
          <w:sz w:val="28"/>
          <w:szCs w:val="28"/>
        </w:rPr>
        <w:t>T B</w:t>
      </w:r>
      <w:r>
        <w:rPr>
          <w:b/>
          <w:sz w:val="28"/>
          <w:szCs w:val="28"/>
        </w:rPr>
        <w:t>Ị</w:t>
      </w:r>
      <w:r>
        <w:rPr>
          <w:b/>
          <w:sz w:val="28"/>
          <w:szCs w:val="28"/>
        </w:rPr>
        <w:t xml:space="preserve"> D</w:t>
      </w:r>
      <w:r>
        <w:rPr>
          <w:b/>
          <w:sz w:val="28"/>
          <w:szCs w:val="28"/>
        </w:rPr>
        <w:t>Ạ</w:t>
      </w:r>
      <w:r>
        <w:rPr>
          <w:b/>
          <w:sz w:val="28"/>
          <w:szCs w:val="28"/>
        </w:rPr>
        <w:t>Y H</w:t>
      </w:r>
      <w:r>
        <w:rPr>
          <w:b/>
          <w:sz w:val="28"/>
          <w:szCs w:val="28"/>
        </w:rPr>
        <w:t>Ọ</w:t>
      </w:r>
      <w:r>
        <w:rPr>
          <w:b/>
          <w:sz w:val="28"/>
          <w:szCs w:val="28"/>
        </w:rPr>
        <w:t>C VÀ H</w:t>
      </w:r>
      <w:r>
        <w:rPr>
          <w:b/>
          <w:sz w:val="28"/>
          <w:szCs w:val="28"/>
        </w:rPr>
        <w:t>Ọ</w:t>
      </w:r>
      <w:r>
        <w:rPr>
          <w:b/>
          <w:sz w:val="28"/>
          <w:szCs w:val="28"/>
        </w:rPr>
        <w:t>C LI</w:t>
      </w:r>
      <w:r>
        <w:rPr>
          <w:b/>
          <w:sz w:val="28"/>
          <w:szCs w:val="28"/>
        </w:rPr>
        <w:t>Ệ</w:t>
      </w:r>
      <w:r>
        <w:rPr>
          <w:b/>
          <w:sz w:val="28"/>
          <w:szCs w:val="28"/>
        </w:rPr>
        <w:t>U</w:t>
      </w:r>
      <w:r>
        <w:rPr>
          <w:sz w:val="28"/>
          <w:szCs w:val="28"/>
        </w:rPr>
        <w:t xml:space="preserve">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1. Đối với GV:  </w:t>
      </w:r>
      <w:r>
        <w:rPr>
          <w:rFonts w:eastAsia="Times New Roman" w:cs="Times New Roman"/>
          <w:color w:val="000000"/>
          <w:sz w:val="28"/>
          <w:szCs w:val="28"/>
        </w:rPr>
        <w:t>SGK, Tài liệu giảng dạy, giáo án PPT,</w:t>
      </w:r>
      <w:r>
        <w:rPr>
          <w:rFonts w:eastAsia="Times New Roman" w:cs="Times New Roman"/>
          <w:b/>
          <w:color w:val="000000"/>
          <w:sz w:val="28"/>
          <w:szCs w:val="28"/>
        </w:rPr>
        <w:t xml:space="preserve"> </w:t>
      </w:r>
      <w:r>
        <w:rPr>
          <w:rFonts w:eastAsia="Times New Roman" w:cs="Times New Roman"/>
          <w:color w:val="000000"/>
          <w:sz w:val="28"/>
          <w:szCs w:val="28"/>
        </w:rPr>
        <w:t>thước thẳng có chia khoảng.</w:t>
      </w:r>
    </w:p>
    <w:p w:rsidR="005B2E0C" w:rsidRDefault="00F54929">
      <w:pPr>
        <w:tabs>
          <w:tab w:val="left" w:pos="7169"/>
        </w:tabs>
        <w:spacing w:before="120" w:line="360" w:lineRule="auto"/>
        <w:rPr>
          <w:sz w:val="28"/>
          <w:szCs w:val="28"/>
        </w:rPr>
      </w:pPr>
      <w:r>
        <w:rPr>
          <w:b/>
          <w:sz w:val="28"/>
          <w:szCs w:val="28"/>
        </w:rPr>
        <w:t>2. Đ</w:t>
      </w:r>
      <w:r>
        <w:rPr>
          <w:b/>
          <w:sz w:val="28"/>
          <w:szCs w:val="28"/>
        </w:rPr>
        <w:t>ố</w:t>
      </w:r>
      <w:r>
        <w:rPr>
          <w:b/>
          <w:sz w:val="28"/>
          <w:szCs w:val="28"/>
        </w:rPr>
        <w:t>i v</w:t>
      </w:r>
      <w:r>
        <w:rPr>
          <w:b/>
          <w:sz w:val="28"/>
          <w:szCs w:val="28"/>
        </w:rPr>
        <w:t>ớ</w:t>
      </w:r>
      <w:r>
        <w:rPr>
          <w:b/>
          <w:sz w:val="28"/>
          <w:szCs w:val="28"/>
        </w:rPr>
        <w:t>i HS</w:t>
      </w:r>
      <w:r>
        <w:rPr>
          <w:sz w:val="28"/>
          <w:szCs w:val="28"/>
        </w:rPr>
        <w:t>: SGK, SBT, v</w:t>
      </w:r>
      <w:r>
        <w:rPr>
          <w:sz w:val="28"/>
          <w:szCs w:val="28"/>
        </w:rPr>
        <w:t>ở</w:t>
      </w:r>
      <w:r>
        <w:rPr>
          <w:sz w:val="28"/>
          <w:szCs w:val="28"/>
        </w:rPr>
        <w:t xml:space="preserve"> ghi, gi</w:t>
      </w:r>
      <w:r>
        <w:rPr>
          <w:sz w:val="28"/>
          <w:szCs w:val="28"/>
        </w:rPr>
        <w:t>ấ</w:t>
      </w:r>
      <w:r>
        <w:rPr>
          <w:sz w:val="28"/>
          <w:szCs w:val="28"/>
        </w:rPr>
        <w:t>y nháp, đ</w:t>
      </w:r>
      <w:r>
        <w:rPr>
          <w:sz w:val="28"/>
          <w:szCs w:val="28"/>
        </w:rPr>
        <w:t>ồ</w:t>
      </w:r>
      <w:r>
        <w:rPr>
          <w:sz w:val="28"/>
          <w:szCs w:val="28"/>
        </w:rPr>
        <w:t xml:space="preserve"> dùng h</w:t>
      </w:r>
      <w:r>
        <w:rPr>
          <w:sz w:val="28"/>
          <w:szCs w:val="28"/>
        </w:rPr>
        <w:t>ọ</w:t>
      </w:r>
      <w:r>
        <w:rPr>
          <w:sz w:val="28"/>
          <w:szCs w:val="28"/>
        </w:rPr>
        <w:t>c t</w:t>
      </w:r>
      <w:r>
        <w:rPr>
          <w:sz w:val="28"/>
          <w:szCs w:val="28"/>
        </w:rPr>
        <w:t>ậ</w:t>
      </w:r>
      <w:r>
        <w:rPr>
          <w:sz w:val="28"/>
          <w:szCs w:val="28"/>
        </w:rPr>
        <w:t>p (bút, thư</w:t>
      </w:r>
      <w:r>
        <w:rPr>
          <w:sz w:val="28"/>
          <w:szCs w:val="28"/>
        </w:rPr>
        <w:t>ớ</w:t>
      </w:r>
      <w:r>
        <w:rPr>
          <w:sz w:val="28"/>
          <w:szCs w:val="28"/>
        </w:rPr>
        <w:t>c...), b</w:t>
      </w:r>
      <w:r>
        <w:rPr>
          <w:sz w:val="28"/>
          <w:szCs w:val="28"/>
        </w:rPr>
        <w:t>ả</w:t>
      </w:r>
      <w:r>
        <w:rPr>
          <w:sz w:val="28"/>
          <w:szCs w:val="28"/>
        </w:rPr>
        <w:t>ng nhóm, bút vi</w:t>
      </w:r>
      <w:r>
        <w:rPr>
          <w:sz w:val="28"/>
          <w:szCs w:val="28"/>
        </w:rPr>
        <w:t>ế</w:t>
      </w:r>
      <w:r>
        <w:rPr>
          <w:sz w:val="28"/>
          <w:szCs w:val="28"/>
        </w:rPr>
        <w:t>t b</w:t>
      </w:r>
      <w:r>
        <w:rPr>
          <w:sz w:val="28"/>
          <w:szCs w:val="28"/>
        </w:rPr>
        <w:t>ả</w:t>
      </w:r>
      <w:r>
        <w:rPr>
          <w:sz w:val="28"/>
          <w:szCs w:val="28"/>
        </w:rPr>
        <w:t>ng nhóm.</w:t>
      </w:r>
    </w:p>
    <w:p w:rsidR="005B2E0C" w:rsidRDefault="00F54929">
      <w:pPr>
        <w:tabs>
          <w:tab w:val="left" w:pos="567"/>
          <w:tab w:val="left" w:pos="1134"/>
        </w:tabs>
        <w:spacing w:before="120" w:line="360" w:lineRule="auto"/>
        <w:rPr>
          <w:b/>
          <w:sz w:val="28"/>
          <w:szCs w:val="28"/>
        </w:rPr>
      </w:pPr>
      <w:r>
        <w:rPr>
          <w:b/>
          <w:sz w:val="28"/>
          <w:szCs w:val="28"/>
        </w:rPr>
        <w:t>III. TI</w:t>
      </w:r>
      <w:r>
        <w:rPr>
          <w:b/>
          <w:sz w:val="28"/>
          <w:szCs w:val="28"/>
        </w:rPr>
        <w:t>Ế</w:t>
      </w:r>
      <w:r>
        <w:rPr>
          <w:b/>
          <w:sz w:val="28"/>
          <w:szCs w:val="28"/>
        </w:rPr>
        <w:t>N TRÌNH D</w:t>
      </w:r>
      <w:r>
        <w:rPr>
          <w:b/>
          <w:sz w:val="28"/>
          <w:szCs w:val="28"/>
        </w:rPr>
        <w:t>Ạ</w:t>
      </w:r>
      <w:r>
        <w:rPr>
          <w:b/>
          <w:sz w:val="28"/>
          <w:szCs w:val="28"/>
        </w:rPr>
        <w:t>Y H</w:t>
      </w:r>
      <w:r>
        <w:rPr>
          <w:b/>
          <w:sz w:val="28"/>
          <w:szCs w:val="28"/>
        </w:rPr>
        <w:t>Ọ</w:t>
      </w:r>
      <w:r>
        <w:rPr>
          <w:b/>
          <w:sz w:val="28"/>
          <w:szCs w:val="28"/>
        </w:rPr>
        <w:t>C</w:t>
      </w:r>
    </w:p>
    <w:p w:rsidR="005B2E0C" w:rsidRDefault="00F54929">
      <w:pPr>
        <w:spacing w:before="120" w:line="360" w:lineRule="auto"/>
        <w:rPr>
          <w:b/>
          <w:sz w:val="28"/>
          <w:szCs w:val="28"/>
        </w:rPr>
      </w:pPr>
      <w:r>
        <w:rPr>
          <w:b/>
          <w:sz w:val="28"/>
          <w:szCs w:val="28"/>
        </w:rPr>
        <w:t>A. HO</w:t>
      </w:r>
      <w:r>
        <w:rPr>
          <w:b/>
          <w:sz w:val="28"/>
          <w:szCs w:val="28"/>
        </w:rPr>
        <w:t>Ạ</w:t>
      </w:r>
      <w:r>
        <w:rPr>
          <w:b/>
          <w:sz w:val="28"/>
          <w:szCs w:val="28"/>
        </w:rPr>
        <w:t>T Đ</w:t>
      </w:r>
      <w:r>
        <w:rPr>
          <w:b/>
          <w:sz w:val="28"/>
          <w:szCs w:val="28"/>
        </w:rPr>
        <w:t>Ộ</w:t>
      </w:r>
      <w:r>
        <w:rPr>
          <w:b/>
          <w:sz w:val="28"/>
          <w:szCs w:val="28"/>
        </w:rPr>
        <w:t>NG</w:t>
      </w:r>
      <w:r>
        <w:rPr>
          <w:b/>
          <w:sz w:val="28"/>
          <w:szCs w:val="28"/>
        </w:rPr>
        <w:t xml:space="preserve"> KH</w:t>
      </w:r>
      <w:r>
        <w:rPr>
          <w:b/>
          <w:sz w:val="28"/>
          <w:szCs w:val="28"/>
        </w:rPr>
        <w:t>Ở</w:t>
      </w:r>
      <w:r>
        <w:rPr>
          <w:b/>
          <w:sz w:val="28"/>
          <w:szCs w:val="28"/>
        </w:rPr>
        <w:t>I Đ</w:t>
      </w:r>
      <w:r>
        <w:rPr>
          <w:b/>
          <w:sz w:val="28"/>
          <w:szCs w:val="28"/>
        </w:rPr>
        <w:t>Ộ</w:t>
      </w:r>
      <w:r>
        <w:rPr>
          <w:b/>
          <w:sz w:val="28"/>
          <w:szCs w:val="28"/>
        </w:rPr>
        <w:t>NG (M</w:t>
      </w:r>
      <w:r>
        <w:rPr>
          <w:b/>
          <w:sz w:val="28"/>
          <w:szCs w:val="28"/>
        </w:rPr>
        <w:t>Ở</w:t>
      </w:r>
      <w:r>
        <w:rPr>
          <w:b/>
          <w:sz w:val="28"/>
          <w:szCs w:val="28"/>
        </w:rPr>
        <w:t xml:space="preserve"> Đ</w:t>
      </w:r>
      <w:r>
        <w:rPr>
          <w:b/>
          <w:sz w:val="28"/>
          <w:szCs w:val="28"/>
        </w:rPr>
        <w:t>Ầ</w:t>
      </w:r>
      <w:r>
        <w:rPr>
          <w:b/>
          <w:sz w:val="28"/>
          <w:szCs w:val="28"/>
        </w:rPr>
        <w:t>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nh</w:t>
      </w:r>
      <w:r>
        <w:rPr>
          <w:sz w:val="28"/>
          <w:szCs w:val="28"/>
        </w:rPr>
        <w:t>ớ</w:t>
      </w:r>
      <w:r>
        <w:rPr>
          <w:sz w:val="28"/>
          <w:szCs w:val="28"/>
        </w:rPr>
        <w:t xml:space="preserve"> l</w:t>
      </w:r>
      <w:r>
        <w:rPr>
          <w:sz w:val="28"/>
          <w:szCs w:val="28"/>
        </w:rPr>
        <w:t>ạ</w:t>
      </w:r>
      <w:r>
        <w:rPr>
          <w:sz w:val="28"/>
          <w:szCs w:val="28"/>
        </w:rPr>
        <w:t>i các ki</w:t>
      </w:r>
      <w:r>
        <w:rPr>
          <w:sz w:val="28"/>
          <w:szCs w:val="28"/>
        </w:rPr>
        <w:t>ế</w:t>
      </w:r>
      <w:r>
        <w:rPr>
          <w:sz w:val="28"/>
          <w:szCs w:val="28"/>
        </w:rPr>
        <w:t>n th</w:t>
      </w:r>
      <w:r>
        <w:rPr>
          <w:sz w:val="28"/>
          <w:szCs w:val="28"/>
        </w:rPr>
        <w:t>ứ</w:t>
      </w:r>
      <w:r>
        <w:rPr>
          <w:sz w:val="28"/>
          <w:szCs w:val="28"/>
        </w:rPr>
        <w:t>c đã h</w:t>
      </w:r>
      <w:r>
        <w:rPr>
          <w:sz w:val="28"/>
          <w:szCs w:val="28"/>
        </w:rPr>
        <w:t>ọ</w:t>
      </w:r>
      <w:r>
        <w:rPr>
          <w:sz w:val="28"/>
          <w:szCs w:val="28"/>
        </w:rPr>
        <w:t>c v</w:t>
      </w:r>
      <w:r>
        <w:rPr>
          <w:sz w:val="28"/>
          <w:szCs w:val="28"/>
        </w:rPr>
        <w:t>ề</w:t>
      </w:r>
      <w:r>
        <w:rPr>
          <w:sz w:val="28"/>
          <w:szCs w:val="28"/>
        </w:rPr>
        <w:t xml:space="preserve"> hai tam giác b</w:t>
      </w:r>
      <w:r>
        <w:rPr>
          <w:sz w:val="28"/>
          <w:szCs w:val="28"/>
        </w:rPr>
        <w:t>ằ</w:t>
      </w:r>
      <w:r>
        <w:rPr>
          <w:sz w:val="28"/>
          <w:szCs w:val="28"/>
        </w:rPr>
        <w:t>ng nhau và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th</w:t>
      </w:r>
      <w:r>
        <w:rPr>
          <w:sz w:val="28"/>
          <w:szCs w:val="28"/>
        </w:rPr>
        <w:t>ứ</w:t>
      </w:r>
      <w:r>
        <w:rPr>
          <w:sz w:val="28"/>
          <w:szCs w:val="28"/>
        </w:rPr>
        <w:t xml:space="preserve"> nh</w:t>
      </w:r>
      <w:r>
        <w:rPr>
          <w:sz w:val="28"/>
          <w:szCs w:val="28"/>
        </w:rPr>
        <w:t>ấ</w:t>
      </w:r>
      <w:r>
        <w:rPr>
          <w:sz w:val="28"/>
          <w:szCs w:val="28"/>
        </w:rPr>
        <w:t>t.</w:t>
      </w:r>
    </w:p>
    <w:p w:rsidR="005B2E0C" w:rsidRDefault="00F54929">
      <w:pPr>
        <w:spacing w:line="360" w:lineRule="auto"/>
        <w:rPr>
          <w:sz w:val="28"/>
          <w:szCs w:val="28"/>
        </w:rPr>
      </w:pPr>
      <w:r>
        <w:rPr>
          <w:b/>
          <w:sz w:val="28"/>
          <w:szCs w:val="28"/>
        </w:rPr>
        <w:t>b) N</w:t>
      </w:r>
      <w:r>
        <w:rPr>
          <w:b/>
          <w:sz w:val="28"/>
          <w:szCs w:val="28"/>
        </w:rPr>
        <w:t>ộ</w:t>
      </w:r>
      <w:r>
        <w:rPr>
          <w:b/>
          <w:sz w:val="28"/>
          <w:szCs w:val="28"/>
        </w:rPr>
        <w:t xml:space="preserve">i dung: </w:t>
      </w:r>
      <w:r>
        <w:rPr>
          <w:sz w:val="28"/>
          <w:szCs w:val="28"/>
        </w:rPr>
        <w:t>HS tr</w:t>
      </w:r>
      <w:r>
        <w:rPr>
          <w:sz w:val="28"/>
          <w:szCs w:val="28"/>
        </w:rPr>
        <w:t>ả</w:t>
      </w:r>
      <w:r>
        <w:rPr>
          <w:sz w:val="28"/>
          <w:szCs w:val="28"/>
        </w:rPr>
        <w:t xml:space="preserve"> l</w:t>
      </w:r>
      <w:r>
        <w:rPr>
          <w:sz w:val="28"/>
          <w:szCs w:val="28"/>
        </w:rPr>
        <w:t>ờ</w:t>
      </w:r>
      <w:r>
        <w:rPr>
          <w:sz w:val="28"/>
          <w:szCs w:val="28"/>
        </w:rPr>
        <w:t>i các câu h</w:t>
      </w:r>
      <w:r>
        <w:rPr>
          <w:sz w:val="28"/>
          <w:szCs w:val="28"/>
        </w:rPr>
        <w:t>ỏ</w:t>
      </w:r>
      <w:r>
        <w:rPr>
          <w:sz w:val="28"/>
          <w:szCs w:val="28"/>
        </w:rPr>
        <w:t>i mà giáo viên đưa ra và gi</w:t>
      </w:r>
      <w:r>
        <w:rPr>
          <w:sz w:val="28"/>
          <w:szCs w:val="28"/>
        </w:rPr>
        <w:t>ả</w:t>
      </w:r>
      <w:r>
        <w:rPr>
          <w:sz w:val="28"/>
          <w:szCs w:val="28"/>
        </w:rPr>
        <w:t>i thích đư</w:t>
      </w:r>
      <w:r>
        <w:rPr>
          <w:sz w:val="28"/>
          <w:szCs w:val="28"/>
        </w:rPr>
        <w:t>ợ</w:t>
      </w:r>
      <w:r>
        <w:rPr>
          <w:sz w:val="28"/>
          <w:szCs w:val="28"/>
        </w:rPr>
        <w:t>c.</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tr</w:t>
      </w:r>
      <w:r>
        <w:rPr>
          <w:sz w:val="28"/>
          <w:szCs w:val="28"/>
        </w:rPr>
        <w:t>ả</w:t>
      </w:r>
      <w:r>
        <w:rPr>
          <w:sz w:val="28"/>
          <w:szCs w:val="28"/>
        </w:rPr>
        <w:t xml:space="preserve"> l</w:t>
      </w:r>
      <w:r>
        <w:rPr>
          <w:sz w:val="28"/>
          <w:szCs w:val="28"/>
        </w:rPr>
        <w:t>ờ</w:t>
      </w:r>
      <w:r>
        <w:rPr>
          <w:sz w:val="28"/>
          <w:szCs w:val="28"/>
        </w:rPr>
        <w:t>i đư</w:t>
      </w:r>
      <w:r>
        <w:rPr>
          <w:sz w:val="28"/>
          <w:szCs w:val="28"/>
        </w:rPr>
        <w:t>ợ</w:t>
      </w:r>
      <w:r>
        <w:rPr>
          <w:sz w:val="28"/>
          <w:szCs w:val="28"/>
        </w:rPr>
        <w:t>c các câu h</w:t>
      </w:r>
      <w:r>
        <w:rPr>
          <w:sz w:val="28"/>
          <w:szCs w:val="28"/>
        </w:rPr>
        <w:t>ỏ</w:t>
      </w:r>
      <w:r>
        <w:rPr>
          <w:sz w:val="28"/>
          <w:szCs w:val="28"/>
        </w:rPr>
        <w:t>i m</w:t>
      </w:r>
      <w:r>
        <w:rPr>
          <w:sz w:val="28"/>
          <w:szCs w:val="28"/>
        </w:rPr>
        <w:t>ở</w:t>
      </w:r>
      <w:r>
        <w:rPr>
          <w:sz w:val="28"/>
          <w:szCs w:val="28"/>
        </w:rPr>
        <w:t xml:space="preserve"> đ</w:t>
      </w:r>
      <w:r>
        <w:rPr>
          <w:sz w:val="28"/>
          <w:szCs w:val="28"/>
        </w:rPr>
        <w:t>ầ</w:t>
      </w:r>
      <w:r>
        <w:rPr>
          <w:sz w:val="28"/>
          <w:szCs w:val="28"/>
        </w:rPr>
        <w:t>u v</w:t>
      </w:r>
      <w:r>
        <w:rPr>
          <w:sz w:val="28"/>
          <w:szCs w:val="28"/>
        </w:rPr>
        <w:t>ề</w:t>
      </w:r>
      <w:r>
        <w:rPr>
          <w:sz w:val="28"/>
          <w:szCs w:val="28"/>
        </w:rPr>
        <w:t xml:space="preserve"> t</w:t>
      </w:r>
      <w:r>
        <w:rPr>
          <w:sz w:val="28"/>
          <w:szCs w:val="28"/>
        </w:rPr>
        <w:t>ính ch</w:t>
      </w:r>
      <w:r>
        <w:rPr>
          <w:sz w:val="28"/>
          <w:szCs w:val="28"/>
        </w:rPr>
        <w:t>ấ</w:t>
      </w:r>
      <w:r>
        <w:rPr>
          <w:sz w:val="28"/>
          <w:szCs w:val="28"/>
        </w:rPr>
        <w:t>t hai tam giác b</w:t>
      </w:r>
      <w:r>
        <w:rPr>
          <w:sz w:val="28"/>
          <w:szCs w:val="28"/>
        </w:rPr>
        <w:t>ằ</w:t>
      </w:r>
      <w:r>
        <w:rPr>
          <w:sz w:val="28"/>
          <w:szCs w:val="28"/>
        </w:rPr>
        <w:t>ng nhau, nh</w:t>
      </w:r>
      <w:r>
        <w:rPr>
          <w:sz w:val="28"/>
          <w:szCs w:val="28"/>
        </w:rPr>
        <w:t>ậ</w:t>
      </w:r>
      <w:r>
        <w:rPr>
          <w:sz w:val="28"/>
          <w:szCs w:val="28"/>
        </w:rPr>
        <w:t>n d</w:t>
      </w:r>
      <w:r>
        <w:rPr>
          <w:sz w:val="28"/>
          <w:szCs w:val="28"/>
        </w:rPr>
        <w:t>ạ</w:t>
      </w:r>
      <w:r>
        <w:rPr>
          <w:sz w:val="28"/>
          <w:szCs w:val="28"/>
        </w:rPr>
        <w:t>ng tam giác b</w:t>
      </w:r>
      <w:r>
        <w:rPr>
          <w:sz w:val="28"/>
          <w:szCs w:val="28"/>
        </w:rPr>
        <w:t>ằ</w:t>
      </w:r>
      <w:r>
        <w:rPr>
          <w:sz w:val="28"/>
          <w:szCs w:val="28"/>
        </w:rPr>
        <w:t>ng nhau nh</w:t>
      </w:r>
      <w:r>
        <w:rPr>
          <w:sz w:val="28"/>
          <w:szCs w:val="28"/>
        </w:rPr>
        <w:t>ờ</w:t>
      </w:r>
      <w:r>
        <w:rPr>
          <w:sz w:val="28"/>
          <w:szCs w:val="28"/>
        </w:rPr>
        <w:t xml:space="preserve"> đ</w:t>
      </w:r>
      <w:r>
        <w:rPr>
          <w:sz w:val="28"/>
          <w:szCs w:val="28"/>
        </w:rPr>
        <w:t>ị</w:t>
      </w:r>
      <w:r>
        <w:rPr>
          <w:sz w:val="28"/>
          <w:szCs w:val="28"/>
        </w:rPr>
        <w:t>nh nghĩa và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th</w:t>
      </w:r>
      <w:r>
        <w:rPr>
          <w:sz w:val="28"/>
          <w:szCs w:val="28"/>
        </w:rPr>
        <w:t>ứ</w:t>
      </w:r>
      <w:r>
        <w:rPr>
          <w:sz w:val="28"/>
          <w:szCs w:val="28"/>
        </w:rPr>
        <w:t xml:space="preserve"> nh</w:t>
      </w:r>
      <w:r>
        <w:rPr>
          <w:sz w:val="28"/>
          <w:szCs w:val="28"/>
        </w:rPr>
        <w:t>ấ</w:t>
      </w:r>
      <w:r>
        <w:rPr>
          <w:sz w:val="28"/>
          <w:szCs w:val="28"/>
        </w:rPr>
        <w:t>t.</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r>
        <w:rPr>
          <w:b/>
          <w:sz w:val="28"/>
          <w:szCs w:val="28"/>
        </w:rPr>
        <w:t>:</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GV cho HS làm các câu h</w:t>
      </w:r>
      <w:r>
        <w:rPr>
          <w:sz w:val="28"/>
          <w:szCs w:val="28"/>
        </w:rPr>
        <w:t>ỏ</w:t>
      </w:r>
      <w:r>
        <w:rPr>
          <w:sz w:val="28"/>
          <w:szCs w:val="28"/>
        </w:rPr>
        <w:t>i nhanh</w:t>
      </w:r>
    </w:p>
    <w:p w:rsidR="005B2E0C" w:rsidRDefault="00F54929">
      <w:pPr>
        <w:tabs>
          <w:tab w:val="left" w:pos="567"/>
          <w:tab w:val="left" w:pos="1134"/>
        </w:tabs>
        <w:spacing w:before="120" w:line="360" w:lineRule="auto"/>
        <w:rPr>
          <w:b/>
          <w:sz w:val="28"/>
          <w:szCs w:val="28"/>
        </w:rPr>
      </w:pPr>
      <w:r>
        <w:rPr>
          <w:b/>
          <w:sz w:val="28"/>
          <w:szCs w:val="28"/>
        </w:rPr>
        <w:t>Ch</w:t>
      </w:r>
      <w:r>
        <w:rPr>
          <w:b/>
          <w:sz w:val="28"/>
          <w:szCs w:val="28"/>
        </w:rPr>
        <w:t>ọ</w:t>
      </w:r>
      <w:r>
        <w:rPr>
          <w:b/>
          <w:sz w:val="28"/>
          <w:szCs w:val="28"/>
        </w:rPr>
        <w:t>n câu tr</w:t>
      </w:r>
      <w:r>
        <w:rPr>
          <w:b/>
          <w:sz w:val="28"/>
          <w:szCs w:val="28"/>
        </w:rPr>
        <w:t>ả</w:t>
      </w:r>
      <w:r>
        <w:rPr>
          <w:b/>
          <w:sz w:val="28"/>
          <w:szCs w:val="28"/>
        </w:rPr>
        <w:t xml:space="preserve"> l</w:t>
      </w:r>
      <w:r>
        <w:rPr>
          <w:b/>
          <w:sz w:val="28"/>
          <w:szCs w:val="28"/>
        </w:rPr>
        <w:t>ờ</w:t>
      </w:r>
      <w:r>
        <w:rPr>
          <w:b/>
          <w:sz w:val="28"/>
          <w:szCs w:val="28"/>
        </w:rPr>
        <w:t>i đúng</w:t>
      </w:r>
    </w:p>
    <w:p w:rsidR="005B2E0C" w:rsidRDefault="00F54929">
      <w:pPr>
        <w:tabs>
          <w:tab w:val="left" w:pos="567"/>
          <w:tab w:val="left" w:pos="1134"/>
        </w:tabs>
        <w:spacing w:before="120" w:line="360" w:lineRule="auto"/>
        <w:rPr>
          <w:sz w:val="28"/>
          <w:szCs w:val="28"/>
        </w:rPr>
      </w:pPr>
      <w:r>
        <w:rPr>
          <w:b/>
          <w:sz w:val="28"/>
          <w:szCs w:val="28"/>
        </w:rPr>
        <w:t>Câu 1:</w:t>
      </w:r>
      <w:r>
        <w:rPr>
          <w:sz w:val="28"/>
          <w:szCs w:val="28"/>
        </w:rPr>
        <w:t xml:space="preserve"> Cho hai tam giác MNP và </w:t>
      </w:r>
      <m:oMath>
        <m:r>
          <w:rPr>
            <w:rFonts w:ascii="Cambria Math" w:eastAsia="Cambria Math" w:hAnsi="Cambria Math" w:cs="Cambria Math"/>
            <w:sz w:val="28"/>
            <w:szCs w:val="28"/>
          </w:rPr>
          <m:t>DEF</m:t>
        </m:r>
      </m:oMath>
      <w:r>
        <w:rPr>
          <w:sz w:val="28"/>
          <w:szCs w:val="28"/>
        </w:rPr>
        <w:t xml:space="preserve">.có </w:t>
      </w:r>
      <m:oMath>
        <m:r>
          <w:rPr>
            <w:rFonts w:ascii="Cambria Math" w:eastAsia="Cambria Math" w:hAnsi="Cambria Math" w:cs="Cambria Math"/>
            <w:sz w:val="28"/>
            <w:szCs w:val="28"/>
          </w:rPr>
          <m:t>MN</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MP</m:t>
        </m:r>
        <m:r>
          <w:rPr>
            <w:rFonts w:ascii="Cambria Math" w:eastAsia="Cambria Math" w:hAnsi="Cambria Math" w:cs="Cambria Math"/>
            <w:sz w:val="28"/>
            <w:szCs w:val="28"/>
          </w:rPr>
          <m:t>=</m:t>
        </m:r>
        <m:r>
          <w:rPr>
            <w:rFonts w:ascii="Cambria Math" w:eastAsia="Cambria Math" w:hAnsi="Cambria Math" w:cs="Cambria Math"/>
            <w:sz w:val="28"/>
            <w:szCs w:val="28"/>
          </w:rPr>
          <m:t>DF</m:t>
        </m:r>
        <m:r>
          <w:rPr>
            <w:rFonts w:ascii="Cambria Math" w:eastAsia="Cambria Math" w:hAnsi="Cambria Math" w:cs="Cambria Math"/>
            <w:sz w:val="28"/>
            <w:szCs w:val="28"/>
          </w:rPr>
          <m:t>,</m:t>
        </m:r>
        <m:r>
          <w:rPr>
            <w:rFonts w:ascii="Cambria Math" w:eastAsia="Cambria Math" w:hAnsi="Cambria Math" w:cs="Cambria Math"/>
            <w:sz w:val="28"/>
            <w:szCs w:val="28"/>
          </w:rPr>
          <m:t>NP</m:t>
        </m:r>
        <m:r>
          <w:rPr>
            <w:rFonts w:ascii="Cambria Math" w:eastAsia="Cambria Math" w:hAnsi="Cambria Math" w:cs="Cambria Math"/>
            <w:sz w:val="28"/>
            <w:szCs w:val="28"/>
          </w:rPr>
          <m:t>=</m:t>
        </m:r>
        <m:r>
          <w:rPr>
            <w:rFonts w:ascii="Cambria Math" w:eastAsia="Cambria Math" w:hAnsi="Cambria Math" w:cs="Cambria Math"/>
            <w:sz w:val="28"/>
            <w:szCs w:val="28"/>
          </w:rPr>
          <m:t>EF</m:t>
        </m:r>
        <m:r>
          <w:rPr>
            <w:rFonts w:ascii="Cambria Math" w:eastAsia="Cambria Math" w:hAnsi="Cambria Math" w:cs="Cambria Math"/>
            <w:sz w:val="28"/>
            <w:szCs w:val="28"/>
          </w:rPr>
          <m:t>,</m:t>
        </m:r>
      </m:oMath>
    </w:p>
    <w:p w:rsidR="005B2E0C" w:rsidRDefault="00F54929">
      <w:pPr>
        <w:tabs>
          <w:tab w:val="left" w:pos="567"/>
          <w:tab w:val="left" w:pos="1134"/>
        </w:tabs>
        <w:spacing w:before="12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 xml:space="preserve">, </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 xml:space="preserve"> </m:t>
        </m:r>
      </m:oMath>
      <w:r>
        <w:rPr>
          <w:sz w:val="28"/>
          <w:szCs w:val="28"/>
        </w:rPr>
        <w:t>. Ta có:</w:t>
      </w:r>
      <w:r>
        <w:rPr>
          <w:sz w:val="28"/>
          <w:szCs w:val="28"/>
        </w:rPr>
        <w:br/>
        <w:t xml:space="preserve">A. </w:t>
      </w:r>
      <m:oMath>
        <m:r>
          <w:rPr>
            <w:rFonts w:ascii="Cambria Math" w:eastAsia="Cambria Math" w:hAnsi="Cambria Math" w:cs="Cambria Math"/>
            <w:sz w:val="28"/>
            <w:szCs w:val="28"/>
          </w:rPr>
          <m:t>ΔMNP</m:t>
        </m:r>
        <m:r>
          <w:rPr>
            <w:rFonts w:ascii="Cambria Math" w:eastAsia="Cambria Math" w:hAnsi="Cambria Math" w:cs="Cambria Math"/>
            <w:sz w:val="28"/>
            <w:szCs w:val="28"/>
          </w:rPr>
          <m:t>=</m:t>
        </m:r>
        <m:r>
          <w:rPr>
            <w:rFonts w:ascii="Cambria Math" w:eastAsia="Cambria Math" w:hAnsi="Cambria Math" w:cs="Cambria Math"/>
            <w:sz w:val="28"/>
            <w:szCs w:val="28"/>
          </w:rPr>
          <m:t>ΔDEF</m:t>
        </m:r>
      </m:oMath>
      <w:r>
        <w:rPr>
          <w:sz w:val="28"/>
          <w:szCs w:val="28"/>
        </w:rPr>
        <w:t xml:space="preserve">                   B. </w:t>
      </w:r>
      <m:oMath>
        <m:r>
          <w:rPr>
            <w:rFonts w:ascii="Cambria Math" w:eastAsia="Cambria Math" w:hAnsi="Cambria Math" w:cs="Cambria Math"/>
            <w:sz w:val="28"/>
            <w:szCs w:val="28"/>
          </w:rPr>
          <m:t>ΔMPN</m:t>
        </m:r>
        <m:r>
          <w:rPr>
            <w:rFonts w:ascii="Cambria Math" w:eastAsia="Cambria Math" w:hAnsi="Cambria Math" w:cs="Cambria Math"/>
            <w:sz w:val="28"/>
            <w:szCs w:val="28"/>
          </w:rPr>
          <m:t>=</m:t>
        </m:r>
        <m:r>
          <w:rPr>
            <w:rFonts w:ascii="Cambria Math" w:eastAsia="Cambria Math" w:hAnsi="Cambria Math" w:cs="Cambria Math"/>
            <w:sz w:val="28"/>
            <w:szCs w:val="28"/>
          </w:rPr>
          <m:t>ΔEDF</m:t>
        </m:r>
      </m:oMath>
      <w:r>
        <w:rPr>
          <w:sz w:val="28"/>
          <w:szCs w:val="28"/>
        </w:rPr>
        <w:br/>
        <w:t xml:space="preserve">C. </w:t>
      </w:r>
      <m:oMath>
        <m:r>
          <w:rPr>
            <w:rFonts w:ascii="Cambria Math" w:eastAsia="Cambria Math" w:hAnsi="Cambria Math" w:cs="Cambria Math"/>
            <w:sz w:val="28"/>
            <w:szCs w:val="28"/>
          </w:rPr>
          <m:t>△</m:t>
        </m:r>
        <m:r>
          <w:rPr>
            <w:rFonts w:ascii="Cambria Math" w:eastAsia="Cambria Math" w:hAnsi="Cambria Math" w:cs="Cambria Math"/>
            <w:sz w:val="28"/>
            <w:szCs w:val="28"/>
          </w:rPr>
          <m:t>NPM</m:t>
        </m:r>
        <m:r>
          <w:rPr>
            <w:rFonts w:ascii="Cambria Math" w:eastAsia="Cambria Math" w:hAnsi="Cambria Math" w:cs="Cambria Math"/>
            <w:sz w:val="28"/>
            <w:szCs w:val="28"/>
          </w:rPr>
          <m:t>=</m:t>
        </m:r>
        <m:r>
          <w:rPr>
            <w:rFonts w:ascii="Cambria Math" w:eastAsia="Cambria Math" w:hAnsi="Cambria Math" w:cs="Cambria Math"/>
            <w:sz w:val="28"/>
            <w:szCs w:val="28"/>
          </w:rPr>
          <m:t>ΔDFE</m:t>
        </m:r>
      </m:oMath>
      <w:r>
        <w:rPr>
          <w:sz w:val="28"/>
          <w:szCs w:val="28"/>
        </w:rPr>
        <w:t xml:space="preserve">                  D. C</w:t>
      </w:r>
      <w:r>
        <w:rPr>
          <w:sz w:val="28"/>
          <w:szCs w:val="28"/>
        </w:rPr>
        <w:t>ả</w:t>
      </w:r>
      <w:r>
        <w:rPr>
          <w:sz w:val="28"/>
          <w:szCs w:val="28"/>
        </w:rPr>
        <w:t xml:space="preserve"> A, B, C đ</w:t>
      </w:r>
      <w:r>
        <w:rPr>
          <w:sz w:val="28"/>
          <w:szCs w:val="28"/>
        </w:rPr>
        <w:t>ề</w:t>
      </w:r>
      <w:r>
        <w:rPr>
          <w:sz w:val="28"/>
          <w:szCs w:val="28"/>
        </w:rPr>
        <w:t>u đúng</w:t>
      </w:r>
      <w:r>
        <w:rPr>
          <w:sz w:val="28"/>
          <w:szCs w:val="28"/>
        </w:rPr>
        <w:br/>
      </w:r>
      <w:r>
        <w:rPr>
          <w:b/>
          <w:sz w:val="28"/>
          <w:szCs w:val="28"/>
        </w:rPr>
        <w:t>Câu 2:</w:t>
      </w:r>
      <w:r>
        <w:rPr>
          <w:sz w:val="28"/>
          <w:szCs w:val="28"/>
        </w:rPr>
        <w:t xml:space="preserve"> Cho </w:t>
      </w:r>
      <m:oMath>
        <m:r>
          <w:rPr>
            <w:rFonts w:ascii="Cambria Math" w:eastAsia="Cambria Math" w:hAnsi="Cambria Math" w:cs="Cambria Math"/>
            <w:sz w:val="28"/>
            <w:szCs w:val="28"/>
          </w:rPr>
          <m:t>△</m:t>
        </m:r>
        <m:r>
          <w:rPr>
            <w:rFonts w:ascii="Cambria Math" w:eastAsia="Cambria Math" w:hAnsi="Cambria Math" w:cs="Cambria Math"/>
            <w:sz w:val="28"/>
            <w:szCs w:val="28"/>
          </w:rPr>
          <m:t>PQR</m:t>
        </m:r>
        <m:r>
          <w:rPr>
            <w:rFonts w:ascii="Cambria Math" w:eastAsia="Cambria Math" w:hAnsi="Cambria Math" w:cs="Cambria Math"/>
            <w:sz w:val="28"/>
            <w:szCs w:val="28"/>
          </w:rPr>
          <m:t>=△</m:t>
        </m:r>
        <m:r>
          <w:rPr>
            <w:rFonts w:ascii="Cambria Math" w:eastAsia="Cambria Math" w:hAnsi="Cambria Math" w:cs="Cambria Math"/>
            <w:sz w:val="28"/>
            <w:szCs w:val="28"/>
          </w:rPr>
          <m:t>DEF</m:t>
        </m:r>
      </m:oMath>
      <w:r>
        <w:rPr>
          <w:sz w:val="28"/>
          <w:szCs w:val="28"/>
        </w:rPr>
        <w:t xml:space="preserve"> trong đó </w:t>
      </w:r>
      <m:oMath>
        <m:r>
          <w:rPr>
            <w:rFonts w:ascii="Cambria Math" w:eastAsia="Cambria Math" w:hAnsi="Cambria Math" w:cs="Cambria Math"/>
            <w:sz w:val="28"/>
            <w:szCs w:val="28"/>
          </w:rPr>
          <m:t>PQ</m:t>
        </m:r>
        <m:r>
          <w:rPr>
            <w:rFonts w:ascii="Cambria Math" w:eastAsia="Cambria Math" w:hAnsi="Cambria Math" w:cs="Cambria Math"/>
            <w:sz w:val="28"/>
            <w:szCs w:val="28"/>
          </w:rPr>
          <m:t>=4</m:t>
        </m:r>
        <m:r>
          <w:rPr>
            <w:rFonts w:ascii="Cambria Math" w:hAnsi="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QR</m:t>
        </m:r>
        <m:r>
          <w:rPr>
            <w:rFonts w:ascii="Cambria Math" w:eastAsia="Cambria Math" w:hAnsi="Cambria Math" w:cs="Cambria Math"/>
            <w:sz w:val="28"/>
            <w:szCs w:val="28"/>
          </w:rPr>
          <m:t>=6</m:t>
        </m:r>
        <m:r>
          <w:rPr>
            <w:rFonts w:ascii="Cambria Math" w:hAnsi="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PR</m:t>
        </m:r>
        <m:r>
          <w:rPr>
            <w:rFonts w:ascii="Cambria Math" w:eastAsia="Cambria Math" w:hAnsi="Cambria Math" w:cs="Cambria Math"/>
            <w:sz w:val="28"/>
            <w:szCs w:val="28"/>
          </w:rPr>
          <m:t>=5</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t xml:space="preserve">. Chu vi tam giác </w:t>
      </w:r>
      <m:oMath>
        <m:r>
          <w:rPr>
            <w:rFonts w:ascii="Cambria Math" w:eastAsia="Cambria Math" w:hAnsi="Cambria Math" w:cs="Cambria Math"/>
            <w:sz w:val="28"/>
            <w:szCs w:val="28"/>
          </w:rPr>
          <m:t>DEF</m:t>
        </m:r>
      </m:oMath>
      <w:r>
        <w:rPr>
          <w:sz w:val="28"/>
          <w:szCs w:val="28"/>
        </w:rPr>
        <w:t xml:space="preserve"> là:</w:t>
      </w:r>
      <w:r>
        <w:rPr>
          <w:sz w:val="28"/>
          <w:szCs w:val="28"/>
        </w:rPr>
        <w:br/>
        <w:t xml:space="preserve">A. </w:t>
      </w:r>
      <m:oMath>
        <m:r>
          <w:rPr>
            <w:rFonts w:ascii="Cambria Math" w:eastAsia="Cambria Math" w:hAnsi="Cambria Math" w:cs="Cambria Math"/>
            <w:sz w:val="28"/>
            <w:szCs w:val="28"/>
          </w:rPr>
          <m:t>14</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t xml:space="preserve">                                     B. </w:t>
      </w:r>
      <m:oMath>
        <m:r>
          <w:rPr>
            <w:rFonts w:ascii="Cambria Math" w:eastAsia="Cambria Math" w:hAnsi="Cambria Math" w:cs="Cambria Math"/>
            <w:sz w:val="28"/>
            <w:szCs w:val="28"/>
          </w:rPr>
          <m:t>15</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br/>
        <w:t xml:space="preserve">C. </w:t>
      </w:r>
      <m:oMath>
        <m:r>
          <w:rPr>
            <w:rFonts w:ascii="Cambria Math" w:eastAsia="Cambria Math" w:hAnsi="Cambria Math" w:cs="Cambria Math"/>
            <w:sz w:val="28"/>
            <w:szCs w:val="28"/>
          </w:rPr>
          <m:t>16</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t xml:space="preserve">                                     D. </w:t>
      </w:r>
      <m:oMath>
        <m:r>
          <w:rPr>
            <w:rFonts w:ascii="Cambria Math" w:eastAsia="Cambria Math" w:hAnsi="Cambria Math" w:cs="Cambria Math"/>
            <w:sz w:val="28"/>
            <w:szCs w:val="28"/>
          </w:rPr>
          <m:t>17</m:t>
        </m:r>
        <m:r>
          <w:rPr>
            <w:rFonts w:ascii="Cambria Math" w:hAnsi="Cambria Math"/>
            <w:sz w:val="28"/>
            <w:szCs w:val="28"/>
          </w:rPr>
          <m:t xml:space="preserve"> </m:t>
        </m:r>
        <m:r>
          <w:rPr>
            <w:rFonts w:ascii="Cambria Math" w:eastAsia="Cambria Math" w:hAnsi="Cambria Math" w:cs="Cambria Math"/>
            <w:sz w:val="28"/>
            <w:szCs w:val="28"/>
          </w:rPr>
          <m:t>cm</m:t>
        </m:r>
      </m:oMath>
    </w:p>
    <w:p w:rsidR="005B2E0C" w:rsidRDefault="00F54929">
      <w:pPr>
        <w:tabs>
          <w:tab w:val="left" w:pos="567"/>
          <w:tab w:val="left" w:pos="1134"/>
        </w:tabs>
        <w:spacing w:before="120" w:line="360" w:lineRule="auto"/>
        <w:rPr>
          <w:sz w:val="28"/>
          <w:szCs w:val="28"/>
        </w:rPr>
      </w:pPr>
      <w:r>
        <w:rPr>
          <w:b/>
          <w:sz w:val="28"/>
          <w:szCs w:val="28"/>
        </w:rPr>
        <w:t>Câu 3:</w:t>
      </w:r>
      <w:r>
        <w:rPr>
          <w:sz w:val="28"/>
          <w:szCs w:val="28"/>
        </w:rPr>
        <w:t xml:space="preserve">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ạ</w:t>
      </w:r>
      <w:r>
        <w:rPr>
          <w:sz w:val="28"/>
          <w:szCs w:val="28"/>
        </w:rPr>
        <w:t>nh – c</w:t>
      </w:r>
      <w:r>
        <w:rPr>
          <w:sz w:val="28"/>
          <w:szCs w:val="28"/>
        </w:rPr>
        <w:t>ạ</w:t>
      </w:r>
      <w:r>
        <w:rPr>
          <w:sz w:val="28"/>
          <w:szCs w:val="28"/>
        </w:rPr>
        <w:t>nh – c</w:t>
      </w:r>
      <w:r>
        <w:rPr>
          <w:sz w:val="28"/>
          <w:szCs w:val="28"/>
        </w:rPr>
        <w:t>ạ</w:t>
      </w:r>
      <w:r>
        <w:rPr>
          <w:sz w:val="28"/>
          <w:szCs w:val="28"/>
        </w:rPr>
        <w:t>nh c</w:t>
      </w:r>
      <w:r>
        <w:rPr>
          <w:sz w:val="28"/>
          <w:szCs w:val="28"/>
        </w:rPr>
        <w:t>ủ</w:t>
      </w:r>
      <w:r>
        <w:rPr>
          <w:sz w:val="28"/>
          <w:szCs w:val="28"/>
        </w:rPr>
        <w:t>a hai tam giác là:</w:t>
      </w:r>
    </w:p>
    <w:p w:rsidR="005B2E0C" w:rsidRDefault="00F54929">
      <w:pPr>
        <w:tabs>
          <w:tab w:val="left" w:pos="567"/>
          <w:tab w:val="left" w:pos="1134"/>
        </w:tabs>
        <w:spacing w:before="120" w:line="360" w:lineRule="auto"/>
        <w:rPr>
          <w:sz w:val="28"/>
          <w:szCs w:val="28"/>
        </w:rPr>
      </w:pPr>
      <w:r>
        <w:rPr>
          <w:sz w:val="28"/>
          <w:szCs w:val="28"/>
        </w:rPr>
        <w:lastRenderedPageBreak/>
        <w:t>A. N</w:t>
      </w:r>
      <w:r>
        <w:rPr>
          <w:sz w:val="28"/>
          <w:szCs w:val="28"/>
        </w:rPr>
        <w:t>ế</w:t>
      </w:r>
      <w:r>
        <w:rPr>
          <w:sz w:val="28"/>
          <w:szCs w:val="28"/>
        </w:rPr>
        <w:t>u ba c</w:t>
      </w:r>
      <w:r>
        <w:rPr>
          <w:sz w:val="28"/>
          <w:szCs w:val="28"/>
        </w:rPr>
        <w:t>ạ</w:t>
      </w:r>
      <w:r>
        <w:rPr>
          <w:sz w:val="28"/>
          <w:szCs w:val="28"/>
        </w:rPr>
        <w:t>nh c</w:t>
      </w:r>
      <w:r>
        <w:rPr>
          <w:sz w:val="28"/>
          <w:szCs w:val="28"/>
        </w:rPr>
        <w:t>ủ</w:t>
      </w:r>
      <w:r>
        <w:rPr>
          <w:sz w:val="28"/>
          <w:szCs w:val="28"/>
        </w:rPr>
        <w:t>a tam giác này b</w:t>
      </w:r>
      <w:r>
        <w:rPr>
          <w:sz w:val="28"/>
          <w:szCs w:val="28"/>
        </w:rPr>
        <w:t>ằ</w:t>
      </w:r>
      <w:r>
        <w:rPr>
          <w:sz w:val="28"/>
          <w:szCs w:val="28"/>
        </w:rPr>
        <w:t>ng ba</w:t>
      </w:r>
      <w:r>
        <w:rPr>
          <w:sz w:val="28"/>
          <w:szCs w:val="28"/>
        </w:rPr>
        <w:t xml:space="preserve"> c</w:t>
      </w:r>
      <w:r>
        <w:rPr>
          <w:sz w:val="28"/>
          <w:szCs w:val="28"/>
        </w:rPr>
        <w:t>ạ</w:t>
      </w:r>
      <w:r>
        <w:rPr>
          <w:sz w:val="28"/>
          <w:szCs w:val="28"/>
        </w:rPr>
        <w:t>nh c</w:t>
      </w:r>
      <w:r>
        <w:rPr>
          <w:sz w:val="28"/>
          <w:szCs w:val="28"/>
        </w:rPr>
        <w:t>ủ</w:t>
      </w:r>
      <w:r>
        <w:rPr>
          <w:sz w:val="28"/>
          <w:szCs w:val="28"/>
        </w:rPr>
        <w:t>a tam giác kia thì hai tam giác đó b</w:t>
      </w:r>
      <w:r>
        <w:rPr>
          <w:sz w:val="28"/>
          <w:szCs w:val="28"/>
        </w:rPr>
        <w:t>ằ</w:t>
      </w:r>
      <w:r>
        <w:rPr>
          <w:sz w:val="28"/>
          <w:szCs w:val="28"/>
        </w:rPr>
        <w:t>ng nhau.</w:t>
      </w:r>
      <w:r>
        <w:rPr>
          <w:sz w:val="28"/>
          <w:szCs w:val="28"/>
        </w:rPr>
        <w:br/>
        <w:t>B. N</w:t>
      </w:r>
      <w:r>
        <w:rPr>
          <w:sz w:val="28"/>
          <w:szCs w:val="28"/>
        </w:rPr>
        <w:t>ế</w:t>
      </w:r>
      <w:r>
        <w:rPr>
          <w:sz w:val="28"/>
          <w:szCs w:val="28"/>
        </w:rPr>
        <w:t>u ba góc c</w:t>
      </w:r>
      <w:r>
        <w:rPr>
          <w:sz w:val="28"/>
          <w:szCs w:val="28"/>
        </w:rPr>
        <w:t>ủ</w:t>
      </w:r>
      <w:r>
        <w:rPr>
          <w:sz w:val="28"/>
          <w:szCs w:val="28"/>
        </w:rPr>
        <w:t>a tam giác này b</w:t>
      </w:r>
      <w:r>
        <w:rPr>
          <w:sz w:val="28"/>
          <w:szCs w:val="28"/>
        </w:rPr>
        <w:t>ằ</w:t>
      </w:r>
      <w:r>
        <w:rPr>
          <w:sz w:val="28"/>
          <w:szCs w:val="28"/>
        </w:rPr>
        <w:t>ng ba góc c</w:t>
      </w:r>
      <w:r>
        <w:rPr>
          <w:sz w:val="28"/>
          <w:szCs w:val="28"/>
        </w:rPr>
        <w:t>ủ</w:t>
      </w:r>
      <w:r>
        <w:rPr>
          <w:sz w:val="28"/>
          <w:szCs w:val="28"/>
        </w:rPr>
        <w:t>a tam giác kia thì hai tam giác đó b</w:t>
      </w:r>
      <w:r>
        <w:rPr>
          <w:sz w:val="28"/>
          <w:szCs w:val="28"/>
        </w:rPr>
        <w:t>ằ</w:t>
      </w:r>
      <w:r>
        <w:rPr>
          <w:sz w:val="28"/>
          <w:szCs w:val="28"/>
        </w:rPr>
        <w:t xml:space="preserve">ng nhau </w:t>
      </w:r>
    </w:p>
    <w:p w:rsidR="005B2E0C" w:rsidRDefault="00F54929">
      <w:pPr>
        <w:tabs>
          <w:tab w:val="left" w:pos="567"/>
          <w:tab w:val="left" w:pos="1134"/>
        </w:tabs>
        <w:spacing w:before="120" w:line="360" w:lineRule="auto"/>
        <w:rPr>
          <w:sz w:val="28"/>
          <w:szCs w:val="28"/>
        </w:rPr>
      </w:pPr>
      <w:r>
        <w:rPr>
          <w:sz w:val="28"/>
          <w:szCs w:val="28"/>
        </w:rPr>
        <w:t>C. C</w:t>
      </w:r>
      <w:r>
        <w:rPr>
          <w:sz w:val="28"/>
          <w:szCs w:val="28"/>
        </w:rPr>
        <w:t>ả</w:t>
      </w:r>
      <w:r>
        <w:rPr>
          <w:sz w:val="28"/>
          <w:szCs w:val="28"/>
        </w:rPr>
        <w:t xml:space="preserve"> hai câu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oMath>
      <w:r>
        <w:rPr>
          <w:sz w:val="28"/>
          <w:szCs w:val="28"/>
        </w:rPr>
        <w:t xml:space="preserve"> đ</w:t>
      </w:r>
      <w:r>
        <w:rPr>
          <w:sz w:val="28"/>
          <w:szCs w:val="28"/>
        </w:rPr>
        <w:t>ề</w:t>
      </w:r>
      <w:r>
        <w:rPr>
          <w:sz w:val="28"/>
          <w:szCs w:val="28"/>
        </w:rPr>
        <w:t>u đúng</w:t>
      </w:r>
      <w:r>
        <w:rPr>
          <w:sz w:val="28"/>
          <w:szCs w:val="28"/>
        </w:rPr>
        <w:br/>
        <w:t>D. C</w:t>
      </w:r>
      <w:r>
        <w:rPr>
          <w:sz w:val="28"/>
          <w:szCs w:val="28"/>
        </w:rPr>
        <w:t>ả</w:t>
      </w:r>
      <w:r>
        <w:rPr>
          <w:sz w:val="28"/>
          <w:szCs w:val="28"/>
        </w:rPr>
        <w:t xml:space="preserve"> hai câu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oMath>
      <w:r>
        <w:rPr>
          <w:sz w:val="28"/>
          <w:szCs w:val="28"/>
        </w:rPr>
        <w:t xml:space="preserve"> đ</w:t>
      </w:r>
      <w:r>
        <w:rPr>
          <w:sz w:val="28"/>
          <w:szCs w:val="28"/>
        </w:rPr>
        <w:t>ề</w:t>
      </w:r>
      <w:r>
        <w:rPr>
          <w:sz w:val="28"/>
          <w:szCs w:val="28"/>
        </w:rPr>
        <w:t>u sai.</w:t>
      </w:r>
    </w:p>
    <w:p w:rsidR="005B2E0C" w:rsidRDefault="00F54929">
      <w:pPr>
        <w:spacing w:after="240" w:line="360" w:lineRule="auto"/>
        <w:rPr>
          <w:sz w:val="28"/>
          <w:szCs w:val="28"/>
        </w:rPr>
      </w:pPr>
      <w:r>
        <w:rPr>
          <w:b/>
          <w:sz w:val="28"/>
          <w:szCs w:val="28"/>
        </w:rPr>
        <w:t>Câu 4:</w:t>
      </w:r>
      <w:r>
        <w:rPr>
          <w:sz w:val="28"/>
          <w:szCs w:val="28"/>
        </w:rPr>
        <w:t xml:space="preserve"> Cho hai tam giác </w:t>
      </w:r>
      <m:oMath>
        <m:r>
          <w:rPr>
            <w:rFonts w:ascii="Cambria Math" w:eastAsia="Cambria Math" w:hAnsi="Cambria Math" w:cs="Cambria Math"/>
            <w:sz w:val="28"/>
            <w:szCs w:val="28"/>
          </w:rPr>
          <m:t>HIK</m:t>
        </m:r>
      </m:oMath>
      <w:r>
        <w:rPr>
          <w:sz w:val="28"/>
          <w:szCs w:val="28"/>
        </w:rPr>
        <w:t xml:space="preserve"> và </w:t>
      </w:r>
      <m:oMath>
        <m:r>
          <w:rPr>
            <w:rFonts w:ascii="Cambria Math" w:eastAsia="Cambria Math" w:hAnsi="Cambria Math" w:cs="Cambria Math"/>
            <w:sz w:val="28"/>
            <w:szCs w:val="28"/>
          </w:rPr>
          <m:t>DEF</m:t>
        </m:r>
      </m:oMath>
      <w:r>
        <w:rPr>
          <w:sz w:val="28"/>
          <w:szCs w:val="28"/>
        </w:rPr>
        <w:t xml:space="preserve"> có </w:t>
      </w:r>
      <m:oMath>
        <m:r>
          <w:rPr>
            <w:rFonts w:ascii="Cambria Math" w:eastAsia="Cambria Math" w:hAnsi="Cambria Math" w:cs="Cambria Math"/>
            <w:sz w:val="28"/>
            <w:szCs w:val="28"/>
          </w:rPr>
          <m:t>HI</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HK</m:t>
        </m:r>
        <m:r>
          <w:rPr>
            <w:rFonts w:ascii="Cambria Math" w:eastAsia="Cambria Math" w:hAnsi="Cambria Math" w:cs="Cambria Math"/>
            <w:sz w:val="28"/>
            <w:szCs w:val="28"/>
          </w:rPr>
          <m:t>=</m:t>
        </m:r>
        <m:r>
          <w:rPr>
            <w:rFonts w:ascii="Cambria Math" w:eastAsia="Cambria Math" w:hAnsi="Cambria Math" w:cs="Cambria Math"/>
            <w:sz w:val="28"/>
            <w:szCs w:val="28"/>
          </w:rPr>
          <m:t>DF</m:t>
        </m:r>
        <m:r>
          <w:rPr>
            <w:rFonts w:ascii="Cambria Math" w:eastAsia="Cambria Math" w:hAnsi="Cambria Math" w:cs="Cambria Math"/>
            <w:sz w:val="28"/>
            <w:szCs w:val="28"/>
          </w:rPr>
          <m:t>,</m:t>
        </m:r>
        <m:r>
          <w:rPr>
            <w:rFonts w:ascii="Cambria Math" w:eastAsia="Cambria Math" w:hAnsi="Cambria Math" w:cs="Cambria Math"/>
            <w:sz w:val="28"/>
            <w:szCs w:val="28"/>
          </w:rPr>
          <m:t>IK</m:t>
        </m:r>
        <m:r>
          <w:rPr>
            <w:rFonts w:ascii="Cambria Math" w:eastAsia="Cambria Math" w:hAnsi="Cambria Math" w:cs="Cambria Math"/>
            <w:sz w:val="28"/>
            <w:szCs w:val="28"/>
          </w:rPr>
          <m:t>=</m:t>
        </m:r>
        <m:r>
          <w:rPr>
            <w:rFonts w:ascii="Cambria Math" w:eastAsia="Cambria Math" w:hAnsi="Cambria Math" w:cs="Cambria Math"/>
            <w:sz w:val="28"/>
            <w:szCs w:val="28"/>
          </w:rPr>
          <m:t>EF</m:t>
        </m:r>
      </m:oMath>
      <w:r>
        <w:rPr>
          <w:sz w:val="28"/>
          <w:szCs w:val="28"/>
        </w:rPr>
        <w:t>. Khi đó</w:t>
      </w:r>
      <w:r>
        <w:rPr>
          <w:sz w:val="28"/>
          <w:szCs w:val="28"/>
        </w:rPr>
        <w:br/>
        <w:t xml:space="preserve">A. </w:t>
      </w:r>
      <m:oMath>
        <m:r>
          <w:rPr>
            <w:rFonts w:ascii="Cambria Math" w:eastAsia="Cambria Math" w:hAnsi="Cambria Math" w:cs="Cambria Math"/>
            <w:sz w:val="28"/>
            <w:szCs w:val="28"/>
          </w:rPr>
          <m:t>ΔHKI</m:t>
        </m:r>
        <m:r>
          <w:rPr>
            <w:rFonts w:ascii="Cambria Math" w:eastAsia="Cambria Math" w:hAnsi="Cambria Math" w:cs="Cambria Math"/>
            <w:sz w:val="28"/>
            <w:szCs w:val="28"/>
          </w:rPr>
          <m:t>=</m:t>
        </m:r>
        <m:r>
          <w:rPr>
            <w:rFonts w:ascii="Cambria Math" w:eastAsia="Cambria Math" w:hAnsi="Cambria Math" w:cs="Cambria Math"/>
            <w:sz w:val="28"/>
            <w:szCs w:val="28"/>
          </w:rPr>
          <m:t>ΔDEF</m:t>
        </m:r>
      </m:oMath>
      <w:r>
        <w:rPr>
          <w:sz w:val="28"/>
          <w:szCs w:val="28"/>
        </w:rPr>
        <w:br/>
        <w:t xml:space="preserve">B. </w:t>
      </w:r>
      <m:oMath>
        <m:r>
          <w:rPr>
            <w:rFonts w:ascii="Cambria Math" w:eastAsia="Cambria Math" w:hAnsi="Cambria Math" w:cs="Cambria Math"/>
            <w:sz w:val="28"/>
            <w:szCs w:val="28"/>
          </w:rPr>
          <m:t>ΔHIK</m:t>
        </m:r>
        <m:r>
          <w:rPr>
            <w:rFonts w:ascii="Cambria Math" w:eastAsia="Cambria Math" w:hAnsi="Cambria Math" w:cs="Cambria Math"/>
            <w:sz w:val="28"/>
            <w:szCs w:val="28"/>
          </w:rPr>
          <m:t>=</m:t>
        </m:r>
        <m:r>
          <w:rPr>
            <w:rFonts w:ascii="Cambria Math" w:eastAsia="Cambria Math" w:hAnsi="Cambria Math" w:cs="Cambria Math"/>
            <w:sz w:val="28"/>
            <w:szCs w:val="28"/>
          </w:rPr>
          <m:t>ΔDEF</m:t>
        </m:r>
        <m:r>
          <w:rPr>
            <w:rFonts w:ascii="Cambria Math" w:eastAsia="Cambria Math" w:hAnsi="Cambria Math" w:cs="Cambria Math"/>
            <w:sz w:val="28"/>
            <w:szCs w:val="28"/>
          </w:rPr>
          <m:t xml:space="preserve"> </m:t>
        </m:r>
      </m:oMath>
      <w:r>
        <w:rPr>
          <w:sz w:val="28"/>
          <w:szCs w:val="28"/>
        </w:rPr>
        <w:t xml:space="preserve"> </w:t>
      </w:r>
    </w:p>
    <w:p w:rsidR="005B2E0C" w:rsidRDefault="00F54929">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ΔKIH</m:t>
        </m:r>
        <m:r>
          <w:rPr>
            <w:rFonts w:ascii="Cambria Math" w:eastAsia="Cambria Math" w:hAnsi="Cambria Math" w:cs="Cambria Math"/>
            <w:sz w:val="28"/>
            <w:szCs w:val="28"/>
          </w:rPr>
          <m:t>=</m:t>
        </m:r>
        <m:r>
          <w:rPr>
            <w:rFonts w:ascii="Cambria Math" w:eastAsia="Cambria Math" w:hAnsi="Cambria Math" w:cs="Cambria Math"/>
            <w:sz w:val="28"/>
            <w:szCs w:val="28"/>
          </w:rPr>
          <m:t>ΔEDF</m:t>
        </m:r>
        <m:r>
          <w:rPr>
            <w:rFonts w:ascii="Cambria Math" w:eastAsia="Cambria Math" w:hAnsi="Cambria Math" w:cs="Cambria Math"/>
            <w:sz w:val="28"/>
            <w:szCs w:val="28"/>
          </w:rPr>
          <m:t xml:space="preserve"> </m:t>
        </m:r>
      </m:oMath>
      <w:r>
        <w:rPr>
          <w:sz w:val="28"/>
          <w:szCs w:val="28"/>
        </w:rPr>
        <w:t xml:space="preserve"> </w:t>
      </w:r>
    </w:p>
    <w:p w:rsidR="005B2E0C" w:rsidRDefault="00F54929">
      <w:pPr>
        <w:spacing w:after="240" w:line="360" w:lineRule="auto"/>
        <w:rPr>
          <w:sz w:val="28"/>
          <w:szCs w:val="28"/>
        </w:rPr>
      </w:pPr>
      <w:r>
        <w:rPr>
          <w:sz w:val="28"/>
          <w:szCs w:val="28"/>
        </w:rPr>
        <w:t>D. C</w:t>
      </w:r>
      <w:r>
        <w:rPr>
          <w:sz w:val="28"/>
          <w:szCs w:val="28"/>
        </w:rPr>
        <w:t>ả</w:t>
      </w:r>
      <w:r>
        <w:rPr>
          <w:sz w:val="28"/>
          <w:szCs w:val="28"/>
        </w:rPr>
        <w:t xml:space="preserve">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oMath>
      <w:r>
        <w:rPr>
          <w:sz w:val="28"/>
          <w:szCs w:val="28"/>
        </w:rPr>
        <w:t xml:space="preserve"> đ</w:t>
      </w:r>
      <w:r>
        <w:rPr>
          <w:sz w:val="28"/>
          <w:szCs w:val="28"/>
        </w:rPr>
        <w:t>ề</w:t>
      </w:r>
      <w:r>
        <w:rPr>
          <w:sz w:val="28"/>
          <w:szCs w:val="28"/>
        </w:rPr>
        <w:t>u đúng</w:t>
      </w:r>
    </w:p>
    <w:p w:rsidR="005B2E0C" w:rsidRDefault="00F54929">
      <w:pPr>
        <w:spacing w:after="240" w:line="360" w:lineRule="auto"/>
        <w:rPr>
          <w:sz w:val="28"/>
          <w:szCs w:val="28"/>
        </w:rPr>
      </w:pPr>
      <w:r>
        <w:rPr>
          <w:b/>
          <w:sz w:val="28"/>
          <w:szCs w:val="28"/>
        </w:rPr>
        <w:t>Câu 5:</w:t>
      </w:r>
      <w:r>
        <w:rPr>
          <w:sz w:val="28"/>
          <w:szCs w:val="28"/>
        </w:rPr>
        <w:t xml:space="preserve"> Cho hình v</w:t>
      </w:r>
      <w:r>
        <w:rPr>
          <w:sz w:val="28"/>
          <w:szCs w:val="28"/>
        </w:rPr>
        <w:t>ẽ</w:t>
      </w:r>
      <w:r>
        <w:rPr>
          <w:sz w:val="28"/>
          <w:szCs w:val="28"/>
        </w:rPr>
        <w:t>, ta có:</w:t>
      </w:r>
    </w:p>
    <w:p w:rsidR="005B2E0C" w:rsidRDefault="00F54929">
      <w:pPr>
        <w:spacing w:after="240" w:line="360" w:lineRule="auto"/>
        <w:rPr>
          <w:sz w:val="28"/>
          <w:szCs w:val="28"/>
        </w:rPr>
      </w:pPr>
      <w:r>
        <w:rPr>
          <w:noProof/>
          <w:sz w:val="28"/>
          <w:szCs w:val="28"/>
        </w:rPr>
        <w:drawing>
          <wp:inline distT="0" distB="0" distL="0" distR="0">
            <wp:extent cx="2529840" cy="1463040"/>
            <wp:effectExtent l="0" t="0" r="0" b="0"/>
            <wp:docPr id="584" name="image74.png"/>
            <wp:cNvGraphicFramePr/>
            <a:graphic xmlns:a="http://schemas.openxmlformats.org/drawingml/2006/main">
              <a:graphicData uri="http://schemas.openxmlformats.org/drawingml/2006/picture">
                <pic:pic xmlns:pic="http://schemas.openxmlformats.org/drawingml/2006/picture">
                  <pic:nvPicPr>
                    <pic:cNvPr id="584" name="image74.png"/>
                    <pic:cNvPicPr preferRelativeResize="0"/>
                  </pic:nvPicPr>
                  <pic:blipFill>
                    <a:blip r:embed="rId67"/>
                    <a:srcRect/>
                    <a:stretch>
                      <a:fillRect/>
                    </a:stretch>
                  </pic:blipFill>
                  <pic:spPr>
                    <a:xfrm>
                      <a:off x="0" y="0"/>
                      <a:ext cx="2530059" cy="1463167"/>
                    </a:xfrm>
                    <a:prstGeom prst="rect">
                      <a:avLst/>
                    </a:prstGeom>
                  </pic:spPr>
                </pic:pic>
              </a:graphicData>
            </a:graphic>
          </wp:inline>
        </w:drawing>
      </w:r>
    </w:p>
    <w:p w:rsidR="005B2E0C" w:rsidRDefault="00F54929">
      <w:pPr>
        <w:spacing w:after="240" w:line="360" w:lineRule="auto"/>
        <w:rPr>
          <w:sz w:val="28"/>
          <w:szCs w:val="28"/>
        </w:rPr>
      </w:pPr>
      <w:r>
        <w:rPr>
          <w:sz w:val="28"/>
          <w:szCs w:val="28"/>
        </w:rPr>
        <w:t xml:space="preserve">A. </w:t>
      </w:r>
      <m:oMath>
        <m:r>
          <w:rPr>
            <w:rFonts w:ascii="Cambria Math" w:eastAsia="Cambria Math" w:hAnsi="Cambria Math" w:cs="Cambria Math"/>
            <w:sz w:val="28"/>
            <w:szCs w:val="28"/>
          </w:rPr>
          <m:t>ΔPQR</m:t>
        </m:r>
        <m:r>
          <w:rPr>
            <w:rFonts w:ascii="Cambria Math" w:eastAsia="Cambria Math" w:hAnsi="Cambria Math" w:cs="Cambria Math"/>
            <w:sz w:val="28"/>
            <w:szCs w:val="28"/>
          </w:rPr>
          <m:t>=</m:t>
        </m:r>
        <m:r>
          <w:rPr>
            <w:rFonts w:ascii="Cambria Math" w:eastAsia="Cambria Math" w:hAnsi="Cambria Math" w:cs="Cambria Math"/>
            <w:sz w:val="28"/>
            <w:szCs w:val="28"/>
          </w:rPr>
          <m:t>ΔHRQ</m:t>
        </m:r>
      </m:oMath>
      <w:r>
        <w:rPr>
          <w:sz w:val="28"/>
          <w:szCs w:val="28"/>
        </w:rPr>
        <w:t xml:space="preserve">                          B. </w:t>
      </w:r>
      <m:oMath>
        <m:r>
          <w:rPr>
            <w:rFonts w:ascii="Cambria Math" w:eastAsia="Cambria Math" w:hAnsi="Cambria Math" w:cs="Cambria Math"/>
            <w:sz w:val="28"/>
            <w:szCs w:val="28"/>
          </w:rPr>
          <m:t>ΔPQR</m:t>
        </m:r>
        <m:r>
          <w:rPr>
            <w:rFonts w:ascii="Cambria Math" w:eastAsia="Cambria Math" w:hAnsi="Cambria Math" w:cs="Cambria Math"/>
            <w:sz w:val="28"/>
            <w:szCs w:val="28"/>
          </w:rPr>
          <m:t>=</m:t>
        </m:r>
        <m:r>
          <w:rPr>
            <w:rFonts w:ascii="Cambria Math" w:eastAsia="Cambria Math" w:hAnsi="Cambria Math" w:cs="Cambria Math"/>
            <w:sz w:val="28"/>
            <w:szCs w:val="28"/>
          </w:rPr>
          <m:t>ΔHQR</m:t>
        </m:r>
      </m:oMath>
    </w:p>
    <w:p w:rsidR="005B2E0C" w:rsidRDefault="00F54929">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ΔPQR</m:t>
        </m:r>
        <m:r>
          <w:rPr>
            <w:rFonts w:ascii="Cambria Math" w:eastAsia="Cambria Math" w:hAnsi="Cambria Math" w:cs="Cambria Math"/>
            <w:sz w:val="28"/>
            <w:szCs w:val="28"/>
          </w:rPr>
          <m:t>=</m:t>
        </m:r>
        <m:r>
          <w:rPr>
            <w:rFonts w:ascii="Cambria Math" w:eastAsia="Cambria Math" w:hAnsi="Cambria Math" w:cs="Cambria Math"/>
            <w:sz w:val="28"/>
            <w:szCs w:val="28"/>
          </w:rPr>
          <m:t>ΔQHR</m:t>
        </m:r>
      </m:oMath>
      <w:r>
        <w:rPr>
          <w:sz w:val="28"/>
          <w:szCs w:val="28"/>
        </w:rPr>
        <w:t xml:space="preserve">                    </w:t>
      </w:r>
      <w:r>
        <w:rPr>
          <w:sz w:val="28"/>
          <w:szCs w:val="28"/>
        </w:rPr>
        <w:t xml:space="preserve">      D. </w:t>
      </w:r>
      <m:oMath>
        <m:r>
          <w:rPr>
            <w:rFonts w:ascii="Cambria Math" w:eastAsia="Cambria Math" w:hAnsi="Cambria Math" w:cs="Cambria Math"/>
            <w:sz w:val="28"/>
            <w:szCs w:val="28"/>
          </w:rPr>
          <m:t>ΔQRP</m:t>
        </m:r>
        <m:r>
          <w:rPr>
            <w:rFonts w:ascii="Cambria Math" w:eastAsia="Cambria Math" w:hAnsi="Cambria Math" w:cs="Cambria Math"/>
            <w:sz w:val="28"/>
            <w:szCs w:val="28"/>
          </w:rPr>
          <m:t>=</m:t>
        </m:r>
        <m:r>
          <w:rPr>
            <w:rFonts w:ascii="Cambria Math" w:eastAsia="Cambria Math" w:hAnsi="Cambria Math" w:cs="Cambria Math"/>
            <w:sz w:val="28"/>
            <w:szCs w:val="28"/>
          </w:rPr>
          <m:t>ΔHRQ</m:t>
        </m:r>
      </m:oMath>
    </w:p>
    <w:p w:rsidR="005B2E0C" w:rsidRDefault="00F54929">
      <w:pPr>
        <w:spacing w:before="120" w:line="360" w:lineRule="auto"/>
        <w:rPr>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r>
        <w:rPr>
          <w:b/>
          <w:sz w:val="28"/>
          <w:szCs w:val="28"/>
        </w:rPr>
        <w:t xml:space="preserve">: </w:t>
      </w:r>
      <w:r>
        <w:rPr>
          <w:sz w:val="28"/>
          <w:szCs w:val="28"/>
        </w:rPr>
        <w:t>HS quan sát và chú ý l</w:t>
      </w:r>
      <w:r>
        <w:rPr>
          <w:sz w:val="28"/>
          <w:szCs w:val="28"/>
        </w:rPr>
        <w:t>ắ</w:t>
      </w:r>
      <w:r>
        <w:rPr>
          <w:sz w:val="28"/>
          <w:szCs w:val="28"/>
        </w:rPr>
        <w:t>ng nghe, th</w:t>
      </w:r>
      <w:r>
        <w:rPr>
          <w:sz w:val="28"/>
          <w:szCs w:val="28"/>
        </w:rPr>
        <w:t>ả</w:t>
      </w:r>
      <w:r>
        <w:rPr>
          <w:sz w:val="28"/>
          <w:szCs w:val="28"/>
        </w:rPr>
        <w:t>o lu</w:t>
      </w:r>
      <w:r>
        <w:rPr>
          <w:sz w:val="28"/>
          <w:szCs w:val="28"/>
        </w:rPr>
        <w:t>ậ</w:t>
      </w:r>
      <w:r>
        <w:rPr>
          <w:sz w:val="28"/>
          <w:szCs w:val="28"/>
        </w:rPr>
        <w:t>n nhóm đôi hoàn thành yêu c</w:t>
      </w:r>
      <w:r>
        <w:rPr>
          <w:sz w:val="28"/>
          <w:szCs w:val="28"/>
        </w:rPr>
        <w:t>ầ</w:t>
      </w:r>
      <w:r>
        <w:rPr>
          <w:sz w:val="28"/>
          <w:szCs w:val="28"/>
        </w:rPr>
        <w:t>u.</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3: Báo cáo, th</w:t>
      </w:r>
      <w:r>
        <w:rPr>
          <w:b/>
          <w:sz w:val="28"/>
          <w:szCs w:val="28"/>
        </w:rPr>
        <w:t>ả</w:t>
      </w:r>
      <w:r>
        <w:rPr>
          <w:b/>
          <w:sz w:val="28"/>
          <w:szCs w:val="28"/>
        </w:rPr>
        <w:t>o lu</w:t>
      </w:r>
      <w:r>
        <w:rPr>
          <w:b/>
          <w:sz w:val="28"/>
          <w:szCs w:val="28"/>
        </w:rPr>
        <w:t>ậ</w:t>
      </w:r>
      <w:r>
        <w:rPr>
          <w:b/>
          <w:sz w:val="28"/>
          <w:szCs w:val="28"/>
        </w:rPr>
        <w:t xml:space="preserve">n: </w:t>
      </w:r>
      <w:r>
        <w:rPr>
          <w:sz w:val="28"/>
          <w:szCs w:val="28"/>
        </w:rPr>
        <w:t>GV g</w:t>
      </w:r>
      <w:r>
        <w:rPr>
          <w:sz w:val="28"/>
          <w:szCs w:val="28"/>
        </w:rPr>
        <w:t>ọ</w:t>
      </w:r>
      <w:r>
        <w:rPr>
          <w:sz w:val="28"/>
          <w:szCs w:val="28"/>
        </w:rPr>
        <w:t>i m</w:t>
      </w:r>
      <w:r>
        <w:rPr>
          <w:sz w:val="28"/>
          <w:szCs w:val="28"/>
        </w:rPr>
        <w:t>ộ</w:t>
      </w:r>
      <w:r>
        <w:rPr>
          <w:sz w:val="28"/>
          <w:szCs w:val="28"/>
        </w:rPr>
        <w:t>t s</w:t>
      </w:r>
      <w:r>
        <w:rPr>
          <w:sz w:val="28"/>
          <w:szCs w:val="28"/>
        </w:rPr>
        <w:t>ố</w:t>
      </w:r>
      <w:r>
        <w:rPr>
          <w:sz w:val="28"/>
          <w:szCs w:val="28"/>
        </w:rPr>
        <w:t xml:space="preserve"> HS tr</w:t>
      </w:r>
      <w:r>
        <w:rPr>
          <w:sz w:val="28"/>
          <w:szCs w:val="28"/>
        </w:rPr>
        <w:t>ả</w:t>
      </w:r>
      <w:r>
        <w:rPr>
          <w:sz w:val="28"/>
          <w:szCs w:val="28"/>
        </w:rPr>
        <w:t xml:space="preserve"> l</w:t>
      </w:r>
      <w:r>
        <w:rPr>
          <w:sz w:val="28"/>
          <w:szCs w:val="28"/>
        </w:rPr>
        <w:t>ờ</w:t>
      </w:r>
      <w:r>
        <w:rPr>
          <w:sz w:val="28"/>
          <w:szCs w:val="28"/>
        </w:rPr>
        <w:t>i, HS khác nh</w:t>
      </w:r>
      <w:r>
        <w:rPr>
          <w:sz w:val="28"/>
          <w:szCs w:val="28"/>
        </w:rPr>
        <w:t>ậ</w:t>
      </w:r>
      <w:r>
        <w:rPr>
          <w:sz w:val="28"/>
          <w:szCs w:val="28"/>
        </w:rPr>
        <w:t>n xét, b</w:t>
      </w:r>
      <w:r>
        <w:rPr>
          <w:sz w:val="28"/>
          <w:szCs w:val="28"/>
        </w:rPr>
        <w:t>ổ</w:t>
      </w:r>
      <w:r>
        <w:rPr>
          <w:sz w:val="28"/>
          <w:szCs w:val="28"/>
        </w:rPr>
        <w:t xml:space="preserve"> sung.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 xml:space="preserve">nh: </w:t>
      </w:r>
      <w:r>
        <w:rPr>
          <w:sz w:val="28"/>
          <w:szCs w:val="28"/>
        </w:rPr>
        <w:t>GV đánh giá k</w:t>
      </w:r>
      <w:r>
        <w:rPr>
          <w:sz w:val="28"/>
          <w:szCs w:val="28"/>
        </w:rPr>
        <w:t>ế</w:t>
      </w:r>
      <w:r>
        <w:rPr>
          <w:sz w:val="28"/>
          <w:szCs w:val="28"/>
        </w:rPr>
        <w:t>t qu</w:t>
      </w:r>
      <w:r>
        <w:rPr>
          <w:sz w:val="28"/>
          <w:szCs w:val="28"/>
        </w:rPr>
        <w:t>ả</w:t>
      </w:r>
      <w:r>
        <w:rPr>
          <w:sz w:val="28"/>
          <w:szCs w:val="28"/>
        </w:rPr>
        <w:t xml:space="preserve"> c</w:t>
      </w:r>
      <w:r>
        <w:rPr>
          <w:sz w:val="28"/>
          <w:szCs w:val="28"/>
        </w:rPr>
        <w:t>ủ</w:t>
      </w:r>
      <w:r>
        <w:rPr>
          <w:sz w:val="28"/>
          <w:szCs w:val="28"/>
        </w:rPr>
        <w:t>a HS, trên cơ s</w:t>
      </w:r>
      <w:r>
        <w:rPr>
          <w:sz w:val="28"/>
          <w:szCs w:val="28"/>
        </w:rPr>
        <w:t>ở</w:t>
      </w:r>
      <w:r>
        <w:rPr>
          <w:sz w:val="28"/>
          <w:szCs w:val="28"/>
        </w:rPr>
        <w:t xml:space="preserve"> đó d</w:t>
      </w:r>
      <w:r>
        <w:rPr>
          <w:sz w:val="28"/>
          <w:szCs w:val="28"/>
        </w:rPr>
        <w:t>ẫ</w:t>
      </w:r>
      <w:r>
        <w:rPr>
          <w:sz w:val="28"/>
          <w:szCs w:val="28"/>
        </w:rPr>
        <w:t>n d</w:t>
      </w:r>
      <w:r>
        <w:rPr>
          <w:sz w:val="28"/>
          <w:szCs w:val="28"/>
        </w:rPr>
        <w:t>ắ</w:t>
      </w:r>
      <w:r>
        <w:rPr>
          <w:sz w:val="28"/>
          <w:szCs w:val="28"/>
        </w:rPr>
        <w:t>t HS vào bài h</w:t>
      </w:r>
      <w:r>
        <w:rPr>
          <w:sz w:val="28"/>
          <w:szCs w:val="28"/>
        </w:rPr>
        <w:t>ọ</w:t>
      </w:r>
      <w:r>
        <w:rPr>
          <w:sz w:val="28"/>
          <w:szCs w:val="28"/>
        </w:rPr>
        <w:t>c m</w:t>
      </w:r>
      <w:r>
        <w:rPr>
          <w:sz w:val="28"/>
          <w:szCs w:val="28"/>
        </w:rPr>
        <w:t>ớ</w:t>
      </w:r>
      <w:r>
        <w:rPr>
          <w:sz w:val="28"/>
          <w:szCs w:val="28"/>
        </w:rPr>
        <w:t xml:space="preserve">i:  </w:t>
      </w:r>
    </w:p>
    <w:tbl>
      <w:tblPr>
        <w:tblStyle w:val="Style27"/>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1897"/>
        <w:gridCol w:w="1898"/>
        <w:gridCol w:w="1898"/>
        <w:gridCol w:w="1898"/>
      </w:tblGrid>
      <w:tr w:rsidR="005B2E0C">
        <w:tc>
          <w:tcPr>
            <w:tcW w:w="1897"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1</w:t>
            </w:r>
          </w:p>
        </w:tc>
        <w:tc>
          <w:tcPr>
            <w:tcW w:w="1897"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2</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3</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4</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5</w:t>
            </w:r>
          </w:p>
        </w:tc>
      </w:tr>
      <w:tr w:rsidR="005B2E0C">
        <w:tc>
          <w:tcPr>
            <w:tcW w:w="1897"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lastRenderedPageBreak/>
              <w:t>A</w:t>
            </w:r>
          </w:p>
        </w:tc>
        <w:tc>
          <w:tcPr>
            <w:tcW w:w="1897"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B</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A</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B</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A</w:t>
            </w:r>
          </w:p>
        </w:tc>
      </w:tr>
    </w:tbl>
    <w:p w:rsidR="005B2E0C" w:rsidRDefault="00F54929">
      <w:pPr>
        <w:spacing w:before="120" w:line="360" w:lineRule="auto"/>
        <w:rPr>
          <w:b/>
          <w:sz w:val="28"/>
          <w:szCs w:val="28"/>
        </w:rPr>
      </w:pPr>
      <w:r>
        <w:rPr>
          <w:b/>
          <w:sz w:val="28"/>
          <w:szCs w:val="28"/>
        </w:rPr>
        <w:t>B.</w:t>
      </w:r>
      <w:r>
        <w:rPr>
          <w:sz w:val="28"/>
          <w:szCs w:val="28"/>
        </w:rPr>
        <w:t xml:space="preserve"> </w:t>
      </w:r>
      <w:r>
        <w:rPr>
          <w:b/>
          <w:sz w:val="28"/>
          <w:szCs w:val="28"/>
        </w:rPr>
        <w:t>HÌNH THÀNH KI</w:t>
      </w:r>
      <w:r>
        <w:rPr>
          <w:b/>
          <w:sz w:val="28"/>
          <w:szCs w:val="28"/>
        </w:rPr>
        <w:t>Ế</w:t>
      </w:r>
      <w:r>
        <w:rPr>
          <w:b/>
          <w:sz w:val="28"/>
          <w:szCs w:val="28"/>
        </w:rPr>
        <w:t>N TH</w:t>
      </w:r>
      <w:r>
        <w:rPr>
          <w:b/>
          <w:sz w:val="28"/>
          <w:szCs w:val="28"/>
        </w:rPr>
        <w:t>Ứ</w:t>
      </w:r>
      <w:r>
        <w:rPr>
          <w:b/>
          <w:sz w:val="28"/>
          <w:szCs w:val="28"/>
        </w:rPr>
        <w:t>C</w:t>
      </w:r>
    </w:p>
    <w:p w:rsidR="005B2E0C" w:rsidRDefault="00F54929">
      <w:pPr>
        <w:spacing w:before="120" w:line="360" w:lineRule="auto"/>
        <w:rPr>
          <w:b/>
          <w:sz w:val="28"/>
          <w:szCs w:val="28"/>
        </w:rPr>
      </w:pPr>
      <w:r>
        <w:rPr>
          <w:b/>
          <w:sz w:val="28"/>
          <w:szCs w:val="28"/>
        </w:rPr>
        <w:t>Ho</w:t>
      </w:r>
      <w:r>
        <w:rPr>
          <w:b/>
          <w:sz w:val="28"/>
          <w:szCs w:val="28"/>
        </w:rPr>
        <w:t>ạ</w:t>
      </w:r>
      <w:r>
        <w:rPr>
          <w:b/>
          <w:sz w:val="28"/>
          <w:szCs w:val="28"/>
        </w:rPr>
        <w:t>t đ</w:t>
      </w:r>
      <w:r>
        <w:rPr>
          <w:b/>
          <w:sz w:val="28"/>
          <w:szCs w:val="28"/>
        </w:rPr>
        <w:t>ộ</w:t>
      </w:r>
      <w:r>
        <w:rPr>
          <w:b/>
          <w:sz w:val="28"/>
          <w:szCs w:val="28"/>
        </w:rPr>
        <w:t>ng 1: Phân tích Ví d</w:t>
      </w:r>
      <w:r>
        <w:rPr>
          <w:b/>
          <w:sz w:val="28"/>
          <w:szCs w:val="28"/>
        </w:rPr>
        <w:t>ụ</w:t>
      </w:r>
      <w:r>
        <w:rPr>
          <w:b/>
          <w:sz w:val="28"/>
          <w:szCs w:val="28"/>
        </w:rPr>
        <w:t xml:space="preserve"> 1, Ví d</w:t>
      </w:r>
      <w:r>
        <w:rPr>
          <w:b/>
          <w:sz w:val="28"/>
          <w:szCs w:val="28"/>
        </w:rPr>
        <w:t>ụ</w:t>
      </w:r>
      <w:r>
        <w:rPr>
          <w:b/>
          <w:sz w:val="28"/>
          <w:szCs w:val="28"/>
        </w:rPr>
        <w:t xml:space="preserve"> 2</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hi</w:t>
      </w:r>
      <w:r>
        <w:rPr>
          <w:sz w:val="28"/>
          <w:szCs w:val="28"/>
        </w:rPr>
        <w:t>ể</w:t>
      </w:r>
      <w:r>
        <w:rPr>
          <w:sz w:val="28"/>
          <w:szCs w:val="28"/>
        </w:rPr>
        <w:t>u đư</w:t>
      </w:r>
      <w:r>
        <w:rPr>
          <w:sz w:val="28"/>
          <w:szCs w:val="28"/>
        </w:rPr>
        <w:t>ợ</w:t>
      </w:r>
      <w:r>
        <w:rPr>
          <w:sz w:val="28"/>
          <w:szCs w:val="28"/>
        </w:rPr>
        <w:t>c cách tính góc c</w:t>
      </w:r>
      <w:r>
        <w:rPr>
          <w:sz w:val="28"/>
          <w:szCs w:val="28"/>
        </w:rPr>
        <w:t>ủ</w:t>
      </w:r>
      <w:r>
        <w:rPr>
          <w:sz w:val="28"/>
          <w:szCs w:val="28"/>
        </w:rPr>
        <w:t>a tam giác khi bi</w:t>
      </w:r>
      <w:r>
        <w:rPr>
          <w:sz w:val="28"/>
          <w:szCs w:val="28"/>
        </w:rPr>
        <w:t>ế</w:t>
      </w:r>
      <w:r>
        <w:rPr>
          <w:sz w:val="28"/>
          <w:szCs w:val="28"/>
        </w:rPr>
        <w:t>t hai góc còn l</w:t>
      </w:r>
      <w:r>
        <w:rPr>
          <w:sz w:val="28"/>
          <w:szCs w:val="28"/>
        </w:rPr>
        <w:t>ạ</w:t>
      </w:r>
      <w:r>
        <w:rPr>
          <w:sz w:val="28"/>
          <w:szCs w:val="28"/>
        </w:rPr>
        <w:t>i, bi</w:t>
      </w:r>
      <w:r>
        <w:rPr>
          <w:sz w:val="28"/>
          <w:szCs w:val="28"/>
        </w:rPr>
        <w:t>ế</w:t>
      </w:r>
      <w:r>
        <w:rPr>
          <w:sz w:val="28"/>
          <w:szCs w:val="28"/>
        </w:rPr>
        <w:t xml:space="preserve">t góc ngoài </w:t>
      </w:r>
      <w:r>
        <w:rPr>
          <w:sz w:val="28"/>
          <w:szCs w:val="28"/>
        </w:rPr>
        <w:t>c</w:t>
      </w:r>
      <w:r>
        <w:rPr>
          <w:sz w:val="28"/>
          <w:szCs w:val="28"/>
        </w:rPr>
        <w:t>ủ</w:t>
      </w:r>
      <w:r>
        <w:rPr>
          <w:sz w:val="28"/>
          <w:szCs w:val="28"/>
        </w:rPr>
        <w:t>a tam giác.</w:t>
      </w:r>
    </w:p>
    <w:p w:rsidR="005B2E0C" w:rsidRDefault="00F54929">
      <w:pPr>
        <w:tabs>
          <w:tab w:val="left" w:pos="567"/>
          <w:tab w:val="left" w:pos="1134"/>
        </w:tabs>
        <w:spacing w:before="120" w:line="360" w:lineRule="auto"/>
        <w:rPr>
          <w:sz w:val="28"/>
          <w:szCs w:val="28"/>
        </w:rPr>
      </w:pPr>
      <w:r>
        <w:rPr>
          <w:sz w:val="28"/>
          <w:szCs w:val="28"/>
        </w:rPr>
        <w:t>- HS hi</w:t>
      </w:r>
      <w:r>
        <w:rPr>
          <w:sz w:val="28"/>
          <w:szCs w:val="28"/>
        </w:rPr>
        <w:t>ể</w:t>
      </w:r>
      <w:r>
        <w:rPr>
          <w:sz w:val="28"/>
          <w:szCs w:val="28"/>
        </w:rPr>
        <w:t>u đư</w:t>
      </w:r>
      <w:r>
        <w:rPr>
          <w:sz w:val="28"/>
          <w:szCs w:val="28"/>
        </w:rPr>
        <w:t>ợ</w:t>
      </w:r>
      <w:r>
        <w:rPr>
          <w:sz w:val="28"/>
          <w:szCs w:val="28"/>
        </w:rPr>
        <w:t>c cách ch</w:t>
      </w:r>
      <w:r>
        <w:rPr>
          <w:sz w:val="28"/>
          <w:szCs w:val="28"/>
        </w:rPr>
        <w:t>ứ</w:t>
      </w:r>
      <w:r>
        <w:rPr>
          <w:sz w:val="28"/>
          <w:szCs w:val="28"/>
        </w:rPr>
        <w:t>ng minh tam giác b</w:t>
      </w:r>
      <w:r>
        <w:rPr>
          <w:sz w:val="28"/>
          <w:szCs w:val="28"/>
        </w:rPr>
        <w:t>ằ</w:t>
      </w:r>
      <w:r>
        <w:rPr>
          <w:sz w:val="28"/>
          <w:szCs w:val="28"/>
        </w:rPr>
        <w:t>ng nhau theo trư</w:t>
      </w:r>
      <w:r>
        <w:rPr>
          <w:sz w:val="28"/>
          <w:szCs w:val="28"/>
        </w:rPr>
        <w:t>ờ</w:t>
      </w:r>
      <w:r>
        <w:rPr>
          <w:sz w:val="28"/>
          <w:szCs w:val="28"/>
        </w:rPr>
        <w:t>ng h</w:t>
      </w:r>
      <w:r>
        <w:rPr>
          <w:sz w:val="28"/>
          <w:szCs w:val="28"/>
        </w:rPr>
        <w:t>ợ</w:t>
      </w:r>
      <w:r>
        <w:rPr>
          <w:sz w:val="28"/>
          <w:szCs w:val="28"/>
        </w:rPr>
        <w:t>p c</w:t>
      </w:r>
      <w:r>
        <w:rPr>
          <w:sz w:val="28"/>
          <w:szCs w:val="28"/>
        </w:rPr>
        <w:t>ạ</w:t>
      </w:r>
      <w:r>
        <w:rPr>
          <w:sz w:val="28"/>
          <w:szCs w:val="28"/>
        </w:rPr>
        <w:t>nh – c</w:t>
      </w:r>
      <w:r>
        <w:rPr>
          <w:sz w:val="28"/>
          <w:szCs w:val="28"/>
        </w:rPr>
        <w:t>ạ</w:t>
      </w:r>
      <w:r>
        <w:rPr>
          <w:sz w:val="28"/>
          <w:szCs w:val="28"/>
        </w:rPr>
        <w:t>nh – c</w:t>
      </w:r>
      <w:r>
        <w:rPr>
          <w:sz w:val="28"/>
          <w:szCs w:val="28"/>
        </w:rPr>
        <w:t>ạ</w:t>
      </w:r>
      <w:r>
        <w:rPr>
          <w:sz w:val="28"/>
          <w:szCs w:val="28"/>
        </w:rPr>
        <w:t>nh, s</w:t>
      </w:r>
      <w:r>
        <w:rPr>
          <w:sz w:val="28"/>
          <w:szCs w:val="28"/>
        </w:rPr>
        <w:t>ử</w:t>
      </w:r>
      <w:r>
        <w:rPr>
          <w:sz w:val="28"/>
          <w:szCs w:val="28"/>
        </w:rPr>
        <w:t xml:space="preserve"> d</w:t>
      </w:r>
      <w:r>
        <w:rPr>
          <w:sz w:val="28"/>
          <w:szCs w:val="28"/>
        </w:rPr>
        <w:t>ụ</w:t>
      </w:r>
      <w:r>
        <w:rPr>
          <w:sz w:val="28"/>
          <w:szCs w:val="28"/>
        </w:rPr>
        <w:t>ng tính ch</w:t>
      </w:r>
      <w:r>
        <w:rPr>
          <w:sz w:val="28"/>
          <w:szCs w:val="28"/>
        </w:rPr>
        <w:t>ấ</w:t>
      </w:r>
      <w:r>
        <w:rPr>
          <w:sz w:val="28"/>
          <w:szCs w:val="28"/>
        </w:rPr>
        <w:t>t khi hai tam giác b</w:t>
      </w:r>
      <w:r>
        <w:rPr>
          <w:sz w:val="28"/>
          <w:szCs w:val="28"/>
        </w:rPr>
        <w:t>ằ</w:t>
      </w:r>
      <w:r>
        <w:rPr>
          <w:sz w:val="28"/>
          <w:szCs w:val="28"/>
        </w:rPr>
        <w:t>ng nhau.</w:t>
      </w:r>
    </w:p>
    <w:p w:rsidR="005B2E0C" w:rsidRDefault="00F54929">
      <w:pPr>
        <w:tabs>
          <w:tab w:val="left" w:pos="567"/>
          <w:tab w:val="left" w:pos="1134"/>
        </w:tabs>
        <w:spacing w:before="120" w:line="360" w:lineRule="auto"/>
        <w:rPr>
          <w:b/>
          <w:sz w:val="28"/>
          <w:szCs w:val="28"/>
        </w:rPr>
      </w:pPr>
      <w:r>
        <w:rPr>
          <w:b/>
          <w:sz w:val="28"/>
          <w:szCs w:val="28"/>
        </w:rPr>
        <w:t>b) 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b/>
          <w:sz w:val="28"/>
          <w:szCs w:val="28"/>
        </w:rPr>
        <w:t xml:space="preserve"> </w:t>
      </w:r>
      <w:r>
        <w:rPr>
          <w:sz w:val="28"/>
          <w:szCs w:val="28"/>
        </w:rPr>
        <w:t>HS quan sát SGK đ</w:t>
      </w:r>
      <w:r>
        <w:rPr>
          <w:sz w:val="28"/>
          <w:szCs w:val="28"/>
        </w:rPr>
        <w:t>ể</w:t>
      </w:r>
      <w:r>
        <w:rPr>
          <w:sz w:val="28"/>
          <w:szCs w:val="28"/>
        </w:rPr>
        <w:t xml:space="preserve"> tìm hi</w:t>
      </w:r>
      <w:r>
        <w:rPr>
          <w:sz w:val="28"/>
          <w:szCs w:val="28"/>
        </w:rPr>
        <w:t>ể</w:t>
      </w:r>
      <w:r>
        <w:rPr>
          <w:sz w:val="28"/>
          <w:szCs w:val="28"/>
        </w:rPr>
        <w:t>u n</w:t>
      </w:r>
      <w:r>
        <w:rPr>
          <w:sz w:val="28"/>
          <w:szCs w:val="28"/>
        </w:rPr>
        <w:t>ộ</w:t>
      </w:r>
      <w:r>
        <w:rPr>
          <w:sz w:val="28"/>
          <w:szCs w:val="28"/>
        </w:rPr>
        <w:t>i dung ki</w:t>
      </w:r>
      <w:r>
        <w:rPr>
          <w:sz w:val="28"/>
          <w:szCs w:val="28"/>
        </w:rPr>
        <w:t>ế</w:t>
      </w:r>
      <w:r>
        <w:rPr>
          <w:sz w:val="28"/>
          <w:szCs w:val="28"/>
        </w:rPr>
        <w:t>n th</w:t>
      </w:r>
      <w:r>
        <w:rPr>
          <w:sz w:val="28"/>
          <w:szCs w:val="28"/>
        </w:rPr>
        <w:t>ứ</w:t>
      </w:r>
      <w:r>
        <w:rPr>
          <w:sz w:val="28"/>
          <w:szCs w:val="28"/>
        </w:rPr>
        <w:t>c theo yêu c</w:t>
      </w:r>
      <w:r>
        <w:rPr>
          <w:sz w:val="28"/>
          <w:szCs w:val="28"/>
        </w:rPr>
        <w:t>ầ</w:t>
      </w:r>
      <w:r>
        <w:rPr>
          <w:sz w:val="28"/>
          <w:szCs w:val="28"/>
        </w:rPr>
        <w:t>u c</w:t>
      </w:r>
      <w:r>
        <w:rPr>
          <w:sz w:val="28"/>
          <w:szCs w:val="28"/>
        </w:rPr>
        <w:t>ủ</w:t>
      </w:r>
      <w:r>
        <w:rPr>
          <w:sz w:val="28"/>
          <w:szCs w:val="28"/>
        </w:rPr>
        <w:t>a GV, đ</w:t>
      </w:r>
      <w:r>
        <w:rPr>
          <w:sz w:val="28"/>
          <w:szCs w:val="28"/>
        </w:rPr>
        <w:t>ọ</w:t>
      </w:r>
      <w:r>
        <w:rPr>
          <w:sz w:val="28"/>
          <w:szCs w:val="28"/>
        </w:rPr>
        <w:t>c hi</w:t>
      </w:r>
      <w:r>
        <w:rPr>
          <w:sz w:val="28"/>
          <w:szCs w:val="28"/>
        </w:rPr>
        <w:t>ể</w:t>
      </w:r>
      <w:r>
        <w:rPr>
          <w:sz w:val="28"/>
          <w:szCs w:val="28"/>
        </w:rPr>
        <w:t>u và bi</w:t>
      </w:r>
      <w:r>
        <w:rPr>
          <w:sz w:val="28"/>
          <w:szCs w:val="28"/>
        </w:rPr>
        <w:t>ế</w:t>
      </w:r>
      <w:r>
        <w:rPr>
          <w:sz w:val="28"/>
          <w:szCs w:val="28"/>
        </w:rPr>
        <w:t xml:space="preserve">t cách trình </w:t>
      </w:r>
      <w:r>
        <w:rPr>
          <w:sz w:val="28"/>
          <w:szCs w:val="28"/>
        </w:rPr>
        <w:t>bày Ví d</w:t>
      </w:r>
      <w:r>
        <w:rPr>
          <w:sz w:val="28"/>
          <w:szCs w:val="28"/>
        </w:rPr>
        <w:t>ụ</w:t>
      </w:r>
      <w:r>
        <w:rPr>
          <w:sz w:val="28"/>
          <w:szCs w:val="28"/>
        </w:rPr>
        <w:t xml:space="preserve"> 1, Ví d</w:t>
      </w:r>
      <w:r>
        <w:rPr>
          <w:sz w:val="28"/>
          <w:szCs w:val="28"/>
        </w:rPr>
        <w:t>ụ</w:t>
      </w:r>
      <w:r>
        <w:rPr>
          <w:sz w:val="28"/>
          <w:szCs w:val="28"/>
        </w:rPr>
        <w:t xml:space="preserve"> 2.</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hi</w:t>
      </w:r>
      <w:r>
        <w:rPr>
          <w:sz w:val="28"/>
          <w:szCs w:val="28"/>
        </w:rPr>
        <w:t>ể</w:t>
      </w:r>
      <w:r>
        <w:rPr>
          <w:sz w:val="28"/>
          <w:szCs w:val="28"/>
        </w:rPr>
        <w:t>u đư</w:t>
      </w:r>
      <w:r>
        <w:rPr>
          <w:sz w:val="28"/>
          <w:szCs w:val="28"/>
        </w:rPr>
        <w:t>ợ</w:t>
      </w:r>
      <w:r>
        <w:rPr>
          <w:sz w:val="28"/>
          <w:szCs w:val="28"/>
        </w:rPr>
        <w:t>c cách tính góc trong tam giác, góc ngoài và cách ch</w:t>
      </w:r>
      <w:r>
        <w:rPr>
          <w:sz w:val="28"/>
          <w:szCs w:val="28"/>
        </w:rPr>
        <w:t>ứ</w:t>
      </w:r>
      <w:r>
        <w:rPr>
          <w:sz w:val="28"/>
          <w:szCs w:val="28"/>
        </w:rPr>
        <w:t>ng minh hai tam giác b</w:t>
      </w:r>
      <w:r>
        <w:rPr>
          <w:sz w:val="28"/>
          <w:szCs w:val="28"/>
        </w:rPr>
        <w:t>ằ</w:t>
      </w:r>
      <w:r>
        <w:rPr>
          <w:sz w:val="28"/>
          <w:szCs w:val="28"/>
        </w:rPr>
        <w:t>ng nhau theo trư</w:t>
      </w:r>
      <w:r>
        <w:rPr>
          <w:sz w:val="28"/>
          <w:szCs w:val="28"/>
        </w:rPr>
        <w:t>ờ</w:t>
      </w:r>
      <w:r>
        <w:rPr>
          <w:sz w:val="28"/>
          <w:szCs w:val="28"/>
        </w:rPr>
        <w:t>ng h</w:t>
      </w:r>
      <w:r>
        <w:rPr>
          <w:sz w:val="28"/>
          <w:szCs w:val="28"/>
        </w:rPr>
        <w:t>ợ</w:t>
      </w:r>
      <w:r>
        <w:rPr>
          <w:sz w:val="28"/>
          <w:szCs w:val="28"/>
        </w:rPr>
        <w:t>p c</w:t>
      </w:r>
      <w:r>
        <w:rPr>
          <w:sz w:val="28"/>
          <w:szCs w:val="28"/>
        </w:rPr>
        <w:t>ạ</w:t>
      </w:r>
      <w:r>
        <w:rPr>
          <w:sz w:val="28"/>
          <w:szCs w:val="28"/>
        </w:rPr>
        <w:t>nh – c</w:t>
      </w:r>
      <w:r>
        <w:rPr>
          <w:sz w:val="28"/>
          <w:szCs w:val="28"/>
        </w:rPr>
        <w:t>ạ</w:t>
      </w:r>
      <w:r>
        <w:rPr>
          <w:sz w:val="28"/>
          <w:szCs w:val="28"/>
        </w:rPr>
        <w:t>nh – c</w:t>
      </w:r>
      <w:r>
        <w:rPr>
          <w:sz w:val="28"/>
          <w:szCs w:val="28"/>
        </w:rPr>
        <w:t>ạ</w:t>
      </w:r>
      <w:r>
        <w:rPr>
          <w:sz w:val="28"/>
          <w:szCs w:val="28"/>
        </w:rPr>
        <w:t>nh.</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n:</w:t>
      </w:r>
    </w:p>
    <w:tbl>
      <w:tblPr>
        <w:tblStyle w:val="Style28"/>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395"/>
      </w:tblGrid>
      <w:tr w:rsidR="005B2E0C">
        <w:tc>
          <w:tcPr>
            <w:tcW w:w="5211"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HĐ CỦA GV VÀ HS</w:t>
            </w:r>
          </w:p>
        </w:tc>
        <w:tc>
          <w:tcPr>
            <w:tcW w:w="4395"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5211"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b/>
                <w:sz w:val="28"/>
                <w:szCs w:val="28"/>
              </w:rPr>
            </w:pPr>
            <w:r>
              <w:rPr>
                <w:rFonts w:eastAsia="Times New Roman" w:cs="Times New Roman"/>
                <w:sz w:val="28"/>
                <w:szCs w:val="28"/>
              </w:rPr>
              <w:t xml:space="preserve">- GV cho HS đọc và thảo luận nhóm đôi </w:t>
            </w:r>
            <w:r>
              <w:rPr>
                <w:rFonts w:eastAsia="Times New Roman" w:cs="Times New Roman"/>
                <w:b/>
                <w:sz w:val="28"/>
                <w:szCs w:val="28"/>
              </w:rPr>
              <w:t xml:space="preserve">Ví dụ 1, Ví dụ 2,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nhắc lại về tổng ba góc trong tam giác, mối quan hệ giữa góc ngoài và góc trong tam giác.</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Ví dụ 2: tam giác ABC và ABD có các yếu tố nào bằng nhau?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Khi hai tam giác bằng nhau thì góc ADB bằng </w:t>
            </w:r>
            <w:r>
              <w:rPr>
                <w:rFonts w:eastAsia="Times New Roman" w:cs="Times New Roman"/>
                <w:i/>
                <w:sz w:val="28"/>
                <w:szCs w:val="28"/>
              </w:rPr>
              <w:t>góc nào? Từ đó tính số đo góc ADB.</w:t>
            </w:r>
          </w:p>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lastRenderedPageBreak/>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HS đọc hiểu, làm theo hướng dẫn của GV.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suy nghĩ trả lời câu hỏi.</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GV hỗ trợ, quan sát.</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giơ tay phát biểu, trình bày.</w:t>
            </w:r>
          </w:p>
          <w:p w:rsidR="005B2E0C" w:rsidRDefault="00F54929">
            <w:pPr>
              <w:spacing w:after="0" w:line="360" w:lineRule="auto"/>
              <w:rPr>
                <w:rFonts w:eastAsia="Times New Roman" w:cs="Times New Roman"/>
                <w:sz w:val="28"/>
                <w:szCs w:val="28"/>
              </w:rPr>
            </w:pPr>
            <w:r>
              <w:rPr>
                <w:rFonts w:eastAsia="Times New Roman" w:cs="Times New Roman"/>
                <w:sz w:val="28"/>
                <w:szCs w:val="28"/>
              </w:rPr>
              <w:t>- Một số HS khác nhận xét, bổ s</w:t>
            </w:r>
            <w:r>
              <w:rPr>
                <w:rFonts w:eastAsia="Times New Roman" w:cs="Times New Roman"/>
                <w:sz w:val="28"/>
                <w:szCs w:val="28"/>
              </w:rPr>
              <w:t xml:space="preserve">ung cho bạn.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b/>
                <w:sz w:val="28"/>
                <w:szCs w:val="28"/>
              </w:rPr>
              <w:t xml:space="preserve">Bước 4: Kết luận, nhận định: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GV nhận xét, yêu cầu HS trình bày ví dụ 2 vào vở.</w:t>
            </w:r>
          </w:p>
        </w:tc>
        <w:tc>
          <w:tcPr>
            <w:tcW w:w="4395" w:type="dxa"/>
          </w:tcPr>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Ví dụ 1 (SGK – tr68)</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b/>
                <w:sz w:val="28"/>
                <w:szCs w:val="28"/>
              </w:rPr>
              <w:t>Ví dụ 2 (SGK – tr68)</w:t>
            </w:r>
          </w:p>
        </w:tc>
      </w:tr>
    </w:tbl>
    <w:p w:rsidR="005B2E0C" w:rsidRDefault="00F54929">
      <w:pPr>
        <w:spacing w:before="120" w:line="360" w:lineRule="auto"/>
        <w:rPr>
          <w:b/>
          <w:sz w:val="28"/>
          <w:szCs w:val="28"/>
        </w:rPr>
      </w:pPr>
      <w:r>
        <w:rPr>
          <w:b/>
          <w:sz w:val="28"/>
          <w:szCs w:val="28"/>
        </w:rPr>
        <w:lastRenderedPageBreak/>
        <w:t>C. HO</w:t>
      </w:r>
      <w:r>
        <w:rPr>
          <w:b/>
          <w:sz w:val="28"/>
          <w:szCs w:val="28"/>
        </w:rPr>
        <w:t>Ạ</w:t>
      </w:r>
      <w:r>
        <w:rPr>
          <w:b/>
          <w:sz w:val="28"/>
          <w:szCs w:val="28"/>
        </w:rPr>
        <w:t>T Đ</w:t>
      </w:r>
      <w:r>
        <w:rPr>
          <w:b/>
          <w:sz w:val="28"/>
          <w:szCs w:val="28"/>
        </w:rPr>
        <w:t>Ộ</w:t>
      </w:r>
      <w:r>
        <w:rPr>
          <w:b/>
          <w:sz w:val="28"/>
          <w:szCs w:val="28"/>
        </w:rPr>
        <w:t>NG LUY</w:t>
      </w:r>
      <w:r>
        <w:rPr>
          <w:b/>
          <w:sz w:val="28"/>
          <w:szCs w:val="28"/>
        </w:rPr>
        <w:t>Ệ</w:t>
      </w:r>
      <w:r>
        <w:rPr>
          <w:b/>
          <w:sz w:val="28"/>
          <w:szCs w:val="28"/>
        </w:rPr>
        <w:t>N T</w:t>
      </w:r>
      <w:r>
        <w:rPr>
          <w:b/>
          <w:sz w:val="28"/>
          <w:szCs w:val="28"/>
        </w:rPr>
        <w:t>Ậ</w:t>
      </w:r>
      <w:r>
        <w:rPr>
          <w:b/>
          <w:sz w:val="28"/>
          <w:szCs w:val="28"/>
        </w:rPr>
        <w:t>P</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a) M</w:t>
      </w:r>
      <w:r>
        <w:rPr>
          <w:b/>
          <w:color w:val="000000"/>
          <w:sz w:val="28"/>
          <w:szCs w:val="28"/>
        </w:rPr>
        <w:t>ụ</w:t>
      </w:r>
      <w:r>
        <w:rPr>
          <w:b/>
          <w:color w:val="000000"/>
          <w:sz w:val="28"/>
          <w:szCs w:val="28"/>
        </w:rPr>
        <w:t>c tiêu:</w:t>
      </w:r>
      <w:r>
        <w:rPr>
          <w:color w:val="000000"/>
          <w:sz w:val="28"/>
          <w:szCs w:val="28"/>
        </w:rPr>
        <w:t xml:space="preserve"> H</w:t>
      </w:r>
      <w:r>
        <w:rPr>
          <w:color w:val="000000"/>
          <w:sz w:val="28"/>
          <w:szCs w:val="28"/>
        </w:rPr>
        <w:t>ọ</w:t>
      </w:r>
      <w:r>
        <w:rPr>
          <w:color w:val="000000"/>
          <w:sz w:val="28"/>
          <w:szCs w:val="28"/>
        </w:rPr>
        <w:t>c sinh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 đã h</w:t>
      </w:r>
      <w:r>
        <w:rPr>
          <w:color w:val="000000"/>
          <w:sz w:val="28"/>
          <w:szCs w:val="28"/>
        </w:rPr>
        <w:t>ọ</w:t>
      </w:r>
      <w:r>
        <w:rPr>
          <w:color w:val="000000"/>
          <w:sz w:val="28"/>
          <w:szCs w:val="28"/>
        </w:rPr>
        <w:t>c v</w:t>
      </w:r>
      <w:r>
        <w:rPr>
          <w:color w:val="000000"/>
          <w:sz w:val="28"/>
          <w:szCs w:val="28"/>
        </w:rPr>
        <w:t>ề</w:t>
      </w:r>
      <w:r>
        <w:rPr>
          <w:color w:val="000000"/>
          <w:sz w:val="28"/>
          <w:szCs w:val="28"/>
        </w:rPr>
        <w:t xml:space="preserve"> t</w:t>
      </w:r>
      <w:r>
        <w:rPr>
          <w:color w:val="000000"/>
          <w:sz w:val="28"/>
          <w:szCs w:val="28"/>
        </w:rPr>
        <w:t>ổ</w:t>
      </w:r>
      <w:r>
        <w:rPr>
          <w:color w:val="000000"/>
          <w:sz w:val="28"/>
          <w:szCs w:val="28"/>
        </w:rPr>
        <w:t>ng ba góc trong tam giác, hai tam giác b</w:t>
      </w:r>
      <w:r>
        <w:rPr>
          <w:color w:val="000000"/>
          <w:sz w:val="28"/>
          <w:szCs w:val="28"/>
        </w:rPr>
        <w:t>ằ</w:t>
      </w:r>
      <w:r>
        <w:rPr>
          <w:color w:val="000000"/>
          <w:sz w:val="28"/>
          <w:szCs w:val="28"/>
        </w:rPr>
        <w:t>ng nhau và 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th</w:t>
      </w:r>
      <w:r>
        <w:rPr>
          <w:color w:val="000000"/>
          <w:sz w:val="28"/>
          <w:szCs w:val="28"/>
        </w:rPr>
        <w:t>ứ</w:t>
      </w:r>
      <w:r>
        <w:rPr>
          <w:color w:val="000000"/>
          <w:sz w:val="28"/>
          <w:szCs w:val="28"/>
        </w:rPr>
        <w:t xml:space="preserve"> nh</w:t>
      </w:r>
      <w:r>
        <w:rPr>
          <w:color w:val="000000"/>
          <w:sz w:val="28"/>
          <w:szCs w:val="28"/>
        </w:rPr>
        <w:t>ấ</w:t>
      </w:r>
      <w:r>
        <w:rPr>
          <w:color w:val="000000"/>
          <w:sz w:val="28"/>
          <w:szCs w:val="28"/>
        </w:rPr>
        <w:t>t.</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 N</w:t>
      </w:r>
      <w:r>
        <w:rPr>
          <w:b/>
          <w:color w:val="000000"/>
          <w:sz w:val="28"/>
          <w:szCs w:val="28"/>
        </w:rPr>
        <w:t>ộ</w:t>
      </w:r>
      <w:r>
        <w:rPr>
          <w:b/>
          <w:color w:val="000000"/>
          <w:sz w:val="28"/>
          <w:szCs w:val="28"/>
        </w:rPr>
        <w:t xml:space="preserve">i dung: </w:t>
      </w:r>
      <w:r>
        <w:rPr>
          <w:color w:val="000000"/>
          <w:sz w:val="28"/>
          <w:szCs w:val="28"/>
        </w:rPr>
        <w:t>HS v</w:t>
      </w:r>
      <w:r>
        <w:rPr>
          <w:color w:val="000000"/>
          <w:sz w:val="28"/>
          <w:szCs w:val="28"/>
        </w:rPr>
        <w:t>ậ</w:t>
      </w:r>
      <w:r>
        <w:rPr>
          <w:color w:val="000000"/>
          <w:sz w:val="28"/>
          <w:szCs w:val="28"/>
        </w:rPr>
        <w:t>n d</w:t>
      </w:r>
      <w:r>
        <w:rPr>
          <w:color w:val="000000"/>
          <w:sz w:val="28"/>
          <w:szCs w:val="28"/>
        </w:rPr>
        <w:t>ụ</w:t>
      </w:r>
      <w:r>
        <w:rPr>
          <w:color w:val="000000"/>
          <w:sz w:val="28"/>
          <w:szCs w:val="28"/>
        </w:rPr>
        <w:t>ng ki</w:t>
      </w:r>
      <w:r>
        <w:rPr>
          <w:color w:val="000000"/>
          <w:sz w:val="28"/>
          <w:szCs w:val="28"/>
        </w:rPr>
        <w:t>ế</w:t>
      </w:r>
      <w:r>
        <w:rPr>
          <w:color w:val="000000"/>
          <w:sz w:val="28"/>
          <w:szCs w:val="28"/>
        </w:rPr>
        <w:t>n th</w:t>
      </w:r>
      <w:r>
        <w:rPr>
          <w:color w:val="000000"/>
          <w:sz w:val="28"/>
          <w:szCs w:val="28"/>
        </w:rPr>
        <w:t>ứ</w:t>
      </w:r>
      <w:r>
        <w:rPr>
          <w:color w:val="000000"/>
          <w:sz w:val="28"/>
          <w:szCs w:val="28"/>
        </w:rPr>
        <w:t>c làm bài Bài 4.7, Bài 4.8, Bài 4.9.</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c) S</w:t>
      </w:r>
      <w:r>
        <w:rPr>
          <w:b/>
          <w:color w:val="000000"/>
          <w:sz w:val="28"/>
          <w:szCs w:val="28"/>
        </w:rPr>
        <w:t>ả</w:t>
      </w:r>
      <w:r>
        <w:rPr>
          <w:b/>
          <w:color w:val="000000"/>
          <w:sz w:val="28"/>
          <w:szCs w:val="28"/>
        </w:rPr>
        <w:t>n ph</w:t>
      </w:r>
      <w:r>
        <w:rPr>
          <w:b/>
          <w:color w:val="000000"/>
          <w:sz w:val="28"/>
          <w:szCs w:val="28"/>
        </w:rPr>
        <w:t>ẩ</w:t>
      </w:r>
      <w:r>
        <w:rPr>
          <w:b/>
          <w:color w:val="000000"/>
          <w:sz w:val="28"/>
          <w:szCs w:val="28"/>
        </w:rPr>
        <w:t>m h</w:t>
      </w:r>
      <w:r>
        <w:rPr>
          <w:b/>
          <w:color w:val="000000"/>
          <w:sz w:val="28"/>
          <w:szCs w:val="28"/>
        </w:rPr>
        <w:t>ọ</w:t>
      </w:r>
      <w:r>
        <w:rPr>
          <w:b/>
          <w:color w:val="000000"/>
          <w:sz w:val="28"/>
          <w:szCs w:val="28"/>
        </w:rPr>
        <w:t>c t</w:t>
      </w:r>
      <w:r>
        <w:rPr>
          <w:b/>
          <w:color w:val="000000"/>
          <w:sz w:val="28"/>
          <w:szCs w:val="28"/>
        </w:rPr>
        <w:t>ậ</w:t>
      </w:r>
      <w:r>
        <w:rPr>
          <w:b/>
          <w:color w:val="000000"/>
          <w:sz w:val="28"/>
          <w:szCs w:val="28"/>
        </w:rPr>
        <w:t xml:space="preserve">p: </w:t>
      </w:r>
      <w:r>
        <w:rPr>
          <w:color w:val="000000"/>
          <w:sz w:val="28"/>
          <w:szCs w:val="28"/>
        </w:rPr>
        <w:t>HS gi</w:t>
      </w:r>
      <w:r>
        <w:rPr>
          <w:color w:val="000000"/>
          <w:sz w:val="28"/>
          <w:szCs w:val="28"/>
        </w:rPr>
        <w:t>ả</w:t>
      </w:r>
      <w:r>
        <w:rPr>
          <w:color w:val="000000"/>
          <w:sz w:val="28"/>
          <w:szCs w:val="28"/>
        </w:rPr>
        <w:t>i đư</w:t>
      </w:r>
      <w:r>
        <w:rPr>
          <w:color w:val="000000"/>
          <w:sz w:val="28"/>
          <w:szCs w:val="28"/>
        </w:rPr>
        <w:t>ợ</w:t>
      </w:r>
      <w:r>
        <w:rPr>
          <w:color w:val="000000"/>
          <w:sz w:val="28"/>
          <w:szCs w:val="28"/>
        </w:rPr>
        <w:t>c bài v</w:t>
      </w:r>
      <w:r>
        <w:rPr>
          <w:color w:val="000000"/>
          <w:sz w:val="28"/>
          <w:szCs w:val="28"/>
        </w:rPr>
        <w:t>ề</w:t>
      </w:r>
      <w:r>
        <w:rPr>
          <w:color w:val="000000"/>
          <w:sz w:val="28"/>
          <w:szCs w:val="28"/>
        </w:rPr>
        <w:t xml:space="preserve"> tính s</w:t>
      </w:r>
      <w:r>
        <w:rPr>
          <w:color w:val="000000"/>
          <w:sz w:val="28"/>
          <w:szCs w:val="28"/>
        </w:rPr>
        <w:t>ố</w:t>
      </w:r>
      <w:r>
        <w:rPr>
          <w:color w:val="000000"/>
          <w:sz w:val="28"/>
          <w:szCs w:val="28"/>
        </w:rPr>
        <w:t xml:space="preserve"> đo góc trong tam giác, </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d) T</w:t>
      </w:r>
      <w:r>
        <w:rPr>
          <w:b/>
          <w:color w:val="000000"/>
          <w:sz w:val="28"/>
          <w:szCs w:val="28"/>
        </w:rPr>
        <w:t>ổ</w:t>
      </w:r>
      <w:r>
        <w:rPr>
          <w:b/>
          <w:color w:val="000000"/>
          <w:sz w:val="28"/>
          <w:szCs w:val="28"/>
        </w:rPr>
        <w:t xml:space="preserve"> ch</w:t>
      </w:r>
      <w:r>
        <w:rPr>
          <w:b/>
          <w:color w:val="000000"/>
          <w:sz w:val="28"/>
          <w:szCs w:val="28"/>
        </w:rPr>
        <w:t>ứ</w:t>
      </w:r>
      <w:r>
        <w:rPr>
          <w:b/>
          <w:color w:val="000000"/>
          <w:sz w:val="28"/>
          <w:szCs w:val="28"/>
        </w:rPr>
        <w:t>c th</w:t>
      </w:r>
      <w:r>
        <w:rPr>
          <w:b/>
          <w:color w:val="000000"/>
          <w:sz w:val="28"/>
          <w:szCs w:val="28"/>
        </w:rPr>
        <w:t>ự</w:t>
      </w:r>
      <w:r>
        <w:rPr>
          <w:b/>
          <w:color w:val="000000"/>
          <w:sz w:val="28"/>
          <w:szCs w:val="28"/>
        </w:rPr>
        <w:t>c hi</w:t>
      </w:r>
      <w:r>
        <w:rPr>
          <w:b/>
          <w:color w:val="000000"/>
          <w:sz w:val="28"/>
          <w:szCs w:val="28"/>
        </w:rPr>
        <w:t>ệ</w:t>
      </w:r>
      <w:r>
        <w:rPr>
          <w:b/>
          <w:color w:val="000000"/>
          <w:sz w:val="28"/>
          <w:szCs w:val="28"/>
        </w:rPr>
        <w:t xml:space="preserve">n: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1: Chuy</w:t>
      </w:r>
      <w:r>
        <w:rPr>
          <w:b/>
          <w:color w:val="000000"/>
          <w:sz w:val="28"/>
          <w:szCs w:val="28"/>
        </w:rPr>
        <w:t>ể</w:t>
      </w:r>
      <w:r>
        <w:rPr>
          <w:b/>
          <w:color w:val="000000"/>
          <w:sz w:val="28"/>
          <w:szCs w:val="28"/>
        </w:rPr>
        <w:t>n giao nhi</w:t>
      </w:r>
      <w:r>
        <w:rPr>
          <w:b/>
          <w:color w:val="000000"/>
          <w:sz w:val="28"/>
          <w:szCs w:val="28"/>
        </w:rPr>
        <w:t>ệ</w:t>
      </w:r>
      <w:r>
        <w:rPr>
          <w:b/>
          <w:color w:val="000000"/>
          <w:sz w:val="28"/>
          <w:szCs w:val="28"/>
        </w:rPr>
        <w:t>m v</w:t>
      </w:r>
      <w:r>
        <w:rPr>
          <w:b/>
          <w:color w:val="000000"/>
          <w:sz w:val="28"/>
          <w:szCs w:val="28"/>
        </w:rPr>
        <w:t>ụ</w:t>
      </w:r>
      <w:r>
        <w:rPr>
          <w:b/>
          <w:color w:val="000000"/>
          <w:sz w:val="28"/>
          <w:szCs w:val="28"/>
        </w:rPr>
        <w:t>:</w:t>
      </w:r>
      <w:r>
        <w:rPr>
          <w:color w:val="000000"/>
          <w:sz w:val="28"/>
          <w:szCs w:val="28"/>
        </w:rPr>
        <w:t xml:space="preserve"> </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ng h</w:t>
      </w:r>
      <w:r>
        <w:rPr>
          <w:color w:val="000000"/>
          <w:sz w:val="28"/>
          <w:szCs w:val="28"/>
        </w:rPr>
        <w:t>ợ</w:t>
      </w:r>
      <w:r>
        <w:rPr>
          <w:color w:val="000000"/>
          <w:sz w:val="28"/>
          <w:szCs w:val="28"/>
        </w:rPr>
        <w:t>p các ki</w:t>
      </w:r>
      <w:r>
        <w:rPr>
          <w:color w:val="000000"/>
          <w:sz w:val="28"/>
          <w:szCs w:val="28"/>
        </w:rPr>
        <w:t>ế</w:t>
      </w:r>
      <w:r>
        <w:rPr>
          <w:color w:val="000000"/>
          <w:sz w:val="28"/>
          <w:szCs w:val="28"/>
        </w:rPr>
        <w:t>n th</w:t>
      </w:r>
      <w:r>
        <w:rPr>
          <w:color w:val="000000"/>
          <w:sz w:val="28"/>
          <w:szCs w:val="28"/>
        </w:rPr>
        <w:t>ứ</w:t>
      </w:r>
      <w:r>
        <w:rPr>
          <w:color w:val="000000"/>
          <w:sz w:val="28"/>
          <w:szCs w:val="28"/>
        </w:rPr>
        <w:t>c c</w:t>
      </w:r>
      <w:r>
        <w:rPr>
          <w:color w:val="000000"/>
          <w:sz w:val="28"/>
          <w:szCs w:val="28"/>
        </w:rPr>
        <w:t>ầ</w:t>
      </w:r>
      <w:r>
        <w:rPr>
          <w:color w:val="000000"/>
          <w:sz w:val="28"/>
          <w:szCs w:val="28"/>
        </w:rPr>
        <w:t>n ghi nh</w:t>
      </w:r>
      <w:r>
        <w:rPr>
          <w:color w:val="000000"/>
          <w:sz w:val="28"/>
          <w:szCs w:val="28"/>
        </w:rPr>
        <w:t>ớ</w:t>
      </w:r>
      <w:r>
        <w:rPr>
          <w:color w:val="000000"/>
          <w:sz w:val="28"/>
          <w:szCs w:val="28"/>
        </w:rPr>
        <w:t xml:space="preserve"> cho HS</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ho</w:t>
      </w:r>
      <w:r>
        <w:rPr>
          <w:color w:val="000000"/>
          <w:sz w:val="28"/>
          <w:szCs w:val="28"/>
        </w:rPr>
        <w:t>ạ</w:t>
      </w:r>
      <w:r>
        <w:rPr>
          <w:color w:val="000000"/>
          <w:sz w:val="28"/>
          <w:szCs w:val="28"/>
        </w:rPr>
        <w:t>t đ</w:t>
      </w:r>
      <w:r>
        <w:rPr>
          <w:color w:val="000000"/>
          <w:sz w:val="28"/>
          <w:szCs w:val="28"/>
        </w:rPr>
        <w:t>ộ</w:t>
      </w:r>
      <w:r>
        <w:rPr>
          <w:color w:val="000000"/>
          <w:sz w:val="28"/>
          <w:szCs w:val="28"/>
        </w:rPr>
        <w:t>ng theo nhóm đôi Bài 4.7 a – tìm x, Bài 4.8, Bài 4.9 (SGK – tr69).</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2: T</w:t>
      </w:r>
      <w:r>
        <w:rPr>
          <w:b/>
          <w:color w:val="000000"/>
          <w:sz w:val="28"/>
          <w:szCs w:val="28"/>
        </w:rPr>
        <w:t>h</w:t>
      </w:r>
      <w:r>
        <w:rPr>
          <w:b/>
          <w:color w:val="000000"/>
          <w:sz w:val="28"/>
          <w:szCs w:val="28"/>
        </w:rPr>
        <w:t>ự</w:t>
      </w:r>
      <w:r>
        <w:rPr>
          <w:b/>
          <w:color w:val="000000"/>
          <w:sz w:val="28"/>
          <w:szCs w:val="28"/>
        </w:rPr>
        <w:t>c hi</w:t>
      </w:r>
      <w:r>
        <w:rPr>
          <w:b/>
          <w:color w:val="000000"/>
          <w:sz w:val="28"/>
          <w:szCs w:val="28"/>
        </w:rPr>
        <w:t>ệ</w:t>
      </w:r>
      <w:r>
        <w:rPr>
          <w:b/>
          <w:color w:val="000000"/>
          <w:sz w:val="28"/>
          <w:szCs w:val="28"/>
        </w:rPr>
        <w:t>n nhi</w:t>
      </w:r>
      <w:r>
        <w:rPr>
          <w:b/>
          <w:color w:val="000000"/>
          <w:sz w:val="28"/>
          <w:szCs w:val="28"/>
        </w:rPr>
        <w:t>ệ</w:t>
      </w:r>
      <w:r>
        <w:rPr>
          <w:b/>
          <w:color w:val="000000"/>
          <w:sz w:val="28"/>
          <w:szCs w:val="28"/>
        </w:rPr>
        <w:t>m v</w:t>
      </w:r>
      <w:r>
        <w:rPr>
          <w:b/>
          <w:color w:val="000000"/>
          <w:sz w:val="28"/>
          <w:szCs w:val="28"/>
        </w:rPr>
        <w:t>ụ</w:t>
      </w:r>
      <w:r>
        <w:rPr>
          <w:b/>
          <w:color w:val="000000"/>
          <w:sz w:val="28"/>
          <w:szCs w:val="28"/>
        </w:rPr>
        <w:t xml:space="preserve">: </w:t>
      </w:r>
      <w:r>
        <w:rPr>
          <w:color w:val="000000"/>
          <w:sz w:val="28"/>
          <w:szCs w:val="28"/>
        </w:rPr>
        <w:t>HS quan sát và chú ý l</w:t>
      </w:r>
      <w:r>
        <w:rPr>
          <w:color w:val="000000"/>
          <w:sz w:val="28"/>
          <w:szCs w:val="28"/>
        </w:rPr>
        <w:t>ắ</w:t>
      </w:r>
      <w:r>
        <w:rPr>
          <w:color w:val="000000"/>
          <w:sz w:val="28"/>
          <w:szCs w:val="28"/>
        </w:rPr>
        <w:t>ng nghe, th</w:t>
      </w:r>
      <w:r>
        <w:rPr>
          <w:color w:val="000000"/>
          <w:sz w:val="28"/>
          <w:szCs w:val="28"/>
        </w:rPr>
        <w:t>ả</w:t>
      </w:r>
      <w:r>
        <w:rPr>
          <w:color w:val="000000"/>
          <w:sz w:val="28"/>
          <w:szCs w:val="28"/>
        </w:rPr>
        <w:t>o lu</w:t>
      </w:r>
      <w:r>
        <w:rPr>
          <w:color w:val="000000"/>
          <w:sz w:val="28"/>
          <w:szCs w:val="28"/>
        </w:rPr>
        <w:t>ậ</w:t>
      </w:r>
      <w:r>
        <w:rPr>
          <w:color w:val="000000"/>
          <w:sz w:val="28"/>
          <w:szCs w:val="28"/>
        </w:rPr>
        <w:t>n nhóm 2, hoàn thành các bài t</w:t>
      </w:r>
      <w:r>
        <w:rPr>
          <w:color w:val="000000"/>
          <w:sz w:val="28"/>
          <w:szCs w:val="28"/>
        </w:rPr>
        <w:t>ậ</w:t>
      </w:r>
      <w:r>
        <w:rPr>
          <w:color w:val="000000"/>
          <w:sz w:val="28"/>
          <w:szCs w:val="28"/>
        </w:rPr>
        <w:t>p GV yêu c</w:t>
      </w:r>
      <w:r>
        <w:rPr>
          <w:color w:val="000000"/>
          <w:sz w:val="28"/>
          <w:szCs w:val="28"/>
        </w:rPr>
        <w:t>ầ</w:t>
      </w:r>
      <w:r>
        <w:rPr>
          <w:color w:val="000000"/>
          <w:sz w:val="28"/>
          <w:szCs w:val="28"/>
        </w:rPr>
        <w:t>u.</w:t>
      </w:r>
    </w:p>
    <w:p w:rsidR="005B2E0C" w:rsidRDefault="00F54929">
      <w:pPr>
        <w:spacing w:before="120" w:line="360" w:lineRule="auto"/>
        <w:jc w:val="both"/>
        <w:rPr>
          <w:color w:val="000000"/>
          <w:sz w:val="28"/>
          <w:szCs w:val="28"/>
        </w:rPr>
      </w:pPr>
      <w:r>
        <w:rPr>
          <w:color w:val="000000"/>
          <w:sz w:val="28"/>
          <w:szCs w:val="28"/>
        </w:rPr>
        <w:t>- GV quan sát và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w:t>
      </w:r>
    </w:p>
    <w:p w:rsidR="005B2E0C" w:rsidRDefault="00F54929">
      <w:pPr>
        <w:spacing w:before="120" w:line="360" w:lineRule="auto"/>
        <w:jc w:val="both"/>
        <w:rPr>
          <w:b/>
          <w:color w:val="000000"/>
          <w:sz w:val="28"/>
          <w:szCs w:val="28"/>
        </w:rPr>
      </w:pPr>
      <w:r>
        <w:rPr>
          <w:b/>
          <w:color w:val="000000"/>
          <w:sz w:val="28"/>
          <w:szCs w:val="28"/>
        </w:rPr>
        <w:t>Bư</w:t>
      </w:r>
      <w:r>
        <w:rPr>
          <w:b/>
          <w:color w:val="000000"/>
          <w:sz w:val="28"/>
          <w:szCs w:val="28"/>
        </w:rPr>
        <w:t>ớ</w:t>
      </w:r>
      <w:r>
        <w:rPr>
          <w:b/>
          <w:color w:val="000000"/>
          <w:sz w:val="28"/>
          <w:szCs w:val="28"/>
        </w:rPr>
        <w:t>c 3: Báo cáo, th</w:t>
      </w:r>
      <w:r>
        <w:rPr>
          <w:b/>
          <w:color w:val="000000"/>
          <w:sz w:val="28"/>
          <w:szCs w:val="28"/>
        </w:rPr>
        <w:t>ả</w:t>
      </w:r>
      <w:r>
        <w:rPr>
          <w:b/>
          <w:color w:val="000000"/>
          <w:sz w:val="28"/>
          <w:szCs w:val="28"/>
        </w:rPr>
        <w:t>o lu</w:t>
      </w:r>
      <w:r>
        <w:rPr>
          <w:b/>
          <w:color w:val="000000"/>
          <w:sz w:val="28"/>
          <w:szCs w:val="28"/>
        </w:rPr>
        <w:t>ậ</w:t>
      </w:r>
      <w:r>
        <w:rPr>
          <w:b/>
          <w:color w:val="000000"/>
          <w:sz w:val="28"/>
          <w:szCs w:val="28"/>
        </w:rPr>
        <w:t xml:space="preserve">n: </w:t>
      </w:r>
    </w:p>
    <w:p w:rsidR="005B2E0C" w:rsidRDefault="00F54929">
      <w:pPr>
        <w:spacing w:before="120" w:line="360" w:lineRule="auto"/>
        <w:jc w:val="both"/>
        <w:rPr>
          <w:color w:val="000000"/>
          <w:sz w:val="28"/>
          <w:szCs w:val="28"/>
        </w:rPr>
      </w:pPr>
      <w:r>
        <w:rPr>
          <w:color w:val="000000"/>
          <w:sz w:val="28"/>
          <w:szCs w:val="28"/>
        </w:rPr>
        <w:lastRenderedPageBreak/>
        <w:t>M</w:t>
      </w:r>
      <w:r>
        <w:rPr>
          <w:color w:val="000000"/>
          <w:sz w:val="28"/>
          <w:szCs w:val="28"/>
        </w:rPr>
        <w:t>ỗ</w:t>
      </w:r>
      <w:r>
        <w:rPr>
          <w:color w:val="000000"/>
          <w:sz w:val="28"/>
          <w:szCs w:val="28"/>
        </w:rPr>
        <w:t>i bài t</w:t>
      </w:r>
      <w:r>
        <w:rPr>
          <w:color w:val="000000"/>
          <w:sz w:val="28"/>
          <w:szCs w:val="28"/>
        </w:rPr>
        <w:t>ậ</w:t>
      </w:r>
      <w:r>
        <w:rPr>
          <w:color w:val="000000"/>
          <w:sz w:val="28"/>
          <w:szCs w:val="28"/>
        </w:rPr>
        <w:t>p GV m</w:t>
      </w:r>
      <w:r>
        <w:rPr>
          <w:color w:val="000000"/>
          <w:sz w:val="28"/>
          <w:szCs w:val="28"/>
        </w:rPr>
        <w:t>ờ</w:t>
      </w:r>
      <w:r>
        <w:rPr>
          <w:color w:val="000000"/>
          <w:sz w:val="28"/>
          <w:szCs w:val="28"/>
        </w:rPr>
        <w:t>i đ</w:t>
      </w:r>
      <w:r>
        <w:rPr>
          <w:color w:val="000000"/>
          <w:sz w:val="28"/>
          <w:szCs w:val="28"/>
        </w:rPr>
        <w:t>ạ</w:t>
      </w:r>
      <w:r>
        <w:rPr>
          <w:color w:val="000000"/>
          <w:sz w:val="28"/>
          <w:szCs w:val="28"/>
        </w:rPr>
        <w:t>i di</w:t>
      </w:r>
      <w:r>
        <w:rPr>
          <w:color w:val="000000"/>
          <w:sz w:val="28"/>
          <w:szCs w:val="28"/>
        </w:rPr>
        <w:t>ệ</w:t>
      </w:r>
      <w:r>
        <w:rPr>
          <w:color w:val="000000"/>
          <w:sz w:val="28"/>
          <w:szCs w:val="28"/>
        </w:rPr>
        <w:t>n các nhóm trình bày. Các HS khác chú ý ch</w:t>
      </w:r>
      <w:r>
        <w:rPr>
          <w:color w:val="000000"/>
          <w:sz w:val="28"/>
          <w:szCs w:val="28"/>
        </w:rPr>
        <w:t>ữ</w:t>
      </w:r>
      <w:r>
        <w:rPr>
          <w:color w:val="000000"/>
          <w:sz w:val="28"/>
          <w:szCs w:val="28"/>
        </w:rPr>
        <w:t>a bài, theo dõi nh</w:t>
      </w:r>
      <w:r>
        <w:rPr>
          <w:color w:val="000000"/>
          <w:sz w:val="28"/>
          <w:szCs w:val="28"/>
        </w:rPr>
        <w:t>ậ</w:t>
      </w:r>
      <w:r>
        <w:rPr>
          <w:color w:val="000000"/>
          <w:sz w:val="28"/>
          <w:szCs w:val="28"/>
        </w:rPr>
        <w:t xml:space="preserve">n xét bài </w:t>
      </w:r>
      <w:r>
        <w:rPr>
          <w:color w:val="000000"/>
          <w:sz w:val="28"/>
          <w:szCs w:val="28"/>
        </w:rPr>
        <w:t>các nhóm trên b</w:t>
      </w:r>
      <w:r>
        <w:rPr>
          <w:color w:val="000000"/>
          <w:sz w:val="28"/>
          <w:szCs w:val="28"/>
        </w:rPr>
        <w:t>ả</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4: K</w:t>
      </w:r>
      <w:r>
        <w:rPr>
          <w:b/>
          <w:color w:val="000000"/>
          <w:sz w:val="28"/>
          <w:szCs w:val="28"/>
        </w:rPr>
        <w:t>ế</w:t>
      </w:r>
      <w:r>
        <w:rPr>
          <w:b/>
          <w:color w:val="000000"/>
          <w:sz w:val="28"/>
          <w:szCs w:val="28"/>
        </w:rPr>
        <w:t>t lu</w:t>
      </w:r>
      <w:r>
        <w:rPr>
          <w:b/>
          <w:color w:val="000000"/>
          <w:sz w:val="28"/>
          <w:szCs w:val="28"/>
        </w:rPr>
        <w:t>ậ</w:t>
      </w:r>
      <w:r>
        <w:rPr>
          <w:b/>
          <w:color w:val="000000"/>
          <w:sz w:val="28"/>
          <w:szCs w:val="28"/>
        </w:rPr>
        <w:t>n, nh</w:t>
      </w:r>
      <w:r>
        <w:rPr>
          <w:b/>
          <w:color w:val="000000"/>
          <w:sz w:val="28"/>
          <w:szCs w:val="28"/>
        </w:rPr>
        <w:t>ậ</w:t>
      </w:r>
      <w:r>
        <w:rPr>
          <w:b/>
          <w:color w:val="000000"/>
          <w:sz w:val="28"/>
          <w:szCs w:val="28"/>
        </w:rPr>
        <w:t>n đ</w:t>
      </w:r>
      <w:r>
        <w:rPr>
          <w:b/>
          <w:color w:val="000000"/>
          <w:sz w:val="28"/>
          <w:szCs w:val="28"/>
        </w:rPr>
        <w:t>ị</w:t>
      </w:r>
      <w:r>
        <w:rPr>
          <w:b/>
          <w:color w:val="000000"/>
          <w:sz w:val="28"/>
          <w:szCs w:val="28"/>
        </w:rPr>
        <w:t xml:space="preserve">nh: </w:t>
      </w:r>
    </w:p>
    <w:p w:rsidR="005B2E0C" w:rsidRDefault="00F54929">
      <w:pPr>
        <w:spacing w:before="120" w:line="360" w:lineRule="auto"/>
        <w:jc w:val="both"/>
        <w:rPr>
          <w:color w:val="000000"/>
          <w:sz w:val="28"/>
          <w:szCs w:val="28"/>
        </w:rPr>
      </w:pPr>
      <w:r>
        <w:rPr>
          <w:color w:val="000000"/>
          <w:sz w:val="28"/>
          <w:szCs w:val="28"/>
        </w:rPr>
        <w:t>- GV ch</w:t>
      </w:r>
      <w:r>
        <w:rPr>
          <w:color w:val="000000"/>
          <w:sz w:val="28"/>
          <w:szCs w:val="28"/>
        </w:rPr>
        <w:t>ữ</w:t>
      </w:r>
      <w:r>
        <w:rPr>
          <w:color w:val="000000"/>
          <w:sz w:val="28"/>
          <w:szCs w:val="28"/>
        </w:rPr>
        <w:t>a bài, ch</w:t>
      </w:r>
      <w:r>
        <w:rPr>
          <w:color w:val="000000"/>
          <w:sz w:val="28"/>
          <w:szCs w:val="28"/>
        </w:rPr>
        <w:t>ố</w:t>
      </w:r>
      <w:r>
        <w:rPr>
          <w:color w:val="000000"/>
          <w:sz w:val="28"/>
          <w:szCs w:val="28"/>
        </w:rPr>
        <w:t>t đáp án, tuyên dương các ho</w:t>
      </w:r>
      <w:r>
        <w:rPr>
          <w:color w:val="000000"/>
          <w:sz w:val="28"/>
          <w:szCs w:val="28"/>
        </w:rPr>
        <w:t>ạ</w:t>
      </w:r>
      <w:r>
        <w:rPr>
          <w:color w:val="000000"/>
          <w:sz w:val="28"/>
          <w:szCs w:val="28"/>
        </w:rPr>
        <w:t>t đ</w:t>
      </w:r>
      <w:r>
        <w:rPr>
          <w:color w:val="000000"/>
          <w:sz w:val="28"/>
          <w:szCs w:val="28"/>
        </w:rPr>
        <w:t>ộ</w:t>
      </w:r>
      <w:r>
        <w:rPr>
          <w:color w:val="000000"/>
          <w:sz w:val="28"/>
          <w:szCs w:val="28"/>
        </w:rPr>
        <w:t>ng t</w:t>
      </w:r>
      <w:r>
        <w:rPr>
          <w:color w:val="000000"/>
          <w:sz w:val="28"/>
          <w:szCs w:val="28"/>
        </w:rPr>
        <w:t>ố</w:t>
      </w:r>
      <w:r>
        <w:rPr>
          <w:color w:val="000000"/>
          <w:sz w:val="28"/>
          <w:szCs w:val="28"/>
        </w:rPr>
        <w:t>t, nhanh và chính xác.</w:t>
      </w:r>
    </w:p>
    <w:p w:rsidR="005B2E0C" w:rsidRDefault="00F54929">
      <w:pPr>
        <w:tabs>
          <w:tab w:val="left" w:pos="567"/>
          <w:tab w:val="left" w:pos="1134"/>
        </w:tabs>
        <w:spacing w:before="120" w:line="360" w:lineRule="auto"/>
        <w:jc w:val="both"/>
        <w:rPr>
          <w:b/>
          <w:color w:val="000000"/>
          <w:sz w:val="28"/>
          <w:szCs w:val="28"/>
          <w:u w:val="single"/>
        </w:rPr>
      </w:pPr>
      <w:r>
        <w:rPr>
          <w:b/>
          <w:color w:val="000000"/>
          <w:sz w:val="28"/>
          <w:szCs w:val="28"/>
          <w:u w:val="single"/>
        </w:rPr>
        <w:t>K</w:t>
      </w:r>
      <w:r>
        <w:rPr>
          <w:b/>
          <w:color w:val="000000"/>
          <w:sz w:val="28"/>
          <w:szCs w:val="28"/>
          <w:u w:val="single"/>
        </w:rPr>
        <w:t>ế</w:t>
      </w:r>
      <w:r>
        <w:rPr>
          <w:b/>
          <w:color w:val="000000"/>
          <w:sz w:val="28"/>
          <w:szCs w:val="28"/>
          <w:u w:val="single"/>
        </w:rPr>
        <w:t>t qu</w:t>
      </w:r>
      <w:r>
        <w:rPr>
          <w:b/>
          <w:color w:val="000000"/>
          <w:sz w:val="28"/>
          <w:szCs w:val="28"/>
          <w:u w:val="single"/>
        </w:rPr>
        <w:t>ả</w:t>
      </w:r>
      <w:r>
        <w:rPr>
          <w:b/>
          <w:color w:val="000000"/>
          <w:sz w:val="28"/>
          <w:szCs w:val="28"/>
          <w:u w:val="single"/>
        </w:rPr>
        <w:t xml:space="preserve">: </w:t>
      </w:r>
    </w:p>
    <w:p w:rsidR="005B2E0C" w:rsidRDefault="00F54929">
      <w:pPr>
        <w:spacing w:after="240" w:line="360" w:lineRule="auto"/>
        <w:rPr>
          <w:b/>
          <w:sz w:val="28"/>
          <w:szCs w:val="28"/>
        </w:rPr>
      </w:pPr>
      <w:r>
        <w:rPr>
          <w:b/>
          <w:color w:val="000000"/>
          <w:sz w:val="28"/>
          <w:szCs w:val="28"/>
        </w:rPr>
        <w:t xml:space="preserve">Bài </w:t>
      </w:r>
      <w:r>
        <w:rPr>
          <w:b/>
          <w:sz w:val="28"/>
          <w:szCs w:val="28"/>
        </w:rPr>
        <w:t>4.7.</w:t>
      </w:r>
    </w:p>
    <w:p w:rsidR="005B2E0C" w:rsidRDefault="00F54929">
      <w:pPr>
        <w:rPr>
          <w:rFonts w:ascii="Cambria Math" w:eastAsia="Cambria Math" w:hAnsi="Cambria Math" w:cs="Cambria Math"/>
          <w:sz w:val="28"/>
          <w:szCs w:val="28"/>
        </w:rPr>
      </w:pPr>
      <m:oMathPara>
        <m:oMath>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m:oMathPara>
    </w:p>
    <w:p w:rsidR="005B2E0C" w:rsidRDefault="00F54929">
      <w:pPr>
        <w:spacing w:after="240" w:line="360" w:lineRule="auto"/>
        <w:rPr>
          <w:b/>
          <w:sz w:val="28"/>
          <w:szCs w:val="28"/>
        </w:rPr>
      </w:pPr>
      <w:r>
        <w:rPr>
          <w:b/>
          <w:sz w:val="28"/>
          <w:szCs w:val="28"/>
        </w:rPr>
        <w:t>Bài 4.8.</w:t>
      </w:r>
    </w:p>
    <w:p w:rsidR="005B2E0C" w:rsidRDefault="00F54929">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m:oMathPara>
    </w:p>
    <w:p w:rsidR="005B2E0C" w:rsidRDefault="00F54929">
      <w:pPr>
        <w:spacing w:after="240" w:line="360" w:lineRule="auto"/>
        <w:rPr>
          <w:sz w:val="28"/>
          <w:szCs w:val="28"/>
        </w:rPr>
      </w:pPr>
      <m:oMath>
        <m:r>
          <w:rPr>
            <w:rFonts w:ascii="Cambria Math" w:eastAsia="Cambria Math" w:hAnsi="Cambria Math" w:cs="Cambria Math"/>
            <w:sz w:val="28"/>
            <w:szCs w:val="28"/>
          </w:rPr>
          <m:t>F</m:t>
        </m:r>
        <m:r>
          <w:rPr>
            <w:rFonts w:ascii="Cambria Math" w:hAnsi="Cambria Math"/>
          </w:rPr>
          <m:t>ˆ</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w:t>
      </w:r>
    </w:p>
    <w:p w:rsidR="005B2E0C" w:rsidRDefault="00F54929">
      <w:pPr>
        <w:spacing w:after="240" w:line="360" w:lineRule="auto"/>
        <w:rPr>
          <w:sz w:val="28"/>
          <w:szCs w:val="28"/>
        </w:rPr>
      </w:pPr>
      <w:r>
        <w:rPr>
          <w:sz w:val="28"/>
          <w:szCs w:val="28"/>
        </w:rPr>
        <w:t xml:space="preserve">Tam giác </w:t>
      </w:r>
      <m:oMath>
        <m:r>
          <w:rPr>
            <w:rFonts w:ascii="Cambria Math" w:eastAsia="Cambria Math" w:hAnsi="Cambria Math" w:cs="Cambria Math"/>
            <w:sz w:val="28"/>
            <w:szCs w:val="28"/>
          </w:rPr>
          <m:t>MNP</m:t>
        </m:r>
      </m:oMath>
      <w:r>
        <w:rPr>
          <w:sz w:val="28"/>
          <w:szCs w:val="28"/>
        </w:rPr>
        <w:t xml:space="preserve"> vuông t</w:t>
      </w:r>
      <w:r>
        <w:rPr>
          <w:sz w:val="28"/>
          <w:szCs w:val="28"/>
        </w:rPr>
        <w:t>ạ</w:t>
      </w:r>
      <w:r>
        <w:rPr>
          <w:sz w:val="28"/>
          <w:szCs w:val="28"/>
        </w:rPr>
        <w:t>i đ</w:t>
      </w:r>
      <w:r>
        <w:rPr>
          <w:sz w:val="28"/>
          <w:szCs w:val="28"/>
        </w:rPr>
        <w:t>ỉ</w:t>
      </w:r>
      <w:r>
        <w:rPr>
          <w:sz w:val="28"/>
          <w:szCs w:val="28"/>
        </w:rPr>
        <w:t xml:space="preserve">nh </w:t>
      </w:r>
      <m:oMath>
        <m:r>
          <w:rPr>
            <w:rFonts w:ascii="Cambria Math" w:eastAsia="Cambria Math" w:hAnsi="Cambria Math" w:cs="Cambria Math"/>
            <w:sz w:val="28"/>
            <w:szCs w:val="28"/>
          </w:rPr>
          <m:t>P</m:t>
        </m:r>
      </m:oMath>
      <w:r>
        <w:rPr>
          <w:sz w:val="28"/>
          <w:szCs w:val="28"/>
        </w:rPr>
        <w:t>.</w:t>
      </w:r>
    </w:p>
    <w:p w:rsidR="005B2E0C" w:rsidRDefault="00F54929">
      <w:pPr>
        <w:spacing w:after="240" w:line="360" w:lineRule="auto"/>
        <w:rPr>
          <w:b/>
          <w:sz w:val="28"/>
          <w:szCs w:val="28"/>
        </w:rPr>
      </w:pPr>
      <w:r>
        <w:rPr>
          <w:b/>
          <w:sz w:val="28"/>
          <w:szCs w:val="28"/>
        </w:rPr>
        <w:t>Bài 4.9.</w:t>
      </w:r>
    </w:p>
    <w:p w:rsidR="005B2E0C" w:rsidRDefault="00F54929">
      <w:pPr>
        <w:spacing w:after="240" w:line="360" w:lineRule="auto"/>
        <w:rPr>
          <w:sz w:val="28"/>
          <w:szCs w:val="28"/>
        </w:rPr>
      </w:pPr>
      <w:r>
        <w:rPr>
          <w:sz w:val="28"/>
          <w:szCs w:val="28"/>
        </w:rPr>
        <w:t xml:space="preserve"> </w:t>
      </w:r>
      <m:oMath>
        <m:r>
          <w:rPr>
            <w:rFonts w:ascii="Cambria Math" w:hAnsi="Cambria Math"/>
          </w:rPr>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ACD</m:t>
        </m:r>
        <m:r>
          <w:rPr>
            <w:rFonts w:ascii="Cambria Math" w:eastAsia="Cambria Math" w:hAnsi="Cambria Math" w:cs="Cambria Math"/>
            <w:sz w:val="28"/>
            <w:szCs w:val="28"/>
          </w:rPr>
          <m:t>(</m:t>
        </m:r>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DB</m:t>
        </m:r>
        <m:r>
          <w:rPr>
            <w:rFonts w:ascii="Cambria Math" w:eastAsia="Cambria Math" w:hAnsi="Cambria Math" w:cs="Cambria Math"/>
            <w:sz w:val="28"/>
            <w:szCs w:val="28"/>
          </w:rPr>
          <m:t>=</m:t>
        </m:r>
        <m:r>
          <w:rPr>
            <w:rFonts w:ascii="Cambria Math" w:eastAsia="Cambria Math" w:hAnsi="Cambria Math" w:cs="Cambria Math"/>
            <w:sz w:val="28"/>
            <w:szCs w:val="28"/>
          </w:rPr>
          <m:t>DC</m:t>
        </m:r>
        <m:r>
          <w:rPr>
            <w:rFonts w:ascii="Cambria Math" w:eastAsia="Cambria Math" w:hAnsi="Cambria Math" w:cs="Cambria Math"/>
            <w:sz w:val="28"/>
            <w:szCs w:val="28"/>
          </w:rPr>
          <m:t>,</m:t>
        </m:r>
        <m:r>
          <w:rPr>
            <w:rFonts w:ascii="Cambria Math" w:eastAsia="Cambria Math" w:hAnsi="Cambria Math" w:cs="Cambria Math"/>
            <w:sz w:val="28"/>
            <w:szCs w:val="28"/>
          </w:rPr>
          <m:t>AD</m:t>
        </m:r>
      </m:oMath>
      <w:r>
        <w:rPr>
          <w:sz w:val="28"/>
          <w:szCs w:val="28"/>
        </w:rPr>
        <w:t xml:space="preserve"> chung </w:t>
      </w:r>
      <m:oMath>
        <m:r>
          <w:rPr>
            <w:rFonts w:ascii="Cambria Math" w:eastAsia="Cambria Math" w:hAnsi="Cambria Math" w:cs="Cambria Math"/>
            <w:sz w:val="28"/>
            <w:szCs w:val="28"/>
          </w:rPr>
          <m:t>)</m:t>
        </m:r>
      </m:oMath>
      <w:r>
        <w:rPr>
          <w:sz w:val="28"/>
          <w:szCs w:val="28"/>
        </w:rPr>
        <w:t xml:space="preserve">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5B2E0C" w:rsidRDefault="00F54929">
      <w:pPr>
        <w:spacing w:before="120" w:line="360" w:lineRule="auto"/>
        <w:rPr>
          <w:b/>
          <w:sz w:val="28"/>
          <w:szCs w:val="28"/>
        </w:rPr>
      </w:pPr>
      <w:r>
        <w:rPr>
          <w:b/>
          <w:sz w:val="28"/>
          <w:szCs w:val="28"/>
        </w:rPr>
        <w:t>D. HO</w:t>
      </w:r>
      <w:r>
        <w:rPr>
          <w:b/>
          <w:sz w:val="28"/>
          <w:szCs w:val="28"/>
        </w:rPr>
        <w:t>Ạ</w:t>
      </w:r>
      <w:r>
        <w:rPr>
          <w:b/>
          <w:sz w:val="28"/>
          <w:szCs w:val="28"/>
        </w:rPr>
        <w:t>T Đ</w:t>
      </w:r>
      <w:r>
        <w:rPr>
          <w:b/>
          <w:sz w:val="28"/>
          <w:szCs w:val="28"/>
        </w:rPr>
        <w:t>Ộ</w:t>
      </w:r>
      <w:r>
        <w:rPr>
          <w:b/>
          <w:sz w:val="28"/>
          <w:szCs w:val="28"/>
        </w:rPr>
        <w:t>NG V</w:t>
      </w:r>
      <w:r>
        <w:rPr>
          <w:b/>
          <w:sz w:val="28"/>
          <w:szCs w:val="28"/>
        </w:rPr>
        <w:t>Ậ</w:t>
      </w:r>
      <w:r>
        <w:rPr>
          <w:b/>
          <w:sz w:val="28"/>
          <w:szCs w:val="28"/>
        </w:rPr>
        <w:t>N D</w:t>
      </w:r>
      <w:r>
        <w:rPr>
          <w:b/>
          <w:sz w:val="28"/>
          <w:szCs w:val="28"/>
        </w:rPr>
        <w:t>Ụ</w:t>
      </w:r>
      <w:r>
        <w:rPr>
          <w:b/>
          <w:sz w:val="28"/>
          <w:szCs w:val="28"/>
        </w:rPr>
        <w:t>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w:t>
      </w:r>
      <w:r>
        <w:rPr>
          <w:sz w:val="28"/>
          <w:szCs w:val="28"/>
        </w:rPr>
        <w:t>ọ</w:t>
      </w:r>
      <w:r>
        <w:rPr>
          <w:sz w:val="28"/>
          <w:szCs w:val="28"/>
        </w:rPr>
        <w:t>c sinh th</w:t>
      </w:r>
      <w:r>
        <w:rPr>
          <w:sz w:val="28"/>
          <w:szCs w:val="28"/>
        </w:rPr>
        <w:t>ự</w:t>
      </w:r>
      <w:r>
        <w:rPr>
          <w:sz w:val="28"/>
          <w:szCs w:val="28"/>
        </w:rPr>
        <w:t>c hi</w:t>
      </w:r>
      <w:r>
        <w:rPr>
          <w:sz w:val="28"/>
          <w:szCs w:val="28"/>
        </w:rPr>
        <w:t>ệ</w:t>
      </w:r>
      <w:r>
        <w:rPr>
          <w:sz w:val="28"/>
          <w:szCs w:val="28"/>
        </w:rPr>
        <w:t>n làm bài t</w:t>
      </w:r>
      <w:r>
        <w:rPr>
          <w:sz w:val="28"/>
          <w:szCs w:val="28"/>
        </w:rPr>
        <w:t>ậ</w:t>
      </w:r>
      <w:r>
        <w:rPr>
          <w:sz w:val="28"/>
          <w:szCs w:val="28"/>
        </w:rPr>
        <w:t>p v</w:t>
      </w:r>
      <w:r>
        <w:rPr>
          <w:sz w:val="28"/>
          <w:szCs w:val="28"/>
        </w:rPr>
        <w:t>ậ</w:t>
      </w:r>
      <w:r>
        <w:rPr>
          <w:sz w:val="28"/>
          <w:szCs w:val="28"/>
        </w:rPr>
        <w:t>n d</w:t>
      </w:r>
      <w:r>
        <w:rPr>
          <w:sz w:val="28"/>
          <w:szCs w:val="28"/>
        </w:rPr>
        <w:t>ụ</w:t>
      </w:r>
      <w:r>
        <w:rPr>
          <w:sz w:val="28"/>
          <w:szCs w:val="28"/>
        </w:rPr>
        <w:t>ng đ</w:t>
      </w:r>
      <w:r>
        <w:rPr>
          <w:sz w:val="28"/>
          <w:szCs w:val="28"/>
        </w:rPr>
        <w:t>ể</w:t>
      </w:r>
      <w:r>
        <w:rPr>
          <w:sz w:val="28"/>
          <w:szCs w:val="28"/>
        </w:rPr>
        <w:t xml:space="preserve"> n</w:t>
      </w:r>
      <w:r>
        <w:rPr>
          <w:sz w:val="28"/>
          <w:szCs w:val="28"/>
        </w:rPr>
        <w:t>ắ</w:t>
      </w:r>
      <w:r>
        <w:rPr>
          <w:sz w:val="28"/>
          <w:szCs w:val="28"/>
        </w:rPr>
        <w:t>m v</w:t>
      </w:r>
      <w:r>
        <w:rPr>
          <w:sz w:val="28"/>
          <w:szCs w:val="28"/>
        </w:rPr>
        <w:t>ữ</w:t>
      </w:r>
      <w:r>
        <w:rPr>
          <w:sz w:val="28"/>
          <w:szCs w:val="28"/>
        </w:rPr>
        <w:t>ng ki</w:t>
      </w:r>
      <w:r>
        <w:rPr>
          <w:sz w:val="28"/>
          <w:szCs w:val="28"/>
        </w:rPr>
        <w:t>ế</w:t>
      </w:r>
      <w:r>
        <w:rPr>
          <w:sz w:val="28"/>
          <w:szCs w:val="28"/>
        </w:rPr>
        <w:t>n th</w:t>
      </w:r>
      <w:r>
        <w:rPr>
          <w:sz w:val="28"/>
          <w:szCs w:val="28"/>
        </w:rPr>
        <w:t>ứ</w:t>
      </w:r>
      <w:r>
        <w:rPr>
          <w:sz w:val="28"/>
          <w:szCs w:val="28"/>
        </w:rPr>
        <w:t>c v</w:t>
      </w:r>
      <w:r>
        <w:rPr>
          <w:sz w:val="28"/>
          <w:szCs w:val="28"/>
        </w:rPr>
        <w:t>ề</w:t>
      </w:r>
      <w:r>
        <w:rPr>
          <w:sz w:val="28"/>
          <w:szCs w:val="28"/>
        </w:rPr>
        <w:t xml:space="preserve"> </w:t>
      </w:r>
      <w:r>
        <w:rPr>
          <w:color w:val="000000"/>
          <w:sz w:val="28"/>
          <w:szCs w:val="28"/>
        </w:rPr>
        <w:t>v</w:t>
      </w:r>
      <w:r>
        <w:rPr>
          <w:color w:val="000000"/>
          <w:sz w:val="28"/>
          <w:szCs w:val="28"/>
        </w:rPr>
        <w:t>ề</w:t>
      </w:r>
      <w:r>
        <w:rPr>
          <w:color w:val="000000"/>
          <w:sz w:val="28"/>
          <w:szCs w:val="28"/>
        </w:rPr>
        <w:t xml:space="preserve"> t</w:t>
      </w:r>
      <w:r>
        <w:rPr>
          <w:color w:val="000000"/>
          <w:sz w:val="28"/>
          <w:szCs w:val="28"/>
        </w:rPr>
        <w:t>ổ</w:t>
      </w:r>
      <w:r>
        <w:rPr>
          <w:color w:val="000000"/>
          <w:sz w:val="28"/>
          <w:szCs w:val="28"/>
        </w:rPr>
        <w:t>ng ba góc trong tam giác, hai tam giác b</w:t>
      </w:r>
      <w:r>
        <w:rPr>
          <w:color w:val="000000"/>
          <w:sz w:val="28"/>
          <w:szCs w:val="28"/>
        </w:rPr>
        <w:t>ằ</w:t>
      </w:r>
      <w:r>
        <w:rPr>
          <w:color w:val="000000"/>
          <w:sz w:val="28"/>
          <w:szCs w:val="28"/>
        </w:rPr>
        <w:t>ng nh</w:t>
      </w:r>
      <w:r>
        <w:rPr>
          <w:color w:val="000000"/>
          <w:sz w:val="28"/>
          <w:szCs w:val="28"/>
        </w:rPr>
        <w:t>au và 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th</w:t>
      </w:r>
      <w:r>
        <w:rPr>
          <w:color w:val="000000"/>
          <w:sz w:val="28"/>
          <w:szCs w:val="28"/>
        </w:rPr>
        <w:t>ứ</w:t>
      </w:r>
      <w:r>
        <w:rPr>
          <w:color w:val="000000"/>
          <w:sz w:val="28"/>
          <w:szCs w:val="28"/>
        </w:rPr>
        <w:t xml:space="preserve"> nh</w:t>
      </w:r>
      <w:r>
        <w:rPr>
          <w:color w:val="000000"/>
          <w:sz w:val="28"/>
          <w:szCs w:val="28"/>
        </w:rPr>
        <w:t>ấ</w:t>
      </w:r>
      <w:r>
        <w:rPr>
          <w:color w:val="000000"/>
          <w:sz w:val="28"/>
          <w:szCs w:val="28"/>
        </w:rPr>
        <w:t>t.</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b) Nội dung: </w:t>
      </w:r>
      <w:r>
        <w:rPr>
          <w:rFonts w:eastAsia="Times New Roman" w:cs="Times New Roman"/>
          <w:color w:val="000000"/>
          <w:sz w:val="28"/>
          <w:szCs w:val="28"/>
        </w:rPr>
        <w:t xml:space="preserve">HS sử dụng SGK và vận dụng kiến thức đã học để làm bài tập </w:t>
      </w:r>
      <w:r>
        <w:rPr>
          <w:rFonts w:eastAsia="Times New Roman" w:cs="Times New Roman"/>
          <w:b/>
          <w:color w:val="000000"/>
          <w:sz w:val="28"/>
          <w:szCs w:val="28"/>
        </w:rPr>
        <w:t>Bài 4.10, Bài 4.11</w:t>
      </w:r>
      <w:r>
        <w:rPr>
          <w:rFonts w:eastAsia="Times New Roman" w:cs="Times New Roman"/>
          <w:color w:val="000000"/>
          <w:sz w:val="28"/>
          <w:szCs w:val="28"/>
        </w:rPr>
        <w:t xml:space="preserve"> (SGK -tr69).</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v</w:t>
      </w:r>
      <w:r>
        <w:rPr>
          <w:sz w:val="28"/>
          <w:szCs w:val="28"/>
        </w:rPr>
        <w:t>ậ</w:t>
      </w:r>
      <w:r>
        <w:rPr>
          <w:sz w:val="28"/>
          <w:szCs w:val="28"/>
        </w:rPr>
        <w:t>n d</w:t>
      </w:r>
      <w:r>
        <w:rPr>
          <w:sz w:val="28"/>
          <w:szCs w:val="28"/>
        </w:rPr>
        <w:t>ụ</w:t>
      </w:r>
      <w:r>
        <w:rPr>
          <w:sz w:val="28"/>
          <w:szCs w:val="28"/>
        </w:rPr>
        <w:t>ng ki</w:t>
      </w:r>
      <w:r>
        <w:rPr>
          <w:sz w:val="28"/>
          <w:szCs w:val="28"/>
        </w:rPr>
        <w:t>ế</w:t>
      </w:r>
      <w:r>
        <w:rPr>
          <w:sz w:val="28"/>
          <w:szCs w:val="28"/>
        </w:rPr>
        <w:t>n th</w:t>
      </w:r>
      <w:r>
        <w:rPr>
          <w:sz w:val="28"/>
          <w:szCs w:val="28"/>
        </w:rPr>
        <w:t>ứ</w:t>
      </w:r>
      <w:r>
        <w:rPr>
          <w:sz w:val="28"/>
          <w:szCs w:val="28"/>
        </w:rPr>
        <w:t>c đã h</w:t>
      </w:r>
      <w:r>
        <w:rPr>
          <w:sz w:val="28"/>
          <w:szCs w:val="28"/>
        </w:rPr>
        <w:t>ọ</w:t>
      </w:r>
      <w:r>
        <w:rPr>
          <w:sz w:val="28"/>
          <w:szCs w:val="28"/>
        </w:rPr>
        <w:t>c đ</w:t>
      </w:r>
      <w:r>
        <w:rPr>
          <w:sz w:val="28"/>
          <w:szCs w:val="28"/>
        </w:rPr>
        <w:t>ể</w:t>
      </w:r>
      <w:r>
        <w:rPr>
          <w:sz w:val="28"/>
          <w:szCs w:val="28"/>
        </w:rPr>
        <w:t xml:space="preserve"> gi</w:t>
      </w:r>
      <w:r>
        <w:rPr>
          <w:sz w:val="28"/>
          <w:szCs w:val="28"/>
        </w:rPr>
        <w:t>ả</w:t>
      </w:r>
      <w:r>
        <w:rPr>
          <w:sz w:val="28"/>
          <w:szCs w:val="28"/>
        </w:rPr>
        <w:t>i đư</w:t>
      </w:r>
      <w:r>
        <w:rPr>
          <w:sz w:val="28"/>
          <w:szCs w:val="28"/>
        </w:rPr>
        <w:t>ợ</w:t>
      </w:r>
      <w:r>
        <w:rPr>
          <w:sz w:val="28"/>
          <w:szCs w:val="28"/>
        </w:rPr>
        <w:t>c bài v</w:t>
      </w:r>
      <w:r>
        <w:rPr>
          <w:sz w:val="28"/>
          <w:szCs w:val="28"/>
        </w:rPr>
        <w:t>ề</w:t>
      </w:r>
      <w:r>
        <w:rPr>
          <w:sz w:val="28"/>
          <w:szCs w:val="28"/>
        </w:rPr>
        <w:t xml:space="preserve"> tính s</w:t>
      </w:r>
      <w:r>
        <w:rPr>
          <w:sz w:val="28"/>
          <w:szCs w:val="28"/>
        </w:rPr>
        <w:t>ố</w:t>
      </w:r>
      <w:r>
        <w:rPr>
          <w:sz w:val="28"/>
          <w:szCs w:val="28"/>
        </w:rPr>
        <w:t xml:space="preserve"> đo góc, áp d</w:t>
      </w:r>
      <w:r>
        <w:rPr>
          <w:sz w:val="28"/>
          <w:szCs w:val="28"/>
        </w:rPr>
        <w:t>ụ</w:t>
      </w:r>
      <w:r>
        <w:rPr>
          <w:sz w:val="28"/>
          <w:szCs w:val="28"/>
        </w:rPr>
        <w:t>ng tính ch</w:t>
      </w:r>
      <w:r>
        <w:rPr>
          <w:sz w:val="28"/>
          <w:szCs w:val="28"/>
        </w:rPr>
        <w:t>ấ</w:t>
      </w:r>
      <w:r>
        <w:rPr>
          <w:sz w:val="28"/>
          <w:szCs w:val="28"/>
        </w:rPr>
        <w:t>t hai tam giác b</w:t>
      </w:r>
      <w:r>
        <w:rPr>
          <w:sz w:val="28"/>
          <w:szCs w:val="28"/>
        </w:rPr>
        <w:t>ằ</w:t>
      </w:r>
      <w:r>
        <w:rPr>
          <w:sz w:val="28"/>
          <w:szCs w:val="28"/>
        </w:rPr>
        <w:t>ng n</w:t>
      </w:r>
      <w:r>
        <w:rPr>
          <w:sz w:val="28"/>
          <w:szCs w:val="28"/>
        </w:rPr>
        <w:t>hau và t</w:t>
      </w:r>
      <w:r>
        <w:rPr>
          <w:sz w:val="28"/>
          <w:szCs w:val="28"/>
        </w:rPr>
        <w:t>ổ</w:t>
      </w:r>
      <w:r>
        <w:rPr>
          <w:sz w:val="28"/>
          <w:szCs w:val="28"/>
        </w:rPr>
        <w:t>ng ba góc trong tam giác.</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b/>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lastRenderedPageBreak/>
        <w:t xml:space="preserve">- GV yêu cầu HS hoạt động hoàn thành bài tập </w:t>
      </w:r>
      <w:r>
        <w:rPr>
          <w:rFonts w:eastAsia="Times New Roman" w:cs="Times New Roman"/>
          <w:b/>
          <w:color w:val="000000"/>
          <w:sz w:val="28"/>
          <w:szCs w:val="28"/>
        </w:rPr>
        <w:t>Bài 4.10, Bài 4.11</w:t>
      </w:r>
      <w:r>
        <w:rPr>
          <w:rFonts w:eastAsia="Times New Roman" w:cs="Times New Roman"/>
          <w:color w:val="000000"/>
          <w:sz w:val="28"/>
          <w:szCs w:val="28"/>
        </w:rPr>
        <w:t xml:space="preserve"> (SGK -tr69).</w:t>
      </w:r>
    </w:p>
    <w:p w:rsidR="005B2E0C" w:rsidRDefault="00F54929">
      <w:pPr>
        <w:spacing w:line="360" w:lineRule="auto"/>
        <w:rPr>
          <w:b/>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p>
    <w:p w:rsidR="005B2E0C" w:rsidRDefault="00F54929">
      <w:pPr>
        <w:spacing w:line="360" w:lineRule="auto"/>
        <w:rPr>
          <w:sz w:val="28"/>
          <w:szCs w:val="28"/>
        </w:rPr>
      </w:pPr>
      <w:r>
        <w:rPr>
          <w:sz w:val="28"/>
          <w:szCs w:val="28"/>
        </w:rPr>
        <w:t>- HS suy nghĩ làm bài t</w:t>
      </w:r>
      <w:r>
        <w:rPr>
          <w:sz w:val="28"/>
          <w:szCs w:val="28"/>
        </w:rPr>
        <w:t>ậ</w:t>
      </w:r>
      <w:r>
        <w:rPr>
          <w:sz w:val="28"/>
          <w:szCs w:val="28"/>
        </w:rPr>
        <w:t>p.</w:t>
      </w:r>
    </w:p>
    <w:p w:rsidR="005B2E0C" w:rsidRDefault="00F54929">
      <w:pPr>
        <w:spacing w:line="360" w:lineRule="auto"/>
        <w:rPr>
          <w:sz w:val="28"/>
          <w:szCs w:val="28"/>
        </w:rPr>
      </w:pPr>
      <w:r>
        <w:rPr>
          <w:sz w:val="28"/>
          <w:szCs w:val="28"/>
        </w:rPr>
        <w:t>- GV đi</w:t>
      </w:r>
      <w:r>
        <w:rPr>
          <w:sz w:val="28"/>
          <w:szCs w:val="28"/>
        </w:rPr>
        <w:t>ề</w:t>
      </w:r>
      <w:r>
        <w:rPr>
          <w:sz w:val="28"/>
          <w:szCs w:val="28"/>
        </w:rPr>
        <w:t>u hành, quan sát, h</w:t>
      </w:r>
      <w:r>
        <w:rPr>
          <w:sz w:val="28"/>
          <w:szCs w:val="28"/>
        </w:rPr>
        <w:t>ỗ</w:t>
      </w:r>
      <w:r>
        <w:rPr>
          <w:sz w:val="28"/>
          <w:szCs w:val="28"/>
        </w:rPr>
        <w:t xml:space="preserve"> tr</w:t>
      </w:r>
      <w:r>
        <w:rPr>
          <w:sz w:val="28"/>
          <w:szCs w:val="28"/>
        </w:rPr>
        <w:t>ợ</w:t>
      </w:r>
      <w:r>
        <w:rPr>
          <w:sz w:val="28"/>
          <w:szCs w:val="28"/>
        </w:rPr>
        <w:t>.</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Bước</w:t>
      </w:r>
      <w:r>
        <w:rPr>
          <w:rFonts w:eastAsia="Times New Roman" w:cs="Times New Roman"/>
          <w:b/>
          <w:color w:val="000000"/>
          <w:sz w:val="28"/>
          <w:szCs w:val="28"/>
        </w:rPr>
        <w:t xml:space="preserve"> 3: Báo cáo, thảo luận</w:t>
      </w:r>
    </w:p>
    <w:p w:rsidR="005B2E0C" w:rsidRDefault="00F54929">
      <w:pPr>
        <w:spacing w:line="360" w:lineRule="auto"/>
        <w:rPr>
          <w:sz w:val="28"/>
          <w:szCs w:val="28"/>
        </w:rPr>
      </w:pPr>
      <w:r>
        <w:rPr>
          <w:sz w:val="28"/>
          <w:szCs w:val="28"/>
        </w:rPr>
        <w:t>- Bài t</w:t>
      </w:r>
      <w:r>
        <w:rPr>
          <w:sz w:val="28"/>
          <w:szCs w:val="28"/>
        </w:rPr>
        <w:t>ậ</w:t>
      </w:r>
      <w:r>
        <w:rPr>
          <w:sz w:val="28"/>
          <w:szCs w:val="28"/>
        </w:rPr>
        <w:t>p: h</w:t>
      </w:r>
      <w:r>
        <w:rPr>
          <w:sz w:val="28"/>
          <w:szCs w:val="28"/>
        </w:rPr>
        <w:t>ọ</w:t>
      </w:r>
      <w:r>
        <w:rPr>
          <w:sz w:val="28"/>
          <w:szCs w:val="28"/>
        </w:rPr>
        <w:t>c sinh lên b</w:t>
      </w:r>
      <w:r>
        <w:rPr>
          <w:sz w:val="28"/>
          <w:szCs w:val="28"/>
        </w:rPr>
        <w:t>ả</w:t>
      </w:r>
      <w:r>
        <w:rPr>
          <w:sz w:val="28"/>
          <w:szCs w:val="28"/>
        </w:rPr>
        <w:t>ng trình bày, các HS khác theo dõi và nh</w:t>
      </w:r>
      <w:r>
        <w:rPr>
          <w:sz w:val="28"/>
          <w:szCs w:val="28"/>
        </w:rPr>
        <w:t>ậ</w:t>
      </w:r>
      <w:r>
        <w:rPr>
          <w:sz w:val="28"/>
          <w:szCs w:val="28"/>
        </w:rPr>
        <w:t xml:space="preserve">n xét. </w:t>
      </w:r>
    </w:p>
    <w:p w:rsidR="005B2E0C" w:rsidRDefault="00F54929">
      <w:pPr>
        <w:spacing w:line="360" w:lineRule="auto"/>
        <w:rPr>
          <w:b/>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nh</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GV nhận xét, đánh giá, đưa ra đáp án đúng, chú ý các lỗi sai của học sinh hay mắc phải.</w:t>
      </w:r>
    </w:p>
    <w:p w:rsidR="005B2E0C" w:rsidRDefault="00F54929">
      <w:pPr>
        <w:spacing w:line="360" w:lineRule="auto"/>
        <w:rPr>
          <w:b/>
          <w:sz w:val="28"/>
          <w:szCs w:val="28"/>
        </w:rPr>
      </w:pPr>
      <w:r>
        <w:rPr>
          <w:b/>
          <w:sz w:val="28"/>
          <w:szCs w:val="28"/>
        </w:rPr>
        <w:t>Đáp án:</w:t>
      </w:r>
    </w:p>
    <w:p w:rsidR="005B2E0C" w:rsidRDefault="00F54929">
      <w:pPr>
        <w:spacing w:after="240" w:line="360" w:lineRule="auto"/>
        <w:rPr>
          <w:b/>
          <w:sz w:val="28"/>
          <w:szCs w:val="28"/>
        </w:rPr>
      </w:pPr>
      <w:r>
        <w:rPr>
          <w:b/>
          <w:sz w:val="28"/>
          <w:szCs w:val="28"/>
        </w:rPr>
        <w:t>Bài 4.10.</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w:p>
    <w:p w:rsidR="005B2E0C" w:rsidRDefault="00F54929">
      <w:pPr>
        <w:spacing w:after="240" w:line="360" w:lineRule="auto"/>
        <w:rPr>
          <w:b/>
          <w:sz w:val="28"/>
          <w:szCs w:val="28"/>
        </w:rPr>
      </w:pPr>
      <w:r>
        <w:rPr>
          <w:b/>
          <w:sz w:val="28"/>
          <w:szCs w:val="28"/>
        </w:rPr>
        <w:t>Bài 4.11.</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40</m:t>
            </m:r>
          </m:e>
          <m:sup>
            <m:r>
              <w:rPr>
                <w:rFonts w:ascii="Cambria Math" w:eastAsia="Cambria Math" w:hAnsi="Cambria Math" w:cs="Cambria Math"/>
                <w:sz w:val="28"/>
                <w:szCs w:val="28"/>
              </w:rPr>
              <m:t>∘</m:t>
            </m:r>
          </m:sup>
        </m:sSup>
      </m:oMath>
      <w:r>
        <w:rPr>
          <w:sz w:val="28"/>
          <w:szCs w:val="28"/>
        </w:rPr>
        <w:t>.</w:t>
      </w:r>
    </w:p>
    <w:p w:rsidR="005B2E0C" w:rsidRDefault="00F54929">
      <w:pPr>
        <w:spacing w:before="120" w:line="360" w:lineRule="auto"/>
        <w:rPr>
          <w:b/>
          <w:sz w:val="28"/>
          <w:szCs w:val="28"/>
        </w:rPr>
      </w:pPr>
      <w:r>
        <w:rPr>
          <w:b/>
          <w:sz w:val="28"/>
          <w:szCs w:val="28"/>
        </w:rPr>
        <w:t>* HƯ</w:t>
      </w:r>
      <w:r>
        <w:rPr>
          <w:b/>
          <w:sz w:val="28"/>
          <w:szCs w:val="28"/>
        </w:rPr>
        <w:t>Ớ</w:t>
      </w:r>
      <w:r>
        <w:rPr>
          <w:b/>
          <w:sz w:val="28"/>
          <w:szCs w:val="28"/>
        </w:rPr>
        <w:t>NG D</w:t>
      </w:r>
      <w:r>
        <w:rPr>
          <w:b/>
          <w:sz w:val="28"/>
          <w:szCs w:val="28"/>
        </w:rPr>
        <w:t>Ẫ</w:t>
      </w:r>
      <w:r>
        <w:rPr>
          <w:b/>
          <w:sz w:val="28"/>
          <w:szCs w:val="28"/>
        </w:rPr>
        <w:t>N V</w:t>
      </w:r>
      <w:r>
        <w:rPr>
          <w:b/>
          <w:sz w:val="28"/>
          <w:szCs w:val="28"/>
        </w:rPr>
        <w:t>Ề</w:t>
      </w:r>
      <w:r>
        <w:rPr>
          <w:b/>
          <w:sz w:val="28"/>
          <w:szCs w:val="28"/>
        </w:rPr>
        <w:t xml:space="preserve"> NHÀ</w:t>
      </w:r>
    </w:p>
    <w:p w:rsidR="005B2E0C" w:rsidRDefault="00F54929">
      <w:pPr>
        <w:numPr>
          <w:ilvl w:val="0"/>
          <w:numId w:val="11"/>
        </w:numPr>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Ghi nhớ kiến thức trong bài. </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Hoàn thành các bài tập trong SBT</w:t>
      </w:r>
    </w:p>
    <w:p w:rsidR="005B2E0C" w:rsidRDefault="00F54929">
      <w:pPr>
        <w:numPr>
          <w:ilvl w:val="0"/>
          <w:numId w:val="11"/>
        </w:numPr>
        <w:spacing w:after="120" w:line="360" w:lineRule="auto"/>
        <w:rPr>
          <w:rFonts w:eastAsia="Times New Roman" w:cs="Times New Roman"/>
          <w:color w:val="000000"/>
          <w:sz w:val="28"/>
          <w:szCs w:val="28"/>
        </w:rPr>
      </w:pPr>
      <w:r>
        <w:rPr>
          <w:rFonts w:eastAsia="Times New Roman" w:cs="Times New Roman"/>
          <w:color w:val="000000"/>
          <w:sz w:val="28"/>
          <w:szCs w:val="28"/>
        </w:rPr>
        <w:t>Chuẩn bị bài mới “Trường hợp bằng nhau thứ hai và thứ ba c</w:t>
      </w:r>
      <w:r>
        <w:rPr>
          <w:rFonts w:eastAsia="Times New Roman" w:cs="Times New Roman"/>
          <w:color w:val="000000"/>
          <w:sz w:val="28"/>
          <w:szCs w:val="28"/>
        </w:rPr>
        <w:t>ủa tam giác”.</w:t>
      </w:r>
    </w:p>
    <w:p w:rsidR="005B2E0C" w:rsidRDefault="005B2E0C">
      <w:pPr>
        <w:spacing w:line="360" w:lineRule="auto"/>
        <w:rPr>
          <w:sz w:val="28"/>
          <w:szCs w:val="28"/>
        </w:rPr>
      </w:pPr>
    </w:p>
    <w:p w:rsidR="005B2E0C" w:rsidRDefault="00F54929">
      <w:pPr>
        <w:spacing w:line="360" w:lineRule="auto"/>
        <w:rPr>
          <w:sz w:val="28"/>
          <w:szCs w:val="28"/>
        </w:rPr>
      </w:pPr>
      <w:r>
        <w:br w:type="page"/>
      </w:r>
    </w:p>
    <w:p w:rsidR="005B2E0C" w:rsidRDefault="00F54929">
      <w:pPr>
        <w:tabs>
          <w:tab w:val="center" w:pos="5400"/>
          <w:tab w:val="left" w:pos="7169"/>
        </w:tabs>
        <w:spacing w:before="120" w:after="240" w:line="360" w:lineRule="auto"/>
        <w:rPr>
          <w:sz w:val="28"/>
          <w:szCs w:val="28"/>
        </w:rPr>
      </w:pPr>
      <w:r>
        <w:rPr>
          <w:sz w:val="28"/>
          <w:szCs w:val="28"/>
        </w:rPr>
        <w:lastRenderedPageBreak/>
        <w:t>Ngày so</w:t>
      </w:r>
      <w:r>
        <w:rPr>
          <w:sz w:val="28"/>
          <w:szCs w:val="28"/>
        </w:rPr>
        <w:t>ạ</w:t>
      </w:r>
      <w:r>
        <w:rPr>
          <w:sz w:val="28"/>
          <w:szCs w:val="28"/>
        </w:rPr>
        <w:t>n: .../.../...</w:t>
      </w:r>
    </w:p>
    <w:p w:rsidR="005B2E0C" w:rsidRDefault="00F54929">
      <w:pPr>
        <w:tabs>
          <w:tab w:val="center" w:pos="5400"/>
          <w:tab w:val="left" w:pos="7169"/>
        </w:tabs>
        <w:spacing w:before="120" w:after="240" w:line="360" w:lineRule="auto"/>
        <w:rPr>
          <w:sz w:val="28"/>
          <w:szCs w:val="28"/>
        </w:rPr>
      </w:pPr>
      <w:r>
        <w:rPr>
          <w:sz w:val="28"/>
          <w:szCs w:val="28"/>
        </w:rPr>
        <w:t>Ngày d</w:t>
      </w:r>
      <w:r>
        <w:rPr>
          <w:sz w:val="28"/>
          <w:szCs w:val="28"/>
        </w:rPr>
        <w:t>ạ</w:t>
      </w:r>
      <w:r>
        <w:rPr>
          <w:sz w:val="28"/>
          <w:szCs w:val="28"/>
        </w:rPr>
        <w:t>y: .../.../...</w:t>
      </w:r>
    </w:p>
    <w:p w:rsidR="005B2E0C" w:rsidRDefault="00F54929">
      <w:pPr>
        <w:pStyle w:val="Heading1"/>
        <w:spacing w:line="360" w:lineRule="auto"/>
      </w:pPr>
      <w:r>
        <w:t>BÀI 14: TRƯ</w:t>
      </w:r>
      <w:r>
        <w:t>Ờ</w:t>
      </w:r>
      <w:r>
        <w:t>NG H</w:t>
      </w:r>
      <w:r>
        <w:t>Ợ</w:t>
      </w:r>
      <w:r>
        <w:t>P B</w:t>
      </w:r>
      <w:r>
        <w:t>Ằ</w:t>
      </w:r>
      <w:r>
        <w:t>NG NHAU TH</w:t>
      </w:r>
      <w:r>
        <w:t>Ứ</w:t>
      </w:r>
      <w:r>
        <w:t xml:space="preserve"> HAI VÀ TH</w:t>
      </w:r>
      <w:r>
        <w:t>Ứ</w:t>
      </w:r>
      <w:r>
        <w:t xml:space="preserve"> BA C</w:t>
      </w:r>
      <w:r>
        <w:t>Ủ</w:t>
      </w:r>
      <w:r>
        <w:t>A TAM GIÁC (2 ti</w:t>
      </w:r>
      <w:r>
        <w:t>ế</w:t>
      </w:r>
      <w:r>
        <w:t>t)</w:t>
      </w:r>
    </w:p>
    <w:p w:rsidR="005B2E0C" w:rsidRDefault="00F54929">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w:t>
      </w:r>
      <w:r>
        <w:rPr>
          <w:b/>
          <w:sz w:val="28"/>
          <w:szCs w:val="28"/>
        </w:rPr>
        <w:t>Ụ</w:t>
      </w:r>
      <w:r>
        <w:rPr>
          <w:b/>
          <w:sz w:val="28"/>
          <w:szCs w:val="28"/>
        </w:rPr>
        <w:t>C TIÊU</w:t>
      </w:r>
      <w:r>
        <w:rPr>
          <w:sz w:val="28"/>
          <w:szCs w:val="28"/>
        </w:rPr>
        <w:t>:</w:t>
      </w:r>
    </w:p>
    <w:p w:rsidR="005B2E0C" w:rsidRDefault="00F54929">
      <w:pPr>
        <w:tabs>
          <w:tab w:val="center" w:pos="5400"/>
          <w:tab w:val="left" w:pos="7169"/>
        </w:tabs>
        <w:spacing w:before="120" w:line="360" w:lineRule="auto"/>
        <w:rPr>
          <w:sz w:val="28"/>
          <w:szCs w:val="28"/>
        </w:rPr>
      </w:pPr>
      <w:r>
        <w:rPr>
          <w:b/>
          <w:sz w:val="28"/>
          <w:szCs w:val="28"/>
        </w:rPr>
        <w:t>1. Ki</w:t>
      </w:r>
      <w:r>
        <w:rPr>
          <w:b/>
          <w:sz w:val="28"/>
          <w:szCs w:val="28"/>
        </w:rPr>
        <w:t>ế</w:t>
      </w:r>
      <w:r>
        <w:rPr>
          <w:b/>
          <w:sz w:val="28"/>
          <w:szCs w:val="28"/>
        </w:rPr>
        <w:t>n th</w:t>
      </w:r>
      <w:r>
        <w:rPr>
          <w:b/>
          <w:sz w:val="28"/>
          <w:szCs w:val="28"/>
        </w:rPr>
        <w:t>ứ</w:t>
      </w:r>
      <w:r>
        <w:rPr>
          <w:b/>
          <w:sz w:val="28"/>
          <w:szCs w:val="28"/>
        </w:rPr>
        <w:t>c:</w:t>
      </w:r>
      <w:r>
        <w:rPr>
          <w:b/>
          <w:i/>
          <w:sz w:val="28"/>
          <w:szCs w:val="28"/>
        </w:rPr>
        <w:t xml:space="preserve">  </w:t>
      </w:r>
      <w:r>
        <w:rPr>
          <w:sz w:val="28"/>
          <w:szCs w:val="28"/>
        </w:rPr>
        <w:t>H</w:t>
      </w:r>
      <w:r>
        <w:rPr>
          <w:sz w:val="28"/>
          <w:szCs w:val="28"/>
        </w:rPr>
        <w:t>ọ</w:t>
      </w:r>
      <w:r>
        <w:rPr>
          <w:sz w:val="28"/>
          <w:szCs w:val="28"/>
        </w:rPr>
        <w:t>c xong bài này, HS đ</w:t>
      </w:r>
      <w:r>
        <w:rPr>
          <w:sz w:val="28"/>
          <w:szCs w:val="28"/>
        </w:rPr>
        <w:t>ạ</w:t>
      </w:r>
      <w:r>
        <w:rPr>
          <w:sz w:val="28"/>
          <w:szCs w:val="28"/>
        </w:rPr>
        <w:t>t các yêu c</w:t>
      </w:r>
      <w:r>
        <w:rPr>
          <w:sz w:val="28"/>
          <w:szCs w:val="28"/>
        </w:rPr>
        <w:t>ầ</w:t>
      </w:r>
      <w:r>
        <w:rPr>
          <w:sz w:val="28"/>
          <w:szCs w:val="28"/>
        </w:rPr>
        <w:t>u sau:</w:t>
      </w:r>
    </w:p>
    <w:p w:rsidR="005B2E0C" w:rsidRDefault="00F54929">
      <w:pPr>
        <w:numPr>
          <w:ilvl w:val="0"/>
          <w:numId w:val="7"/>
        </w:numPr>
        <w:tabs>
          <w:tab w:val="center" w:pos="5400"/>
          <w:tab w:val="left" w:pos="7169"/>
        </w:tabs>
        <w:spacing w:before="120" w:after="120" w:line="360" w:lineRule="auto"/>
        <w:rPr>
          <w:rFonts w:eastAsia="Times New Roman" w:cs="Times New Roman"/>
          <w:color w:val="000000"/>
          <w:sz w:val="28"/>
          <w:szCs w:val="28"/>
        </w:rPr>
      </w:pPr>
      <w:r>
        <w:rPr>
          <w:rFonts w:eastAsia="Times New Roman" w:cs="Times New Roman"/>
          <w:color w:val="000000"/>
          <w:sz w:val="28"/>
          <w:szCs w:val="28"/>
        </w:rPr>
        <w:t xml:space="preserve">Hiểu và phát biểu được về định lí về trường hợp bằng </w:t>
      </w:r>
      <w:r>
        <w:rPr>
          <w:rFonts w:eastAsia="Times New Roman" w:cs="Times New Roman"/>
          <w:color w:val="000000"/>
          <w:sz w:val="28"/>
          <w:szCs w:val="28"/>
        </w:rPr>
        <w:t>nhau cạnh – góc – cạnh và góc – cạnh – góc của hai tam giác.</w:t>
      </w:r>
    </w:p>
    <w:p w:rsidR="005B2E0C" w:rsidRDefault="00F54929">
      <w:pPr>
        <w:tabs>
          <w:tab w:val="center" w:pos="5400"/>
          <w:tab w:val="left" w:pos="7169"/>
        </w:tabs>
        <w:spacing w:before="120" w:line="360" w:lineRule="auto"/>
        <w:rPr>
          <w:b/>
          <w:sz w:val="28"/>
          <w:szCs w:val="28"/>
        </w:rPr>
      </w:pPr>
      <w:r>
        <w:rPr>
          <w:b/>
          <w:sz w:val="28"/>
          <w:szCs w:val="28"/>
        </w:rPr>
        <w:t>2. Năng l</w:t>
      </w:r>
      <w:r>
        <w:rPr>
          <w:b/>
          <w:sz w:val="28"/>
          <w:szCs w:val="28"/>
        </w:rPr>
        <w:t>ự</w:t>
      </w:r>
      <w:r>
        <w:rPr>
          <w:b/>
          <w:sz w:val="28"/>
          <w:szCs w:val="28"/>
        </w:rPr>
        <w:t xml:space="preserve">c </w:t>
      </w:r>
    </w:p>
    <w:p w:rsidR="005B2E0C" w:rsidRDefault="00F54929">
      <w:pPr>
        <w:spacing w:after="0" w:line="360" w:lineRule="auto"/>
        <w:jc w:val="both"/>
        <w:rPr>
          <w:rFonts w:eastAsia="Times New Roman" w:cs="Times New Roman"/>
          <w:b/>
          <w:i/>
          <w:color w:val="000000"/>
          <w:sz w:val="28"/>
          <w:szCs w:val="28"/>
        </w:rPr>
      </w:pPr>
      <w:r>
        <w:rPr>
          <w:rFonts w:eastAsia="Times New Roman" w:cs="Times New Roman"/>
          <w:b/>
          <w:i/>
          <w:color w:val="000000"/>
          <w:sz w:val="28"/>
          <w:szCs w:val="28"/>
        </w:rPr>
        <w:t xml:space="preserve"> - Năng lực chung:</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tự chủ và tự học trong tìm tòi khám phá</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giao tiếp và hợp tác trong trình bày, thảo luận và làm việc nhóm</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giải quyết vấn đề và sáng tạo t</w:t>
      </w:r>
      <w:r>
        <w:rPr>
          <w:rFonts w:eastAsia="Times New Roman" w:cs="Times New Roman"/>
          <w:color w:val="000000"/>
          <w:sz w:val="28"/>
          <w:szCs w:val="28"/>
        </w:rPr>
        <w:t>rong thực hành, vận dụng.</w:t>
      </w:r>
    </w:p>
    <w:p w:rsidR="005B2E0C" w:rsidRDefault="00F54929">
      <w:p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b/>
          <w:color w:val="000000"/>
          <w:sz w:val="28"/>
          <w:szCs w:val="28"/>
        </w:rPr>
        <w:t xml:space="preserve">Năng lực riêng: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w:t>
      </w:r>
      <w:r>
        <w:rPr>
          <w:rFonts w:eastAsia="Times New Roman" w:cs="Times New Roman"/>
          <w:color w:val="000000"/>
          <w:sz w:val="28"/>
          <w:szCs w:val="28"/>
        </w:rPr>
        <w:t>quyết các bài toán.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Chứng minh hai tam giác bằng nhau.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Lập luận và chứng minh hình học những trường hợp đơn giản.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Sử dụng công cụ, phương tiện học toán.</w:t>
      </w:r>
    </w:p>
    <w:p w:rsidR="005B2E0C" w:rsidRDefault="00F54929">
      <w:p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b/>
          <w:color w:val="000000"/>
          <w:sz w:val="28"/>
          <w:szCs w:val="28"/>
        </w:rPr>
        <w:t>3. Phẩm chất</w:t>
      </w:r>
    </w:p>
    <w:p w:rsidR="005B2E0C" w:rsidRDefault="00F54929">
      <w:pPr>
        <w:numPr>
          <w:ilvl w:val="0"/>
          <w:numId w:val="10"/>
        </w:numPr>
        <w:spacing w:after="0" w:line="360" w:lineRule="auto"/>
        <w:jc w:val="both"/>
        <w:rPr>
          <w:rFonts w:eastAsia="Times New Roman" w:cs="Times New Roman"/>
          <w:color w:val="000000"/>
          <w:sz w:val="28"/>
          <w:szCs w:val="28"/>
        </w:rPr>
      </w:pPr>
      <w:r>
        <w:rPr>
          <w:rFonts w:eastAsia="Times New Roman" w:cs="Times New Roman"/>
          <w:color w:val="000000"/>
          <w:sz w:val="28"/>
          <w:szCs w:val="28"/>
        </w:rPr>
        <w:t>Có</w:t>
      </w:r>
      <w:r>
        <w:rPr>
          <w:rFonts w:eastAsia="Times New Roman" w:cs="Times New Roman"/>
          <w:i/>
          <w:color w:val="000000"/>
          <w:sz w:val="28"/>
          <w:szCs w:val="28"/>
        </w:rPr>
        <w:t xml:space="preserve"> </w:t>
      </w:r>
      <w:r>
        <w:rPr>
          <w:rFonts w:eastAsia="Times New Roman" w:cs="Times New Roman"/>
          <w:color w:val="000000"/>
          <w:sz w:val="28"/>
          <w:szCs w:val="28"/>
        </w:rPr>
        <w:t xml:space="preserve">ý thức học tập, ý thức tìm tòi, khám phá và sáng tạo, có ý thức làm việc nhóm, tôn </w:t>
      </w:r>
      <w:r>
        <w:rPr>
          <w:rFonts w:eastAsia="Times New Roman" w:cs="Times New Roman"/>
          <w:color w:val="000000"/>
          <w:sz w:val="28"/>
          <w:szCs w:val="28"/>
        </w:rPr>
        <w:t>trọng ý kiến các thành viên khi hợp tác.</w:t>
      </w:r>
    </w:p>
    <w:p w:rsidR="005B2E0C" w:rsidRDefault="00F54929">
      <w:pPr>
        <w:numPr>
          <w:ilvl w:val="0"/>
          <w:numId w:val="10"/>
        </w:numPr>
        <w:spacing w:after="0" w:line="360" w:lineRule="auto"/>
        <w:rPr>
          <w:rFonts w:eastAsia="Times New Roman" w:cs="Times New Roman"/>
          <w:color w:val="000000"/>
          <w:sz w:val="28"/>
          <w:szCs w:val="28"/>
        </w:rPr>
      </w:pPr>
      <w:r>
        <w:rPr>
          <w:rFonts w:eastAsia="Times New Roman" w:cs="Times New Roman"/>
          <w:color w:val="000000"/>
          <w:sz w:val="28"/>
          <w:szCs w:val="28"/>
        </w:rPr>
        <w:t>Chăm chỉ tích cực xây dựng bài, có trách nhiệm, chủ động chiếm lĩnh kiến thức theo sự hướng dẫn của GV.</w:t>
      </w:r>
    </w:p>
    <w:p w:rsidR="005B2E0C" w:rsidRDefault="00F54929">
      <w:pPr>
        <w:numPr>
          <w:ilvl w:val="0"/>
          <w:numId w:val="10"/>
        </w:numPr>
        <w:spacing w:after="120" w:line="360" w:lineRule="auto"/>
        <w:rPr>
          <w:rFonts w:eastAsia="Times New Roman" w:cs="Times New Roman"/>
          <w:color w:val="000000"/>
          <w:sz w:val="28"/>
          <w:szCs w:val="28"/>
        </w:rPr>
      </w:pPr>
      <w:r>
        <w:rPr>
          <w:rFonts w:eastAsia="Times New Roman" w:cs="Times New Roman"/>
          <w:color w:val="000000"/>
          <w:sz w:val="28"/>
          <w:szCs w:val="28"/>
        </w:rPr>
        <w:lastRenderedPageBreak/>
        <w:t>Hình thành tư duy logic, lập luận chặt chẽ, và linh hoạt trong quá trình suy nghĩ.</w:t>
      </w:r>
    </w:p>
    <w:p w:rsidR="005B2E0C" w:rsidRDefault="00F54929">
      <w:pPr>
        <w:tabs>
          <w:tab w:val="left" w:pos="7169"/>
        </w:tabs>
        <w:spacing w:before="120" w:line="360" w:lineRule="auto"/>
        <w:rPr>
          <w:sz w:val="28"/>
          <w:szCs w:val="28"/>
        </w:rPr>
      </w:pPr>
      <w:r>
        <w:rPr>
          <w:b/>
          <w:sz w:val="28"/>
          <w:szCs w:val="28"/>
        </w:rPr>
        <w:t>II. THI</w:t>
      </w:r>
      <w:r>
        <w:rPr>
          <w:b/>
          <w:sz w:val="28"/>
          <w:szCs w:val="28"/>
        </w:rPr>
        <w:t>Ế</w:t>
      </w:r>
      <w:r>
        <w:rPr>
          <w:b/>
          <w:sz w:val="28"/>
          <w:szCs w:val="28"/>
        </w:rPr>
        <w:t>T B</w:t>
      </w:r>
      <w:r>
        <w:rPr>
          <w:b/>
          <w:sz w:val="28"/>
          <w:szCs w:val="28"/>
        </w:rPr>
        <w:t>Ị</w:t>
      </w:r>
      <w:r>
        <w:rPr>
          <w:b/>
          <w:sz w:val="28"/>
          <w:szCs w:val="28"/>
        </w:rPr>
        <w:t xml:space="preserve"> D</w:t>
      </w:r>
      <w:r>
        <w:rPr>
          <w:b/>
          <w:sz w:val="28"/>
          <w:szCs w:val="28"/>
        </w:rPr>
        <w:t>Ạ</w:t>
      </w:r>
      <w:r>
        <w:rPr>
          <w:b/>
          <w:sz w:val="28"/>
          <w:szCs w:val="28"/>
        </w:rPr>
        <w:t>Y H</w:t>
      </w:r>
      <w:r>
        <w:rPr>
          <w:b/>
          <w:sz w:val="28"/>
          <w:szCs w:val="28"/>
        </w:rPr>
        <w:t>Ọ</w:t>
      </w:r>
      <w:r>
        <w:rPr>
          <w:b/>
          <w:sz w:val="28"/>
          <w:szCs w:val="28"/>
        </w:rPr>
        <w:t>C VÀ H</w:t>
      </w:r>
      <w:r>
        <w:rPr>
          <w:b/>
          <w:sz w:val="28"/>
          <w:szCs w:val="28"/>
        </w:rPr>
        <w:t>Ọ</w:t>
      </w:r>
      <w:r>
        <w:rPr>
          <w:b/>
          <w:sz w:val="28"/>
          <w:szCs w:val="28"/>
        </w:rPr>
        <w:t xml:space="preserve">C </w:t>
      </w:r>
      <w:r>
        <w:rPr>
          <w:b/>
          <w:sz w:val="28"/>
          <w:szCs w:val="28"/>
        </w:rPr>
        <w:t>LI</w:t>
      </w:r>
      <w:r>
        <w:rPr>
          <w:b/>
          <w:sz w:val="28"/>
          <w:szCs w:val="28"/>
        </w:rPr>
        <w:t>Ệ</w:t>
      </w:r>
      <w:r>
        <w:rPr>
          <w:b/>
          <w:sz w:val="28"/>
          <w:szCs w:val="28"/>
        </w:rPr>
        <w:t>U</w:t>
      </w:r>
      <w:r>
        <w:rPr>
          <w:sz w:val="28"/>
          <w:szCs w:val="28"/>
        </w:rPr>
        <w:t xml:space="preserve">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1. Đối với GV:  </w:t>
      </w:r>
      <w:r>
        <w:rPr>
          <w:rFonts w:eastAsia="Times New Roman" w:cs="Times New Roman"/>
          <w:color w:val="000000"/>
          <w:sz w:val="28"/>
          <w:szCs w:val="28"/>
        </w:rPr>
        <w:t>SGK, Tài liệu giảng dạy, giáo án PPT,</w:t>
      </w:r>
      <w:r>
        <w:rPr>
          <w:rFonts w:eastAsia="Times New Roman" w:cs="Times New Roman"/>
          <w:b/>
          <w:color w:val="000000"/>
          <w:sz w:val="28"/>
          <w:szCs w:val="28"/>
        </w:rPr>
        <w:t xml:space="preserve"> </w:t>
      </w:r>
      <w:r>
        <w:rPr>
          <w:rFonts w:eastAsia="Times New Roman" w:cs="Times New Roman"/>
          <w:color w:val="000000"/>
          <w:sz w:val="28"/>
          <w:szCs w:val="28"/>
        </w:rPr>
        <w:t>thước thẳng có chia khoảng.</w:t>
      </w:r>
    </w:p>
    <w:p w:rsidR="005B2E0C" w:rsidRDefault="00F54929">
      <w:pPr>
        <w:tabs>
          <w:tab w:val="left" w:pos="7169"/>
        </w:tabs>
        <w:spacing w:before="120" w:line="360" w:lineRule="auto"/>
        <w:rPr>
          <w:sz w:val="28"/>
          <w:szCs w:val="28"/>
        </w:rPr>
      </w:pPr>
      <w:r>
        <w:rPr>
          <w:b/>
          <w:sz w:val="28"/>
          <w:szCs w:val="28"/>
        </w:rPr>
        <w:t>2. Đ</w:t>
      </w:r>
      <w:r>
        <w:rPr>
          <w:b/>
          <w:sz w:val="28"/>
          <w:szCs w:val="28"/>
        </w:rPr>
        <w:t>ố</w:t>
      </w:r>
      <w:r>
        <w:rPr>
          <w:b/>
          <w:sz w:val="28"/>
          <w:szCs w:val="28"/>
        </w:rPr>
        <w:t>i v</w:t>
      </w:r>
      <w:r>
        <w:rPr>
          <w:b/>
          <w:sz w:val="28"/>
          <w:szCs w:val="28"/>
        </w:rPr>
        <w:t>ớ</w:t>
      </w:r>
      <w:r>
        <w:rPr>
          <w:b/>
          <w:sz w:val="28"/>
          <w:szCs w:val="28"/>
        </w:rPr>
        <w:t>i HS</w:t>
      </w:r>
      <w:r>
        <w:rPr>
          <w:sz w:val="28"/>
          <w:szCs w:val="28"/>
        </w:rPr>
        <w:t>: SGK, SBT, v</w:t>
      </w:r>
      <w:r>
        <w:rPr>
          <w:sz w:val="28"/>
          <w:szCs w:val="28"/>
        </w:rPr>
        <w:t>ở</w:t>
      </w:r>
      <w:r>
        <w:rPr>
          <w:sz w:val="28"/>
          <w:szCs w:val="28"/>
        </w:rPr>
        <w:t xml:space="preserve"> ghi, gi</w:t>
      </w:r>
      <w:r>
        <w:rPr>
          <w:sz w:val="28"/>
          <w:szCs w:val="28"/>
        </w:rPr>
        <w:t>ấ</w:t>
      </w:r>
      <w:r>
        <w:rPr>
          <w:sz w:val="28"/>
          <w:szCs w:val="28"/>
        </w:rPr>
        <w:t>y nháp, đ</w:t>
      </w:r>
      <w:r>
        <w:rPr>
          <w:sz w:val="28"/>
          <w:szCs w:val="28"/>
        </w:rPr>
        <w:t>ồ</w:t>
      </w:r>
      <w:r>
        <w:rPr>
          <w:sz w:val="28"/>
          <w:szCs w:val="28"/>
        </w:rPr>
        <w:t xml:space="preserve"> dùng h</w:t>
      </w:r>
      <w:r>
        <w:rPr>
          <w:sz w:val="28"/>
          <w:szCs w:val="28"/>
        </w:rPr>
        <w:t>ọ</w:t>
      </w:r>
      <w:r>
        <w:rPr>
          <w:sz w:val="28"/>
          <w:szCs w:val="28"/>
        </w:rPr>
        <w:t>c t</w:t>
      </w:r>
      <w:r>
        <w:rPr>
          <w:sz w:val="28"/>
          <w:szCs w:val="28"/>
        </w:rPr>
        <w:t>ậ</w:t>
      </w:r>
      <w:r>
        <w:rPr>
          <w:sz w:val="28"/>
          <w:szCs w:val="28"/>
        </w:rPr>
        <w:t>p (bút, thư</w:t>
      </w:r>
      <w:r>
        <w:rPr>
          <w:sz w:val="28"/>
          <w:szCs w:val="28"/>
        </w:rPr>
        <w:t>ớ</w:t>
      </w:r>
      <w:r>
        <w:rPr>
          <w:sz w:val="28"/>
          <w:szCs w:val="28"/>
        </w:rPr>
        <w:t>c...), b</w:t>
      </w:r>
      <w:r>
        <w:rPr>
          <w:sz w:val="28"/>
          <w:szCs w:val="28"/>
        </w:rPr>
        <w:t>ả</w:t>
      </w:r>
      <w:r>
        <w:rPr>
          <w:sz w:val="28"/>
          <w:szCs w:val="28"/>
        </w:rPr>
        <w:t>ng nhóm, bút vi</w:t>
      </w:r>
      <w:r>
        <w:rPr>
          <w:sz w:val="28"/>
          <w:szCs w:val="28"/>
        </w:rPr>
        <w:t>ế</w:t>
      </w:r>
      <w:r>
        <w:rPr>
          <w:sz w:val="28"/>
          <w:szCs w:val="28"/>
        </w:rPr>
        <w:t>t b</w:t>
      </w:r>
      <w:r>
        <w:rPr>
          <w:sz w:val="28"/>
          <w:szCs w:val="28"/>
        </w:rPr>
        <w:t>ả</w:t>
      </w:r>
      <w:r>
        <w:rPr>
          <w:sz w:val="28"/>
          <w:szCs w:val="28"/>
        </w:rPr>
        <w:t>ng nhóm, xem l</w:t>
      </w:r>
      <w:r>
        <w:rPr>
          <w:sz w:val="28"/>
          <w:szCs w:val="28"/>
        </w:rPr>
        <w:t>ạ</w:t>
      </w:r>
      <w:r>
        <w:rPr>
          <w:sz w:val="28"/>
          <w:szCs w:val="28"/>
        </w:rPr>
        <w:t>i bài hai tam giác b</w:t>
      </w:r>
      <w:r>
        <w:rPr>
          <w:sz w:val="28"/>
          <w:szCs w:val="28"/>
        </w:rPr>
        <w:t>ằ</w:t>
      </w:r>
      <w:r>
        <w:rPr>
          <w:sz w:val="28"/>
          <w:szCs w:val="28"/>
        </w:rPr>
        <w:t>ng nhau.</w:t>
      </w:r>
    </w:p>
    <w:p w:rsidR="005B2E0C" w:rsidRDefault="00F54929">
      <w:pPr>
        <w:tabs>
          <w:tab w:val="left" w:pos="567"/>
          <w:tab w:val="left" w:pos="1134"/>
        </w:tabs>
        <w:spacing w:before="120" w:line="360" w:lineRule="auto"/>
        <w:rPr>
          <w:b/>
          <w:sz w:val="28"/>
          <w:szCs w:val="28"/>
        </w:rPr>
      </w:pPr>
      <w:r>
        <w:rPr>
          <w:b/>
          <w:sz w:val="28"/>
          <w:szCs w:val="28"/>
        </w:rPr>
        <w:t>III. TI</w:t>
      </w:r>
      <w:r>
        <w:rPr>
          <w:b/>
          <w:sz w:val="28"/>
          <w:szCs w:val="28"/>
        </w:rPr>
        <w:t>Ế</w:t>
      </w:r>
      <w:r>
        <w:rPr>
          <w:b/>
          <w:sz w:val="28"/>
          <w:szCs w:val="28"/>
        </w:rPr>
        <w:t>N TRÌNH D</w:t>
      </w:r>
      <w:r>
        <w:rPr>
          <w:b/>
          <w:sz w:val="28"/>
          <w:szCs w:val="28"/>
        </w:rPr>
        <w:t>Ạ</w:t>
      </w:r>
      <w:r>
        <w:rPr>
          <w:b/>
          <w:sz w:val="28"/>
          <w:szCs w:val="28"/>
        </w:rPr>
        <w:t>Y H</w:t>
      </w:r>
      <w:r>
        <w:rPr>
          <w:b/>
          <w:sz w:val="28"/>
          <w:szCs w:val="28"/>
        </w:rPr>
        <w:t>Ọ</w:t>
      </w:r>
      <w:r>
        <w:rPr>
          <w:b/>
          <w:sz w:val="28"/>
          <w:szCs w:val="28"/>
        </w:rPr>
        <w:t>C</w:t>
      </w:r>
    </w:p>
    <w:p w:rsidR="005B2E0C" w:rsidRDefault="00F54929">
      <w:pPr>
        <w:spacing w:before="120" w:line="360" w:lineRule="auto"/>
        <w:rPr>
          <w:b/>
          <w:sz w:val="28"/>
          <w:szCs w:val="28"/>
        </w:rPr>
      </w:pPr>
      <w:r>
        <w:rPr>
          <w:b/>
          <w:sz w:val="28"/>
          <w:szCs w:val="28"/>
        </w:rPr>
        <w:t>A. HO</w:t>
      </w:r>
      <w:r>
        <w:rPr>
          <w:b/>
          <w:sz w:val="28"/>
          <w:szCs w:val="28"/>
        </w:rPr>
        <w:t>Ạ</w:t>
      </w:r>
      <w:r>
        <w:rPr>
          <w:b/>
          <w:sz w:val="28"/>
          <w:szCs w:val="28"/>
        </w:rPr>
        <w:t>T Đ</w:t>
      </w:r>
      <w:r>
        <w:rPr>
          <w:b/>
          <w:sz w:val="28"/>
          <w:szCs w:val="28"/>
        </w:rPr>
        <w:t>Ộ</w:t>
      </w:r>
      <w:r>
        <w:rPr>
          <w:b/>
          <w:sz w:val="28"/>
          <w:szCs w:val="28"/>
        </w:rPr>
        <w:t>NG KH</w:t>
      </w:r>
      <w:r>
        <w:rPr>
          <w:b/>
          <w:sz w:val="28"/>
          <w:szCs w:val="28"/>
        </w:rPr>
        <w:t>Ở</w:t>
      </w:r>
      <w:r>
        <w:rPr>
          <w:b/>
          <w:sz w:val="28"/>
          <w:szCs w:val="28"/>
        </w:rPr>
        <w:t>I Đ</w:t>
      </w:r>
      <w:r>
        <w:rPr>
          <w:b/>
          <w:sz w:val="28"/>
          <w:szCs w:val="28"/>
        </w:rPr>
        <w:t>Ộ</w:t>
      </w:r>
      <w:r>
        <w:rPr>
          <w:b/>
          <w:sz w:val="28"/>
          <w:szCs w:val="28"/>
        </w:rPr>
        <w:t>NG (M</w:t>
      </w:r>
      <w:r>
        <w:rPr>
          <w:b/>
          <w:sz w:val="28"/>
          <w:szCs w:val="28"/>
        </w:rPr>
        <w:t>Ở</w:t>
      </w:r>
      <w:r>
        <w:rPr>
          <w:b/>
          <w:sz w:val="28"/>
          <w:szCs w:val="28"/>
        </w:rPr>
        <w:t xml:space="preserve"> Đ</w:t>
      </w:r>
      <w:r>
        <w:rPr>
          <w:b/>
          <w:sz w:val="28"/>
          <w:szCs w:val="28"/>
        </w:rPr>
        <w:t>Ầ</w:t>
      </w:r>
      <w:r>
        <w:rPr>
          <w:b/>
          <w:sz w:val="28"/>
          <w:szCs w:val="28"/>
        </w:rPr>
        <w:t>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th</w:t>
      </w:r>
      <w:r>
        <w:rPr>
          <w:sz w:val="28"/>
          <w:szCs w:val="28"/>
        </w:rPr>
        <w:t>ấ</w:t>
      </w:r>
      <w:r>
        <w:rPr>
          <w:sz w:val="28"/>
          <w:szCs w:val="28"/>
        </w:rPr>
        <w:t>y nhu c</w:t>
      </w:r>
      <w:r>
        <w:rPr>
          <w:sz w:val="28"/>
          <w:szCs w:val="28"/>
        </w:rPr>
        <w:t>ầ</w:t>
      </w:r>
      <w:r>
        <w:rPr>
          <w:sz w:val="28"/>
          <w:szCs w:val="28"/>
        </w:rPr>
        <w:t>u c</w:t>
      </w:r>
      <w:r>
        <w:rPr>
          <w:sz w:val="28"/>
          <w:szCs w:val="28"/>
        </w:rPr>
        <w:t>ủ</w:t>
      </w:r>
      <w:r>
        <w:rPr>
          <w:sz w:val="28"/>
          <w:szCs w:val="28"/>
        </w:rPr>
        <w:t>a bài h</w:t>
      </w:r>
      <w:r>
        <w:rPr>
          <w:sz w:val="28"/>
          <w:szCs w:val="28"/>
        </w:rPr>
        <w:t>ọ</w:t>
      </w:r>
      <w:r>
        <w:rPr>
          <w:sz w:val="28"/>
          <w:szCs w:val="28"/>
        </w:rPr>
        <w:t>c, t</w:t>
      </w:r>
      <w:r>
        <w:rPr>
          <w:sz w:val="28"/>
          <w:szCs w:val="28"/>
        </w:rPr>
        <w:t>ạ</w:t>
      </w:r>
      <w:r>
        <w:rPr>
          <w:sz w:val="28"/>
          <w:szCs w:val="28"/>
        </w:rPr>
        <w:t>o tâm th</w:t>
      </w:r>
      <w:r>
        <w:rPr>
          <w:sz w:val="28"/>
          <w:szCs w:val="28"/>
        </w:rPr>
        <w:t>ế</w:t>
      </w:r>
      <w:r>
        <w:rPr>
          <w:sz w:val="28"/>
          <w:szCs w:val="28"/>
        </w:rPr>
        <w:t xml:space="preserve"> vào bài h</w:t>
      </w:r>
      <w:r>
        <w:rPr>
          <w:sz w:val="28"/>
          <w:szCs w:val="28"/>
        </w:rPr>
        <w:t>ọ</w:t>
      </w:r>
      <w:r>
        <w:rPr>
          <w:sz w:val="28"/>
          <w:szCs w:val="28"/>
        </w:rPr>
        <w:t>c m</w:t>
      </w:r>
      <w:r>
        <w:rPr>
          <w:sz w:val="28"/>
          <w:szCs w:val="28"/>
        </w:rPr>
        <w:t>ớ</w:t>
      </w:r>
      <w:r>
        <w:rPr>
          <w:sz w:val="28"/>
          <w:szCs w:val="28"/>
        </w:rPr>
        <w:t>i.</w:t>
      </w:r>
    </w:p>
    <w:p w:rsidR="005B2E0C" w:rsidRDefault="00F54929">
      <w:pPr>
        <w:spacing w:line="360" w:lineRule="auto"/>
        <w:rPr>
          <w:sz w:val="28"/>
          <w:szCs w:val="28"/>
        </w:rPr>
      </w:pPr>
      <w:r>
        <w:rPr>
          <w:b/>
          <w:sz w:val="28"/>
          <w:szCs w:val="28"/>
        </w:rPr>
        <w:t>b) N</w:t>
      </w:r>
      <w:r>
        <w:rPr>
          <w:b/>
          <w:sz w:val="28"/>
          <w:szCs w:val="28"/>
        </w:rPr>
        <w:t>ộ</w:t>
      </w:r>
      <w:r>
        <w:rPr>
          <w:b/>
          <w:sz w:val="28"/>
          <w:szCs w:val="28"/>
        </w:rPr>
        <w:t xml:space="preserve">i dung: </w:t>
      </w:r>
      <w:r>
        <w:rPr>
          <w:sz w:val="28"/>
          <w:szCs w:val="28"/>
        </w:rPr>
        <w:t>HS chú ý l</w:t>
      </w:r>
      <w:r>
        <w:rPr>
          <w:sz w:val="28"/>
          <w:szCs w:val="28"/>
        </w:rPr>
        <w:t>ắ</w:t>
      </w:r>
      <w:r>
        <w:rPr>
          <w:sz w:val="28"/>
          <w:szCs w:val="28"/>
        </w:rPr>
        <w:t>ng nghe,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và d</w:t>
      </w:r>
      <w:r>
        <w:rPr>
          <w:sz w:val="28"/>
          <w:szCs w:val="28"/>
        </w:rPr>
        <w:t>ự</w:t>
      </w:r>
      <w:r>
        <w:rPr>
          <w:sz w:val="28"/>
          <w:szCs w:val="28"/>
        </w:rPr>
        <w:t xml:space="preserve"> đoán các cách ch</w:t>
      </w:r>
      <w:r>
        <w:rPr>
          <w:sz w:val="28"/>
          <w:szCs w:val="28"/>
        </w:rPr>
        <w:t>ứ</w:t>
      </w:r>
      <w:r>
        <w:rPr>
          <w:sz w:val="28"/>
          <w:szCs w:val="28"/>
        </w:rPr>
        <w:t>ng minh hai tam giác b</w:t>
      </w:r>
      <w:r>
        <w:rPr>
          <w:sz w:val="28"/>
          <w:szCs w:val="28"/>
        </w:rPr>
        <w:t>ằ</w:t>
      </w:r>
      <w:r>
        <w:rPr>
          <w:sz w:val="28"/>
          <w:szCs w:val="28"/>
        </w:rPr>
        <w:t>ng nhau.</w:t>
      </w:r>
    </w:p>
    <w:p w:rsidR="005B2E0C" w:rsidRDefault="00F54929">
      <w:pPr>
        <w:spacing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tr</w:t>
      </w:r>
      <w:r>
        <w:rPr>
          <w:sz w:val="28"/>
          <w:szCs w:val="28"/>
        </w:rPr>
        <w:t>ả</w:t>
      </w:r>
      <w:r>
        <w:rPr>
          <w:sz w:val="28"/>
          <w:szCs w:val="28"/>
        </w:rPr>
        <w:t xml:space="preserve"> l</w:t>
      </w:r>
      <w:r>
        <w:rPr>
          <w:sz w:val="28"/>
          <w:szCs w:val="28"/>
        </w:rPr>
        <w:t>ờ</w:t>
      </w:r>
      <w:r>
        <w:rPr>
          <w:sz w:val="28"/>
          <w:szCs w:val="28"/>
        </w:rPr>
        <w:t>i đư</w:t>
      </w:r>
      <w:r>
        <w:rPr>
          <w:sz w:val="28"/>
          <w:szCs w:val="28"/>
        </w:rPr>
        <w:t>ợ</w:t>
      </w:r>
      <w:r>
        <w:rPr>
          <w:sz w:val="28"/>
          <w:szCs w:val="28"/>
        </w:rPr>
        <w:t>c câu h</w:t>
      </w:r>
      <w:r>
        <w:rPr>
          <w:sz w:val="28"/>
          <w:szCs w:val="28"/>
        </w:rPr>
        <w:t>ỏ</w:t>
      </w:r>
      <w:r>
        <w:rPr>
          <w:sz w:val="28"/>
          <w:szCs w:val="28"/>
        </w:rPr>
        <w:t>i bài cũ và</w:t>
      </w:r>
      <w:r>
        <w:rPr>
          <w:sz w:val="28"/>
          <w:szCs w:val="28"/>
        </w:rPr>
        <w:t xml:space="preserve"> đưa ra d</w:t>
      </w:r>
      <w:r>
        <w:rPr>
          <w:sz w:val="28"/>
          <w:szCs w:val="28"/>
        </w:rPr>
        <w:t>ự</w:t>
      </w:r>
      <w:r>
        <w:rPr>
          <w:sz w:val="28"/>
          <w:szCs w:val="28"/>
        </w:rPr>
        <w:t xml:space="preserve"> đoán v</w:t>
      </w:r>
      <w:r>
        <w:rPr>
          <w:sz w:val="28"/>
          <w:szCs w:val="28"/>
        </w:rPr>
        <w:t>ề</w:t>
      </w:r>
      <w:r>
        <w:rPr>
          <w:sz w:val="28"/>
          <w:szCs w:val="28"/>
        </w:rPr>
        <w:t xml:space="preserve"> cách ch</w:t>
      </w:r>
      <w:r>
        <w:rPr>
          <w:sz w:val="28"/>
          <w:szCs w:val="28"/>
        </w:rPr>
        <w:t>ứ</w:t>
      </w:r>
      <w:r>
        <w:rPr>
          <w:sz w:val="28"/>
          <w:szCs w:val="28"/>
        </w:rPr>
        <w:t>ng minh hai tam giác b</w:t>
      </w:r>
      <w:r>
        <w:rPr>
          <w:sz w:val="28"/>
          <w:szCs w:val="28"/>
        </w:rPr>
        <w:t>ằ</w:t>
      </w:r>
      <w:r>
        <w:rPr>
          <w:sz w:val="28"/>
          <w:szCs w:val="28"/>
        </w:rPr>
        <w:t>ng nhau.</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r>
        <w:rPr>
          <w:b/>
          <w:sz w:val="28"/>
          <w:szCs w:val="28"/>
        </w:rPr>
        <w:t>:</w:t>
      </w:r>
      <w:r>
        <w:rPr>
          <w:sz w:val="28"/>
          <w:szCs w:val="28"/>
        </w:rPr>
        <w:t xml:space="preserve"> </w:t>
      </w:r>
    </w:p>
    <w:p w:rsidR="005B2E0C" w:rsidRDefault="00F54929">
      <w:pPr>
        <w:spacing w:before="120" w:line="360" w:lineRule="auto"/>
        <w:rPr>
          <w:sz w:val="28"/>
          <w:szCs w:val="28"/>
        </w:rPr>
      </w:pPr>
      <w:r>
        <w:rPr>
          <w:sz w:val="28"/>
          <w:szCs w:val="28"/>
        </w:rPr>
        <w:t>- GV yêu c</w:t>
      </w:r>
      <w:r>
        <w:rPr>
          <w:sz w:val="28"/>
          <w:szCs w:val="28"/>
        </w:rPr>
        <w:t>ầ</w:t>
      </w:r>
      <w:r>
        <w:rPr>
          <w:sz w:val="28"/>
          <w:szCs w:val="28"/>
        </w:rPr>
        <w:t>u HS nh</w:t>
      </w:r>
      <w:r>
        <w:rPr>
          <w:sz w:val="28"/>
          <w:szCs w:val="28"/>
        </w:rPr>
        <w:t>ắ</w:t>
      </w:r>
      <w:r>
        <w:rPr>
          <w:sz w:val="28"/>
          <w:szCs w:val="28"/>
        </w:rPr>
        <w:t>c l</w:t>
      </w:r>
      <w:r>
        <w:rPr>
          <w:sz w:val="28"/>
          <w:szCs w:val="28"/>
        </w:rPr>
        <w:t>ạ</w:t>
      </w:r>
      <w:r>
        <w:rPr>
          <w:sz w:val="28"/>
          <w:szCs w:val="28"/>
        </w:rPr>
        <w:t>i khái ni</w:t>
      </w:r>
      <w:r>
        <w:rPr>
          <w:sz w:val="28"/>
          <w:szCs w:val="28"/>
        </w:rPr>
        <w:t>ệ</w:t>
      </w:r>
      <w:r>
        <w:rPr>
          <w:sz w:val="28"/>
          <w:szCs w:val="28"/>
        </w:rPr>
        <w:t>m hai tam giác b</w:t>
      </w:r>
      <w:r>
        <w:rPr>
          <w:sz w:val="28"/>
          <w:szCs w:val="28"/>
        </w:rPr>
        <w:t>ằ</w:t>
      </w:r>
      <w:r>
        <w:rPr>
          <w:sz w:val="28"/>
          <w:szCs w:val="28"/>
        </w:rPr>
        <w:t>ng nhau và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th</w:t>
      </w:r>
      <w:r>
        <w:rPr>
          <w:sz w:val="28"/>
          <w:szCs w:val="28"/>
        </w:rPr>
        <w:t>ứ</w:t>
      </w:r>
      <w:r>
        <w:rPr>
          <w:sz w:val="28"/>
          <w:szCs w:val="28"/>
        </w:rPr>
        <w:t xml:space="preserve"> nh</w:t>
      </w:r>
      <w:r>
        <w:rPr>
          <w:sz w:val="28"/>
          <w:szCs w:val="28"/>
        </w:rPr>
        <w:t>ấ</w:t>
      </w:r>
      <w:r>
        <w:rPr>
          <w:sz w:val="28"/>
          <w:szCs w:val="28"/>
        </w:rPr>
        <w:t>t c</w:t>
      </w:r>
      <w:r>
        <w:rPr>
          <w:sz w:val="28"/>
          <w:szCs w:val="28"/>
        </w:rPr>
        <w:t>ủ</w:t>
      </w:r>
      <w:r>
        <w:rPr>
          <w:sz w:val="28"/>
          <w:szCs w:val="28"/>
        </w:rPr>
        <w:t>a hai tam giác.</w:t>
      </w:r>
    </w:p>
    <w:p w:rsidR="005B2E0C" w:rsidRDefault="00F54929">
      <w:pPr>
        <w:spacing w:before="120" w:line="360" w:lineRule="auto"/>
        <w:rPr>
          <w:sz w:val="28"/>
          <w:szCs w:val="28"/>
        </w:rPr>
      </w:pPr>
      <w:r>
        <w:rPr>
          <w:sz w:val="28"/>
          <w:szCs w:val="28"/>
        </w:rPr>
        <w:t>- GV đ</w:t>
      </w:r>
      <w:r>
        <w:rPr>
          <w:sz w:val="28"/>
          <w:szCs w:val="28"/>
        </w:rPr>
        <w:t>ặ</w:t>
      </w:r>
      <w:r>
        <w:rPr>
          <w:sz w:val="28"/>
          <w:szCs w:val="28"/>
        </w:rPr>
        <w:t>t v</w:t>
      </w:r>
      <w:r>
        <w:rPr>
          <w:sz w:val="28"/>
          <w:szCs w:val="28"/>
        </w:rPr>
        <w:t>ấ</w:t>
      </w:r>
      <w:r>
        <w:rPr>
          <w:sz w:val="28"/>
          <w:szCs w:val="28"/>
        </w:rPr>
        <w:t>n đ</w:t>
      </w:r>
      <w:r>
        <w:rPr>
          <w:sz w:val="28"/>
          <w:szCs w:val="28"/>
        </w:rPr>
        <w:t>ề</w:t>
      </w:r>
      <w:r>
        <w:rPr>
          <w:sz w:val="28"/>
          <w:szCs w:val="28"/>
        </w:rPr>
        <w:t>: nhi</w:t>
      </w:r>
      <w:r>
        <w:rPr>
          <w:sz w:val="28"/>
          <w:szCs w:val="28"/>
        </w:rPr>
        <w:t>ề</w:t>
      </w:r>
      <w:r>
        <w:rPr>
          <w:sz w:val="28"/>
          <w:szCs w:val="28"/>
        </w:rPr>
        <w:t>u khi ta khôn</w:t>
      </w:r>
      <w:r>
        <w:rPr>
          <w:sz w:val="28"/>
          <w:szCs w:val="28"/>
        </w:rPr>
        <w:t>g th</w:t>
      </w:r>
      <w:r>
        <w:rPr>
          <w:sz w:val="28"/>
          <w:szCs w:val="28"/>
        </w:rPr>
        <w:t>ể</w:t>
      </w:r>
      <w:r>
        <w:rPr>
          <w:sz w:val="28"/>
          <w:szCs w:val="28"/>
        </w:rPr>
        <w:t xml:space="preserve"> đo đư</w:t>
      </w:r>
      <w:r>
        <w:rPr>
          <w:sz w:val="28"/>
          <w:szCs w:val="28"/>
        </w:rPr>
        <w:t>ợ</w:t>
      </w:r>
      <w:r>
        <w:rPr>
          <w:sz w:val="28"/>
          <w:szCs w:val="28"/>
        </w:rPr>
        <w:t>c h</w:t>
      </w:r>
      <w:r>
        <w:rPr>
          <w:sz w:val="28"/>
          <w:szCs w:val="28"/>
        </w:rPr>
        <w:t>ế</w:t>
      </w:r>
      <w:r>
        <w:rPr>
          <w:sz w:val="28"/>
          <w:szCs w:val="28"/>
        </w:rPr>
        <w:t>t các c</w:t>
      </w:r>
      <w:r>
        <w:rPr>
          <w:sz w:val="28"/>
          <w:szCs w:val="28"/>
        </w:rPr>
        <w:t>ạ</w:t>
      </w:r>
      <w:r>
        <w:rPr>
          <w:sz w:val="28"/>
          <w:szCs w:val="28"/>
        </w:rPr>
        <w:t>nh c</w:t>
      </w:r>
      <w:r>
        <w:rPr>
          <w:sz w:val="28"/>
          <w:szCs w:val="28"/>
        </w:rPr>
        <w:t>ủ</w:t>
      </w:r>
      <w:r>
        <w:rPr>
          <w:sz w:val="28"/>
          <w:szCs w:val="28"/>
        </w:rPr>
        <w:t>a hai tam giác đ</w:t>
      </w:r>
      <w:r>
        <w:rPr>
          <w:sz w:val="28"/>
          <w:szCs w:val="28"/>
        </w:rPr>
        <w:t>ể</w:t>
      </w:r>
      <w:r>
        <w:rPr>
          <w:sz w:val="28"/>
          <w:szCs w:val="28"/>
        </w:rPr>
        <w:t xml:space="preserve"> kh</w:t>
      </w:r>
      <w:r>
        <w:rPr>
          <w:sz w:val="28"/>
          <w:szCs w:val="28"/>
        </w:rPr>
        <w:t>ẳ</w:t>
      </w:r>
      <w:r>
        <w:rPr>
          <w:sz w:val="28"/>
          <w:szCs w:val="28"/>
        </w:rPr>
        <w:t>ng đ</w:t>
      </w:r>
      <w:r>
        <w:rPr>
          <w:sz w:val="28"/>
          <w:szCs w:val="28"/>
        </w:rPr>
        <w:t>ị</w:t>
      </w:r>
      <w:r>
        <w:rPr>
          <w:sz w:val="28"/>
          <w:szCs w:val="28"/>
        </w:rPr>
        <w:t>nh chúng có b</w:t>
      </w:r>
      <w:r>
        <w:rPr>
          <w:sz w:val="28"/>
          <w:szCs w:val="28"/>
        </w:rPr>
        <w:t>ằ</w:t>
      </w:r>
      <w:r>
        <w:rPr>
          <w:sz w:val="28"/>
          <w:szCs w:val="28"/>
        </w:rPr>
        <w:t>ng nhau hay không. Khi đó, có cách nào giúp ta bi</w:t>
      </w:r>
      <w:r>
        <w:rPr>
          <w:sz w:val="28"/>
          <w:szCs w:val="28"/>
        </w:rPr>
        <w:t>ế</w:t>
      </w:r>
      <w:r>
        <w:rPr>
          <w:sz w:val="28"/>
          <w:szCs w:val="28"/>
        </w:rPr>
        <w:t>t đư</w:t>
      </w:r>
      <w:r>
        <w:rPr>
          <w:sz w:val="28"/>
          <w:szCs w:val="28"/>
        </w:rPr>
        <w:t>ợ</w:t>
      </w:r>
      <w:r>
        <w:rPr>
          <w:sz w:val="28"/>
          <w:szCs w:val="28"/>
        </w:rPr>
        <w:t>c đi</w:t>
      </w:r>
      <w:r>
        <w:rPr>
          <w:sz w:val="28"/>
          <w:szCs w:val="28"/>
        </w:rPr>
        <w:t>ề</w:t>
      </w:r>
      <w:r>
        <w:rPr>
          <w:sz w:val="28"/>
          <w:szCs w:val="28"/>
        </w:rPr>
        <w:t>u đó?</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r>
        <w:rPr>
          <w:b/>
          <w:sz w:val="28"/>
          <w:szCs w:val="28"/>
        </w:rPr>
        <w:t xml:space="preserve">: </w:t>
      </w:r>
      <w:r>
        <w:rPr>
          <w:sz w:val="28"/>
          <w:szCs w:val="28"/>
        </w:rPr>
        <w:t>HS quan sát và chú ý l</w:t>
      </w:r>
      <w:r>
        <w:rPr>
          <w:sz w:val="28"/>
          <w:szCs w:val="28"/>
        </w:rPr>
        <w:t>ắ</w:t>
      </w:r>
      <w:r>
        <w:rPr>
          <w:sz w:val="28"/>
          <w:szCs w:val="28"/>
        </w:rPr>
        <w:t>ng nghe, th</w:t>
      </w:r>
      <w:r>
        <w:rPr>
          <w:sz w:val="28"/>
          <w:szCs w:val="28"/>
        </w:rPr>
        <w:t>ả</w:t>
      </w:r>
      <w:r>
        <w:rPr>
          <w:sz w:val="28"/>
          <w:szCs w:val="28"/>
        </w:rPr>
        <w:t>o lu</w:t>
      </w:r>
      <w:r>
        <w:rPr>
          <w:sz w:val="28"/>
          <w:szCs w:val="28"/>
        </w:rPr>
        <w:t>ậ</w:t>
      </w:r>
      <w:r>
        <w:rPr>
          <w:sz w:val="28"/>
          <w:szCs w:val="28"/>
        </w:rPr>
        <w:t>n nhóm đôi hoàn thành yêu c</w:t>
      </w:r>
      <w:r>
        <w:rPr>
          <w:sz w:val="28"/>
          <w:szCs w:val="28"/>
        </w:rPr>
        <w:t>ầ</w:t>
      </w:r>
      <w:r>
        <w:rPr>
          <w:sz w:val="28"/>
          <w:szCs w:val="28"/>
        </w:rPr>
        <w:t>u.</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3: Báo cáo, th</w:t>
      </w:r>
      <w:r>
        <w:rPr>
          <w:b/>
          <w:sz w:val="28"/>
          <w:szCs w:val="28"/>
        </w:rPr>
        <w:t>ả</w:t>
      </w:r>
      <w:r>
        <w:rPr>
          <w:b/>
          <w:sz w:val="28"/>
          <w:szCs w:val="28"/>
        </w:rPr>
        <w:t xml:space="preserve">o </w:t>
      </w:r>
      <w:r>
        <w:rPr>
          <w:b/>
          <w:sz w:val="28"/>
          <w:szCs w:val="28"/>
        </w:rPr>
        <w:t>lu</w:t>
      </w:r>
      <w:r>
        <w:rPr>
          <w:b/>
          <w:sz w:val="28"/>
          <w:szCs w:val="28"/>
        </w:rPr>
        <w:t>ậ</w:t>
      </w:r>
      <w:r>
        <w:rPr>
          <w:b/>
          <w:sz w:val="28"/>
          <w:szCs w:val="28"/>
        </w:rPr>
        <w:t xml:space="preserve">n: </w:t>
      </w:r>
      <w:r>
        <w:rPr>
          <w:sz w:val="28"/>
          <w:szCs w:val="28"/>
        </w:rPr>
        <w:t>GV g</w:t>
      </w:r>
      <w:r>
        <w:rPr>
          <w:sz w:val="28"/>
          <w:szCs w:val="28"/>
        </w:rPr>
        <w:t>ọ</w:t>
      </w:r>
      <w:r>
        <w:rPr>
          <w:sz w:val="28"/>
          <w:szCs w:val="28"/>
        </w:rPr>
        <w:t>i m</w:t>
      </w:r>
      <w:r>
        <w:rPr>
          <w:sz w:val="28"/>
          <w:szCs w:val="28"/>
        </w:rPr>
        <w:t>ộ</w:t>
      </w:r>
      <w:r>
        <w:rPr>
          <w:sz w:val="28"/>
          <w:szCs w:val="28"/>
        </w:rPr>
        <w:t>t s</w:t>
      </w:r>
      <w:r>
        <w:rPr>
          <w:sz w:val="28"/>
          <w:szCs w:val="28"/>
        </w:rPr>
        <w:t>ố</w:t>
      </w:r>
      <w:r>
        <w:rPr>
          <w:sz w:val="28"/>
          <w:szCs w:val="28"/>
        </w:rPr>
        <w:t xml:space="preserve"> HS tr</w:t>
      </w:r>
      <w:r>
        <w:rPr>
          <w:sz w:val="28"/>
          <w:szCs w:val="28"/>
        </w:rPr>
        <w:t>ả</w:t>
      </w:r>
      <w:r>
        <w:rPr>
          <w:sz w:val="28"/>
          <w:szCs w:val="28"/>
        </w:rPr>
        <w:t xml:space="preserve"> l</w:t>
      </w:r>
      <w:r>
        <w:rPr>
          <w:sz w:val="28"/>
          <w:szCs w:val="28"/>
        </w:rPr>
        <w:t>ờ</w:t>
      </w:r>
      <w:r>
        <w:rPr>
          <w:sz w:val="28"/>
          <w:szCs w:val="28"/>
        </w:rPr>
        <w:t>i, HS khác nh</w:t>
      </w:r>
      <w:r>
        <w:rPr>
          <w:sz w:val="28"/>
          <w:szCs w:val="28"/>
        </w:rPr>
        <w:t>ậ</w:t>
      </w:r>
      <w:r>
        <w:rPr>
          <w:sz w:val="28"/>
          <w:szCs w:val="28"/>
        </w:rPr>
        <w:t>n xét, b</w:t>
      </w:r>
      <w:r>
        <w:rPr>
          <w:sz w:val="28"/>
          <w:szCs w:val="28"/>
        </w:rPr>
        <w:t>ổ</w:t>
      </w:r>
      <w:r>
        <w:rPr>
          <w:sz w:val="28"/>
          <w:szCs w:val="28"/>
        </w:rPr>
        <w:t xml:space="preserve"> sung.</w:t>
      </w:r>
    </w:p>
    <w:p w:rsidR="005B2E0C" w:rsidRDefault="00F54929">
      <w:pPr>
        <w:spacing w:before="120" w:line="360" w:lineRule="auto"/>
        <w:rPr>
          <w:sz w:val="28"/>
          <w:szCs w:val="28"/>
        </w:rPr>
      </w:pPr>
      <w:r>
        <w:rPr>
          <w:b/>
          <w:sz w:val="28"/>
          <w:szCs w:val="28"/>
        </w:rPr>
        <w:lastRenderedPageBreak/>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 xml:space="preserve">nh: </w:t>
      </w:r>
      <w:r>
        <w:rPr>
          <w:sz w:val="28"/>
          <w:szCs w:val="28"/>
        </w:rPr>
        <w:t>GV đánh giá k</w:t>
      </w:r>
      <w:r>
        <w:rPr>
          <w:sz w:val="28"/>
          <w:szCs w:val="28"/>
        </w:rPr>
        <w:t>ế</w:t>
      </w:r>
      <w:r>
        <w:rPr>
          <w:sz w:val="28"/>
          <w:szCs w:val="28"/>
        </w:rPr>
        <w:t>t qu</w:t>
      </w:r>
      <w:r>
        <w:rPr>
          <w:sz w:val="28"/>
          <w:szCs w:val="28"/>
        </w:rPr>
        <w:t>ả</w:t>
      </w:r>
      <w:r>
        <w:rPr>
          <w:sz w:val="28"/>
          <w:szCs w:val="28"/>
        </w:rPr>
        <w:t xml:space="preserve"> c</w:t>
      </w:r>
      <w:r>
        <w:rPr>
          <w:sz w:val="28"/>
          <w:szCs w:val="28"/>
        </w:rPr>
        <w:t>ủ</w:t>
      </w:r>
      <w:r>
        <w:rPr>
          <w:sz w:val="28"/>
          <w:szCs w:val="28"/>
        </w:rPr>
        <w:t>a HS, trên cơ s</w:t>
      </w:r>
      <w:r>
        <w:rPr>
          <w:sz w:val="28"/>
          <w:szCs w:val="28"/>
        </w:rPr>
        <w:t>ở</w:t>
      </w:r>
      <w:r>
        <w:rPr>
          <w:sz w:val="28"/>
          <w:szCs w:val="28"/>
        </w:rPr>
        <w:t xml:space="preserve"> đó d</w:t>
      </w:r>
      <w:r>
        <w:rPr>
          <w:sz w:val="28"/>
          <w:szCs w:val="28"/>
        </w:rPr>
        <w:t>ẫ</w:t>
      </w:r>
      <w:r>
        <w:rPr>
          <w:sz w:val="28"/>
          <w:szCs w:val="28"/>
        </w:rPr>
        <w:t>n d</w:t>
      </w:r>
      <w:r>
        <w:rPr>
          <w:sz w:val="28"/>
          <w:szCs w:val="28"/>
        </w:rPr>
        <w:t>ắ</w:t>
      </w:r>
      <w:r>
        <w:rPr>
          <w:sz w:val="28"/>
          <w:szCs w:val="28"/>
        </w:rPr>
        <w:t>t HS vào bài h</w:t>
      </w:r>
      <w:r>
        <w:rPr>
          <w:sz w:val="28"/>
          <w:szCs w:val="28"/>
        </w:rPr>
        <w:t>ọ</w:t>
      </w:r>
      <w:r>
        <w:rPr>
          <w:sz w:val="28"/>
          <w:szCs w:val="28"/>
        </w:rPr>
        <w:t>c m</w:t>
      </w:r>
      <w:r>
        <w:rPr>
          <w:sz w:val="28"/>
          <w:szCs w:val="28"/>
        </w:rPr>
        <w:t>ớ</w:t>
      </w:r>
      <w:r>
        <w:rPr>
          <w:sz w:val="28"/>
          <w:szCs w:val="28"/>
        </w:rPr>
        <w:t>i: “Ta cùng đi tìm hi</w:t>
      </w:r>
      <w:r>
        <w:rPr>
          <w:sz w:val="28"/>
          <w:szCs w:val="28"/>
        </w:rPr>
        <w:t>ể</w:t>
      </w:r>
      <w:r>
        <w:rPr>
          <w:sz w:val="28"/>
          <w:szCs w:val="28"/>
        </w:rPr>
        <w:t>u ngoài trư</w:t>
      </w:r>
      <w:r>
        <w:rPr>
          <w:sz w:val="28"/>
          <w:szCs w:val="28"/>
        </w:rPr>
        <w:t>ờ</w:t>
      </w:r>
      <w:r>
        <w:rPr>
          <w:sz w:val="28"/>
          <w:szCs w:val="28"/>
        </w:rPr>
        <w:t>ng h</w:t>
      </w:r>
      <w:r>
        <w:rPr>
          <w:sz w:val="28"/>
          <w:szCs w:val="28"/>
        </w:rPr>
        <w:t>ợ</w:t>
      </w:r>
      <w:r>
        <w:rPr>
          <w:sz w:val="28"/>
          <w:szCs w:val="28"/>
        </w:rPr>
        <w:t>p 3 c</w:t>
      </w:r>
      <w:r>
        <w:rPr>
          <w:sz w:val="28"/>
          <w:szCs w:val="28"/>
        </w:rPr>
        <w:t>ạ</w:t>
      </w:r>
      <w:r>
        <w:rPr>
          <w:sz w:val="28"/>
          <w:szCs w:val="28"/>
        </w:rPr>
        <w:t>nh c</w:t>
      </w:r>
      <w:r>
        <w:rPr>
          <w:sz w:val="28"/>
          <w:szCs w:val="28"/>
        </w:rPr>
        <w:t>ủ</w:t>
      </w:r>
      <w:r>
        <w:rPr>
          <w:sz w:val="28"/>
          <w:szCs w:val="28"/>
        </w:rPr>
        <w:t>a tam giác thì ta có th</w:t>
      </w:r>
      <w:r>
        <w:rPr>
          <w:sz w:val="28"/>
          <w:szCs w:val="28"/>
        </w:rPr>
        <w:t>ể</w:t>
      </w:r>
      <w:r>
        <w:rPr>
          <w:sz w:val="28"/>
          <w:szCs w:val="28"/>
        </w:rPr>
        <w:t xml:space="preserve"> ch</w:t>
      </w:r>
      <w:r>
        <w:rPr>
          <w:sz w:val="28"/>
          <w:szCs w:val="28"/>
        </w:rPr>
        <w:t>ỉ</w:t>
      </w:r>
      <w:r>
        <w:rPr>
          <w:sz w:val="28"/>
          <w:szCs w:val="28"/>
        </w:rPr>
        <w:t xml:space="preserve"> ra hai tam giác b</w:t>
      </w:r>
      <w:r>
        <w:rPr>
          <w:sz w:val="28"/>
          <w:szCs w:val="28"/>
        </w:rPr>
        <w:t>ằ</w:t>
      </w:r>
      <w:r>
        <w:rPr>
          <w:sz w:val="28"/>
          <w:szCs w:val="28"/>
        </w:rPr>
        <w:t>ng n</w:t>
      </w:r>
      <w:r>
        <w:rPr>
          <w:sz w:val="28"/>
          <w:szCs w:val="28"/>
        </w:rPr>
        <w:t>hau b</w:t>
      </w:r>
      <w:r>
        <w:rPr>
          <w:sz w:val="28"/>
          <w:szCs w:val="28"/>
        </w:rPr>
        <w:t>ằ</w:t>
      </w:r>
      <w:r>
        <w:rPr>
          <w:sz w:val="28"/>
          <w:szCs w:val="28"/>
        </w:rPr>
        <w:t>ng các cách khác.”</w:t>
      </w:r>
    </w:p>
    <w:p w:rsidR="005B2E0C" w:rsidRDefault="00F54929">
      <w:pPr>
        <w:spacing w:before="120" w:line="360" w:lineRule="auto"/>
        <w:rPr>
          <w:sz w:val="28"/>
          <w:szCs w:val="28"/>
        </w:rPr>
      </w:pPr>
      <w:r>
        <w:rPr>
          <w:sz w:val="28"/>
          <w:szCs w:val="28"/>
        </w:rPr>
        <w:t>Tr</w:t>
      </w:r>
      <w:r>
        <w:rPr>
          <w:sz w:val="28"/>
          <w:szCs w:val="28"/>
        </w:rPr>
        <w:t>ả</w:t>
      </w:r>
      <w:r>
        <w:rPr>
          <w:sz w:val="28"/>
          <w:szCs w:val="28"/>
        </w:rPr>
        <w:t xml:space="preserve"> l</w:t>
      </w:r>
      <w:r>
        <w:rPr>
          <w:sz w:val="28"/>
          <w:szCs w:val="28"/>
        </w:rPr>
        <w:t>ờ</w:t>
      </w:r>
      <w:r>
        <w:rPr>
          <w:sz w:val="28"/>
          <w:szCs w:val="28"/>
        </w:rPr>
        <w:t>i:</w:t>
      </w:r>
    </w:p>
    <w:p w:rsidR="005B2E0C" w:rsidRDefault="00F54929">
      <w:pPr>
        <w:spacing w:before="120" w:line="360" w:lineRule="auto"/>
        <w:rPr>
          <w:sz w:val="28"/>
          <w:szCs w:val="28"/>
        </w:rPr>
      </w:pPr>
      <w:r>
        <w:rPr>
          <w:sz w:val="28"/>
          <w:szCs w:val="28"/>
        </w:rPr>
        <w:t>- Hai tam giác ABC và A’B’C’ b</w:t>
      </w:r>
      <w:r>
        <w:rPr>
          <w:sz w:val="28"/>
          <w:szCs w:val="28"/>
        </w:rPr>
        <w:t>ằ</w:t>
      </w:r>
      <w:r>
        <w:rPr>
          <w:sz w:val="28"/>
          <w:szCs w:val="28"/>
        </w:rPr>
        <w:t>ng nhau n</w:t>
      </w:r>
      <w:r>
        <w:rPr>
          <w:sz w:val="28"/>
          <w:szCs w:val="28"/>
        </w:rPr>
        <w:t>ế</w:t>
      </w:r>
      <w:r>
        <w:rPr>
          <w:sz w:val="28"/>
          <w:szCs w:val="28"/>
        </w:rPr>
        <w:t>u chúng có các c</w:t>
      </w:r>
      <w:r>
        <w:rPr>
          <w:sz w:val="28"/>
          <w:szCs w:val="28"/>
        </w:rPr>
        <w:t>ạ</w:t>
      </w:r>
      <w:r>
        <w:rPr>
          <w:sz w:val="28"/>
          <w:szCs w:val="28"/>
        </w:rPr>
        <w:t xml:space="preserve">nh tương </w:t>
      </w:r>
      <w:r>
        <w:rPr>
          <w:sz w:val="28"/>
          <w:szCs w:val="28"/>
        </w:rPr>
        <w:t>ứ</w:t>
      </w:r>
      <w:r>
        <w:rPr>
          <w:sz w:val="28"/>
          <w:szCs w:val="28"/>
        </w:rPr>
        <w:t>ng b</w:t>
      </w:r>
      <w:r>
        <w:rPr>
          <w:sz w:val="28"/>
          <w:szCs w:val="28"/>
        </w:rPr>
        <w:t>ằ</w:t>
      </w:r>
      <w:r>
        <w:rPr>
          <w:sz w:val="28"/>
          <w:szCs w:val="28"/>
        </w:rPr>
        <w:t xml:space="preserve">ng nhau và các góc tương </w:t>
      </w:r>
      <w:r>
        <w:rPr>
          <w:sz w:val="28"/>
          <w:szCs w:val="28"/>
        </w:rPr>
        <w:t>ứ</w:t>
      </w:r>
      <w:r>
        <w:rPr>
          <w:sz w:val="28"/>
          <w:szCs w:val="28"/>
        </w:rPr>
        <w:t>ng b</w:t>
      </w:r>
      <w:r>
        <w:rPr>
          <w:sz w:val="28"/>
          <w:szCs w:val="28"/>
        </w:rPr>
        <w:t>ằ</w:t>
      </w:r>
      <w:r>
        <w:rPr>
          <w:sz w:val="28"/>
          <w:szCs w:val="28"/>
        </w:rPr>
        <w:t>ng nhau.</w:t>
      </w:r>
    </w:p>
    <w:p w:rsidR="005B2E0C" w:rsidRDefault="00F54929">
      <w:pPr>
        <w:spacing w:before="120" w:line="360" w:lineRule="auto"/>
        <w:rPr>
          <w:sz w:val="28"/>
          <w:szCs w:val="28"/>
        </w:rPr>
      </w:pPr>
      <w:r>
        <w:rPr>
          <w:sz w:val="28"/>
          <w:szCs w:val="28"/>
        </w:rPr>
        <w:t>-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ạ</w:t>
      </w:r>
      <w:r>
        <w:rPr>
          <w:sz w:val="28"/>
          <w:szCs w:val="28"/>
        </w:rPr>
        <w:t>nh – c</w:t>
      </w:r>
      <w:r>
        <w:rPr>
          <w:sz w:val="28"/>
          <w:szCs w:val="28"/>
        </w:rPr>
        <w:t>ạ</w:t>
      </w:r>
      <w:r>
        <w:rPr>
          <w:sz w:val="28"/>
          <w:szCs w:val="28"/>
        </w:rPr>
        <w:t>nh – c</w:t>
      </w:r>
      <w:r>
        <w:rPr>
          <w:sz w:val="28"/>
          <w:szCs w:val="28"/>
        </w:rPr>
        <w:t>ạ</w:t>
      </w:r>
      <w:r>
        <w:rPr>
          <w:sz w:val="28"/>
          <w:szCs w:val="28"/>
        </w:rPr>
        <w:t>nh: N</w:t>
      </w:r>
      <w:r>
        <w:rPr>
          <w:sz w:val="28"/>
          <w:szCs w:val="28"/>
        </w:rPr>
        <w:t>ế</w:t>
      </w:r>
      <w:r>
        <w:rPr>
          <w:sz w:val="28"/>
          <w:szCs w:val="28"/>
        </w:rPr>
        <w:t>u ba c</w:t>
      </w:r>
      <w:r>
        <w:rPr>
          <w:sz w:val="28"/>
          <w:szCs w:val="28"/>
        </w:rPr>
        <w:t>ạ</w:t>
      </w:r>
      <w:r>
        <w:rPr>
          <w:sz w:val="28"/>
          <w:szCs w:val="28"/>
        </w:rPr>
        <w:t>nh c</w:t>
      </w:r>
      <w:r>
        <w:rPr>
          <w:sz w:val="28"/>
          <w:szCs w:val="28"/>
        </w:rPr>
        <w:t>ủ</w:t>
      </w:r>
      <w:r>
        <w:rPr>
          <w:sz w:val="28"/>
          <w:szCs w:val="28"/>
        </w:rPr>
        <w:t>a tam giác này b</w:t>
      </w:r>
      <w:r>
        <w:rPr>
          <w:sz w:val="28"/>
          <w:szCs w:val="28"/>
        </w:rPr>
        <w:t>ằ</w:t>
      </w:r>
      <w:r>
        <w:rPr>
          <w:sz w:val="28"/>
          <w:szCs w:val="28"/>
        </w:rPr>
        <w:t>ng ba c</w:t>
      </w:r>
      <w:r>
        <w:rPr>
          <w:sz w:val="28"/>
          <w:szCs w:val="28"/>
        </w:rPr>
        <w:t>ạ</w:t>
      </w:r>
      <w:r>
        <w:rPr>
          <w:sz w:val="28"/>
          <w:szCs w:val="28"/>
        </w:rPr>
        <w:t>nh c</w:t>
      </w:r>
      <w:r>
        <w:rPr>
          <w:sz w:val="28"/>
          <w:szCs w:val="28"/>
        </w:rPr>
        <w:t>ủ</w:t>
      </w:r>
      <w:r>
        <w:rPr>
          <w:sz w:val="28"/>
          <w:szCs w:val="28"/>
        </w:rPr>
        <w:t>a tam giác kia thì hai</w:t>
      </w:r>
      <w:r>
        <w:rPr>
          <w:sz w:val="28"/>
          <w:szCs w:val="28"/>
        </w:rPr>
        <w:t xml:space="preserve"> tam giác đó b</w:t>
      </w:r>
      <w:r>
        <w:rPr>
          <w:sz w:val="28"/>
          <w:szCs w:val="28"/>
        </w:rPr>
        <w:t>ằ</w:t>
      </w:r>
      <w:r>
        <w:rPr>
          <w:sz w:val="28"/>
          <w:szCs w:val="28"/>
        </w:rPr>
        <w:t>ng nhau.</w:t>
      </w:r>
    </w:p>
    <w:p w:rsidR="005B2E0C" w:rsidRDefault="00F54929">
      <w:pPr>
        <w:spacing w:before="120" w:line="360" w:lineRule="auto"/>
        <w:rPr>
          <w:b/>
          <w:sz w:val="28"/>
          <w:szCs w:val="28"/>
        </w:rPr>
      </w:pPr>
      <w:r>
        <w:rPr>
          <w:b/>
          <w:sz w:val="28"/>
          <w:szCs w:val="28"/>
        </w:rPr>
        <w:t>B.</w:t>
      </w:r>
      <w:r>
        <w:rPr>
          <w:sz w:val="28"/>
          <w:szCs w:val="28"/>
        </w:rPr>
        <w:t xml:space="preserve"> </w:t>
      </w:r>
      <w:r>
        <w:rPr>
          <w:b/>
          <w:sz w:val="28"/>
          <w:szCs w:val="28"/>
        </w:rPr>
        <w:t>HÌNH THÀNH KI</w:t>
      </w:r>
      <w:r>
        <w:rPr>
          <w:b/>
          <w:sz w:val="28"/>
          <w:szCs w:val="28"/>
        </w:rPr>
        <w:t>Ế</w:t>
      </w:r>
      <w:r>
        <w:rPr>
          <w:b/>
          <w:sz w:val="28"/>
          <w:szCs w:val="28"/>
        </w:rPr>
        <w:t>N TH</w:t>
      </w:r>
      <w:r>
        <w:rPr>
          <w:b/>
          <w:sz w:val="28"/>
          <w:szCs w:val="28"/>
        </w:rPr>
        <w:t>Ứ</w:t>
      </w:r>
      <w:r>
        <w:rPr>
          <w:b/>
          <w:sz w:val="28"/>
          <w:szCs w:val="28"/>
        </w:rPr>
        <w:t>C M</w:t>
      </w:r>
      <w:r>
        <w:rPr>
          <w:b/>
          <w:sz w:val="28"/>
          <w:szCs w:val="28"/>
        </w:rPr>
        <w:t>Ớ</w:t>
      </w:r>
      <w:r>
        <w:rPr>
          <w:b/>
          <w:sz w:val="28"/>
          <w:szCs w:val="28"/>
        </w:rPr>
        <w:t>I</w:t>
      </w:r>
    </w:p>
    <w:p w:rsidR="005B2E0C" w:rsidRDefault="00F54929">
      <w:pPr>
        <w:spacing w:before="120" w:line="360" w:lineRule="auto"/>
        <w:rPr>
          <w:b/>
          <w:sz w:val="28"/>
          <w:szCs w:val="28"/>
        </w:rPr>
      </w:pPr>
      <w:r>
        <w:rPr>
          <w:b/>
          <w:sz w:val="28"/>
          <w:szCs w:val="28"/>
        </w:rPr>
        <w:t>Ho</w:t>
      </w:r>
      <w:r>
        <w:rPr>
          <w:b/>
          <w:sz w:val="28"/>
          <w:szCs w:val="28"/>
        </w:rPr>
        <w:t>ạ</w:t>
      </w:r>
      <w:r>
        <w:rPr>
          <w:b/>
          <w:sz w:val="28"/>
          <w:szCs w:val="28"/>
        </w:rPr>
        <w:t>t đ</w:t>
      </w:r>
      <w:r>
        <w:rPr>
          <w:b/>
          <w:sz w:val="28"/>
          <w:szCs w:val="28"/>
        </w:rPr>
        <w:t>ộ</w:t>
      </w:r>
      <w:r>
        <w:rPr>
          <w:b/>
          <w:sz w:val="28"/>
          <w:szCs w:val="28"/>
        </w:rPr>
        <w:t>ng 1: Trư</w:t>
      </w:r>
      <w:r>
        <w:rPr>
          <w:b/>
          <w:sz w:val="28"/>
          <w:szCs w:val="28"/>
        </w:rPr>
        <w:t>ờ</w:t>
      </w:r>
      <w:r>
        <w:rPr>
          <w:b/>
          <w:sz w:val="28"/>
          <w:szCs w:val="28"/>
        </w:rPr>
        <w:t>ng h</w:t>
      </w:r>
      <w:r>
        <w:rPr>
          <w:b/>
          <w:sz w:val="28"/>
          <w:szCs w:val="28"/>
        </w:rPr>
        <w:t>ợ</w:t>
      </w:r>
      <w:r>
        <w:rPr>
          <w:b/>
          <w:sz w:val="28"/>
          <w:szCs w:val="28"/>
        </w:rPr>
        <w:t>p b</w:t>
      </w:r>
      <w:r>
        <w:rPr>
          <w:b/>
          <w:sz w:val="28"/>
          <w:szCs w:val="28"/>
        </w:rPr>
        <w:t>ằ</w:t>
      </w:r>
      <w:r>
        <w:rPr>
          <w:b/>
          <w:sz w:val="28"/>
          <w:szCs w:val="28"/>
        </w:rPr>
        <w:t>ng nhau th</w:t>
      </w:r>
      <w:r>
        <w:rPr>
          <w:b/>
          <w:sz w:val="28"/>
          <w:szCs w:val="28"/>
        </w:rPr>
        <w:t>ứ</w:t>
      </w:r>
      <w:r>
        <w:rPr>
          <w:b/>
          <w:sz w:val="28"/>
          <w:szCs w:val="28"/>
        </w:rPr>
        <w:t xml:space="preserve"> hai c</w:t>
      </w:r>
      <w:r>
        <w:rPr>
          <w:b/>
          <w:sz w:val="28"/>
          <w:szCs w:val="28"/>
        </w:rPr>
        <w:t>ủ</w:t>
      </w:r>
      <w:r>
        <w:rPr>
          <w:b/>
          <w:sz w:val="28"/>
          <w:szCs w:val="28"/>
        </w:rPr>
        <w:t>a tam giác</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V</w:t>
      </w:r>
      <w:r>
        <w:rPr>
          <w:sz w:val="28"/>
          <w:szCs w:val="28"/>
        </w:rPr>
        <w:t>ẽ</w:t>
      </w:r>
      <w:r>
        <w:rPr>
          <w:sz w:val="28"/>
          <w:szCs w:val="28"/>
        </w:rPr>
        <w:t xml:space="preserve"> đư</w:t>
      </w:r>
      <w:r>
        <w:rPr>
          <w:sz w:val="28"/>
          <w:szCs w:val="28"/>
        </w:rPr>
        <w:t>ợ</w:t>
      </w:r>
      <w:r>
        <w:rPr>
          <w:sz w:val="28"/>
          <w:szCs w:val="28"/>
        </w:rPr>
        <w:t>c tam giác khi bi</w:t>
      </w:r>
      <w:r>
        <w:rPr>
          <w:sz w:val="28"/>
          <w:szCs w:val="28"/>
        </w:rPr>
        <w:t>ế</w:t>
      </w:r>
      <w:r>
        <w:rPr>
          <w:sz w:val="28"/>
          <w:szCs w:val="28"/>
        </w:rPr>
        <w:t>t đ</w:t>
      </w:r>
      <w:r>
        <w:rPr>
          <w:sz w:val="28"/>
          <w:szCs w:val="28"/>
        </w:rPr>
        <w:t>ộ</w:t>
      </w:r>
      <w:r>
        <w:rPr>
          <w:sz w:val="28"/>
          <w:szCs w:val="28"/>
        </w:rPr>
        <w:t xml:space="preserve"> dài hai c</w:t>
      </w:r>
      <w:r>
        <w:rPr>
          <w:sz w:val="28"/>
          <w:szCs w:val="28"/>
        </w:rPr>
        <w:t>ạ</w:t>
      </w:r>
      <w:r>
        <w:rPr>
          <w:sz w:val="28"/>
          <w:szCs w:val="28"/>
        </w:rPr>
        <w:t>nh và s</w:t>
      </w:r>
      <w:r>
        <w:rPr>
          <w:sz w:val="28"/>
          <w:szCs w:val="28"/>
        </w:rPr>
        <w:t>ố</w:t>
      </w:r>
      <w:r>
        <w:rPr>
          <w:sz w:val="28"/>
          <w:szCs w:val="28"/>
        </w:rPr>
        <w:t xml:space="preserve"> đo góc xen gi</w:t>
      </w:r>
      <w:r>
        <w:rPr>
          <w:sz w:val="28"/>
          <w:szCs w:val="28"/>
        </w:rPr>
        <w:t>ữ</w:t>
      </w:r>
      <w:r>
        <w:rPr>
          <w:sz w:val="28"/>
          <w:szCs w:val="28"/>
        </w:rPr>
        <w:t xml:space="preserve">a. </w:t>
      </w:r>
    </w:p>
    <w:p w:rsidR="005B2E0C" w:rsidRDefault="00F54929">
      <w:pPr>
        <w:tabs>
          <w:tab w:val="left" w:pos="567"/>
          <w:tab w:val="left" w:pos="1134"/>
        </w:tabs>
        <w:spacing w:before="120" w:line="360" w:lineRule="auto"/>
        <w:rPr>
          <w:sz w:val="28"/>
          <w:szCs w:val="28"/>
        </w:rPr>
      </w:pPr>
      <w:r>
        <w:rPr>
          <w:sz w:val="28"/>
          <w:szCs w:val="28"/>
        </w:rPr>
        <w:t>-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góc xen gi</w:t>
      </w:r>
      <w:r>
        <w:rPr>
          <w:sz w:val="28"/>
          <w:szCs w:val="28"/>
        </w:rPr>
        <w:t>ữ</w:t>
      </w:r>
      <w:r>
        <w:rPr>
          <w:sz w:val="28"/>
          <w:szCs w:val="28"/>
        </w:rPr>
        <w:t>a hai c</w:t>
      </w:r>
      <w:r>
        <w:rPr>
          <w:sz w:val="28"/>
          <w:szCs w:val="28"/>
        </w:rPr>
        <w:t>ạ</w:t>
      </w:r>
      <w:r>
        <w:rPr>
          <w:sz w:val="28"/>
          <w:szCs w:val="28"/>
        </w:rPr>
        <w:t>nh.</w:t>
      </w:r>
    </w:p>
    <w:p w:rsidR="005B2E0C" w:rsidRDefault="00F54929">
      <w:pPr>
        <w:tabs>
          <w:tab w:val="left" w:pos="567"/>
          <w:tab w:val="left" w:pos="1134"/>
        </w:tabs>
        <w:spacing w:before="120" w:line="360" w:lineRule="auto"/>
        <w:rPr>
          <w:sz w:val="28"/>
          <w:szCs w:val="28"/>
        </w:rPr>
      </w:pPr>
      <w:r>
        <w:rPr>
          <w:sz w:val="28"/>
          <w:szCs w:val="28"/>
        </w:rPr>
        <w:t>- Hi</w:t>
      </w:r>
      <w:r>
        <w:rPr>
          <w:sz w:val="28"/>
          <w:szCs w:val="28"/>
        </w:rPr>
        <w:t>ể</w:t>
      </w:r>
      <w:r>
        <w:rPr>
          <w:sz w:val="28"/>
          <w:szCs w:val="28"/>
        </w:rPr>
        <w:t>u, phát bi</w:t>
      </w:r>
      <w:r>
        <w:rPr>
          <w:sz w:val="28"/>
          <w:szCs w:val="28"/>
        </w:rPr>
        <w:t>ể</w:t>
      </w:r>
      <w:r>
        <w:rPr>
          <w:sz w:val="28"/>
          <w:szCs w:val="28"/>
        </w:rPr>
        <w:t>u và v</w:t>
      </w:r>
      <w:r>
        <w:rPr>
          <w:sz w:val="28"/>
          <w:szCs w:val="28"/>
        </w:rPr>
        <w:t>ậ</w:t>
      </w:r>
      <w:r>
        <w:rPr>
          <w:sz w:val="28"/>
          <w:szCs w:val="28"/>
        </w:rPr>
        <w:t>n d</w:t>
      </w:r>
      <w:r>
        <w:rPr>
          <w:sz w:val="28"/>
          <w:szCs w:val="28"/>
        </w:rPr>
        <w:t>ụ</w:t>
      </w:r>
      <w:r>
        <w:rPr>
          <w:sz w:val="28"/>
          <w:szCs w:val="28"/>
        </w:rPr>
        <w:t>ng đư</w:t>
      </w:r>
      <w:r>
        <w:rPr>
          <w:sz w:val="28"/>
          <w:szCs w:val="28"/>
        </w:rPr>
        <w:t>ợ</w:t>
      </w:r>
      <w:r>
        <w:rPr>
          <w:sz w:val="28"/>
          <w:szCs w:val="28"/>
        </w:rPr>
        <w:t>c đ</w:t>
      </w:r>
      <w:r>
        <w:rPr>
          <w:sz w:val="28"/>
          <w:szCs w:val="28"/>
        </w:rPr>
        <w:t>ị</w:t>
      </w:r>
      <w:r>
        <w:rPr>
          <w:sz w:val="28"/>
          <w:szCs w:val="28"/>
        </w:rPr>
        <w:t>nh lí v</w:t>
      </w:r>
      <w:r>
        <w:rPr>
          <w:sz w:val="28"/>
          <w:szCs w:val="28"/>
        </w:rPr>
        <w:t>ề</w:t>
      </w:r>
      <w:r>
        <w:rPr>
          <w:sz w:val="28"/>
          <w:szCs w:val="28"/>
        </w:rPr>
        <w:t xml:space="preserve">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th</w:t>
      </w:r>
      <w:r>
        <w:rPr>
          <w:sz w:val="28"/>
          <w:szCs w:val="28"/>
        </w:rPr>
        <w:t>ứ</w:t>
      </w:r>
      <w:r>
        <w:rPr>
          <w:sz w:val="28"/>
          <w:szCs w:val="28"/>
        </w:rPr>
        <w:t xml:space="preserve"> hai c</w:t>
      </w:r>
      <w:r>
        <w:rPr>
          <w:sz w:val="28"/>
          <w:szCs w:val="28"/>
        </w:rPr>
        <w:t>ủ</w:t>
      </w:r>
      <w:r>
        <w:rPr>
          <w:sz w:val="28"/>
          <w:szCs w:val="28"/>
        </w:rPr>
        <w:t>a tam giác.</w:t>
      </w:r>
    </w:p>
    <w:p w:rsidR="005B2E0C" w:rsidRDefault="00F54929">
      <w:pPr>
        <w:tabs>
          <w:tab w:val="left" w:pos="567"/>
          <w:tab w:val="left" w:pos="1134"/>
        </w:tabs>
        <w:spacing w:before="120" w:line="360" w:lineRule="auto"/>
        <w:rPr>
          <w:b/>
          <w:sz w:val="28"/>
          <w:szCs w:val="28"/>
        </w:rPr>
      </w:pPr>
      <w:r>
        <w:rPr>
          <w:b/>
          <w:sz w:val="28"/>
          <w:szCs w:val="28"/>
        </w:rPr>
        <w:t>b) 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b/>
          <w:sz w:val="28"/>
          <w:szCs w:val="28"/>
        </w:rPr>
        <w:t xml:space="preserve"> </w:t>
      </w:r>
      <w:r>
        <w:rPr>
          <w:sz w:val="28"/>
          <w:szCs w:val="28"/>
        </w:rPr>
        <w:t>HS quan sát SGK đ</w:t>
      </w:r>
      <w:r>
        <w:rPr>
          <w:sz w:val="28"/>
          <w:szCs w:val="28"/>
        </w:rPr>
        <w:t>ể</w:t>
      </w:r>
      <w:r>
        <w:rPr>
          <w:sz w:val="28"/>
          <w:szCs w:val="28"/>
        </w:rPr>
        <w:t xml:space="preserve"> tìm hi</w:t>
      </w:r>
      <w:r>
        <w:rPr>
          <w:sz w:val="28"/>
          <w:szCs w:val="28"/>
        </w:rPr>
        <w:t>ể</w:t>
      </w:r>
      <w:r>
        <w:rPr>
          <w:sz w:val="28"/>
          <w:szCs w:val="28"/>
        </w:rPr>
        <w:t>u n</w:t>
      </w:r>
      <w:r>
        <w:rPr>
          <w:sz w:val="28"/>
          <w:szCs w:val="28"/>
        </w:rPr>
        <w:t>ộ</w:t>
      </w:r>
      <w:r>
        <w:rPr>
          <w:sz w:val="28"/>
          <w:szCs w:val="28"/>
        </w:rPr>
        <w:t>i dung ki</w:t>
      </w:r>
      <w:r>
        <w:rPr>
          <w:sz w:val="28"/>
          <w:szCs w:val="28"/>
        </w:rPr>
        <w:t>ế</w:t>
      </w:r>
      <w:r>
        <w:rPr>
          <w:sz w:val="28"/>
          <w:szCs w:val="28"/>
        </w:rPr>
        <w:t>n th</w:t>
      </w:r>
      <w:r>
        <w:rPr>
          <w:sz w:val="28"/>
          <w:szCs w:val="28"/>
        </w:rPr>
        <w:t>ứ</w:t>
      </w:r>
      <w:r>
        <w:rPr>
          <w:sz w:val="28"/>
          <w:szCs w:val="28"/>
        </w:rPr>
        <w:t>c theo yêu c</w:t>
      </w:r>
      <w:r>
        <w:rPr>
          <w:sz w:val="28"/>
          <w:szCs w:val="28"/>
        </w:rPr>
        <w:t>ầ</w:t>
      </w:r>
      <w:r>
        <w:rPr>
          <w:sz w:val="28"/>
          <w:szCs w:val="28"/>
        </w:rPr>
        <w:t>u c</w:t>
      </w:r>
      <w:r>
        <w:rPr>
          <w:sz w:val="28"/>
          <w:szCs w:val="28"/>
        </w:rPr>
        <w:t>ủ</w:t>
      </w:r>
      <w:r>
        <w:rPr>
          <w:sz w:val="28"/>
          <w:szCs w:val="28"/>
        </w:rPr>
        <w:t>a GV, th</w:t>
      </w:r>
      <w:r>
        <w:rPr>
          <w:sz w:val="28"/>
          <w:szCs w:val="28"/>
        </w:rPr>
        <w:t>ự</w:t>
      </w:r>
      <w:r>
        <w:rPr>
          <w:sz w:val="28"/>
          <w:szCs w:val="28"/>
        </w:rPr>
        <w:t>c hi</w:t>
      </w:r>
      <w:r>
        <w:rPr>
          <w:sz w:val="28"/>
          <w:szCs w:val="28"/>
        </w:rPr>
        <w:t>ệ</w:t>
      </w:r>
      <w:r>
        <w:rPr>
          <w:sz w:val="28"/>
          <w:szCs w:val="28"/>
        </w:rPr>
        <w:t>n các HĐ1, 2,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đ</w:t>
      </w:r>
      <w:r>
        <w:rPr>
          <w:sz w:val="28"/>
          <w:szCs w:val="28"/>
        </w:rPr>
        <w:t>ọ</w:t>
      </w:r>
      <w:r>
        <w:rPr>
          <w:sz w:val="28"/>
          <w:szCs w:val="28"/>
        </w:rPr>
        <w:t>c Ví d</w:t>
      </w:r>
      <w:r>
        <w:rPr>
          <w:sz w:val="28"/>
          <w:szCs w:val="28"/>
        </w:rPr>
        <w:t>ụ</w:t>
      </w:r>
      <w:r>
        <w:rPr>
          <w:sz w:val="28"/>
          <w:szCs w:val="28"/>
        </w:rPr>
        <w:t xml:space="preserve"> 1 và làm Luy</w:t>
      </w:r>
      <w:r>
        <w:rPr>
          <w:sz w:val="28"/>
          <w:szCs w:val="28"/>
        </w:rPr>
        <w:t>ệ</w:t>
      </w:r>
      <w:r>
        <w:rPr>
          <w:sz w:val="28"/>
          <w:szCs w:val="28"/>
        </w:rPr>
        <w:t>n t</w:t>
      </w:r>
      <w:r>
        <w:rPr>
          <w:sz w:val="28"/>
          <w:szCs w:val="28"/>
        </w:rPr>
        <w:t>ậ</w:t>
      </w:r>
      <w:r>
        <w:rPr>
          <w:sz w:val="28"/>
          <w:szCs w:val="28"/>
        </w:rPr>
        <w:t>p 1, V</w:t>
      </w:r>
      <w:r>
        <w:rPr>
          <w:sz w:val="28"/>
          <w:szCs w:val="28"/>
        </w:rPr>
        <w:t>ậ</w:t>
      </w:r>
      <w:r>
        <w:rPr>
          <w:sz w:val="28"/>
          <w:szCs w:val="28"/>
        </w:rPr>
        <w:t>n d</w:t>
      </w:r>
      <w:r>
        <w:rPr>
          <w:sz w:val="28"/>
          <w:szCs w:val="28"/>
        </w:rPr>
        <w:t>ụ</w:t>
      </w:r>
      <w:r>
        <w:rPr>
          <w:sz w:val="28"/>
          <w:szCs w:val="28"/>
        </w:rPr>
        <w:t>ng.</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hình thành đư</w:t>
      </w:r>
      <w:r>
        <w:rPr>
          <w:sz w:val="28"/>
          <w:szCs w:val="28"/>
        </w:rPr>
        <w:t>ợ</w:t>
      </w:r>
      <w:r>
        <w:rPr>
          <w:sz w:val="28"/>
          <w:szCs w:val="28"/>
        </w:rPr>
        <w:t>c ki</w:t>
      </w:r>
      <w:r>
        <w:rPr>
          <w:sz w:val="28"/>
          <w:szCs w:val="28"/>
        </w:rPr>
        <w:t>ế</w:t>
      </w:r>
      <w:r>
        <w:rPr>
          <w:sz w:val="28"/>
          <w:szCs w:val="28"/>
        </w:rPr>
        <w:t>n th</w:t>
      </w:r>
      <w:r>
        <w:rPr>
          <w:sz w:val="28"/>
          <w:szCs w:val="28"/>
        </w:rPr>
        <w:t>ứ</w:t>
      </w:r>
      <w:r>
        <w:rPr>
          <w:sz w:val="28"/>
          <w:szCs w:val="28"/>
        </w:rPr>
        <w:t>c, gi</w:t>
      </w:r>
      <w:r>
        <w:rPr>
          <w:sz w:val="28"/>
          <w:szCs w:val="28"/>
        </w:rPr>
        <w:t>ả</w:t>
      </w:r>
      <w:r>
        <w:rPr>
          <w:sz w:val="28"/>
          <w:szCs w:val="28"/>
        </w:rPr>
        <w:t>i đư</w:t>
      </w:r>
      <w:r>
        <w:rPr>
          <w:sz w:val="28"/>
          <w:szCs w:val="28"/>
        </w:rPr>
        <w:t>ợ</w:t>
      </w:r>
      <w:r>
        <w:rPr>
          <w:sz w:val="28"/>
          <w:szCs w:val="28"/>
        </w:rPr>
        <w:t>c bài v</w:t>
      </w:r>
      <w:r>
        <w:rPr>
          <w:sz w:val="28"/>
          <w:szCs w:val="28"/>
        </w:rPr>
        <w:t>ề</w:t>
      </w:r>
      <w:r>
        <w:rPr>
          <w:sz w:val="28"/>
          <w:szCs w:val="28"/>
        </w:rPr>
        <w:t xml:space="preserve"> ch</w:t>
      </w:r>
      <w:r>
        <w:rPr>
          <w:sz w:val="28"/>
          <w:szCs w:val="28"/>
        </w:rPr>
        <w:t>ứ</w:t>
      </w:r>
      <w:r>
        <w:rPr>
          <w:sz w:val="28"/>
          <w:szCs w:val="28"/>
        </w:rPr>
        <w:t>ng minh hai tam giác b</w:t>
      </w:r>
      <w:r>
        <w:rPr>
          <w:sz w:val="28"/>
          <w:szCs w:val="28"/>
        </w:rPr>
        <w:t>ằ</w:t>
      </w:r>
      <w:r>
        <w:rPr>
          <w:sz w:val="28"/>
          <w:szCs w:val="28"/>
        </w:rPr>
        <w:t>ng nhau theo trư</w:t>
      </w:r>
      <w:r>
        <w:rPr>
          <w:sz w:val="28"/>
          <w:szCs w:val="28"/>
        </w:rPr>
        <w:t>ờ</w:t>
      </w:r>
      <w:r>
        <w:rPr>
          <w:sz w:val="28"/>
          <w:szCs w:val="28"/>
        </w:rPr>
        <w:t>ng h</w:t>
      </w:r>
      <w:r>
        <w:rPr>
          <w:sz w:val="28"/>
          <w:szCs w:val="28"/>
        </w:rPr>
        <w:t>ợ</w:t>
      </w:r>
      <w:r>
        <w:rPr>
          <w:sz w:val="28"/>
          <w:szCs w:val="28"/>
        </w:rPr>
        <w:t>p c</w:t>
      </w:r>
      <w:r>
        <w:rPr>
          <w:sz w:val="28"/>
          <w:szCs w:val="28"/>
        </w:rPr>
        <w:t>ạ</w:t>
      </w:r>
      <w:r>
        <w:rPr>
          <w:sz w:val="28"/>
          <w:szCs w:val="28"/>
        </w:rPr>
        <w:t>nh – góc – c</w:t>
      </w:r>
      <w:r>
        <w:rPr>
          <w:sz w:val="28"/>
          <w:szCs w:val="28"/>
        </w:rPr>
        <w:t>ạ</w:t>
      </w:r>
      <w:r>
        <w:rPr>
          <w:sz w:val="28"/>
          <w:szCs w:val="28"/>
        </w:rPr>
        <w:t>nh.</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n:</w:t>
      </w:r>
    </w:p>
    <w:tbl>
      <w:tblPr>
        <w:tblStyle w:val="Style29"/>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5"/>
        <w:gridCol w:w="5021"/>
      </w:tblGrid>
      <w:tr w:rsidR="005B2E0C">
        <w:tc>
          <w:tcPr>
            <w:tcW w:w="4585"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HĐ CỦA GV VÀ HS</w:t>
            </w:r>
          </w:p>
        </w:tc>
        <w:tc>
          <w:tcPr>
            <w:tcW w:w="5021"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4585"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b/>
                <w:sz w:val="28"/>
                <w:szCs w:val="28"/>
              </w:rPr>
            </w:pPr>
            <w:r>
              <w:rPr>
                <w:rFonts w:eastAsia="Times New Roman" w:cs="Times New Roman"/>
                <w:sz w:val="28"/>
                <w:szCs w:val="28"/>
              </w:rPr>
              <w:t xml:space="preserve">- GV yêu cầu HS thảo luận nhóm 4, hoàn thành </w:t>
            </w:r>
            <w:r>
              <w:rPr>
                <w:rFonts w:eastAsia="Times New Roman" w:cs="Times New Roman"/>
                <w:b/>
                <w:sz w:val="28"/>
                <w:szCs w:val="28"/>
              </w:rPr>
              <w:t>HĐ1</w:t>
            </w:r>
            <w:r>
              <w:rPr>
                <w:rFonts w:eastAsia="Times New Roman" w:cs="Times New Roman"/>
                <w:sz w:val="28"/>
                <w:szCs w:val="28"/>
              </w:rPr>
              <w:t>,</w:t>
            </w:r>
            <w:r>
              <w:rPr>
                <w:rFonts w:eastAsia="Times New Roman" w:cs="Times New Roman"/>
                <w:b/>
                <w:sz w:val="28"/>
                <w:szCs w:val="28"/>
              </w:rPr>
              <w:t xml:space="preserve"> HĐ2 (SGK – tr70),:</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lastRenderedPageBreak/>
              <w:t xml:space="preserve">+ </w:t>
            </w:r>
            <w:r>
              <w:rPr>
                <w:rFonts w:eastAsia="Times New Roman" w:cs="Times New Roman"/>
                <w:i/>
                <w:sz w:val="28"/>
                <w:szCs w:val="28"/>
              </w:rPr>
              <w:t>Yêu cầu 1 -2 HS nhắc lại cách vẽ tam giác ABC khi biết 2 cạnh và góc tạo bởi hai cạnh đó.</w:t>
            </w:r>
          </w:p>
          <w:p w:rsidR="005B2E0C" w:rsidRDefault="00F54929">
            <w:pPr>
              <w:spacing w:after="0" w:line="360" w:lineRule="auto"/>
              <w:rPr>
                <w:rFonts w:eastAsia="Times New Roman" w:cs="Times New Roman"/>
                <w:sz w:val="28"/>
                <w:szCs w:val="28"/>
              </w:rPr>
            </w:pPr>
            <w:r>
              <w:rPr>
                <w:rFonts w:eastAsia="Times New Roman" w:cs="Times New Roman"/>
                <w:i/>
                <w:sz w:val="28"/>
                <w:szCs w:val="28"/>
              </w:rPr>
              <w:t>+Từ kết quả của HĐ 1, 2 hãy nhận xét: Hai tam giác bằng nhau chỉ cần có yếu tố gì về cạnh và góc?</w:t>
            </w:r>
            <w:r>
              <w:rPr>
                <w:rFonts w:eastAsia="Times New Roman" w:cs="Times New Roman"/>
                <w:sz w:val="28"/>
                <w:szCs w:val="28"/>
              </w:rPr>
              <w:t xml:space="preserve"> (hai cạnh bằng nhau và góc tạo bởi hai cạnh đó bằng nhau)</w:t>
            </w: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GV giới</w:t>
            </w:r>
            <w:r>
              <w:rPr>
                <w:rFonts w:eastAsia="Times New Roman" w:cs="Times New Roman"/>
                <w:sz w:val="28"/>
                <w:szCs w:val="28"/>
              </w:rPr>
              <w:t xml:space="preserve"> thiệu về góc xen giữa hai cạnh của 1 tam giác.</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góc xen giữa cạnh BC và BA là góc nào?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góc C xen giữa hai cạnh nào?</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phát biểu </w:t>
            </w:r>
            <w:r>
              <w:rPr>
                <w:rFonts w:eastAsia="Times New Roman" w:cs="Times New Roman"/>
                <w:b/>
                <w:sz w:val="28"/>
                <w:szCs w:val="28"/>
              </w:rPr>
              <w:t>định lí</w:t>
            </w:r>
            <w:r>
              <w:rPr>
                <w:rFonts w:eastAsia="Times New Roman" w:cs="Times New Roman"/>
                <w:sz w:val="28"/>
                <w:szCs w:val="28"/>
              </w:rPr>
              <w:t>, yêu cầu HS phát biểu lại  và viết lại định lí bằng kí hiệu.</w:t>
            </w:r>
          </w:p>
          <w:p w:rsidR="005B2E0C" w:rsidRDefault="00F54929">
            <w:pPr>
              <w:spacing w:after="0" w:line="360" w:lineRule="auto"/>
              <w:rPr>
                <w:rFonts w:eastAsia="Times New Roman" w:cs="Times New Roman"/>
                <w:sz w:val="28"/>
                <w:szCs w:val="28"/>
              </w:rPr>
            </w:pPr>
            <w:r>
              <w:rPr>
                <w:rFonts w:eastAsia="Times New Roman" w:cs="Times New Roman"/>
                <w:sz w:val="28"/>
                <w:szCs w:val="28"/>
              </w:rPr>
              <w:t>+ Giới thiệu thêm việc viết tắt: c.g.c</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i/>
                <w:sz w:val="28"/>
                <w:szCs w:val="28"/>
              </w:rPr>
            </w:pPr>
            <w:r>
              <w:rPr>
                <w:rFonts w:eastAsia="Times New Roman" w:cs="Times New Roman"/>
                <w:i/>
                <w:sz w:val="28"/>
                <w:szCs w:val="28"/>
              </w:rPr>
              <w:t>+ hỏi</w:t>
            </w:r>
            <w:r>
              <w:rPr>
                <w:rFonts w:eastAsia="Times New Roman" w:cs="Times New Roman"/>
                <w:i/>
                <w:sz w:val="28"/>
                <w:szCs w:val="28"/>
              </w:rPr>
              <w:t xml:space="preserve"> thêm: có thể thay đổi cặp cạnh và góc bằng nhau khác được không?</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(có thể thay đổi: 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eastAsia="Times New Roman" w:cs="Times New Roman"/>
                <w:sz w:val="28"/>
                <w:szCs w:val="28"/>
              </w:rPr>
              <w:t>, BA = B’A’</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Hoặc CA = C’A’,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eastAsia="Times New Roman" w:cs="Times New Roman"/>
                <w:sz w:val="28"/>
                <w:szCs w:val="28"/>
              </w:rPr>
              <w:t>, CB = C’B’).</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lastRenderedPageBreak/>
              <w:t>+ lưu ý HS về thứ tự đỉnh phải sắp xếp đúng.</w:t>
            </w: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trả lời </w:t>
            </w:r>
            <w:r>
              <w:rPr>
                <w:rFonts w:eastAsia="Times New Roman" w:cs="Times New Roman"/>
                <w:b/>
                <w:sz w:val="28"/>
                <w:szCs w:val="28"/>
              </w:rPr>
              <w:t>Câu hỏi</w:t>
            </w:r>
            <w:r>
              <w:rPr>
                <w:rFonts w:eastAsia="Times New Roman" w:cs="Times New Roman"/>
                <w:sz w:val="28"/>
                <w:szCs w:val="28"/>
              </w:rPr>
              <w:t xml:space="preserve">, yêu cầu nhận biết tam giác bằng </w:t>
            </w:r>
            <w:r>
              <w:rPr>
                <w:rFonts w:eastAsia="Times New Roman" w:cs="Times New Roman"/>
                <w:sz w:val="28"/>
                <w:szCs w:val="28"/>
              </w:rPr>
              <w:t xml:space="preserve">nhau và viết đúng thứ tự đỉnh. </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đọc </w:t>
            </w:r>
            <w:r>
              <w:rPr>
                <w:rFonts w:eastAsia="Times New Roman" w:cs="Times New Roman"/>
                <w:b/>
                <w:sz w:val="28"/>
                <w:szCs w:val="28"/>
              </w:rPr>
              <w:t>Ví dụ 1</w:t>
            </w:r>
            <w:r>
              <w:rPr>
                <w:rFonts w:eastAsia="Times New Roman" w:cs="Times New Roman"/>
                <w:sz w:val="28"/>
                <w:szCs w:val="28"/>
              </w:rPr>
              <w:t>, hướng dẫn HS cách chỉ ra hai tam giác ABC và ADC bằng nhau theo trường hợp c.g.c.</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HS áp dụng làm </w:t>
            </w:r>
            <w:r>
              <w:rPr>
                <w:rFonts w:eastAsia="Times New Roman" w:cs="Times New Roman"/>
                <w:b/>
                <w:sz w:val="28"/>
                <w:szCs w:val="28"/>
              </w:rPr>
              <w:t xml:space="preserve">Luyện tập 1 </w:t>
            </w:r>
            <w:r>
              <w:rPr>
                <w:rFonts w:eastAsia="Times New Roman" w:cs="Times New Roman"/>
                <w:sz w:val="28"/>
                <w:szCs w:val="28"/>
              </w:rPr>
              <w:t>theo nhóm đôi. Gợi ý:</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tính các góc còn lại của tam giác MNP.</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Sử dụng các yếu tố đã </w:t>
            </w:r>
            <w:r>
              <w:rPr>
                <w:rFonts w:eastAsia="Times New Roman" w:cs="Times New Roman"/>
                <w:i/>
                <w:sz w:val="28"/>
                <w:szCs w:val="28"/>
              </w:rPr>
              <w:t>có về cạnh và góc để chứng minh tam giác bằng nhau.</w:t>
            </w: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HS làm </w:t>
            </w:r>
            <w:r>
              <w:rPr>
                <w:rFonts w:eastAsia="Times New Roman" w:cs="Times New Roman"/>
                <w:b/>
                <w:sz w:val="28"/>
                <w:szCs w:val="28"/>
              </w:rPr>
              <w:t>Vận dụng</w:t>
            </w:r>
            <w:r>
              <w:rPr>
                <w:rFonts w:eastAsia="Times New Roman" w:cs="Times New Roman"/>
                <w:sz w:val="28"/>
                <w:szCs w:val="28"/>
              </w:rPr>
              <w:t xml:space="preserve"> theo nhóm đôi, yêu cầu: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vẽ hình, viết giả thiết, kết luận.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Viết AC bằng tổng độ dài 2 đoạn nào? Tương tự với BD, rồi tìm mối quan hệ giữa các đoạn thẳng đó.</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Hai tam giác OAC và</w:t>
            </w:r>
            <w:r>
              <w:rPr>
                <w:rFonts w:eastAsia="Times New Roman" w:cs="Times New Roman"/>
                <w:i/>
                <w:sz w:val="28"/>
                <w:szCs w:val="28"/>
              </w:rPr>
              <w:t xml:space="preserve"> ODB cần thêm yếu tố gì để bằng nhau?</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 giảng.</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suy nghĩ trả lời câu hỏi.</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HS thảo luận nhóm làm HĐ 1, 2 và </w:t>
            </w:r>
            <w:r>
              <w:rPr>
                <w:rFonts w:eastAsia="Times New Roman" w:cs="Times New Roman"/>
                <w:sz w:val="28"/>
                <w:szCs w:val="28"/>
              </w:rPr>
              <w:lastRenderedPageBreak/>
              <w:t>Luyện tập 1, Vận dụng.</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GV hướng dẫn, hỗ trợ HS.</w:t>
            </w:r>
          </w:p>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 xml:space="preserve">Bước 3: Báo cáo, thảo luận: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Đại </w:t>
            </w:r>
            <w:r>
              <w:rPr>
                <w:rFonts w:eastAsia="Times New Roman" w:cs="Times New Roman"/>
                <w:sz w:val="28"/>
                <w:szCs w:val="28"/>
              </w:rPr>
              <w:t>diện nhóm lên bảng trình bày bài.</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giơ tay phát biểu, trình bày câu trả lời.</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Một số HS khác nhận xét, bổ sung cho bạn. </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 xml:space="preserve">Bước 4: Kết luận, nhận định: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GV tổng quát kiến thức, lưu ý:</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Muốn áp dụng trường hợp này thì yếu tố góc phải xen giữa hai cạnh.</w:t>
            </w:r>
          </w:p>
        </w:tc>
        <w:tc>
          <w:tcPr>
            <w:tcW w:w="5021" w:type="dxa"/>
          </w:tcPr>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1.</w:t>
            </w:r>
            <w:r>
              <w:rPr>
                <w:rFonts w:eastAsia="Times New Roman" w:cs="Times New Roman"/>
                <w:b/>
                <w:sz w:val="28"/>
                <w:szCs w:val="28"/>
              </w:rPr>
              <w:t xml:space="preserve"> Trường hợp bằng nhau thứ hai của tam giác: cạnh – góc – cạnh (c.g.c)</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HĐ1:</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HĐ2:</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Các cạnh tương ứng của hai tam giác ABC và A’B’C’ bằng nhau.</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Hai tam giác ABC và A’ B’ C’ bằng nhau theo trường hợp cạnh – cạnh – cạnh.</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Các tam giác vẽ được đều bằng </w:t>
            </w:r>
            <w:r>
              <w:rPr>
                <w:rFonts w:eastAsia="Times New Roman" w:cs="Times New Roman"/>
                <w:sz w:val="28"/>
                <w:szCs w:val="28"/>
              </w:rPr>
              <w:t>nhau.</w:t>
            </w: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Chú ý:</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Trong tam giác ABC, góc BAC được gọi là góc xen giữa hai cạnh AB và AC của tam giác ABC.</w:t>
            </w:r>
          </w:p>
          <w:p w:rsidR="005B2E0C" w:rsidRDefault="00F54929">
            <w:pPr>
              <w:tabs>
                <w:tab w:val="left" w:pos="567"/>
                <w:tab w:val="left" w:pos="1134"/>
              </w:tabs>
              <w:spacing w:before="120" w:after="0" w:line="360" w:lineRule="auto"/>
              <w:rPr>
                <w:rFonts w:eastAsia="Times New Roman" w:cs="Times New Roman"/>
                <w:sz w:val="28"/>
                <w:szCs w:val="28"/>
              </w:rPr>
            </w:pPr>
            <w:r>
              <w:rPr>
                <w:rFonts w:ascii="Georgia" w:eastAsia="Georgia" w:hAnsi="Georgia" w:cs="Georgia"/>
                <w:noProof/>
                <w:sz w:val="28"/>
                <w:szCs w:val="28"/>
              </w:rPr>
              <w:drawing>
                <wp:inline distT="0" distB="0" distL="0" distR="0">
                  <wp:extent cx="1996440" cy="1424940"/>
                  <wp:effectExtent l="0" t="0" r="0" b="0"/>
                  <wp:docPr id="588" name="image66.png"/>
                  <wp:cNvGraphicFramePr/>
                  <a:graphic xmlns:a="http://schemas.openxmlformats.org/drawingml/2006/main">
                    <a:graphicData uri="http://schemas.openxmlformats.org/drawingml/2006/picture">
                      <pic:pic xmlns:pic="http://schemas.openxmlformats.org/drawingml/2006/picture">
                        <pic:nvPicPr>
                          <pic:cNvPr id="588" name="image66.png"/>
                          <pic:cNvPicPr preferRelativeResize="0"/>
                        </pic:nvPicPr>
                        <pic:blipFill>
                          <a:blip r:embed="rId68"/>
                          <a:srcRect/>
                          <a:stretch>
                            <a:fillRect/>
                          </a:stretch>
                        </pic:blipFill>
                        <pic:spPr>
                          <a:xfrm>
                            <a:off x="0" y="0"/>
                            <a:ext cx="1996613" cy="1425063"/>
                          </a:xfrm>
                          <a:prstGeom prst="rect">
                            <a:avLst/>
                          </a:prstGeom>
                        </pic:spPr>
                      </pic:pic>
                    </a:graphicData>
                  </a:graphic>
                </wp:inline>
              </w:drawing>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Định lí:</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Trường hợp bằng nhau cạnh – góc – cạnh (c.g.c)</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Nếu hai cạnh và góc xen giữa của tam giác này bằng hai cạnh và góc xen giữa của tam giác kia th</w:t>
            </w:r>
            <w:r>
              <w:rPr>
                <w:rFonts w:eastAsia="Times New Roman" w:cs="Times New Roman"/>
                <w:sz w:val="28"/>
                <w:szCs w:val="28"/>
              </w:rPr>
              <w:t>ì hai tam giác đó bằng nhau.</w:t>
            </w:r>
          </w:p>
          <w:tbl>
            <w:tblPr>
              <w:tblStyle w:val="Style30"/>
              <w:tblW w:w="4736"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738"/>
              <w:gridCol w:w="3998"/>
            </w:tblGrid>
            <w:tr w:rsidR="005B2E0C">
              <w:tc>
                <w:tcPr>
                  <w:tcW w:w="738" w:type="dxa"/>
                </w:tcPr>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GT</w:t>
                  </w:r>
                </w:p>
              </w:tc>
              <w:tc>
                <w:tcPr>
                  <w:tcW w:w="3998" w:type="dxa"/>
                </w:tcPr>
                <w:p w:rsidR="005B2E0C" w:rsidRDefault="00F54929">
                  <w:pPr>
                    <w:spacing w:after="0" w:line="360" w:lineRule="auto"/>
                    <w:jc w:val="both"/>
                    <w:rPr>
                      <w:rFonts w:eastAsia="Times New Roman" w:cs="Times New Roman"/>
                      <w:sz w:val="28"/>
                      <w:szCs w:val="28"/>
                    </w:rPr>
                  </w:pPr>
                  <m:oMath>
                    <m:r>
                      <w:rPr>
                        <w:rFonts w:ascii="Cambria Math" w:eastAsia="Cambria Math" w:hAnsi="Cambria Math" w:cs="Cambria Math"/>
                        <w:sz w:val="28"/>
                        <w:szCs w:val="28"/>
                      </w:rPr>
                      <m:t>ΔABC</m:t>
                    </m:r>
                  </m:oMath>
                  <w:r>
                    <w:rPr>
                      <w:rFonts w:eastAsia="Times New Roman" w:cs="Times New Roman"/>
                      <w:sz w:val="28"/>
                      <w:szCs w:val="28"/>
                    </w:rPr>
                    <w:t xml:space="preserve">và </w:t>
                  </w:r>
                  <m:oMath>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AB = A’B’, AC = A’C’,</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oMath>
                  </m:oMathPara>
                </w:p>
              </w:tc>
            </w:tr>
            <w:tr w:rsidR="005B2E0C">
              <w:tc>
                <w:tcPr>
                  <w:tcW w:w="738" w:type="dxa"/>
                </w:tcPr>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KL</w:t>
                  </w:r>
                </w:p>
              </w:tc>
              <w:tc>
                <w:tcPr>
                  <w:tcW w:w="3998" w:type="dxa"/>
                </w:tcPr>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Câu hỏi:</w:t>
            </w:r>
          </w:p>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ΔMNP</m:t>
                </m:r>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Ho</w:t>
            </w:r>
            <w:r>
              <w:rPr>
                <w:rFonts w:eastAsia="Times New Roman" w:cs="Times New Roman"/>
                <w:sz w:val="28"/>
                <w:szCs w:val="28"/>
              </w:rPr>
              <w:t>ặ</w:t>
            </w:r>
            <w:r>
              <w:rPr>
                <w:rFonts w:eastAsia="Times New Roman" w:cs="Times New Roman"/>
                <w:sz w:val="28"/>
                <w:szCs w:val="28"/>
              </w:rPr>
              <w:t xml:space="preserve">c </w:t>
            </w:r>
            <m:oMath>
              <m:r>
                <w:rPr>
                  <w:rFonts w:ascii="Cambria Math" w:eastAsia="Cambria Math" w:hAnsi="Cambria Math" w:cs="Cambria Math"/>
                  <w:sz w:val="28"/>
                  <w:szCs w:val="28"/>
                </w:rPr>
                <m:t>ΔBAC</m:t>
              </m:r>
              <m:r>
                <w:rPr>
                  <w:rFonts w:ascii="Cambria Math" w:eastAsia="Cambria Math" w:hAnsi="Cambria Math" w:cs="Cambria Math"/>
                  <w:sz w:val="28"/>
                  <w:szCs w:val="28"/>
                </w:rPr>
                <m:t>=</m:t>
              </m:r>
              <m:r>
                <w:rPr>
                  <w:rFonts w:ascii="Cambria Math" w:eastAsia="Cambria Math" w:hAnsi="Cambria Math" w:cs="Cambria Math"/>
                  <w:sz w:val="28"/>
                  <w:szCs w:val="28"/>
                </w:rPr>
                <m:t>ΔNMP</m:t>
              </m:r>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Ví dụ 1 (SGK – tr71)</w:t>
            </w: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Luyện tập 1:</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Xét tam giác MNP có:</w:t>
            </w:r>
          </w:p>
          <w:p w:rsidR="005B2E0C" w:rsidRDefault="00F54929">
            <w:pPr>
              <w:tabs>
                <w:tab w:val="left" w:pos="567"/>
                <w:tab w:val="left" w:pos="1134"/>
              </w:tabs>
              <w:spacing w:before="120" w:after="0" w:line="360" w:lineRule="auto"/>
              <w:rPr>
                <w:rFonts w:eastAsia="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Xét </w:t>
            </w:r>
            <w:r>
              <w:rPr>
                <w:rFonts w:eastAsia="Times New Roman" w:cs="Times New Roman"/>
                <w:sz w:val="28"/>
                <w:szCs w:val="28"/>
              </w:rPr>
              <w:t>hai tam giác ABC và MNP có:</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AB = MN</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AC = MP</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oMath>
            </m:oMathPara>
          </w:p>
          <w:p w:rsidR="005B2E0C" w:rsidRDefault="00F54929">
            <w:pPr>
              <w:tabs>
                <w:tab w:val="left" w:pos="567"/>
                <w:tab w:val="left" w:pos="1134"/>
              </w:tabs>
              <w:spacing w:before="120" w:after="0" w:line="360" w:lineRule="auto"/>
              <w:rPr>
                <w:rFonts w:eastAsia="Times New Roman" w:cs="Times New Roman"/>
                <w:sz w:val="28"/>
                <w:szCs w:val="28"/>
              </w:rPr>
            </w:pPr>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ΔMNP</m:t>
              </m:r>
            </m:oMath>
            <w:r>
              <w:rPr>
                <w:rFonts w:eastAsia="Times New Roman" w:cs="Times New Roman"/>
                <w:sz w:val="28"/>
                <w:szCs w:val="28"/>
              </w:rPr>
              <w:t xml:space="preserve"> (c.g.c)</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Vận dụng:</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 AC = AB + BC = DC + BC = DB</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b) Xét hai tam giác OAC và ODB có:</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AO = DO</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AC = DB (chứng minh trên)</w:t>
            </w:r>
          </w:p>
          <w:p w:rsidR="005B2E0C" w:rsidRDefault="00F54929">
            <w:pPr>
              <w:tabs>
                <w:tab w:val="left" w:pos="567"/>
                <w:tab w:val="left" w:pos="1134"/>
              </w:tabs>
              <w:spacing w:before="120" w:after="0" w:line="360" w:lineRule="auto"/>
              <w:rPr>
                <w:rFonts w:eastAsia="Times New Roman" w:cs="Times New Roman"/>
                <w:sz w:val="28"/>
                <w:szCs w:val="28"/>
              </w:rPr>
            </w:pPr>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OAC</m:t>
              </m:r>
              <m:r>
                <w:rPr>
                  <w:rFonts w:ascii="Cambria Math" w:eastAsia="Cambria Math" w:hAnsi="Cambria Math" w:cs="Cambria Math"/>
                  <w:sz w:val="28"/>
                  <w:szCs w:val="28"/>
                </w:rPr>
                <m:t>=</m:t>
              </m:r>
              <m:r>
                <w:rPr>
                  <w:rFonts w:ascii="Cambria Math" w:eastAsia="Cambria Math" w:hAnsi="Cambria Math" w:cs="Cambria Math"/>
                  <w:sz w:val="28"/>
                  <w:szCs w:val="28"/>
                </w:rPr>
                <m:t>ΔODB</m:t>
              </m:r>
            </m:oMath>
            <w:r>
              <w:rPr>
                <w:rFonts w:eastAsia="Times New Roman" w:cs="Times New Roman"/>
                <w:sz w:val="28"/>
                <w:szCs w:val="28"/>
              </w:rPr>
              <w:t xml:space="preserve"> (c.g.c)</w:t>
            </w:r>
          </w:p>
        </w:tc>
      </w:tr>
    </w:tbl>
    <w:p w:rsidR="005B2E0C" w:rsidRDefault="00F54929">
      <w:pPr>
        <w:tabs>
          <w:tab w:val="left" w:pos="567"/>
          <w:tab w:val="left" w:pos="1134"/>
        </w:tabs>
        <w:spacing w:before="120" w:line="360" w:lineRule="auto"/>
        <w:rPr>
          <w:b/>
          <w:sz w:val="28"/>
          <w:szCs w:val="28"/>
        </w:rPr>
      </w:pPr>
      <w:r>
        <w:rPr>
          <w:b/>
          <w:sz w:val="28"/>
          <w:szCs w:val="28"/>
        </w:rPr>
        <w:lastRenderedPageBreak/>
        <w:t>Ho</w:t>
      </w:r>
      <w:r>
        <w:rPr>
          <w:b/>
          <w:sz w:val="28"/>
          <w:szCs w:val="28"/>
        </w:rPr>
        <w:t>ạ</w:t>
      </w:r>
      <w:r>
        <w:rPr>
          <w:b/>
          <w:sz w:val="28"/>
          <w:szCs w:val="28"/>
        </w:rPr>
        <w:t>t đ</w:t>
      </w:r>
      <w:r>
        <w:rPr>
          <w:b/>
          <w:sz w:val="28"/>
          <w:szCs w:val="28"/>
        </w:rPr>
        <w:t>ộ</w:t>
      </w:r>
      <w:r>
        <w:rPr>
          <w:b/>
          <w:sz w:val="28"/>
          <w:szCs w:val="28"/>
        </w:rPr>
        <w:t>ng 2: Trư</w:t>
      </w:r>
      <w:r>
        <w:rPr>
          <w:b/>
          <w:sz w:val="28"/>
          <w:szCs w:val="28"/>
        </w:rPr>
        <w:t>ờ</w:t>
      </w:r>
      <w:r>
        <w:rPr>
          <w:b/>
          <w:sz w:val="28"/>
          <w:szCs w:val="28"/>
        </w:rPr>
        <w:t>ng h</w:t>
      </w:r>
      <w:r>
        <w:rPr>
          <w:b/>
          <w:sz w:val="28"/>
          <w:szCs w:val="28"/>
        </w:rPr>
        <w:t>ợ</w:t>
      </w:r>
      <w:r>
        <w:rPr>
          <w:b/>
          <w:sz w:val="28"/>
          <w:szCs w:val="28"/>
        </w:rPr>
        <w:t>p b</w:t>
      </w:r>
      <w:r>
        <w:rPr>
          <w:b/>
          <w:sz w:val="28"/>
          <w:szCs w:val="28"/>
        </w:rPr>
        <w:t>ằ</w:t>
      </w:r>
      <w:r>
        <w:rPr>
          <w:b/>
          <w:sz w:val="28"/>
          <w:szCs w:val="28"/>
        </w:rPr>
        <w:t>ng nhau t</w:t>
      </w:r>
      <w:r>
        <w:rPr>
          <w:b/>
          <w:sz w:val="28"/>
          <w:szCs w:val="28"/>
        </w:rPr>
        <w:t>h</w:t>
      </w:r>
      <w:r>
        <w:rPr>
          <w:b/>
          <w:sz w:val="28"/>
          <w:szCs w:val="28"/>
        </w:rPr>
        <w:t>ứ</w:t>
      </w:r>
      <w:r>
        <w:rPr>
          <w:b/>
          <w:sz w:val="28"/>
          <w:szCs w:val="28"/>
        </w:rPr>
        <w:t xml:space="preserve"> ba c</w:t>
      </w:r>
      <w:r>
        <w:rPr>
          <w:b/>
          <w:sz w:val="28"/>
          <w:szCs w:val="28"/>
        </w:rPr>
        <w:t>ủ</w:t>
      </w:r>
      <w:r>
        <w:rPr>
          <w:b/>
          <w:sz w:val="28"/>
          <w:szCs w:val="28"/>
        </w:rPr>
        <w:t>a tam giác</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V</w:t>
      </w:r>
      <w:r>
        <w:rPr>
          <w:sz w:val="28"/>
          <w:szCs w:val="28"/>
        </w:rPr>
        <w:t>ẽ</w:t>
      </w:r>
      <w:r>
        <w:rPr>
          <w:sz w:val="28"/>
          <w:szCs w:val="28"/>
        </w:rPr>
        <w:t xml:space="preserve"> đư</w:t>
      </w:r>
      <w:r>
        <w:rPr>
          <w:sz w:val="28"/>
          <w:szCs w:val="28"/>
        </w:rPr>
        <w:t>ợ</w:t>
      </w:r>
      <w:r>
        <w:rPr>
          <w:sz w:val="28"/>
          <w:szCs w:val="28"/>
        </w:rPr>
        <w:t>c tam giác khi bi</w:t>
      </w:r>
      <w:r>
        <w:rPr>
          <w:sz w:val="28"/>
          <w:szCs w:val="28"/>
        </w:rPr>
        <w:t>ế</w:t>
      </w:r>
      <w:r>
        <w:rPr>
          <w:sz w:val="28"/>
          <w:szCs w:val="28"/>
        </w:rPr>
        <w:t>t đ</w:t>
      </w:r>
      <w:r>
        <w:rPr>
          <w:sz w:val="28"/>
          <w:szCs w:val="28"/>
        </w:rPr>
        <w:t>ộ</w:t>
      </w:r>
      <w:r>
        <w:rPr>
          <w:sz w:val="28"/>
          <w:szCs w:val="28"/>
        </w:rPr>
        <w:t xml:space="preserve"> dài m</w:t>
      </w:r>
      <w:r>
        <w:rPr>
          <w:sz w:val="28"/>
          <w:szCs w:val="28"/>
        </w:rPr>
        <w:t>ộ</w:t>
      </w:r>
      <w:r>
        <w:rPr>
          <w:sz w:val="28"/>
          <w:szCs w:val="28"/>
        </w:rPr>
        <w:t>t c</w:t>
      </w:r>
      <w:r>
        <w:rPr>
          <w:sz w:val="28"/>
          <w:szCs w:val="28"/>
        </w:rPr>
        <w:t>ạ</w:t>
      </w:r>
      <w:r>
        <w:rPr>
          <w:sz w:val="28"/>
          <w:szCs w:val="28"/>
        </w:rPr>
        <w:t>nh và s</w:t>
      </w:r>
      <w:r>
        <w:rPr>
          <w:sz w:val="28"/>
          <w:szCs w:val="28"/>
        </w:rPr>
        <w:t>ố</w:t>
      </w:r>
      <w:r>
        <w:rPr>
          <w:sz w:val="28"/>
          <w:szCs w:val="28"/>
        </w:rPr>
        <w:t xml:space="preserve"> đo hai góc k</w:t>
      </w:r>
      <w:r>
        <w:rPr>
          <w:sz w:val="28"/>
          <w:szCs w:val="28"/>
        </w:rPr>
        <w:t>ề</w:t>
      </w:r>
      <w:r>
        <w:rPr>
          <w:sz w:val="28"/>
          <w:szCs w:val="28"/>
        </w:rPr>
        <w:t xml:space="preserve"> v</w:t>
      </w:r>
      <w:r>
        <w:rPr>
          <w:sz w:val="28"/>
          <w:szCs w:val="28"/>
        </w:rPr>
        <w:t>ớ</w:t>
      </w:r>
      <w:r>
        <w:rPr>
          <w:sz w:val="28"/>
          <w:szCs w:val="28"/>
        </w:rPr>
        <w:t>i c</w:t>
      </w:r>
      <w:r>
        <w:rPr>
          <w:sz w:val="28"/>
          <w:szCs w:val="28"/>
        </w:rPr>
        <w:t>ạ</w:t>
      </w:r>
      <w:r>
        <w:rPr>
          <w:sz w:val="28"/>
          <w:szCs w:val="28"/>
        </w:rPr>
        <w:t>nh đó.</w:t>
      </w:r>
    </w:p>
    <w:p w:rsidR="005B2E0C" w:rsidRDefault="00F54929">
      <w:pPr>
        <w:tabs>
          <w:tab w:val="left" w:pos="567"/>
          <w:tab w:val="left" w:pos="1134"/>
        </w:tabs>
        <w:spacing w:before="120" w:line="360" w:lineRule="auto"/>
        <w:rPr>
          <w:sz w:val="28"/>
          <w:szCs w:val="28"/>
        </w:rPr>
      </w:pPr>
      <w:r>
        <w:rPr>
          <w:sz w:val="28"/>
          <w:szCs w:val="28"/>
        </w:rPr>
        <w:t>-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góc k</w:t>
      </w:r>
      <w:r>
        <w:rPr>
          <w:sz w:val="28"/>
          <w:szCs w:val="28"/>
        </w:rPr>
        <w:t>ề</w:t>
      </w:r>
      <w:r>
        <w:rPr>
          <w:sz w:val="28"/>
          <w:szCs w:val="28"/>
        </w:rPr>
        <w:t xml:space="preserve"> v</w:t>
      </w:r>
      <w:r>
        <w:rPr>
          <w:sz w:val="28"/>
          <w:szCs w:val="28"/>
        </w:rPr>
        <w:t>ớ</w:t>
      </w:r>
      <w:r>
        <w:rPr>
          <w:sz w:val="28"/>
          <w:szCs w:val="28"/>
        </w:rPr>
        <w:t>i m</w:t>
      </w:r>
      <w:r>
        <w:rPr>
          <w:sz w:val="28"/>
          <w:szCs w:val="28"/>
        </w:rPr>
        <w:t>ộ</w:t>
      </w:r>
      <w:r>
        <w:rPr>
          <w:sz w:val="28"/>
          <w:szCs w:val="28"/>
        </w:rPr>
        <w:t>t c</w:t>
      </w:r>
      <w:r>
        <w:rPr>
          <w:sz w:val="28"/>
          <w:szCs w:val="28"/>
        </w:rPr>
        <w:t>ạ</w:t>
      </w:r>
      <w:r>
        <w:rPr>
          <w:sz w:val="28"/>
          <w:szCs w:val="28"/>
        </w:rPr>
        <w:t>nh trong tam giác.</w:t>
      </w:r>
    </w:p>
    <w:p w:rsidR="005B2E0C" w:rsidRDefault="00F54929">
      <w:pPr>
        <w:tabs>
          <w:tab w:val="left" w:pos="567"/>
          <w:tab w:val="left" w:pos="1134"/>
        </w:tabs>
        <w:spacing w:before="120" w:line="360" w:lineRule="auto"/>
        <w:rPr>
          <w:sz w:val="28"/>
          <w:szCs w:val="28"/>
        </w:rPr>
      </w:pPr>
      <w:r>
        <w:rPr>
          <w:sz w:val="28"/>
          <w:szCs w:val="28"/>
        </w:rPr>
        <w:t>- Hi</w:t>
      </w:r>
      <w:r>
        <w:rPr>
          <w:sz w:val="28"/>
          <w:szCs w:val="28"/>
        </w:rPr>
        <w:t>ể</w:t>
      </w:r>
      <w:r>
        <w:rPr>
          <w:sz w:val="28"/>
          <w:szCs w:val="28"/>
        </w:rPr>
        <w:t>u, phát bi</w:t>
      </w:r>
      <w:r>
        <w:rPr>
          <w:sz w:val="28"/>
          <w:szCs w:val="28"/>
        </w:rPr>
        <w:t>ể</w:t>
      </w:r>
      <w:r>
        <w:rPr>
          <w:sz w:val="28"/>
          <w:szCs w:val="28"/>
        </w:rPr>
        <w:t>u và v</w:t>
      </w:r>
      <w:r>
        <w:rPr>
          <w:sz w:val="28"/>
          <w:szCs w:val="28"/>
        </w:rPr>
        <w:t>ậ</w:t>
      </w:r>
      <w:r>
        <w:rPr>
          <w:sz w:val="28"/>
          <w:szCs w:val="28"/>
        </w:rPr>
        <w:t>n d</w:t>
      </w:r>
      <w:r>
        <w:rPr>
          <w:sz w:val="28"/>
          <w:szCs w:val="28"/>
        </w:rPr>
        <w:t>ụ</w:t>
      </w:r>
      <w:r>
        <w:rPr>
          <w:sz w:val="28"/>
          <w:szCs w:val="28"/>
        </w:rPr>
        <w:t>ng đư</w:t>
      </w:r>
      <w:r>
        <w:rPr>
          <w:sz w:val="28"/>
          <w:szCs w:val="28"/>
        </w:rPr>
        <w:t>ợ</w:t>
      </w:r>
      <w:r>
        <w:rPr>
          <w:sz w:val="28"/>
          <w:szCs w:val="28"/>
        </w:rPr>
        <w:t>c đ</w:t>
      </w:r>
      <w:r>
        <w:rPr>
          <w:sz w:val="28"/>
          <w:szCs w:val="28"/>
        </w:rPr>
        <w:t>ị</w:t>
      </w:r>
      <w:r>
        <w:rPr>
          <w:sz w:val="28"/>
          <w:szCs w:val="28"/>
        </w:rPr>
        <w:t>nh lí v</w:t>
      </w:r>
      <w:r>
        <w:rPr>
          <w:sz w:val="28"/>
          <w:szCs w:val="28"/>
        </w:rPr>
        <w:t>ề</w:t>
      </w:r>
      <w:r>
        <w:rPr>
          <w:sz w:val="28"/>
          <w:szCs w:val="28"/>
        </w:rPr>
        <w:t xml:space="preserve">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th</w:t>
      </w:r>
      <w:r>
        <w:rPr>
          <w:sz w:val="28"/>
          <w:szCs w:val="28"/>
        </w:rPr>
        <w:t>ứ</w:t>
      </w:r>
      <w:r>
        <w:rPr>
          <w:sz w:val="28"/>
          <w:szCs w:val="28"/>
        </w:rPr>
        <w:t xml:space="preserve"> ba c</w:t>
      </w:r>
      <w:r>
        <w:rPr>
          <w:sz w:val="28"/>
          <w:szCs w:val="28"/>
        </w:rPr>
        <w:t>ủ</w:t>
      </w:r>
      <w:r>
        <w:rPr>
          <w:sz w:val="28"/>
          <w:szCs w:val="28"/>
        </w:rPr>
        <w:t>a tam giác.</w:t>
      </w:r>
    </w:p>
    <w:p w:rsidR="005B2E0C" w:rsidRDefault="00F54929">
      <w:pPr>
        <w:tabs>
          <w:tab w:val="left" w:pos="567"/>
          <w:tab w:val="left" w:pos="1134"/>
        </w:tabs>
        <w:spacing w:before="120" w:line="360" w:lineRule="auto"/>
        <w:rPr>
          <w:b/>
          <w:sz w:val="28"/>
          <w:szCs w:val="28"/>
        </w:rPr>
      </w:pPr>
      <w:r>
        <w:rPr>
          <w:b/>
          <w:sz w:val="28"/>
          <w:szCs w:val="28"/>
        </w:rPr>
        <w:t xml:space="preserve">b) </w:t>
      </w:r>
      <w:r>
        <w:rPr>
          <w:b/>
          <w:sz w:val="28"/>
          <w:szCs w:val="28"/>
        </w:rPr>
        <w:t>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sz w:val="28"/>
          <w:szCs w:val="28"/>
        </w:rPr>
        <w:t>HS quan sát SGK đ</w:t>
      </w:r>
      <w:r>
        <w:rPr>
          <w:sz w:val="28"/>
          <w:szCs w:val="28"/>
        </w:rPr>
        <w:t>ể</w:t>
      </w:r>
      <w:r>
        <w:rPr>
          <w:sz w:val="28"/>
          <w:szCs w:val="28"/>
        </w:rPr>
        <w:t xml:space="preserve"> tìm hi</w:t>
      </w:r>
      <w:r>
        <w:rPr>
          <w:sz w:val="28"/>
          <w:szCs w:val="28"/>
        </w:rPr>
        <w:t>ể</w:t>
      </w:r>
      <w:r>
        <w:rPr>
          <w:sz w:val="28"/>
          <w:szCs w:val="28"/>
        </w:rPr>
        <w:t>u n</w:t>
      </w:r>
      <w:r>
        <w:rPr>
          <w:sz w:val="28"/>
          <w:szCs w:val="28"/>
        </w:rPr>
        <w:t>ộ</w:t>
      </w:r>
      <w:r>
        <w:rPr>
          <w:sz w:val="28"/>
          <w:szCs w:val="28"/>
        </w:rPr>
        <w:t>i dung ki</w:t>
      </w:r>
      <w:r>
        <w:rPr>
          <w:sz w:val="28"/>
          <w:szCs w:val="28"/>
        </w:rPr>
        <w:t>ế</w:t>
      </w:r>
      <w:r>
        <w:rPr>
          <w:sz w:val="28"/>
          <w:szCs w:val="28"/>
        </w:rPr>
        <w:t>n th</w:t>
      </w:r>
      <w:r>
        <w:rPr>
          <w:sz w:val="28"/>
          <w:szCs w:val="28"/>
        </w:rPr>
        <w:t>ứ</w:t>
      </w:r>
      <w:r>
        <w:rPr>
          <w:sz w:val="28"/>
          <w:szCs w:val="28"/>
        </w:rPr>
        <w:t>c theo yêu c</w:t>
      </w:r>
      <w:r>
        <w:rPr>
          <w:sz w:val="28"/>
          <w:szCs w:val="28"/>
        </w:rPr>
        <w:t>ầ</w:t>
      </w:r>
      <w:r>
        <w:rPr>
          <w:sz w:val="28"/>
          <w:szCs w:val="28"/>
        </w:rPr>
        <w:t>u c</w:t>
      </w:r>
      <w:r>
        <w:rPr>
          <w:sz w:val="28"/>
          <w:szCs w:val="28"/>
        </w:rPr>
        <w:t>ủ</w:t>
      </w:r>
      <w:r>
        <w:rPr>
          <w:sz w:val="28"/>
          <w:szCs w:val="28"/>
        </w:rPr>
        <w:t>a GV, th</w:t>
      </w:r>
      <w:r>
        <w:rPr>
          <w:sz w:val="28"/>
          <w:szCs w:val="28"/>
        </w:rPr>
        <w:t>ự</w:t>
      </w:r>
      <w:r>
        <w:rPr>
          <w:sz w:val="28"/>
          <w:szCs w:val="28"/>
        </w:rPr>
        <w:t>c hi</w:t>
      </w:r>
      <w:r>
        <w:rPr>
          <w:sz w:val="28"/>
          <w:szCs w:val="28"/>
        </w:rPr>
        <w:t>ệ</w:t>
      </w:r>
      <w:r>
        <w:rPr>
          <w:sz w:val="28"/>
          <w:szCs w:val="28"/>
        </w:rPr>
        <w:t>n các HĐ3, 4,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đ</w:t>
      </w:r>
      <w:r>
        <w:rPr>
          <w:sz w:val="28"/>
          <w:szCs w:val="28"/>
        </w:rPr>
        <w:t>ọ</w:t>
      </w:r>
      <w:r>
        <w:rPr>
          <w:sz w:val="28"/>
          <w:szCs w:val="28"/>
        </w:rPr>
        <w:t>c Ví d</w:t>
      </w:r>
      <w:r>
        <w:rPr>
          <w:sz w:val="28"/>
          <w:szCs w:val="28"/>
        </w:rPr>
        <w:t>ụ</w:t>
      </w:r>
      <w:r>
        <w:rPr>
          <w:sz w:val="28"/>
          <w:szCs w:val="28"/>
        </w:rPr>
        <w:t xml:space="preserve"> 2 và làm Luy</w:t>
      </w:r>
      <w:r>
        <w:rPr>
          <w:sz w:val="28"/>
          <w:szCs w:val="28"/>
        </w:rPr>
        <w:t>ệ</w:t>
      </w:r>
      <w:r>
        <w:rPr>
          <w:sz w:val="28"/>
          <w:szCs w:val="28"/>
        </w:rPr>
        <w:t>n t</w:t>
      </w:r>
      <w:r>
        <w:rPr>
          <w:sz w:val="28"/>
          <w:szCs w:val="28"/>
        </w:rPr>
        <w:t>ậ</w:t>
      </w:r>
      <w:r>
        <w:rPr>
          <w:sz w:val="28"/>
          <w:szCs w:val="28"/>
        </w:rPr>
        <w:t>p 2, Th</w:t>
      </w:r>
      <w:r>
        <w:rPr>
          <w:sz w:val="28"/>
          <w:szCs w:val="28"/>
        </w:rPr>
        <w:t>ử</w:t>
      </w:r>
      <w:r>
        <w:rPr>
          <w:sz w:val="28"/>
          <w:szCs w:val="28"/>
        </w:rPr>
        <w:t xml:space="preserve"> thách nh</w:t>
      </w:r>
      <w:r>
        <w:rPr>
          <w:sz w:val="28"/>
          <w:szCs w:val="28"/>
        </w:rPr>
        <w:t>ỏ</w:t>
      </w:r>
      <w:r>
        <w:rPr>
          <w:sz w:val="28"/>
          <w:szCs w:val="28"/>
        </w:rPr>
        <w:t>.</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hình thành đư</w:t>
      </w:r>
      <w:r>
        <w:rPr>
          <w:sz w:val="28"/>
          <w:szCs w:val="28"/>
        </w:rPr>
        <w:t>ợ</w:t>
      </w:r>
      <w:r>
        <w:rPr>
          <w:sz w:val="28"/>
          <w:szCs w:val="28"/>
        </w:rPr>
        <w:t>c ki</w:t>
      </w:r>
      <w:r>
        <w:rPr>
          <w:sz w:val="28"/>
          <w:szCs w:val="28"/>
        </w:rPr>
        <w:t>ế</w:t>
      </w:r>
      <w:r>
        <w:rPr>
          <w:sz w:val="28"/>
          <w:szCs w:val="28"/>
        </w:rPr>
        <w:t>n th</w:t>
      </w:r>
      <w:r>
        <w:rPr>
          <w:sz w:val="28"/>
          <w:szCs w:val="28"/>
        </w:rPr>
        <w:t>ứ</w:t>
      </w:r>
      <w:r>
        <w:rPr>
          <w:sz w:val="28"/>
          <w:szCs w:val="28"/>
        </w:rPr>
        <w:t>c, gi</w:t>
      </w:r>
      <w:r>
        <w:rPr>
          <w:sz w:val="28"/>
          <w:szCs w:val="28"/>
        </w:rPr>
        <w:t>ả</w:t>
      </w:r>
      <w:r>
        <w:rPr>
          <w:sz w:val="28"/>
          <w:szCs w:val="28"/>
        </w:rPr>
        <w:t>i đư</w:t>
      </w:r>
      <w:r>
        <w:rPr>
          <w:sz w:val="28"/>
          <w:szCs w:val="28"/>
        </w:rPr>
        <w:t>ợ</w:t>
      </w:r>
      <w:r>
        <w:rPr>
          <w:sz w:val="28"/>
          <w:szCs w:val="28"/>
        </w:rPr>
        <w:t>c bài v</w:t>
      </w:r>
      <w:r>
        <w:rPr>
          <w:sz w:val="28"/>
          <w:szCs w:val="28"/>
        </w:rPr>
        <w:t>ề</w:t>
      </w:r>
      <w:r>
        <w:rPr>
          <w:sz w:val="28"/>
          <w:szCs w:val="28"/>
        </w:rPr>
        <w:t xml:space="preserve"> ch</w:t>
      </w:r>
      <w:r>
        <w:rPr>
          <w:sz w:val="28"/>
          <w:szCs w:val="28"/>
        </w:rPr>
        <w:t>ứ</w:t>
      </w:r>
      <w:r>
        <w:rPr>
          <w:sz w:val="28"/>
          <w:szCs w:val="28"/>
        </w:rPr>
        <w:t>ng minh hai tam giác b</w:t>
      </w:r>
      <w:r>
        <w:rPr>
          <w:sz w:val="28"/>
          <w:szCs w:val="28"/>
        </w:rPr>
        <w:t>ằ</w:t>
      </w:r>
      <w:r>
        <w:rPr>
          <w:sz w:val="28"/>
          <w:szCs w:val="28"/>
        </w:rPr>
        <w:t>ng nha</w:t>
      </w:r>
      <w:r>
        <w:rPr>
          <w:sz w:val="28"/>
          <w:szCs w:val="28"/>
        </w:rPr>
        <w:t>u theo trư</w:t>
      </w:r>
      <w:r>
        <w:rPr>
          <w:sz w:val="28"/>
          <w:szCs w:val="28"/>
        </w:rPr>
        <w:t>ờ</w:t>
      </w:r>
      <w:r>
        <w:rPr>
          <w:sz w:val="28"/>
          <w:szCs w:val="28"/>
        </w:rPr>
        <w:t>ng h</w:t>
      </w:r>
      <w:r>
        <w:rPr>
          <w:sz w:val="28"/>
          <w:szCs w:val="28"/>
        </w:rPr>
        <w:t>ợ</w:t>
      </w:r>
      <w:r>
        <w:rPr>
          <w:sz w:val="28"/>
          <w:szCs w:val="28"/>
        </w:rPr>
        <w:t>p góc – c</w:t>
      </w:r>
      <w:r>
        <w:rPr>
          <w:sz w:val="28"/>
          <w:szCs w:val="28"/>
        </w:rPr>
        <w:t>ạ</w:t>
      </w:r>
      <w:r>
        <w:rPr>
          <w:sz w:val="28"/>
          <w:szCs w:val="28"/>
        </w:rPr>
        <w:t>nh – góc.</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tbl>
      <w:tblPr>
        <w:tblStyle w:val="Style31"/>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5B2E0C">
        <w:tc>
          <w:tcPr>
            <w:tcW w:w="4644" w:type="dxa"/>
          </w:tcPr>
          <w:p w:rsidR="005B2E0C" w:rsidRDefault="00F54929">
            <w:pPr>
              <w:tabs>
                <w:tab w:val="left" w:pos="495"/>
              </w:tabs>
              <w:spacing w:before="120" w:after="120" w:line="360" w:lineRule="auto"/>
              <w:jc w:val="center"/>
              <w:rPr>
                <w:rFonts w:eastAsia="Times New Roman" w:cs="Times New Roman"/>
                <w:b/>
                <w:sz w:val="28"/>
                <w:szCs w:val="28"/>
              </w:rPr>
            </w:pPr>
            <w:r>
              <w:rPr>
                <w:rFonts w:eastAsia="Times New Roman" w:cs="Times New Roman"/>
                <w:b/>
                <w:sz w:val="28"/>
                <w:szCs w:val="28"/>
              </w:rPr>
              <w:lastRenderedPageBreak/>
              <w:t>HOẠT ĐỘNG CỦA GV VÀ HS</w:t>
            </w:r>
          </w:p>
        </w:tc>
        <w:tc>
          <w:tcPr>
            <w:tcW w:w="4962" w:type="dxa"/>
          </w:tcPr>
          <w:p w:rsidR="005B2E0C" w:rsidRDefault="00F54929">
            <w:pPr>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4644"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yêu cầu HS thảo luận nhóm đôi, hoàn thành </w:t>
            </w:r>
            <w:r>
              <w:rPr>
                <w:rFonts w:eastAsia="Times New Roman" w:cs="Times New Roman"/>
                <w:b/>
                <w:sz w:val="28"/>
                <w:szCs w:val="28"/>
              </w:rPr>
              <w:t>HĐ3</w:t>
            </w:r>
            <w:r>
              <w:rPr>
                <w:rFonts w:eastAsia="Times New Roman" w:cs="Times New Roman"/>
                <w:sz w:val="28"/>
                <w:szCs w:val="28"/>
              </w:rPr>
              <w:t>,</w:t>
            </w:r>
            <w:r>
              <w:rPr>
                <w:rFonts w:eastAsia="Times New Roman" w:cs="Times New Roman"/>
                <w:b/>
                <w:sz w:val="28"/>
                <w:szCs w:val="28"/>
              </w:rPr>
              <w:t xml:space="preserve"> HĐ4</w:t>
            </w:r>
            <w:r>
              <w:rPr>
                <w:rFonts w:eastAsia="Times New Roman" w:cs="Times New Roman"/>
                <w:sz w:val="28"/>
                <w:szCs w:val="28"/>
              </w:rPr>
              <w:t>.</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+ 1 – 2 HS nhắc lại cách vẽ tam giác ABC khi biết 2 góc và 1 cạnh.</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w:t>
            </w:r>
            <w:r>
              <w:rPr>
                <w:rFonts w:eastAsia="Times New Roman" w:cs="Times New Roman"/>
                <w:i/>
                <w:sz w:val="28"/>
                <w:szCs w:val="28"/>
              </w:rPr>
              <w:t>Từ đó dự đoán trường hợp bằng nhau của hai tam giác.</w:t>
            </w: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GV giới thiệu về góc kề cạnh của tam giác.</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Nêu hai góc kề cạnh AB.</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Góc ABC kề cạnh nào?</w:t>
            </w: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phát biểu </w:t>
            </w:r>
            <w:r>
              <w:rPr>
                <w:rFonts w:eastAsia="Times New Roman" w:cs="Times New Roman"/>
                <w:b/>
                <w:sz w:val="28"/>
                <w:szCs w:val="28"/>
              </w:rPr>
              <w:t>định lí,</w:t>
            </w:r>
            <w:r>
              <w:rPr>
                <w:rFonts w:eastAsia="Times New Roman" w:cs="Times New Roman"/>
                <w:sz w:val="28"/>
                <w:szCs w:val="28"/>
              </w:rPr>
              <w:t xml:space="preserve"> HS nhắc lại và phát biểu định lí bằng kí hiệu.</w:t>
            </w:r>
          </w:p>
          <w:p w:rsidR="005B2E0C" w:rsidRDefault="00F54929">
            <w:pPr>
              <w:spacing w:after="0" w:line="360" w:lineRule="auto"/>
              <w:rPr>
                <w:rFonts w:eastAsia="Times New Roman" w:cs="Times New Roman"/>
                <w:sz w:val="28"/>
                <w:szCs w:val="28"/>
              </w:rPr>
            </w:pPr>
            <w:r>
              <w:rPr>
                <w:rFonts w:eastAsia="Times New Roman" w:cs="Times New Roman"/>
                <w:sz w:val="28"/>
                <w:szCs w:val="28"/>
              </w:rPr>
              <w:t>+ Giới thiệu thêm việc viết tắt: g.</w:t>
            </w:r>
            <w:r>
              <w:rPr>
                <w:rFonts w:eastAsia="Times New Roman" w:cs="Times New Roman"/>
                <w:sz w:val="28"/>
                <w:szCs w:val="28"/>
              </w:rPr>
              <w:t>c.g</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i/>
                <w:sz w:val="28"/>
                <w:szCs w:val="28"/>
              </w:rPr>
            </w:pPr>
            <w:r>
              <w:rPr>
                <w:rFonts w:eastAsia="Times New Roman" w:cs="Times New Roman"/>
                <w:i/>
                <w:sz w:val="28"/>
                <w:szCs w:val="28"/>
              </w:rPr>
              <w:t>+ Hỏi thêm: có thể thay đổi cặp góc và cạnh được không?</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(có thể thay đổi:</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 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eastAsia="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Hoặc: AC = A’C’;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eastAsia="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oMath>
            <w:r>
              <w:rPr>
                <w:rFonts w:eastAsia="Times New Roman" w:cs="Times New Roman"/>
                <w:sz w:val="28"/>
                <w:szCs w:val="28"/>
              </w:rPr>
              <w:t>).</w:t>
            </w:r>
          </w:p>
          <w:p w:rsidR="005B2E0C" w:rsidRDefault="005B2E0C">
            <w:pPr>
              <w:spacing w:after="0" w:line="360" w:lineRule="auto"/>
              <w:jc w:val="both"/>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phần </w:t>
            </w:r>
            <w:r>
              <w:rPr>
                <w:rFonts w:eastAsia="Times New Roman" w:cs="Times New Roman"/>
                <w:b/>
                <w:sz w:val="28"/>
                <w:szCs w:val="28"/>
              </w:rPr>
              <w:t>Câu hỏi</w:t>
            </w:r>
            <w:r>
              <w:rPr>
                <w:rFonts w:eastAsia="Times New Roman" w:cs="Times New Roman"/>
                <w:sz w:val="28"/>
                <w:szCs w:val="28"/>
              </w:rPr>
              <w:t>, áp dụng trường hợp g.c.g và sắp đúng thứ tự đỉnh.</w:t>
            </w: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đọc hiểu </w:t>
            </w:r>
            <w:r>
              <w:rPr>
                <w:rFonts w:eastAsia="Times New Roman" w:cs="Times New Roman"/>
                <w:b/>
                <w:sz w:val="28"/>
                <w:szCs w:val="28"/>
              </w:rPr>
              <w:t>Ví dụ 2</w:t>
            </w:r>
            <w:r>
              <w:rPr>
                <w:rFonts w:eastAsia="Times New Roman" w:cs="Times New Roman"/>
                <w:sz w:val="28"/>
                <w:szCs w:val="28"/>
              </w:rPr>
              <w:t xml:space="preserve">, </w:t>
            </w:r>
            <w:r>
              <w:rPr>
                <w:rFonts w:eastAsia="Times New Roman" w:cs="Times New Roman"/>
                <w:i/>
                <w:sz w:val="28"/>
                <w:szCs w:val="28"/>
              </w:rPr>
              <w:t>chiếu hình ảnh, yêu cầu phát hiện các góc bằng nhau của tam giác ABC và DEC. Rồi từ đó chứng minh hai tam giác bằng nhau.</w:t>
            </w:r>
          </w:p>
          <w:p w:rsidR="005B2E0C" w:rsidRDefault="00F54929">
            <w:pPr>
              <w:spacing w:after="0" w:line="360" w:lineRule="auto"/>
              <w:rPr>
                <w:rFonts w:eastAsia="Times New Roman" w:cs="Times New Roman"/>
                <w:sz w:val="28"/>
                <w:szCs w:val="28"/>
              </w:rPr>
            </w:pPr>
            <w:r>
              <w:rPr>
                <w:rFonts w:ascii="Georgia" w:eastAsia="Georgia" w:hAnsi="Georgia" w:cs="Georgia"/>
                <w:noProof/>
                <w:sz w:val="28"/>
                <w:szCs w:val="28"/>
              </w:rPr>
              <w:drawing>
                <wp:inline distT="0" distB="0" distL="0" distR="0">
                  <wp:extent cx="1247140" cy="799465"/>
                  <wp:effectExtent l="0" t="0" r="0" b="0"/>
                  <wp:docPr id="586" name="image75.png"/>
                  <wp:cNvGraphicFramePr/>
                  <a:graphic xmlns:a="http://schemas.openxmlformats.org/drawingml/2006/main">
                    <a:graphicData uri="http://schemas.openxmlformats.org/drawingml/2006/picture">
                      <pic:pic xmlns:pic="http://schemas.openxmlformats.org/drawingml/2006/picture">
                        <pic:nvPicPr>
                          <pic:cNvPr id="586" name="image75.png"/>
                          <pic:cNvPicPr preferRelativeResize="0"/>
                        </pic:nvPicPr>
                        <pic:blipFill>
                          <a:blip r:embed="rId69"/>
                          <a:srcRect/>
                          <a:stretch>
                            <a:fillRect/>
                          </a:stretch>
                        </pic:blipFill>
                        <pic:spPr>
                          <a:xfrm>
                            <a:off x="0" y="0"/>
                            <a:ext cx="1247479" cy="800070"/>
                          </a:xfrm>
                          <a:prstGeom prst="rect">
                            <a:avLst/>
                          </a:prstGeom>
                        </pic:spPr>
                      </pic:pic>
                    </a:graphicData>
                  </a:graphic>
                </wp:inline>
              </w:drawing>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Luyện tập 2,</w:t>
            </w:r>
          </w:p>
          <w:p w:rsidR="005B2E0C" w:rsidRDefault="00F54929">
            <w:pPr>
              <w:spacing w:after="0" w:line="360" w:lineRule="auto"/>
              <w:rPr>
                <w:rFonts w:eastAsia="Times New Roman" w:cs="Times New Roman"/>
                <w:sz w:val="28"/>
                <w:szCs w:val="28"/>
              </w:rPr>
            </w:pPr>
            <w:r>
              <w:rPr>
                <w:rFonts w:eastAsia="Times New Roman" w:cs="Times New Roman"/>
                <w:sz w:val="28"/>
                <w:szCs w:val="28"/>
              </w:rPr>
              <w:t>+ hãy viết giả thiết, kết luận của bài.</w:t>
            </w:r>
          </w:p>
          <w:p w:rsidR="005B2E0C" w:rsidRDefault="00F54929">
            <w:pPr>
              <w:spacing w:after="0" w:line="360" w:lineRule="auto"/>
              <w:rPr>
                <w:rFonts w:eastAsia="Times New Roman" w:cs="Times New Roman"/>
                <w:sz w:val="28"/>
                <w:szCs w:val="28"/>
              </w:rPr>
            </w:pPr>
            <w:r>
              <w:rPr>
                <w:rFonts w:eastAsia="Times New Roman" w:cs="Times New Roman"/>
                <w:sz w:val="28"/>
                <w:szCs w:val="28"/>
              </w:rPr>
              <w:t>+ tìm cặp cạnh bằng nhau, các góc bằng nhau để chứng minh hai</w:t>
            </w:r>
            <w:r>
              <w:rPr>
                <w:rFonts w:eastAsia="Times New Roman" w:cs="Times New Roman"/>
                <w:sz w:val="28"/>
                <w:szCs w:val="28"/>
              </w:rPr>
              <w:t xml:space="preserve"> tam giác bằng nhau.</w:t>
            </w:r>
          </w:p>
          <w:p w:rsidR="005B2E0C" w:rsidRDefault="00F54929">
            <w:pPr>
              <w:spacing w:after="0" w:line="360" w:lineRule="auto"/>
              <w:rPr>
                <w:rFonts w:eastAsia="Times New Roman" w:cs="Times New Roman"/>
                <w:sz w:val="28"/>
                <w:szCs w:val="28"/>
              </w:rPr>
            </w:pPr>
            <w:r>
              <w:rPr>
                <w:rFonts w:eastAsia="Times New Roman" w:cs="Times New Roman"/>
                <w:sz w:val="28"/>
                <w:szCs w:val="28"/>
              </w:rPr>
              <w:t>- GV cho HS thảo luận nhóm đôi trả lời Thử thách nhỏ.</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Nếu có hai cặp góc bằng nhau thì góc C và góc C’ có bằng nhau không? Từ đó hai tam giác ABC và A’B’C’ có bằng nhau không?</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Bạn Lan nói đúng hay sai?</w:t>
            </w:r>
          </w:p>
          <w:p w:rsidR="005B2E0C" w:rsidRDefault="00F54929">
            <w:pPr>
              <w:spacing w:after="0" w:line="360" w:lineRule="auto"/>
              <w:rPr>
                <w:rFonts w:eastAsia="Times New Roman" w:cs="Times New Roman"/>
                <w:sz w:val="28"/>
                <w:szCs w:val="28"/>
              </w:rPr>
            </w:pPr>
            <w:r>
              <w:rPr>
                <w:rFonts w:eastAsia="Times New Roman" w:cs="Times New Roman"/>
                <w:sz w:val="28"/>
                <w:szCs w:val="28"/>
              </w:rPr>
              <w:t>- GV lưu ý cho HS về kết quả củ</w:t>
            </w:r>
            <w:r>
              <w:rPr>
                <w:rFonts w:eastAsia="Times New Roman" w:cs="Times New Roman"/>
                <w:sz w:val="28"/>
                <w:szCs w:val="28"/>
              </w:rPr>
              <w:t>a Thử thách nhỏ.</w:t>
            </w:r>
          </w:p>
          <w:p w:rsidR="005B2E0C" w:rsidRDefault="00F54929">
            <w:pPr>
              <w:spacing w:after="0" w:line="360" w:lineRule="auto"/>
              <w:rPr>
                <w:rFonts w:eastAsia="Times New Roman" w:cs="Times New Roman"/>
                <w:sz w:val="28"/>
                <w:szCs w:val="28"/>
              </w:rPr>
            </w:pPr>
            <w:r>
              <w:rPr>
                <w:rFonts w:ascii="Georgia" w:eastAsia="Georgia" w:hAnsi="Georgia" w:cs="Georgia"/>
                <w:noProof/>
                <w:sz w:val="28"/>
                <w:szCs w:val="28"/>
              </w:rPr>
              <w:drawing>
                <wp:inline distT="0" distB="0" distL="0" distR="0">
                  <wp:extent cx="2778125" cy="981075"/>
                  <wp:effectExtent l="0" t="0" r="0" b="0"/>
                  <wp:docPr id="587" name="image73.png"/>
                  <wp:cNvGraphicFramePr/>
                  <a:graphic xmlns:a="http://schemas.openxmlformats.org/drawingml/2006/main">
                    <a:graphicData uri="http://schemas.openxmlformats.org/drawingml/2006/picture">
                      <pic:pic xmlns:pic="http://schemas.openxmlformats.org/drawingml/2006/picture">
                        <pic:nvPicPr>
                          <pic:cNvPr id="587" name="image73.png"/>
                          <pic:cNvPicPr preferRelativeResize="0"/>
                        </pic:nvPicPr>
                        <pic:blipFill>
                          <a:blip r:embed="rId70"/>
                          <a:srcRect/>
                          <a:stretch>
                            <a:fillRect/>
                          </a:stretch>
                        </pic:blipFill>
                        <pic:spPr>
                          <a:xfrm>
                            <a:off x="0" y="0"/>
                            <a:ext cx="2778465" cy="981357"/>
                          </a:xfrm>
                          <a:prstGeom prst="rect">
                            <a:avLst/>
                          </a:prstGeom>
                        </pic:spPr>
                      </pic:pic>
                    </a:graphicData>
                  </a:graphic>
                </wp:inline>
              </w:drawing>
            </w:r>
          </w:p>
          <w:p w:rsidR="005B2E0C" w:rsidRDefault="00F54929">
            <w:pPr>
              <w:spacing w:after="0"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HS theo dõi SGK, chú ý nghe, tiếp nhận kiến thức, hoàn thành các yêu </w:t>
            </w:r>
            <w:r>
              <w:rPr>
                <w:rFonts w:eastAsia="Times New Roman" w:cs="Times New Roman"/>
                <w:sz w:val="28"/>
                <w:szCs w:val="28"/>
              </w:rPr>
              <w:lastRenderedPageBreak/>
              <w:t>cầu, suy nghĩ trả lời câu hỏi.</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làm theo nhóm HĐ 3, 4, Thử thách nhỏ.</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GV: quan sát và trợ giúp HS. </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Bước 3: Bá</w:t>
            </w:r>
            <w:r>
              <w:rPr>
                <w:rFonts w:eastAsia="Times New Roman" w:cs="Times New Roman"/>
                <w:b/>
                <w:sz w:val="28"/>
                <w:szCs w:val="28"/>
              </w:rPr>
              <w:t xml:space="preserve">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giơ tay phát biểu, lên bảng trình bày.</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Một số HS khác nhận xét, bổ sung cho bạn. </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 xml:space="preserve">Bước 4: Kết luận, nhận định: </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GV tổng quát lại kiến thức, lưu ý:</w:t>
            </w:r>
          </w:p>
          <w:p w:rsidR="005B2E0C" w:rsidRDefault="00F54929">
            <w:pPr>
              <w:spacing w:after="0" w:line="360" w:lineRule="auto"/>
              <w:rPr>
                <w:rFonts w:eastAsia="Times New Roman" w:cs="Times New Roman"/>
                <w:sz w:val="28"/>
                <w:szCs w:val="28"/>
              </w:rPr>
            </w:pPr>
            <w:r>
              <w:rPr>
                <w:rFonts w:eastAsia="Times New Roman" w:cs="Times New Roman"/>
                <w:sz w:val="28"/>
                <w:szCs w:val="28"/>
              </w:rPr>
              <w:t>+ Muốn áp dụng trường hợp này thì hai góc phải kề cạnh đó.</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Hoặc như kết quả của </w:t>
            </w:r>
            <w:r>
              <w:rPr>
                <w:rFonts w:eastAsia="Times New Roman" w:cs="Times New Roman"/>
                <w:sz w:val="28"/>
                <w:szCs w:val="28"/>
              </w:rPr>
              <w:t>Thư thách nhỏ, khi có 1 cạnh và 1 góc kề, 1 góc đối cạnh đó tương ứng bằng với cạnh và góc của tam giác kia thì ta có thể đưa bài toán về trường hợp bằng nhau thứ ba.</w:t>
            </w:r>
          </w:p>
        </w:tc>
        <w:tc>
          <w:tcPr>
            <w:tcW w:w="4962" w:type="dxa"/>
          </w:tcPr>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lastRenderedPageBreak/>
              <w:t>2.</w:t>
            </w:r>
            <w:r>
              <w:rPr>
                <w:rFonts w:eastAsia="Times New Roman" w:cs="Times New Roman"/>
                <w:sz w:val="28"/>
                <w:szCs w:val="28"/>
              </w:rPr>
              <w:t xml:space="preserve"> </w:t>
            </w:r>
            <w:r>
              <w:rPr>
                <w:rFonts w:eastAsia="Times New Roman" w:cs="Times New Roman"/>
                <w:b/>
                <w:sz w:val="28"/>
                <w:szCs w:val="28"/>
              </w:rPr>
              <w:t>Trường hợp bằng nhau thứ ba của tam giác: góc – cạnh – góc (g.c.g)</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HĐ3:</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HĐ4:</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 Các </w:t>
            </w:r>
            <w:r>
              <w:rPr>
                <w:rFonts w:eastAsia="Times New Roman" w:cs="Times New Roman"/>
                <w:sz w:val="28"/>
                <w:szCs w:val="28"/>
              </w:rPr>
              <w:t>cạnh tương ứng của hai tam giác ABC và A’B’C’ bằng nhau.</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Hai tam giác ABC và A’B’ C’ bằng nhau theo trường hợp cạnh – cạnh – cạnh.</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Các tam giác HS vừa vẽ đều bằng nhau.</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Chú ý:</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Trong tam giác ABC, hai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 xml:space="preserve"> </m:t>
              </m:r>
            </m:oMath>
            <w:r>
              <w:rPr>
                <w:rFonts w:eastAsia="Times New Roman" w:cs="Times New Roman"/>
                <w:sz w:val="28"/>
                <w:szCs w:val="28"/>
              </w:rPr>
              <w:t>được gọi là các góc kề cạnh BC của</w:t>
            </w:r>
            <w:r>
              <w:rPr>
                <w:rFonts w:eastAsia="Times New Roman" w:cs="Times New Roman"/>
                <w:sz w:val="28"/>
                <w:szCs w:val="28"/>
              </w:rPr>
              <w:t xml:space="preserve"> tam giác ABC.</w:t>
            </w:r>
          </w:p>
          <w:p w:rsidR="005B2E0C" w:rsidRDefault="005B2E0C">
            <w:pPr>
              <w:spacing w:after="0" w:line="360" w:lineRule="auto"/>
              <w:jc w:val="both"/>
              <w:rPr>
                <w:rFonts w:eastAsia="Times New Roman" w:cs="Times New Roman"/>
                <w:sz w:val="28"/>
                <w:szCs w:val="28"/>
              </w:rPr>
            </w:pPr>
          </w:p>
          <w:p w:rsidR="005B2E0C" w:rsidRDefault="005B2E0C">
            <w:pPr>
              <w:spacing w:after="0" w:line="360" w:lineRule="auto"/>
              <w:jc w:val="both"/>
              <w:rPr>
                <w:rFonts w:eastAsia="Times New Roman" w:cs="Times New Roman"/>
                <w:sz w:val="28"/>
                <w:szCs w:val="28"/>
              </w:rPr>
            </w:pPr>
          </w:p>
          <w:p w:rsidR="005B2E0C" w:rsidRDefault="00F54929">
            <w:pPr>
              <w:spacing w:after="0" w:line="360" w:lineRule="auto"/>
              <w:jc w:val="both"/>
              <w:rPr>
                <w:rFonts w:eastAsia="Times New Roman" w:cs="Times New Roman"/>
                <w:sz w:val="28"/>
                <w:szCs w:val="28"/>
              </w:rPr>
            </w:pPr>
            <w:r>
              <w:rPr>
                <w:rFonts w:eastAsia="Times New Roman" w:cs="Times New Roman"/>
                <w:b/>
                <w:sz w:val="28"/>
                <w:szCs w:val="28"/>
              </w:rPr>
              <w:t>Định lí:</w:t>
            </w:r>
          </w:p>
          <w:p w:rsidR="005B2E0C" w:rsidRDefault="00F54929">
            <w:pPr>
              <w:spacing w:after="0" w:line="360" w:lineRule="auto"/>
              <w:jc w:val="both"/>
              <w:rPr>
                <w:rFonts w:eastAsia="Times New Roman" w:cs="Times New Roman"/>
                <w:b/>
                <w:sz w:val="28"/>
                <w:szCs w:val="28"/>
              </w:rPr>
            </w:pPr>
            <w:r>
              <w:rPr>
                <w:rFonts w:eastAsia="Times New Roman" w:cs="Times New Roman"/>
                <w:sz w:val="28"/>
                <w:szCs w:val="28"/>
              </w:rPr>
              <w:t>Nếu một cạnh và hai góc kề của tam giác này bằng một cạnh và hai góc kề của tam giác kia thì hai tam giác đó bằng nhau.</w:t>
            </w:r>
          </w:p>
          <w:p w:rsidR="005B2E0C" w:rsidRDefault="005B2E0C">
            <w:pPr>
              <w:spacing w:after="0" w:line="360" w:lineRule="auto"/>
              <w:jc w:val="both"/>
              <w:rPr>
                <w:rFonts w:eastAsia="Times New Roman" w:cs="Times New Roman"/>
                <w:sz w:val="28"/>
                <w:szCs w:val="28"/>
              </w:rPr>
            </w:pPr>
          </w:p>
          <w:tbl>
            <w:tblPr>
              <w:tblStyle w:val="Style32"/>
              <w:tblW w:w="4736"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738"/>
              <w:gridCol w:w="3998"/>
            </w:tblGrid>
            <w:tr w:rsidR="005B2E0C">
              <w:tc>
                <w:tcPr>
                  <w:tcW w:w="738" w:type="dxa"/>
                </w:tcPr>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GT</w:t>
                  </w:r>
                </w:p>
              </w:tc>
              <w:tc>
                <w:tcPr>
                  <w:tcW w:w="3998" w:type="dxa"/>
                </w:tcPr>
                <w:p w:rsidR="005B2E0C" w:rsidRDefault="00F54929">
                  <w:pPr>
                    <w:spacing w:after="0" w:line="360" w:lineRule="auto"/>
                    <w:jc w:val="both"/>
                    <w:rPr>
                      <w:rFonts w:eastAsia="Times New Roman" w:cs="Times New Roman"/>
                      <w:sz w:val="28"/>
                      <w:szCs w:val="28"/>
                    </w:rPr>
                  </w:pPr>
                  <m:oMath>
                    <m:r>
                      <w:rPr>
                        <w:rFonts w:ascii="Cambria Math" w:eastAsia="Cambria Math" w:hAnsi="Cambria Math" w:cs="Cambria Math"/>
                        <w:sz w:val="28"/>
                        <w:szCs w:val="28"/>
                      </w:rPr>
                      <m:t>ΔABC</m:t>
                    </m:r>
                  </m:oMath>
                  <w:r>
                    <w:rPr>
                      <w:rFonts w:eastAsia="Times New Roman" w:cs="Times New Roman"/>
                      <w:sz w:val="28"/>
                      <w:szCs w:val="28"/>
                    </w:rPr>
                    <w:t xml:space="preserve">và </w:t>
                  </w:r>
                  <m:oMath>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AB = A’B’</w:t>
                  </w:r>
                </w:p>
                <w:p w:rsidR="005B2E0C" w:rsidRDefault="00F54929">
                  <w:pPr>
                    <w:spacing w:after="0" w:line="360" w:lineRule="auto"/>
                    <w:jc w:val="both"/>
                    <w:rPr>
                      <w:rFonts w:eastAsia="Times New Roman" w:cs="Times New Roman"/>
                      <w:b/>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oMath>
                  <w:r>
                    <w:rPr>
                      <w:rFonts w:eastAsia="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p>
              </w:tc>
            </w:tr>
            <w:tr w:rsidR="005B2E0C">
              <w:tc>
                <w:tcPr>
                  <w:tcW w:w="738" w:type="dxa"/>
                </w:tcPr>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KL</w:t>
                  </w:r>
                </w:p>
              </w:tc>
              <w:tc>
                <w:tcPr>
                  <w:tcW w:w="3998" w:type="dxa"/>
                </w:tcPr>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5B2E0C" w:rsidRDefault="005B2E0C">
            <w:pPr>
              <w:spacing w:after="0" w:line="360" w:lineRule="auto"/>
              <w:jc w:val="both"/>
              <w:rPr>
                <w:rFonts w:eastAsia="Times New Roman" w:cs="Times New Roman"/>
                <w:sz w:val="28"/>
                <w:szCs w:val="28"/>
              </w:rPr>
            </w:pPr>
          </w:p>
          <w:p w:rsidR="005B2E0C" w:rsidRDefault="005B2E0C">
            <w:pPr>
              <w:spacing w:after="0" w:line="360" w:lineRule="auto"/>
              <w:jc w:val="both"/>
              <w:rPr>
                <w:rFonts w:eastAsia="Times New Roman" w:cs="Times New Roman"/>
                <w:b/>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Câu hỏi:</w:t>
            </w:r>
          </w:p>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ΔMNP</m:t>
                </m:r>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Ho</w:t>
            </w:r>
            <w:r>
              <w:rPr>
                <w:rFonts w:eastAsia="Times New Roman" w:cs="Times New Roman"/>
                <w:sz w:val="28"/>
                <w:szCs w:val="28"/>
              </w:rPr>
              <w:t>ặ</w:t>
            </w:r>
            <w:r>
              <w:rPr>
                <w:rFonts w:eastAsia="Times New Roman" w:cs="Times New Roman"/>
                <w:sz w:val="28"/>
                <w:szCs w:val="28"/>
              </w:rPr>
              <w:t xml:space="preserve">c </w:t>
            </w:r>
            <m:oMath>
              <m:r>
                <w:rPr>
                  <w:rFonts w:ascii="Cambria Math" w:eastAsia="Cambria Math" w:hAnsi="Cambria Math" w:cs="Cambria Math"/>
                  <w:sz w:val="28"/>
                  <w:szCs w:val="28"/>
                </w:rPr>
                <m:t>ΔBAC</m:t>
              </m:r>
              <m:r>
                <w:rPr>
                  <w:rFonts w:ascii="Cambria Math" w:eastAsia="Cambria Math" w:hAnsi="Cambria Math" w:cs="Cambria Math"/>
                  <w:sz w:val="28"/>
                  <w:szCs w:val="28"/>
                </w:rPr>
                <m:t>=</m:t>
              </m:r>
              <m:r>
                <w:rPr>
                  <w:rFonts w:ascii="Cambria Math" w:eastAsia="Cambria Math" w:hAnsi="Cambria Math" w:cs="Cambria Math"/>
                  <w:sz w:val="28"/>
                  <w:szCs w:val="28"/>
                </w:rPr>
                <m:t>ΔNMP</m:t>
              </m:r>
            </m:oMath>
            <w:r>
              <w:rPr>
                <w:rFonts w:eastAsia="Times New Roman" w:cs="Times New Roman"/>
                <w:sz w:val="28"/>
                <w:szCs w:val="28"/>
              </w:rPr>
              <w:t>.</w:t>
            </w: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Ví dụ 2 (SGK – tr72)</w:t>
            </w:r>
          </w:p>
          <w:p w:rsidR="005B2E0C" w:rsidRDefault="005B2E0C">
            <w:pPr>
              <w:spacing w:after="0" w:line="360" w:lineRule="auto"/>
              <w:jc w:val="both"/>
              <w:rPr>
                <w:rFonts w:eastAsia="Times New Roman" w:cs="Times New Roman"/>
                <w:b/>
                <w:sz w:val="28"/>
                <w:szCs w:val="28"/>
              </w:rPr>
            </w:pPr>
          </w:p>
          <w:p w:rsidR="005B2E0C" w:rsidRDefault="005B2E0C">
            <w:pPr>
              <w:spacing w:after="0" w:line="360" w:lineRule="auto"/>
              <w:jc w:val="both"/>
              <w:rPr>
                <w:rFonts w:eastAsia="Times New Roman" w:cs="Times New Roman"/>
                <w:b/>
                <w:sz w:val="28"/>
                <w:szCs w:val="28"/>
              </w:rPr>
            </w:pPr>
          </w:p>
          <w:p w:rsidR="005B2E0C" w:rsidRDefault="005B2E0C">
            <w:pPr>
              <w:spacing w:after="0" w:line="360" w:lineRule="auto"/>
              <w:jc w:val="both"/>
              <w:rPr>
                <w:rFonts w:eastAsia="Times New Roman" w:cs="Times New Roman"/>
                <w:b/>
                <w:sz w:val="28"/>
                <w:szCs w:val="28"/>
              </w:rPr>
            </w:pPr>
          </w:p>
          <w:p w:rsidR="005B2E0C" w:rsidRDefault="005B2E0C">
            <w:pPr>
              <w:spacing w:after="0" w:line="360" w:lineRule="auto"/>
              <w:jc w:val="both"/>
              <w:rPr>
                <w:rFonts w:eastAsia="Times New Roman" w:cs="Times New Roman"/>
                <w:b/>
                <w:sz w:val="28"/>
                <w:szCs w:val="28"/>
              </w:rPr>
            </w:pPr>
          </w:p>
          <w:p w:rsidR="005B2E0C" w:rsidRDefault="005B2E0C">
            <w:pPr>
              <w:spacing w:after="0" w:line="360" w:lineRule="auto"/>
              <w:jc w:val="both"/>
              <w:rPr>
                <w:rFonts w:eastAsia="Times New Roman" w:cs="Times New Roman"/>
                <w:b/>
                <w:sz w:val="28"/>
                <w:szCs w:val="28"/>
              </w:rPr>
            </w:pPr>
          </w:p>
          <w:p w:rsidR="005B2E0C" w:rsidRDefault="005B2E0C">
            <w:pPr>
              <w:spacing w:after="0" w:line="360" w:lineRule="auto"/>
              <w:jc w:val="both"/>
              <w:rPr>
                <w:rFonts w:eastAsia="Times New Roman" w:cs="Times New Roman"/>
                <w:b/>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Luyện tập 2:</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Xét tam giác ABD và CBD có:</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m:oMathPara>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BD chung</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oMath>
            </m:oMathPara>
          </w:p>
          <w:p w:rsidR="005B2E0C" w:rsidRDefault="00F54929">
            <w:pPr>
              <w:spacing w:after="0" w:line="360" w:lineRule="auto"/>
              <w:jc w:val="both"/>
              <w:rPr>
                <w:rFonts w:eastAsia="Times New Roman" w:cs="Times New Roman"/>
                <w:sz w:val="28"/>
                <w:szCs w:val="28"/>
              </w:rPr>
            </w:pPr>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ΔCBD</m:t>
              </m:r>
            </m:oMath>
            <w:r>
              <w:rPr>
                <w:rFonts w:eastAsia="Times New Roman" w:cs="Times New Roman"/>
                <w:sz w:val="28"/>
                <w:szCs w:val="28"/>
              </w:rPr>
              <w:t xml:space="preserve"> (g.c.g)</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Thử thách nhỏ:</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m:oMathPara>
          </w:p>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Xét tam giác ABC và A’B’C’ có:</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e>
                </m:acc>
              </m:oMath>
            </m:oMathPara>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AC = A’C’</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5B2E0C" w:rsidRDefault="00F54929">
            <w:pPr>
              <w:spacing w:after="0" w:line="360" w:lineRule="auto"/>
              <w:jc w:val="both"/>
              <w:rPr>
                <w:rFonts w:eastAsia="Times New Roman" w:cs="Times New Roman"/>
                <w:sz w:val="28"/>
                <w:szCs w:val="28"/>
              </w:rPr>
            </w:pPr>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eastAsia="Times New Roman" w:cs="Times New Roman"/>
                <w:sz w:val="28"/>
                <w:szCs w:val="28"/>
              </w:rPr>
              <w:t xml:space="preserve"> (g.c.g)</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Bạn Lan nói đúng.</w:t>
            </w:r>
          </w:p>
        </w:tc>
      </w:tr>
    </w:tbl>
    <w:p w:rsidR="005B2E0C" w:rsidRDefault="00F54929">
      <w:pPr>
        <w:spacing w:before="120" w:line="360" w:lineRule="auto"/>
        <w:rPr>
          <w:b/>
          <w:sz w:val="28"/>
          <w:szCs w:val="28"/>
        </w:rPr>
      </w:pPr>
      <w:r>
        <w:rPr>
          <w:b/>
          <w:sz w:val="28"/>
          <w:szCs w:val="28"/>
        </w:rPr>
        <w:lastRenderedPageBreak/>
        <w:t>C. HO</w:t>
      </w:r>
      <w:r>
        <w:rPr>
          <w:b/>
          <w:sz w:val="28"/>
          <w:szCs w:val="28"/>
        </w:rPr>
        <w:t>Ạ</w:t>
      </w:r>
      <w:r>
        <w:rPr>
          <w:b/>
          <w:sz w:val="28"/>
          <w:szCs w:val="28"/>
        </w:rPr>
        <w:t>T Đ</w:t>
      </w:r>
      <w:r>
        <w:rPr>
          <w:b/>
          <w:sz w:val="28"/>
          <w:szCs w:val="28"/>
        </w:rPr>
        <w:t>Ộ</w:t>
      </w:r>
      <w:r>
        <w:rPr>
          <w:b/>
          <w:sz w:val="28"/>
          <w:szCs w:val="28"/>
        </w:rPr>
        <w:t>NG LUY</w:t>
      </w:r>
      <w:r>
        <w:rPr>
          <w:b/>
          <w:sz w:val="28"/>
          <w:szCs w:val="28"/>
        </w:rPr>
        <w:t>Ệ</w:t>
      </w:r>
      <w:r>
        <w:rPr>
          <w:b/>
          <w:sz w:val="28"/>
          <w:szCs w:val="28"/>
        </w:rPr>
        <w:t>N T</w:t>
      </w:r>
      <w:r>
        <w:rPr>
          <w:b/>
          <w:sz w:val="28"/>
          <w:szCs w:val="28"/>
        </w:rPr>
        <w:t>Ậ</w:t>
      </w:r>
      <w:r>
        <w:rPr>
          <w:b/>
          <w:sz w:val="28"/>
          <w:szCs w:val="28"/>
        </w:rPr>
        <w:t>P</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a) M</w:t>
      </w:r>
      <w:r>
        <w:rPr>
          <w:b/>
          <w:color w:val="000000"/>
          <w:sz w:val="28"/>
          <w:szCs w:val="28"/>
        </w:rPr>
        <w:t>ụ</w:t>
      </w:r>
      <w:r>
        <w:rPr>
          <w:b/>
          <w:color w:val="000000"/>
          <w:sz w:val="28"/>
          <w:szCs w:val="28"/>
        </w:rPr>
        <w:t>c tiêu:</w:t>
      </w:r>
      <w:r>
        <w:rPr>
          <w:color w:val="000000"/>
          <w:sz w:val="28"/>
          <w:szCs w:val="28"/>
        </w:rPr>
        <w:t xml:space="preserve"> H</w:t>
      </w:r>
      <w:r>
        <w:rPr>
          <w:color w:val="000000"/>
          <w:sz w:val="28"/>
          <w:szCs w:val="28"/>
        </w:rPr>
        <w:t>ọ</w:t>
      </w:r>
      <w:r>
        <w:rPr>
          <w:color w:val="000000"/>
          <w:sz w:val="28"/>
          <w:szCs w:val="28"/>
        </w:rPr>
        <w:t>c sinh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 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th</w:t>
      </w:r>
      <w:r>
        <w:rPr>
          <w:color w:val="000000"/>
          <w:sz w:val="28"/>
          <w:szCs w:val="28"/>
        </w:rPr>
        <w:t>ứ</w:t>
      </w:r>
      <w:r>
        <w:rPr>
          <w:color w:val="000000"/>
          <w:sz w:val="28"/>
          <w:szCs w:val="28"/>
        </w:rPr>
        <w:t xml:space="preserve"> hai và th</w:t>
      </w:r>
      <w:r>
        <w:rPr>
          <w:color w:val="000000"/>
          <w:sz w:val="28"/>
          <w:szCs w:val="28"/>
        </w:rPr>
        <w:t>ứ</w:t>
      </w:r>
      <w:r>
        <w:rPr>
          <w:color w:val="000000"/>
          <w:sz w:val="28"/>
          <w:szCs w:val="28"/>
        </w:rPr>
        <w:t xml:space="preserve"> ba.</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 N</w:t>
      </w:r>
      <w:r>
        <w:rPr>
          <w:b/>
          <w:color w:val="000000"/>
          <w:sz w:val="28"/>
          <w:szCs w:val="28"/>
        </w:rPr>
        <w:t>ộ</w:t>
      </w:r>
      <w:r>
        <w:rPr>
          <w:b/>
          <w:color w:val="000000"/>
          <w:sz w:val="28"/>
          <w:szCs w:val="28"/>
        </w:rPr>
        <w:t xml:space="preserve">i dung: </w:t>
      </w:r>
      <w:r>
        <w:rPr>
          <w:color w:val="000000"/>
          <w:sz w:val="28"/>
          <w:szCs w:val="28"/>
        </w:rPr>
        <w:t>HS v</w:t>
      </w:r>
      <w:r>
        <w:rPr>
          <w:color w:val="000000"/>
          <w:sz w:val="28"/>
          <w:szCs w:val="28"/>
        </w:rPr>
        <w:t>ậ</w:t>
      </w:r>
      <w:r>
        <w:rPr>
          <w:color w:val="000000"/>
          <w:sz w:val="28"/>
          <w:szCs w:val="28"/>
        </w:rPr>
        <w:t>n d</w:t>
      </w:r>
      <w:r>
        <w:rPr>
          <w:color w:val="000000"/>
          <w:sz w:val="28"/>
          <w:szCs w:val="28"/>
        </w:rPr>
        <w:t>ụ</w:t>
      </w:r>
      <w:r>
        <w:rPr>
          <w:color w:val="000000"/>
          <w:sz w:val="28"/>
          <w:szCs w:val="28"/>
        </w:rPr>
        <w:t>ng ki</w:t>
      </w:r>
      <w:r>
        <w:rPr>
          <w:color w:val="000000"/>
          <w:sz w:val="28"/>
          <w:szCs w:val="28"/>
        </w:rPr>
        <w:t>ế</w:t>
      </w:r>
      <w:r>
        <w:rPr>
          <w:color w:val="000000"/>
          <w:sz w:val="28"/>
          <w:szCs w:val="28"/>
        </w:rPr>
        <w:t>n th</w:t>
      </w:r>
      <w:r>
        <w:rPr>
          <w:color w:val="000000"/>
          <w:sz w:val="28"/>
          <w:szCs w:val="28"/>
        </w:rPr>
        <w:t>ứ</w:t>
      </w:r>
      <w:r>
        <w:rPr>
          <w:color w:val="000000"/>
          <w:sz w:val="28"/>
          <w:szCs w:val="28"/>
        </w:rPr>
        <w:t>c đ</w:t>
      </w:r>
      <w:r>
        <w:rPr>
          <w:color w:val="000000"/>
          <w:sz w:val="28"/>
          <w:szCs w:val="28"/>
        </w:rPr>
        <w:t>ể</w:t>
      </w:r>
      <w:r>
        <w:rPr>
          <w:color w:val="000000"/>
          <w:sz w:val="28"/>
          <w:szCs w:val="28"/>
        </w:rPr>
        <w:t xml:space="preserve"> làm bài Bài 4.12, 4.14 (SGK – tr73) và bài t</w:t>
      </w:r>
      <w:r>
        <w:rPr>
          <w:color w:val="000000"/>
          <w:sz w:val="28"/>
          <w:szCs w:val="28"/>
        </w:rPr>
        <w:t>ậ</w:t>
      </w:r>
      <w:r>
        <w:rPr>
          <w:color w:val="000000"/>
          <w:sz w:val="28"/>
          <w:szCs w:val="28"/>
        </w:rPr>
        <w:t>p thêm.</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c) S</w:t>
      </w:r>
      <w:r>
        <w:rPr>
          <w:b/>
          <w:color w:val="000000"/>
          <w:sz w:val="28"/>
          <w:szCs w:val="28"/>
        </w:rPr>
        <w:t>ả</w:t>
      </w:r>
      <w:r>
        <w:rPr>
          <w:b/>
          <w:color w:val="000000"/>
          <w:sz w:val="28"/>
          <w:szCs w:val="28"/>
        </w:rPr>
        <w:t>n ph</w:t>
      </w:r>
      <w:r>
        <w:rPr>
          <w:b/>
          <w:color w:val="000000"/>
          <w:sz w:val="28"/>
          <w:szCs w:val="28"/>
        </w:rPr>
        <w:t>ẩ</w:t>
      </w:r>
      <w:r>
        <w:rPr>
          <w:b/>
          <w:color w:val="000000"/>
          <w:sz w:val="28"/>
          <w:szCs w:val="28"/>
        </w:rPr>
        <w:t>m h</w:t>
      </w:r>
      <w:r>
        <w:rPr>
          <w:b/>
          <w:color w:val="000000"/>
          <w:sz w:val="28"/>
          <w:szCs w:val="28"/>
        </w:rPr>
        <w:t>ọ</w:t>
      </w:r>
      <w:r>
        <w:rPr>
          <w:b/>
          <w:color w:val="000000"/>
          <w:sz w:val="28"/>
          <w:szCs w:val="28"/>
        </w:rPr>
        <w:t>c t</w:t>
      </w:r>
      <w:r>
        <w:rPr>
          <w:b/>
          <w:color w:val="000000"/>
          <w:sz w:val="28"/>
          <w:szCs w:val="28"/>
        </w:rPr>
        <w:t>ậ</w:t>
      </w:r>
      <w:r>
        <w:rPr>
          <w:b/>
          <w:color w:val="000000"/>
          <w:sz w:val="28"/>
          <w:szCs w:val="28"/>
        </w:rPr>
        <w:t xml:space="preserve">p: </w:t>
      </w:r>
      <w:r>
        <w:rPr>
          <w:color w:val="000000"/>
          <w:sz w:val="28"/>
          <w:szCs w:val="28"/>
        </w:rPr>
        <w:t>HS gi</w:t>
      </w:r>
      <w:r>
        <w:rPr>
          <w:color w:val="000000"/>
          <w:sz w:val="28"/>
          <w:szCs w:val="28"/>
        </w:rPr>
        <w:t>ả</w:t>
      </w:r>
      <w:r>
        <w:rPr>
          <w:color w:val="000000"/>
          <w:sz w:val="28"/>
          <w:szCs w:val="28"/>
        </w:rPr>
        <w:t>i đư</w:t>
      </w:r>
      <w:r>
        <w:rPr>
          <w:color w:val="000000"/>
          <w:sz w:val="28"/>
          <w:szCs w:val="28"/>
        </w:rPr>
        <w:t>ợ</w:t>
      </w:r>
      <w:r>
        <w:rPr>
          <w:color w:val="000000"/>
          <w:sz w:val="28"/>
          <w:szCs w:val="28"/>
        </w:rPr>
        <w:t>c bài v</w:t>
      </w:r>
      <w:r>
        <w:rPr>
          <w:color w:val="000000"/>
          <w:sz w:val="28"/>
          <w:szCs w:val="28"/>
        </w:rPr>
        <w:t>ề</w:t>
      </w:r>
      <w:r>
        <w:rPr>
          <w:color w:val="000000"/>
          <w:sz w:val="28"/>
          <w:szCs w:val="28"/>
        </w:rPr>
        <w:t xml:space="preserve"> ch</w:t>
      </w:r>
      <w:r>
        <w:rPr>
          <w:color w:val="000000"/>
          <w:sz w:val="28"/>
          <w:szCs w:val="28"/>
        </w:rPr>
        <w:t>ứ</w:t>
      </w:r>
      <w:r>
        <w:rPr>
          <w:color w:val="000000"/>
          <w:sz w:val="28"/>
          <w:szCs w:val="28"/>
        </w:rPr>
        <w:t>ng minh tam giác b</w:t>
      </w:r>
      <w:r>
        <w:rPr>
          <w:color w:val="000000"/>
          <w:sz w:val="28"/>
          <w:szCs w:val="28"/>
        </w:rPr>
        <w:t>ằ</w:t>
      </w:r>
      <w:r>
        <w:rPr>
          <w:color w:val="000000"/>
          <w:sz w:val="28"/>
          <w:szCs w:val="28"/>
        </w:rPr>
        <w:t>ng nhau và ch</w:t>
      </w:r>
      <w:r>
        <w:rPr>
          <w:color w:val="000000"/>
          <w:sz w:val="28"/>
          <w:szCs w:val="28"/>
        </w:rPr>
        <w:t>ứ</w:t>
      </w:r>
      <w:r>
        <w:rPr>
          <w:color w:val="000000"/>
          <w:sz w:val="28"/>
          <w:szCs w:val="28"/>
        </w:rPr>
        <w:t>ng minh tính ch</w:t>
      </w:r>
      <w:r>
        <w:rPr>
          <w:color w:val="000000"/>
          <w:sz w:val="28"/>
          <w:szCs w:val="28"/>
        </w:rPr>
        <w:t>ấ</w:t>
      </w:r>
      <w:r>
        <w:rPr>
          <w:color w:val="000000"/>
          <w:sz w:val="28"/>
          <w:szCs w:val="28"/>
        </w:rPr>
        <w:t>t đư</w:t>
      </w:r>
      <w:r>
        <w:rPr>
          <w:color w:val="000000"/>
          <w:sz w:val="28"/>
          <w:szCs w:val="28"/>
        </w:rPr>
        <w:t>ợ</w:t>
      </w:r>
      <w:r>
        <w:rPr>
          <w:color w:val="000000"/>
          <w:sz w:val="28"/>
          <w:szCs w:val="28"/>
        </w:rPr>
        <w:t>c suy ra t</w:t>
      </w:r>
      <w:r>
        <w:rPr>
          <w:color w:val="000000"/>
          <w:sz w:val="28"/>
          <w:szCs w:val="28"/>
        </w:rPr>
        <w:t>ừ</w:t>
      </w:r>
      <w:r>
        <w:rPr>
          <w:color w:val="000000"/>
          <w:sz w:val="28"/>
          <w:szCs w:val="28"/>
        </w:rPr>
        <w:t xml:space="preserve"> hai tam giác b</w:t>
      </w:r>
      <w:r>
        <w:rPr>
          <w:color w:val="000000"/>
          <w:sz w:val="28"/>
          <w:szCs w:val="28"/>
        </w:rPr>
        <w:t>ằ</w:t>
      </w:r>
      <w:r>
        <w:rPr>
          <w:color w:val="000000"/>
          <w:sz w:val="28"/>
          <w:szCs w:val="28"/>
        </w:rPr>
        <w:t>ng nhau.</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d) T</w:t>
      </w:r>
      <w:r>
        <w:rPr>
          <w:b/>
          <w:color w:val="000000"/>
          <w:sz w:val="28"/>
          <w:szCs w:val="28"/>
        </w:rPr>
        <w:t>ổ</w:t>
      </w:r>
      <w:r>
        <w:rPr>
          <w:b/>
          <w:color w:val="000000"/>
          <w:sz w:val="28"/>
          <w:szCs w:val="28"/>
        </w:rPr>
        <w:t xml:space="preserve"> ch</w:t>
      </w:r>
      <w:r>
        <w:rPr>
          <w:b/>
          <w:color w:val="000000"/>
          <w:sz w:val="28"/>
          <w:szCs w:val="28"/>
        </w:rPr>
        <w:t>ứ</w:t>
      </w:r>
      <w:r>
        <w:rPr>
          <w:b/>
          <w:color w:val="000000"/>
          <w:sz w:val="28"/>
          <w:szCs w:val="28"/>
        </w:rPr>
        <w:t>c th</w:t>
      </w:r>
      <w:r>
        <w:rPr>
          <w:b/>
          <w:color w:val="000000"/>
          <w:sz w:val="28"/>
          <w:szCs w:val="28"/>
        </w:rPr>
        <w:t>ự</w:t>
      </w:r>
      <w:r>
        <w:rPr>
          <w:b/>
          <w:color w:val="000000"/>
          <w:sz w:val="28"/>
          <w:szCs w:val="28"/>
        </w:rPr>
        <w:t>c hi</w:t>
      </w:r>
      <w:r>
        <w:rPr>
          <w:b/>
          <w:color w:val="000000"/>
          <w:sz w:val="28"/>
          <w:szCs w:val="28"/>
        </w:rPr>
        <w:t>ệ</w:t>
      </w:r>
      <w:r>
        <w:rPr>
          <w:b/>
          <w:color w:val="000000"/>
          <w:sz w:val="28"/>
          <w:szCs w:val="28"/>
        </w:rPr>
        <w:t xml:space="preserve">n: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1: Chuy</w:t>
      </w:r>
      <w:r>
        <w:rPr>
          <w:b/>
          <w:color w:val="000000"/>
          <w:sz w:val="28"/>
          <w:szCs w:val="28"/>
        </w:rPr>
        <w:t>ể</w:t>
      </w:r>
      <w:r>
        <w:rPr>
          <w:b/>
          <w:color w:val="000000"/>
          <w:sz w:val="28"/>
          <w:szCs w:val="28"/>
        </w:rPr>
        <w:t>n giao nhi</w:t>
      </w:r>
      <w:r>
        <w:rPr>
          <w:b/>
          <w:color w:val="000000"/>
          <w:sz w:val="28"/>
          <w:szCs w:val="28"/>
        </w:rPr>
        <w:t>ệ</w:t>
      </w:r>
      <w:r>
        <w:rPr>
          <w:b/>
          <w:color w:val="000000"/>
          <w:sz w:val="28"/>
          <w:szCs w:val="28"/>
        </w:rPr>
        <w:t>m v</w:t>
      </w:r>
      <w:r>
        <w:rPr>
          <w:b/>
          <w:color w:val="000000"/>
          <w:sz w:val="28"/>
          <w:szCs w:val="28"/>
        </w:rPr>
        <w:t>ụ</w:t>
      </w:r>
      <w:r>
        <w:rPr>
          <w:b/>
          <w:color w:val="000000"/>
          <w:sz w:val="28"/>
          <w:szCs w:val="28"/>
        </w:rPr>
        <w:t>:</w:t>
      </w:r>
      <w:r>
        <w:rPr>
          <w:color w:val="000000"/>
          <w:sz w:val="28"/>
          <w:szCs w:val="28"/>
        </w:rPr>
        <w:t xml:space="preserve"> </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ng h</w:t>
      </w:r>
      <w:r>
        <w:rPr>
          <w:color w:val="000000"/>
          <w:sz w:val="28"/>
          <w:szCs w:val="28"/>
        </w:rPr>
        <w:t>ợ</w:t>
      </w:r>
      <w:r>
        <w:rPr>
          <w:color w:val="000000"/>
          <w:sz w:val="28"/>
          <w:szCs w:val="28"/>
        </w:rPr>
        <w:t>p các ki</w:t>
      </w:r>
      <w:r>
        <w:rPr>
          <w:color w:val="000000"/>
          <w:sz w:val="28"/>
          <w:szCs w:val="28"/>
        </w:rPr>
        <w:t>ế</w:t>
      </w:r>
      <w:r>
        <w:rPr>
          <w:color w:val="000000"/>
          <w:sz w:val="28"/>
          <w:szCs w:val="28"/>
        </w:rPr>
        <w:t>n th</w:t>
      </w:r>
      <w:r>
        <w:rPr>
          <w:color w:val="000000"/>
          <w:sz w:val="28"/>
          <w:szCs w:val="28"/>
        </w:rPr>
        <w:t>ứ</w:t>
      </w:r>
      <w:r>
        <w:rPr>
          <w:color w:val="000000"/>
          <w:sz w:val="28"/>
          <w:szCs w:val="28"/>
        </w:rPr>
        <w:t>c c</w:t>
      </w:r>
      <w:r>
        <w:rPr>
          <w:color w:val="000000"/>
          <w:sz w:val="28"/>
          <w:szCs w:val="28"/>
        </w:rPr>
        <w:t>ầ</w:t>
      </w:r>
      <w:r>
        <w:rPr>
          <w:color w:val="000000"/>
          <w:sz w:val="28"/>
          <w:szCs w:val="28"/>
        </w:rPr>
        <w:t>n ghi nh</w:t>
      </w:r>
      <w:r>
        <w:rPr>
          <w:color w:val="000000"/>
          <w:sz w:val="28"/>
          <w:szCs w:val="28"/>
        </w:rPr>
        <w:t>ớ</w:t>
      </w:r>
      <w:r>
        <w:rPr>
          <w:color w:val="000000"/>
          <w:sz w:val="28"/>
          <w:szCs w:val="28"/>
        </w:rPr>
        <w:t xml:space="preserve"> cho HS</w:t>
      </w:r>
    </w:p>
    <w:p w:rsidR="005B2E0C" w:rsidRDefault="00F54929">
      <w:pPr>
        <w:spacing w:before="120" w:line="360" w:lineRule="auto"/>
        <w:jc w:val="both"/>
        <w:rPr>
          <w:color w:val="000000"/>
          <w:sz w:val="28"/>
          <w:szCs w:val="28"/>
        </w:rPr>
      </w:pPr>
      <w:r>
        <w:rPr>
          <w:color w:val="000000"/>
          <w:sz w:val="28"/>
          <w:szCs w:val="28"/>
        </w:rPr>
        <w:lastRenderedPageBreak/>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h</w:t>
      </w:r>
      <w:r>
        <w:rPr>
          <w:color w:val="000000"/>
          <w:sz w:val="28"/>
          <w:szCs w:val="28"/>
        </w:rPr>
        <w:t>o</w:t>
      </w:r>
      <w:r>
        <w:rPr>
          <w:color w:val="000000"/>
          <w:sz w:val="28"/>
          <w:szCs w:val="28"/>
        </w:rPr>
        <w:t>ạ</w:t>
      </w:r>
      <w:r>
        <w:rPr>
          <w:color w:val="000000"/>
          <w:sz w:val="28"/>
          <w:szCs w:val="28"/>
        </w:rPr>
        <w:t>t đ</w:t>
      </w:r>
      <w:r>
        <w:rPr>
          <w:color w:val="000000"/>
          <w:sz w:val="28"/>
          <w:szCs w:val="28"/>
        </w:rPr>
        <w:t>ộ</w:t>
      </w:r>
      <w:r>
        <w:rPr>
          <w:color w:val="000000"/>
          <w:sz w:val="28"/>
          <w:szCs w:val="28"/>
        </w:rPr>
        <w:t xml:space="preserve">ng theo nhóm đôi </w:t>
      </w:r>
      <w:r>
        <w:rPr>
          <w:b/>
          <w:color w:val="000000"/>
          <w:sz w:val="28"/>
          <w:szCs w:val="28"/>
        </w:rPr>
        <w:t>Bài 4.12, 4.14</w:t>
      </w:r>
      <w:r>
        <w:rPr>
          <w:color w:val="000000"/>
          <w:sz w:val="28"/>
          <w:szCs w:val="28"/>
        </w:rPr>
        <w:t xml:space="preserve"> (SGK – tr73).</w:t>
      </w:r>
    </w:p>
    <w:p w:rsidR="005B2E0C" w:rsidRDefault="00F54929">
      <w:pPr>
        <w:spacing w:before="120" w:line="360" w:lineRule="auto"/>
        <w:jc w:val="both"/>
        <w:rPr>
          <w:color w:val="000000"/>
          <w:sz w:val="28"/>
          <w:szCs w:val="28"/>
        </w:rPr>
      </w:pPr>
      <w:r>
        <w:rPr>
          <w:color w:val="000000"/>
          <w:sz w:val="28"/>
          <w:szCs w:val="28"/>
        </w:rPr>
        <w:t>- GV cho HS làm bài thêm:</w:t>
      </w:r>
    </w:p>
    <w:p w:rsidR="005B2E0C" w:rsidRDefault="00F54929">
      <w:pPr>
        <w:spacing w:before="120" w:line="360" w:lineRule="auto"/>
        <w:jc w:val="both"/>
        <w:rPr>
          <w:color w:val="000000"/>
          <w:sz w:val="28"/>
          <w:szCs w:val="28"/>
        </w:rPr>
      </w:pPr>
      <w:r>
        <w:rPr>
          <w:color w:val="000000"/>
          <w:sz w:val="28"/>
          <w:szCs w:val="28"/>
        </w:rPr>
        <w:t>(Bài 1: luy</w:t>
      </w:r>
      <w:r>
        <w:rPr>
          <w:color w:val="000000"/>
          <w:sz w:val="28"/>
          <w:szCs w:val="28"/>
        </w:rPr>
        <w:t>ệ</w:t>
      </w:r>
      <w:r>
        <w:rPr>
          <w:color w:val="000000"/>
          <w:sz w:val="28"/>
          <w:szCs w:val="28"/>
        </w:rPr>
        <w:t>n t</w:t>
      </w:r>
      <w:r>
        <w:rPr>
          <w:color w:val="000000"/>
          <w:sz w:val="28"/>
          <w:szCs w:val="28"/>
        </w:rPr>
        <w:t>ậ</w:t>
      </w:r>
      <w:r>
        <w:rPr>
          <w:color w:val="000000"/>
          <w:sz w:val="28"/>
          <w:szCs w:val="28"/>
        </w:rPr>
        <w:t>p 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th</w:t>
      </w:r>
      <w:r>
        <w:rPr>
          <w:color w:val="000000"/>
          <w:sz w:val="28"/>
          <w:szCs w:val="28"/>
        </w:rPr>
        <w:t>ứ</w:t>
      </w:r>
      <w:r>
        <w:rPr>
          <w:color w:val="000000"/>
          <w:sz w:val="28"/>
          <w:szCs w:val="28"/>
        </w:rPr>
        <w:t xml:space="preserve"> hai, Bài 2: luy</w:t>
      </w:r>
      <w:r>
        <w:rPr>
          <w:color w:val="000000"/>
          <w:sz w:val="28"/>
          <w:szCs w:val="28"/>
        </w:rPr>
        <w:t>ệ</w:t>
      </w:r>
      <w:r>
        <w:rPr>
          <w:color w:val="000000"/>
          <w:sz w:val="28"/>
          <w:szCs w:val="28"/>
        </w:rPr>
        <w:t>n t</w:t>
      </w:r>
      <w:r>
        <w:rPr>
          <w:color w:val="000000"/>
          <w:sz w:val="28"/>
          <w:szCs w:val="28"/>
        </w:rPr>
        <w:t>ậ</w:t>
      </w:r>
      <w:r>
        <w:rPr>
          <w:color w:val="000000"/>
          <w:sz w:val="28"/>
          <w:szCs w:val="28"/>
        </w:rPr>
        <w:t>p 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th</w:t>
      </w:r>
      <w:r>
        <w:rPr>
          <w:color w:val="000000"/>
          <w:sz w:val="28"/>
          <w:szCs w:val="28"/>
        </w:rPr>
        <w:t>ứ</w:t>
      </w:r>
      <w:r>
        <w:rPr>
          <w:color w:val="000000"/>
          <w:sz w:val="28"/>
          <w:szCs w:val="28"/>
        </w:rPr>
        <w:t xml:space="preserve"> ba). </w:t>
      </w:r>
    </w:p>
    <w:p w:rsidR="005B2E0C" w:rsidRDefault="00F54929">
      <w:pPr>
        <w:spacing w:before="120" w:line="360" w:lineRule="auto"/>
        <w:jc w:val="both"/>
        <w:rPr>
          <w:color w:val="000000"/>
          <w:sz w:val="28"/>
          <w:szCs w:val="28"/>
        </w:rPr>
      </w:pPr>
      <w:r>
        <w:rPr>
          <w:b/>
          <w:color w:val="000000"/>
          <w:sz w:val="28"/>
          <w:szCs w:val="28"/>
        </w:rPr>
        <w:t>Bài 1:</w:t>
      </w:r>
      <w:r>
        <w:rPr>
          <w:color w:val="000000"/>
          <w:sz w:val="28"/>
          <w:szCs w:val="28"/>
        </w:rPr>
        <w:t xml:space="preserve"> Cho góc xAy, l</w:t>
      </w:r>
      <w:r>
        <w:rPr>
          <w:color w:val="000000"/>
          <w:sz w:val="28"/>
          <w:szCs w:val="28"/>
        </w:rPr>
        <w:t>ấ</w:t>
      </w:r>
      <w:r>
        <w:rPr>
          <w:color w:val="000000"/>
          <w:sz w:val="28"/>
          <w:szCs w:val="28"/>
        </w:rPr>
        <w:t>y đi</w:t>
      </w:r>
      <w:r>
        <w:rPr>
          <w:color w:val="000000"/>
          <w:sz w:val="28"/>
          <w:szCs w:val="28"/>
        </w:rPr>
        <w:t>ể</w:t>
      </w:r>
      <w:r>
        <w:rPr>
          <w:color w:val="000000"/>
          <w:sz w:val="28"/>
          <w:szCs w:val="28"/>
        </w:rPr>
        <w:t xml:space="preserve">m B trên tia Ax, </w:t>
      </w:r>
      <w:r>
        <w:rPr>
          <w:sz w:val="28"/>
          <w:szCs w:val="28"/>
        </w:rPr>
        <w:t>đi</w:t>
      </w:r>
      <w:r>
        <w:rPr>
          <w:sz w:val="28"/>
          <w:szCs w:val="28"/>
        </w:rPr>
        <w:t>ể</w:t>
      </w:r>
      <w:r>
        <w:rPr>
          <w:sz w:val="28"/>
          <w:szCs w:val="28"/>
        </w:rPr>
        <w:t>m</w:t>
      </w:r>
      <w:r>
        <w:rPr>
          <w:color w:val="000000"/>
          <w:sz w:val="28"/>
          <w:szCs w:val="28"/>
        </w:rPr>
        <w:t xml:space="preserve"> D trên tia Ay sao cho AB = AD. Tr</w:t>
      </w:r>
      <w:r>
        <w:rPr>
          <w:color w:val="000000"/>
          <w:sz w:val="28"/>
          <w:szCs w:val="28"/>
        </w:rPr>
        <w:t>ên tia Bx l</w:t>
      </w:r>
      <w:r>
        <w:rPr>
          <w:color w:val="000000"/>
          <w:sz w:val="28"/>
          <w:szCs w:val="28"/>
        </w:rPr>
        <w:t>ấ</w:t>
      </w:r>
      <w:r>
        <w:rPr>
          <w:color w:val="000000"/>
          <w:sz w:val="28"/>
          <w:szCs w:val="28"/>
        </w:rPr>
        <w:t>y đi</w:t>
      </w:r>
      <w:r>
        <w:rPr>
          <w:color w:val="000000"/>
          <w:sz w:val="28"/>
          <w:szCs w:val="28"/>
        </w:rPr>
        <w:t>ể</w:t>
      </w:r>
      <w:r>
        <w:rPr>
          <w:color w:val="000000"/>
          <w:sz w:val="28"/>
          <w:szCs w:val="28"/>
        </w:rPr>
        <w:t>m E, trên tia Dy l</w:t>
      </w:r>
      <w:r>
        <w:rPr>
          <w:color w:val="000000"/>
          <w:sz w:val="28"/>
          <w:szCs w:val="28"/>
        </w:rPr>
        <w:t>ấ</w:t>
      </w:r>
      <w:r>
        <w:rPr>
          <w:color w:val="000000"/>
          <w:sz w:val="28"/>
          <w:szCs w:val="28"/>
        </w:rPr>
        <w:t>y đi</w:t>
      </w:r>
      <w:r>
        <w:rPr>
          <w:color w:val="000000"/>
          <w:sz w:val="28"/>
          <w:szCs w:val="28"/>
        </w:rPr>
        <w:t>ể</w:t>
      </w:r>
      <w:r>
        <w:rPr>
          <w:color w:val="000000"/>
          <w:sz w:val="28"/>
          <w:szCs w:val="28"/>
        </w:rPr>
        <w:t>m C sao cho BE = DC. Ch</w:t>
      </w:r>
      <w:r>
        <w:rPr>
          <w:color w:val="000000"/>
          <w:sz w:val="28"/>
          <w:szCs w:val="28"/>
        </w:rPr>
        <w:t>ứ</w:t>
      </w:r>
      <w:r>
        <w:rPr>
          <w:color w:val="000000"/>
          <w:sz w:val="28"/>
          <w:szCs w:val="28"/>
        </w:rPr>
        <w:t>ng minh r</w:t>
      </w:r>
      <w:r>
        <w:rPr>
          <w:color w:val="000000"/>
          <w:sz w:val="28"/>
          <w:szCs w:val="28"/>
        </w:rPr>
        <w:t>ằ</w:t>
      </w:r>
      <w:r>
        <w:rPr>
          <w:color w:val="000000"/>
          <w:sz w:val="28"/>
          <w:szCs w:val="28"/>
        </w:rPr>
        <w:t xml:space="preserve">ng </w:t>
      </w:r>
      <m:oMath>
        <m:r>
          <w:rPr>
            <w:rFonts w:ascii="Cambria Math" w:eastAsia="Cambria Math" w:hAnsi="Cambria Math" w:cs="Cambria Math"/>
            <w:color w:val="000000"/>
            <w:sz w:val="28"/>
            <w:szCs w:val="28"/>
          </w:rPr>
          <m:t>ΔABC</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ΔADE</m:t>
        </m:r>
      </m:oMath>
      <w:r>
        <w:rPr>
          <w:color w:val="000000"/>
          <w:sz w:val="28"/>
          <w:szCs w:val="28"/>
        </w:rPr>
        <w:t>.</w:t>
      </w:r>
    </w:p>
    <w:p w:rsidR="005B2E0C" w:rsidRDefault="00F54929">
      <w:pPr>
        <w:spacing w:before="120" w:line="360" w:lineRule="auto"/>
        <w:jc w:val="both"/>
        <w:rPr>
          <w:b/>
          <w:color w:val="000000"/>
          <w:sz w:val="28"/>
          <w:szCs w:val="28"/>
        </w:rPr>
      </w:pPr>
      <w:r>
        <w:rPr>
          <w:b/>
          <w:color w:val="000000"/>
          <w:sz w:val="28"/>
          <w:szCs w:val="28"/>
        </w:rPr>
        <w:t xml:space="preserve">Bài 2: </w:t>
      </w:r>
    </w:p>
    <w:p w:rsidR="005B2E0C" w:rsidRDefault="00F54929">
      <w:pPr>
        <w:spacing w:before="120" w:line="360" w:lineRule="auto"/>
        <w:jc w:val="both"/>
        <w:rPr>
          <w:color w:val="000000"/>
          <w:sz w:val="28"/>
          <w:szCs w:val="28"/>
        </w:rPr>
      </w:pPr>
      <w:r>
        <w:rPr>
          <w:noProof/>
          <w:color w:val="000000"/>
          <w:sz w:val="28"/>
          <w:szCs w:val="28"/>
        </w:rPr>
        <w:drawing>
          <wp:inline distT="0" distB="0" distL="0" distR="0">
            <wp:extent cx="3515360" cy="1957070"/>
            <wp:effectExtent l="0" t="0" r="0" b="0"/>
            <wp:docPr id="589" name="image79.png"/>
            <wp:cNvGraphicFramePr/>
            <a:graphic xmlns:a="http://schemas.openxmlformats.org/drawingml/2006/main">
              <a:graphicData uri="http://schemas.openxmlformats.org/drawingml/2006/picture">
                <pic:pic xmlns:pic="http://schemas.openxmlformats.org/drawingml/2006/picture">
                  <pic:nvPicPr>
                    <pic:cNvPr id="589" name="image79.png"/>
                    <pic:cNvPicPr preferRelativeResize="0"/>
                  </pic:nvPicPr>
                  <pic:blipFill>
                    <a:blip r:embed="rId71"/>
                    <a:srcRect/>
                    <a:stretch>
                      <a:fillRect/>
                    </a:stretch>
                  </pic:blipFill>
                  <pic:spPr>
                    <a:xfrm>
                      <a:off x="0" y="0"/>
                      <a:ext cx="3515589" cy="1957610"/>
                    </a:xfrm>
                    <a:prstGeom prst="rect">
                      <a:avLst/>
                    </a:prstGeom>
                  </pic:spPr>
                </pic:pic>
              </a:graphicData>
            </a:graphic>
          </wp:inline>
        </w:drawing>
      </w:r>
    </w:p>
    <w:p w:rsidR="005B2E0C" w:rsidRDefault="00F54929">
      <w:pPr>
        <w:spacing w:before="120" w:line="360" w:lineRule="auto"/>
        <w:jc w:val="both"/>
        <w:rPr>
          <w:color w:val="000000"/>
          <w:sz w:val="28"/>
          <w:szCs w:val="28"/>
        </w:rPr>
      </w:pPr>
      <w:r>
        <w:rPr>
          <w:color w:val="000000"/>
          <w:sz w:val="28"/>
          <w:szCs w:val="28"/>
        </w:rPr>
        <w:t>Cho hình v</w:t>
      </w:r>
      <w:r>
        <w:rPr>
          <w:color w:val="000000"/>
          <w:sz w:val="28"/>
          <w:szCs w:val="28"/>
        </w:rPr>
        <w:t>ẽ</w:t>
      </w:r>
      <w:r>
        <w:rPr>
          <w:color w:val="000000"/>
          <w:sz w:val="28"/>
          <w:szCs w:val="28"/>
        </w:rPr>
        <w:t>, bi</w:t>
      </w:r>
      <w:r>
        <w:rPr>
          <w:color w:val="000000"/>
          <w:sz w:val="28"/>
          <w:szCs w:val="28"/>
        </w:rPr>
        <w:t>ế</w:t>
      </w:r>
      <w:r>
        <w:rPr>
          <w:color w:val="000000"/>
          <w:sz w:val="28"/>
          <w:szCs w:val="28"/>
        </w:rPr>
        <w:t>t AB // CD, AC // BD. Hãy ch</w:t>
      </w:r>
      <w:r>
        <w:rPr>
          <w:color w:val="000000"/>
          <w:sz w:val="28"/>
          <w:szCs w:val="28"/>
        </w:rPr>
        <w:t>ứ</w:t>
      </w:r>
      <w:r>
        <w:rPr>
          <w:color w:val="000000"/>
          <w:sz w:val="28"/>
          <w:szCs w:val="28"/>
        </w:rPr>
        <w:t>ng minh r</w:t>
      </w:r>
      <w:r>
        <w:rPr>
          <w:color w:val="000000"/>
          <w:sz w:val="28"/>
          <w:szCs w:val="28"/>
        </w:rPr>
        <w:t>ằ</w:t>
      </w:r>
      <w:r>
        <w:rPr>
          <w:color w:val="000000"/>
          <w:sz w:val="28"/>
          <w:szCs w:val="28"/>
        </w:rPr>
        <w:t>ng AB = CD, AC = BD.</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2: Th</w:t>
      </w:r>
      <w:r>
        <w:rPr>
          <w:b/>
          <w:color w:val="000000"/>
          <w:sz w:val="28"/>
          <w:szCs w:val="28"/>
        </w:rPr>
        <w:t>ự</w:t>
      </w:r>
      <w:r>
        <w:rPr>
          <w:b/>
          <w:color w:val="000000"/>
          <w:sz w:val="28"/>
          <w:szCs w:val="28"/>
        </w:rPr>
        <w:t>c hi</w:t>
      </w:r>
      <w:r>
        <w:rPr>
          <w:b/>
          <w:color w:val="000000"/>
          <w:sz w:val="28"/>
          <w:szCs w:val="28"/>
        </w:rPr>
        <w:t>ệ</w:t>
      </w:r>
      <w:r>
        <w:rPr>
          <w:b/>
          <w:color w:val="000000"/>
          <w:sz w:val="28"/>
          <w:szCs w:val="28"/>
        </w:rPr>
        <w:t>n nhi</w:t>
      </w:r>
      <w:r>
        <w:rPr>
          <w:b/>
          <w:color w:val="000000"/>
          <w:sz w:val="28"/>
          <w:szCs w:val="28"/>
        </w:rPr>
        <w:t>ệ</w:t>
      </w:r>
      <w:r>
        <w:rPr>
          <w:b/>
          <w:color w:val="000000"/>
          <w:sz w:val="28"/>
          <w:szCs w:val="28"/>
        </w:rPr>
        <w:t>m v</w:t>
      </w:r>
      <w:r>
        <w:rPr>
          <w:b/>
          <w:color w:val="000000"/>
          <w:sz w:val="28"/>
          <w:szCs w:val="28"/>
        </w:rPr>
        <w:t>ụ</w:t>
      </w:r>
      <w:r>
        <w:rPr>
          <w:b/>
          <w:color w:val="000000"/>
          <w:sz w:val="28"/>
          <w:szCs w:val="28"/>
        </w:rPr>
        <w:t xml:space="preserve">: </w:t>
      </w:r>
      <w:r>
        <w:rPr>
          <w:color w:val="000000"/>
          <w:sz w:val="28"/>
          <w:szCs w:val="28"/>
        </w:rPr>
        <w:t>HS quan sát và chú ý l</w:t>
      </w:r>
      <w:r>
        <w:rPr>
          <w:color w:val="000000"/>
          <w:sz w:val="28"/>
          <w:szCs w:val="28"/>
        </w:rPr>
        <w:t>ắ</w:t>
      </w:r>
      <w:r>
        <w:rPr>
          <w:color w:val="000000"/>
          <w:sz w:val="28"/>
          <w:szCs w:val="28"/>
        </w:rPr>
        <w:t>ng nghe, th</w:t>
      </w:r>
      <w:r>
        <w:rPr>
          <w:color w:val="000000"/>
          <w:sz w:val="28"/>
          <w:szCs w:val="28"/>
        </w:rPr>
        <w:t>ả</w:t>
      </w:r>
      <w:r>
        <w:rPr>
          <w:color w:val="000000"/>
          <w:sz w:val="28"/>
          <w:szCs w:val="28"/>
        </w:rPr>
        <w:t>o lu</w:t>
      </w:r>
      <w:r>
        <w:rPr>
          <w:color w:val="000000"/>
          <w:sz w:val="28"/>
          <w:szCs w:val="28"/>
        </w:rPr>
        <w:t>ậ</w:t>
      </w:r>
      <w:r>
        <w:rPr>
          <w:color w:val="000000"/>
          <w:sz w:val="28"/>
          <w:szCs w:val="28"/>
        </w:rPr>
        <w:t xml:space="preserve">n </w:t>
      </w:r>
      <w:r>
        <w:rPr>
          <w:color w:val="000000"/>
          <w:sz w:val="28"/>
          <w:szCs w:val="28"/>
        </w:rPr>
        <w:t>nhóm 2, suy nghĩ, hoàn thành các bài t</w:t>
      </w:r>
      <w:r>
        <w:rPr>
          <w:color w:val="000000"/>
          <w:sz w:val="28"/>
          <w:szCs w:val="28"/>
        </w:rPr>
        <w:t>ậ</w:t>
      </w:r>
      <w:r>
        <w:rPr>
          <w:color w:val="000000"/>
          <w:sz w:val="28"/>
          <w:szCs w:val="28"/>
        </w:rPr>
        <w:t>p GV yêu c</w:t>
      </w:r>
      <w:r>
        <w:rPr>
          <w:color w:val="000000"/>
          <w:sz w:val="28"/>
          <w:szCs w:val="28"/>
        </w:rPr>
        <w:t>ầ</w:t>
      </w:r>
      <w:r>
        <w:rPr>
          <w:color w:val="000000"/>
          <w:sz w:val="28"/>
          <w:szCs w:val="28"/>
        </w:rPr>
        <w:t>u.</w:t>
      </w:r>
    </w:p>
    <w:p w:rsidR="005B2E0C" w:rsidRDefault="00F54929">
      <w:pPr>
        <w:spacing w:before="120" w:line="360" w:lineRule="auto"/>
        <w:jc w:val="both"/>
        <w:rPr>
          <w:color w:val="000000"/>
          <w:sz w:val="28"/>
          <w:szCs w:val="28"/>
        </w:rPr>
      </w:pPr>
      <w:r>
        <w:rPr>
          <w:color w:val="000000"/>
          <w:sz w:val="28"/>
          <w:szCs w:val="28"/>
        </w:rPr>
        <w:t>- GV quan sát và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w:t>
      </w:r>
    </w:p>
    <w:p w:rsidR="005B2E0C" w:rsidRDefault="00F54929">
      <w:pPr>
        <w:spacing w:before="120" w:line="360" w:lineRule="auto"/>
        <w:jc w:val="both"/>
        <w:rPr>
          <w:b/>
          <w:color w:val="000000"/>
          <w:sz w:val="28"/>
          <w:szCs w:val="28"/>
        </w:rPr>
      </w:pPr>
      <w:r>
        <w:rPr>
          <w:b/>
          <w:color w:val="000000"/>
          <w:sz w:val="28"/>
          <w:szCs w:val="28"/>
        </w:rPr>
        <w:t>Bư</w:t>
      </w:r>
      <w:r>
        <w:rPr>
          <w:b/>
          <w:color w:val="000000"/>
          <w:sz w:val="28"/>
          <w:szCs w:val="28"/>
        </w:rPr>
        <w:t>ớ</w:t>
      </w:r>
      <w:r>
        <w:rPr>
          <w:b/>
          <w:color w:val="000000"/>
          <w:sz w:val="28"/>
          <w:szCs w:val="28"/>
        </w:rPr>
        <w:t>c 3: Báo cáo, th</w:t>
      </w:r>
      <w:r>
        <w:rPr>
          <w:b/>
          <w:color w:val="000000"/>
          <w:sz w:val="28"/>
          <w:szCs w:val="28"/>
        </w:rPr>
        <w:t>ả</w:t>
      </w:r>
      <w:r>
        <w:rPr>
          <w:b/>
          <w:color w:val="000000"/>
          <w:sz w:val="28"/>
          <w:szCs w:val="28"/>
        </w:rPr>
        <w:t>o lu</w:t>
      </w:r>
      <w:r>
        <w:rPr>
          <w:b/>
          <w:color w:val="000000"/>
          <w:sz w:val="28"/>
          <w:szCs w:val="28"/>
        </w:rPr>
        <w:t>ậ</w:t>
      </w:r>
      <w:r>
        <w:rPr>
          <w:b/>
          <w:color w:val="000000"/>
          <w:sz w:val="28"/>
          <w:szCs w:val="28"/>
        </w:rPr>
        <w:t xml:space="preserve">n: </w:t>
      </w:r>
    </w:p>
    <w:p w:rsidR="005B2E0C" w:rsidRDefault="00F54929">
      <w:pPr>
        <w:spacing w:before="120" w:line="360" w:lineRule="auto"/>
        <w:jc w:val="both"/>
        <w:rPr>
          <w:color w:val="000000"/>
          <w:sz w:val="28"/>
          <w:szCs w:val="28"/>
        </w:rPr>
      </w:pPr>
      <w:r>
        <w:rPr>
          <w:color w:val="000000"/>
          <w:sz w:val="28"/>
          <w:szCs w:val="28"/>
        </w:rPr>
        <w:t>- HS lên b</w:t>
      </w:r>
      <w:r>
        <w:rPr>
          <w:color w:val="000000"/>
          <w:sz w:val="28"/>
          <w:szCs w:val="28"/>
        </w:rPr>
        <w:t>ả</w:t>
      </w:r>
      <w:r>
        <w:rPr>
          <w:color w:val="000000"/>
          <w:sz w:val="28"/>
          <w:szCs w:val="28"/>
        </w:rPr>
        <w:t>ng trình bày.</w:t>
      </w:r>
    </w:p>
    <w:p w:rsidR="005B2E0C" w:rsidRDefault="00F54929">
      <w:pPr>
        <w:spacing w:before="120" w:line="360" w:lineRule="auto"/>
        <w:jc w:val="both"/>
        <w:rPr>
          <w:color w:val="000000"/>
          <w:sz w:val="28"/>
          <w:szCs w:val="28"/>
        </w:rPr>
      </w:pPr>
      <w:r>
        <w:rPr>
          <w:color w:val="000000"/>
          <w:sz w:val="28"/>
          <w:szCs w:val="28"/>
        </w:rPr>
        <w:t>- Các HS khác chú ý ch</w:t>
      </w:r>
      <w:r>
        <w:rPr>
          <w:color w:val="000000"/>
          <w:sz w:val="28"/>
          <w:szCs w:val="28"/>
        </w:rPr>
        <w:t>ữ</w:t>
      </w:r>
      <w:r>
        <w:rPr>
          <w:color w:val="000000"/>
          <w:sz w:val="28"/>
          <w:szCs w:val="28"/>
        </w:rPr>
        <w:t>a bài, theo dõi nh</w:t>
      </w:r>
      <w:r>
        <w:rPr>
          <w:color w:val="000000"/>
          <w:sz w:val="28"/>
          <w:szCs w:val="28"/>
        </w:rPr>
        <w:t>ậ</w:t>
      </w:r>
      <w:r>
        <w:rPr>
          <w:color w:val="000000"/>
          <w:sz w:val="28"/>
          <w:szCs w:val="28"/>
        </w:rPr>
        <w:t>n xét bài các nhóm trên b</w:t>
      </w:r>
      <w:r>
        <w:rPr>
          <w:color w:val="000000"/>
          <w:sz w:val="28"/>
          <w:szCs w:val="28"/>
        </w:rPr>
        <w:t>ả</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4: K</w:t>
      </w:r>
      <w:r>
        <w:rPr>
          <w:b/>
          <w:color w:val="000000"/>
          <w:sz w:val="28"/>
          <w:szCs w:val="28"/>
        </w:rPr>
        <w:t>ế</w:t>
      </w:r>
      <w:r>
        <w:rPr>
          <w:b/>
          <w:color w:val="000000"/>
          <w:sz w:val="28"/>
          <w:szCs w:val="28"/>
        </w:rPr>
        <w:t>t lu</w:t>
      </w:r>
      <w:r>
        <w:rPr>
          <w:b/>
          <w:color w:val="000000"/>
          <w:sz w:val="28"/>
          <w:szCs w:val="28"/>
        </w:rPr>
        <w:t>ậ</w:t>
      </w:r>
      <w:r>
        <w:rPr>
          <w:b/>
          <w:color w:val="000000"/>
          <w:sz w:val="28"/>
          <w:szCs w:val="28"/>
        </w:rPr>
        <w:t>n, nh</w:t>
      </w:r>
      <w:r>
        <w:rPr>
          <w:b/>
          <w:color w:val="000000"/>
          <w:sz w:val="28"/>
          <w:szCs w:val="28"/>
        </w:rPr>
        <w:t>ậ</w:t>
      </w:r>
      <w:r>
        <w:rPr>
          <w:b/>
          <w:color w:val="000000"/>
          <w:sz w:val="28"/>
          <w:szCs w:val="28"/>
        </w:rPr>
        <w:t>n đ</w:t>
      </w:r>
      <w:r>
        <w:rPr>
          <w:b/>
          <w:color w:val="000000"/>
          <w:sz w:val="28"/>
          <w:szCs w:val="28"/>
        </w:rPr>
        <w:t>ị</w:t>
      </w:r>
      <w:r>
        <w:rPr>
          <w:b/>
          <w:color w:val="000000"/>
          <w:sz w:val="28"/>
          <w:szCs w:val="28"/>
        </w:rPr>
        <w:t xml:space="preserve">nh: </w:t>
      </w:r>
    </w:p>
    <w:p w:rsidR="005B2E0C" w:rsidRDefault="00F54929">
      <w:pPr>
        <w:spacing w:before="120" w:line="360" w:lineRule="auto"/>
        <w:jc w:val="both"/>
        <w:rPr>
          <w:color w:val="000000"/>
          <w:sz w:val="28"/>
          <w:szCs w:val="28"/>
        </w:rPr>
      </w:pPr>
      <w:r>
        <w:rPr>
          <w:color w:val="000000"/>
          <w:sz w:val="28"/>
          <w:szCs w:val="28"/>
        </w:rPr>
        <w:t>- GV ch</w:t>
      </w:r>
      <w:r>
        <w:rPr>
          <w:color w:val="000000"/>
          <w:sz w:val="28"/>
          <w:szCs w:val="28"/>
        </w:rPr>
        <w:t>ữ</w:t>
      </w:r>
      <w:r>
        <w:rPr>
          <w:color w:val="000000"/>
          <w:sz w:val="28"/>
          <w:szCs w:val="28"/>
        </w:rPr>
        <w:t>a bài, ch</w:t>
      </w:r>
      <w:r>
        <w:rPr>
          <w:color w:val="000000"/>
          <w:sz w:val="28"/>
          <w:szCs w:val="28"/>
        </w:rPr>
        <w:t>ố</w:t>
      </w:r>
      <w:r>
        <w:rPr>
          <w:color w:val="000000"/>
          <w:sz w:val="28"/>
          <w:szCs w:val="28"/>
        </w:rPr>
        <w:t>t đá</w:t>
      </w:r>
      <w:r>
        <w:rPr>
          <w:color w:val="000000"/>
          <w:sz w:val="28"/>
          <w:szCs w:val="28"/>
        </w:rPr>
        <w:t>p án, tuyên dương các ho</w:t>
      </w:r>
      <w:r>
        <w:rPr>
          <w:color w:val="000000"/>
          <w:sz w:val="28"/>
          <w:szCs w:val="28"/>
        </w:rPr>
        <w:t>ạ</w:t>
      </w:r>
      <w:r>
        <w:rPr>
          <w:color w:val="000000"/>
          <w:sz w:val="28"/>
          <w:szCs w:val="28"/>
        </w:rPr>
        <w:t>t đ</w:t>
      </w:r>
      <w:r>
        <w:rPr>
          <w:color w:val="000000"/>
          <w:sz w:val="28"/>
          <w:szCs w:val="28"/>
        </w:rPr>
        <w:t>ộ</w:t>
      </w:r>
      <w:r>
        <w:rPr>
          <w:color w:val="000000"/>
          <w:sz w:val="28"/>
          <w:szCs w:val="28"/>
        </w:rPr>
        <w:t>ng t</w:t>
      </w:r>
      <w:r>
        <w:rPr>
          <w:color w:val="000000"/>
          <w:sz w:val="28"/>
          <w:szCs w:val="28"/>
        </w:rPr>
        <w:t>ố</w:t>
      </w:r>
      <w:r>
        <w:rPr>
          <w:color w:val="000000"/>
          <w:sz w:val="28"/>
          <w:szCs w:val="28"/>
        </w:rPr>
        <w:t>t, nhanh và chính xác.</w:t>
      </w:r>
    </w:p>
    <w:p w:rsidR="005B2E0C" w:rsidRDefault="00F54929">
      <w:pPr>
        <w:tabs>
          <w:tab w:val="left" w:pos="567"/>
          <w:tab w:val="left" w:pos="1134"/>
        </w:tabs>
        <w:spacing w:before="120" w:line="360" w:lineRule="auto"/>
        <w:jc w:val="both"/>
        <w:rPr>
          <w:b/>
          <w:color w:val="000000"/>
          <w:sz w:val="28"/>
          <w:szCs w:val="28"/>
          <w:u w:val="single"/>
        </w:rPr>
      </w:pPr>
      <w:r>
        <w:rPr>
          <w:b/>
          <w:color w:val="000000"/>
          <w:sz w:val="28"/>
          <w:szCs w:val="28"/>
          <w:u w:val="single"/>
        </w:rPr>
        <w:t>K</w:t>
      </w:r>
      <w:r>
        <w:rPr>
          <w:b/>
          <w:color w:val="000000"/>
          <w:sz w:val="28"/>
          <w:szCs w:val="28"/>
          <w:u w:val="single"/>
        </w:rPr>
        <w:t>ế</w:t>
      </w:r>
      <w:r>
        <w:rPr>
          <w:b/>
          <w:color w:val="000000"/>
          <w:sz w:val="28"/>
          <w:szCs w:val="28"/>
          <w:u w:val="single"/>
        </w:rPr>
        <w:t>t qu</w:t>
      </w:r>
      <w:r>
        <w:rPr>
          <w:b/>
          <w:color w:val="000000"/>
          <w:sz w:val="28"/>
          <w:szCs w:val="28"/>
          <w:u w:val="single"/>
        </w:rPr>
        <w:t>ả</w:t>
      </w:r>
      <w:r>
        <w:rPr>
          <w:b/>
          <w:color w:val="000000"/>
          <w:sz w:val="28"/>
          <w:szCs w:val="28"/>
          <w:u w:val="single"/>
        </w:rPr>
        <w:t xml:space="preserve">: </w:t>
      </w:r>
    </w:p>
    <w:p w:rsidR="005B2E0C" w:rsidRDefault="00F54929">
      <w:pPr>
        <w:spacing w:after="240" w:line="360" w:lineRule="auto"/>
        <w:rPr>
          <w:b/>
          <w:sz w:val="28"/>
          <w:szCs w:val="28"/>
        </w:rPr>
      </w:pPr>
      <w:r>
        <w:rPr>
          <w:b/>
          <w:sz w:val="28"/>
          <w:szCs w:val="28"/>
        </w:rPr>
        <w:t>Bài 4.12.</w:t>
      </w:r>
    </w:p>
    <w:p w:rsidR="005B2E0C" w:rsidRDefault="00F54929">
      <w:pPr>
        <w:spacing w:after="240" w:line="360" w:lineRule="auto"/>
        <w:rPr>
          <w:sz w:val="28"/>
          <w:szCs w:val="28"/>
        </w:rPr>
      </w:pPr>
      <m:oMath>
        <m:r>
          <w:rPr>
            <w:rFonts w:ascii="Cambria Math" w:hAnsi="Cambria Math"/>
          </w:rPr>
          <w:lastRenderedPageBreak/>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CDB</m:t>
        </m:r>
      </m:oMath>
      <w:r>
        <w:rPr>
          <w:sz w:val="28"/>
          <w:szCs w:val="28"/>
        </w:rPr>
        <w:t xml:space="preserve"> (c.g.c) vì: </w:t>
      </w:r>
    </w:p>
    <w:p w:rsidR="005B2E0C" w:rsidRDefault="00F54929">
      <w:pPr>
        <w:spacing w:after="240" w:line="360" w:lineRule="auto"/>
        <w:rPr>
          <w:sz w:val="28"/>
          <w:szCs w:val="28"/>
        </w:rPr>
      </w:pP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CD</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oMath>
      <w:r>
        <w:rPr>
          <w:sz w:val="28"/>
          <w:szCs w:val="28"/>
        </w:rPr>
        <w:t xml:space="preserve">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BD</m:t>
        </m:r>
      </m:oMath>
      <w:r>
        <w:rPr>
          <w:sz w:val="28"/>
          <w:szCs w:val="28"/>
        </w:rPr>
        <w:t xml:space="preserve"> là c</w:t>
      </w:r>
      <w:r>
        <w:rPr>
          <w:sz w:val="28"/>
          <w:szCs w:val="28"/>
        </w:rPr>
        <w:t>ạ</w:t>
      </w:r>
      <w:r>
        <w:rPr>
          <w:sz w:val="28"/>
          <w:szCs w:val="28"/>
        </w:rPr>
        <w:t>nh chung.</w:t>
      </w:r>
    </w:p>
    <w:p w:rsidR="005B2E0C" w:rsidRDefault="00F54929">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AOD</m:t>
        </m:r>
        <m:r>
          <w:rPr>
            <w:rFonts w:ascii="Cambria Math" w:eastAsia="Cambria Math" w:hAnsi="Cambria Math" w:cs="Cambria Math"/>
            <w:sz w:val="28"/>
            <w:szCs w:val="28"/>
          </w:rPr>
          <m:t>=△</m:t>
        </m:r>
        <m:r>
          <w:rPr>
            <w:rFonts w:ascii="Cambria Math" w:eastAsia="Cambria Math" w:hAnsi="Cambria Math" w:cs="Cambria Math"/>
            <w:sz w:val="28"/>
            <w:szCs w:val="28"/>
          </w:rPr>
          <m:t>COB</m:t>
        </m:r>
      </m:oMath>
      <w:r>
        <w:rPr>
          <w:sz w:val="28"/>
          <w:szCs w:val="28"/>
        </w:rPr>
        <w:t xml:space="preserve"> (c.g.c) vì;</w:t>
      </w:r>
    </w:p>
    <w:p w:rsidR="005B2E0C" w:rsidRDefault="00F54929">
      <w:pPr>
        <w:spacing w:after="240" w:line="360" w:lineRule="auto"/>
        <w:rPr>
          <w:sz w:val="28"/>
          <w:szCs w:val="28"/>
        </w:rPr>
      </w:pPr>
      <m:oMath>
        <m:r>
          <w:rPr>
            <w:rFonts w:ascii="Cambria Math" w:eastAsia="Cambria Math" w:hAnsi="Cambria Math" w:cs="Cambria Math"/>
            <w:sz w:val="28"/>
            <w:szCs w:val="28"/>
          </w:rPr>
          <m:t>OA</m:t>
        </m:r>
        <m:r>
          <w:rPr>
            <w:rFonts w:ascii="Cambria Math" w:eastAsia="Cambria Math" w:hAnsi="Cambria Math" w:cs="Cambria Math"/>
            <w:sz w:val="28"/>
            <w:szCs w:val="28"/>
          </w:rPr>
          <m:t>=</m:t>
        </m:r>
        <m:r>
          <w:rPr>
            <w:rFonts w:ascii="Cambria Math" w:eastAsia="Cambria Math" w:hAnsi="Cambria Math" w:cs="Cambria Math"/>
            <w:sz w:val="28"/>
            <w:szCs w:val="28"/>
          </w:rPr>
          <m:t>OC</m:t>
        </m:r>
      </m:oMath>
      <w:r>
        <w:rPr>
          <w:sz w:val="28"/>
          <w:szCs w:val="28"/>
        </w:rPr>
        <w:t xml:space="preserve"> (gi</w:t>
      </w:r>
      <w:r>
        <w:rPr>
          <w:sz w:val="28"/>
          <w:szCs w:val="28"/>
        </w:rPr>
        <w:t>ả</w:t>
      </w:r>
      <w:r>
        <w:rPr>
          <w:sz w:val="28"/>
          <w:szCs w:val="28"/>
        </w:rPr>
        <w:t xml:space="preserve"> thi</w:t>
      </w:r>
      <w:r>
        <w:rPr>
          <w:sz w:val="28"/>
          <w:szCs w:val="28"/>
        </w:rPr>
        <w:t>ế</w:t>
      </w:r>
      <w:r>
        <w:rPr>
          <w:sz w:val="28"/>
          <w:szCs w:val="28"/>
        </w:rPr>
        <w:t xml:space="preserve">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AOD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oMath>
      <w:r>
        <w:rPr>
          <w:sz w:val="28"/>
          <w:szCs w:val="28"/>
        </w:rPr>
        <w:t xml:space="preserve"> (hai góc đ</w:t>
      </w:r>
      <w:r>
        <w:rPr>
          <w:sz w:val="28"/>
          <w:szCs w:val="28"/>
        </w:rPr>
        <w:t>ố</w:t>
      </w:r>
      <w:r>
        <w:rPr>
          <w:sz w:val="28"/>
          <w:szCs w:val="28"/>
        </w:rPr>
        <w:t>i đ</w:t>
      </w:r>
      <w:r>
        <w:rPr>
          <w:sz w:val="28"/>
          <w:szCs w:val="28"/>
        </w:rPr>
        <w:t>ỉ</w:t>
      </w:r>
      <w:r>
        <w:rPr>
          <w:sz w:val="28"/>
          <w:szCs w:val="28"/>
        </w:rPr>
        <w:t xml:space="preserve">nh), </w:t>
      </w:r>
      <m:oMath>
        <m:r>
          <w:rPr>
            <w:rFonts w:ascii="Cambria Math" w:eastAsia="Cambria Math" w:hAnsi="Cambria Math" w:cs="Cambria Math"/>
            <w:sz w:val="28"/>
            <w:szCs w:val="28"/>
          </w:rPr>
          <m:t>OD</m:t>
        </m:r>
        <m:r>
          <w:rPr>
            <w:rFonts w:ascii="Cambria Math" w:eastAsia="Cambria Math" w:hAnsi="Cambria Math" w:cs="Cambria Math"/>
            <w:sz w:val="28"/>
            <w:szCs w:val="28"/>
          </w:rPr>
          <m:t>=</m:t>
        </m:r>
        <m:r>
          <w:rPr>
            <w:rFonts w:ascii="Cambria Math" w:eastAsia="Cambria Math" w:hAnsi="Cambria Math" w:cs="Cambria Math"/>
            <w:sz w:val="28"/>
            <w:szCs w:val="28"/>
          </w:rPr>
          <m:t>OB</m:t>
        </m:r>
      </m:oMath>
      <w:r>
        <w:rPr>
          <w:sz w:val="28"/>
          <w:szCs w:val="28"/>
        </w:rPr>
        <w:t xml:space="preserve"> (gi</w:t>
      </w:r>
      <w:r>
        <w:rPr>
          <w:sz w:val="28"/>
          <w:szCs w:val="28"/>
        </w:rPr>
        <w:t>ả</w:t>
      </w:r>
      <w:r>
        <w:rPr>
          <w:sz w:val="28"/>
          <w:szCs w:val="28"/>
        </w:rPr>
        <w:t xml:space="preserve"> thi</w:t>
      </w:r>
      <w:r>
        <w:rPr>
          <w:sz w:val="28"/>
          <w:szCs w:val="28"/>
        </w:rPr>
        <w:t>ế</w:t>
      </w:r>
      <w:r>
        <w:rPr>
          <w:sz w:val="28"/>
          <w:szCs w:val="28"/>
        </w:rPr>
        <w:t>t).</w:t>
      </w:r>
    </w:p>
    <w:p w:rsidR="005B2E0C" w:rsidRDefault="00F54929">
      <w:pPr>
        <w:spacing w:after="240" w:line="360" w:lineRule="auto"/>
        <w:rPr>
          <w:b/>
          <w:sz w:val="28"/>
          <w:szCs w:val="28"/>
        </w:rPr>
      </w:pPr>
      <w:r>
        <w:rPr>
          <w:b/>
          <w:sz w:val="28"/>
          <w:szCs w:val="28"/>
        </w:rPr>
        <w:t>Bài 4.14.</w:t>
      </w:r>
    </w:p>
    <w:p w:rsidR="005B2E0C" w:rsidRDefault="00F54929">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ADE</m:t>
        </m:r>
      </m:oMath>
      <w:r>
        <w:rPr>
          <w:sz w:val="28"/>
          <w:szCs w:val="28"/>
        </w:rPr>
        <w:t xml:space="preserve"> và </w:t>
      </w:r>
      <m:oMath>
        <m:r>
          <w:rPr>
            <w:rFonts w:ascii="Cambria Math" w:hAnsi="Cambria Math"/>
          </w:rPr>
          <m:t>△</m:t>
        </m:r>
        <m:r>
          <w:rPr>
            <w:rFonts w:ascii="Cambria Math" w:eastAsia="Cambria Math" w:hAnsi="Cambria Math" w:cs="Cambria Math"/>
            <w:sz w:val="28"/>
            <w:szCs w:val="28"/>
          </w:rPr>
          <m:t>BCE</m:t>
        </m:r>
      </m:oMath>
      <w:r>
        <w:rPr>
          <w:sz w:val="28"/>
          <w:szCs w:val="28"/>
        </w:rPr>
        <w:t xml:space="preserve"> có:</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EBC</m:t>
            </m:r>
          </m:e>
        </m:acc>
        <m:r>
          <w:rPr>
            <w:rFonts w:ascii="Cambria Math" w:eastAsia="Cambria Math" w:hAnsi="Cambria Math" w:cs="Cambria Math"/>
            <w:sz w:val="28"/>
            <w:szCs w:val="28"/>
          </w:rPr>
          <m:t>,</m:t>
        </m:r>
        <m:r>
          <w:rPr>
            <w:rFonts w:ascii="Cambria Math" w:eastAsia="Cambria Math" w:hAnsi="Cambria Math" w:cs="Cambria Math"/>
            <w:sz w:val="28"/>
            <w:szCs w:val="28"/>
          </w:rPr>
          <m:t>EA</m:t>
        </m:r>
        <m:r>
          <w:rPr>
            <w:rFonts w:ascii="Cambria Math" w:eastAsia="Cambria Math" w:hAnsi="Cambria Math" w:cs="Cambria Math"/>
            <w:sz w:val="28"/>
            <w:szCs w:val="28"/>
          </w:rPr>
          <m:t>=</m:t>
        </m:r>
        <m:r>
          <w:rPr>
            <w:rFonts w:ascii="Cambria Math" w:eastAsia="Cambria Math" w:hAnsi="Cambria Math" w:cs="Cambria Math"/>
            <w:sz w:val="28"/>
            <w:szCs w:val="28"/>
          </w:rPr>
          <m:t>EB</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 xml:space="preserve">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BEC</m:t>
            </m:r>
          </m:e>
        </m:acc>
      </m:oMath>
      <w:r>
        <w:rPr>
          <w:sz w:val="28"/>
          <w:szCs w:val="28"/>
        </w:rPr>
        <w:t xml:space="preserve"> (hai góc đ</w:t>
      </w:r>
      <w:r>
        <w:rPr>
          <w:sz w:val="28"/>
          <w:szCs w:val="28"/>
        </w:rPr>
        <w:t>ố</w:t>
      </w:r>
      <w:r>
        <w:rPr>
          <w:sz w:val="28"/>
          <w:szCs w:val="28"/>
        </w:rPr>
        <w:t>i đ</w:t>
      </w:r>
      <w:r>
        <w:rPr>
          <w:sz w:val="28"/>
          <w:szCs w:val="28"/>
        </w:rPr>
        <w:t>ỉ</w:t>
      </w:r>
      <w:r>
        <w:rPr>
          <w:sz w:val="28"/>
          <w:szCs w:val="28"/>
        </w:rPr>
        <w:t>nh).</w:t>
      </w:r>
    </w:p>
    <w:p w:rsidR="005B2E0C" w:rsidRDefault="00F54929">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ADE</m:t>
        </m:r>
        <m:r>
          <w:rPr>
            <w:rFonts w:ascii="Cambria Math" w:eastAsia="Cambria Math" w:hAnsi="Cambria Math" w:cs="Cambria Math"/>
            <w:sz w:val="28"/>
            <w:szCs w:val="28"/>
          </w:rPr>
          <m:t>=△</m:t>
        </m:r>
        <m:r>
          <w:rPr>
            <w:rFonts w:ascii="Cambria Math" w:eastAsia="Cambria Math" w:hAnsi="Cambria Math" w:cs="Cambria Math"/>
            <w:sz w:val="28"/>
            <w:szCs w:val="28"/>
          </w:rPr>
          <m:t>BCE</m:t>
        </m:r>
      </m:oMath>
      <w:r>
        <w:rPr>
          <w:sz w:val="28"/>
          <w:szCs w:val="28"/>
        </w:rPr>
        <w:t xml:space="preserve"> (g.c.g).</w:t>
      </w:r>
    </w:p>
    <w:p w:rsidR="005B2E0C" w:rsidRDefault="00F54929">
      <w:pPr>
        <w:spacing w:after="240" w:line="360" w:lineRule="auto"/>
        <w:rPr>
          <w:b/>
          <w:sz w:val="28"/>
          <w:szCs w:val="28"/>
        </w:rPr>
      </w:pPr>
      <w:r>
        <w:rPr>
          <w:b/>
          <w:sz w:val="28"/>
          <w:szCs w:val="28"/>
        </w:rPr>
        <w:t>Bài thêm:</w:t>
      </w:r>
    </w:p>
    <w:p w:rsidR="005B2E0C" w:rsidRDefault="00F54929">
      <w:pPr>
        <w:spacing w:after="240" w:line="360" w:lineRule="auto"/>
        <w:rPr>
          <w:b/>
          <w:sz w:val="28"/>
          <w:szCs w:val="28"/>
        </w:rPr>
      </w:pPr>
      <w:r>
        <w:rPr>
          <w:b/>
          <w:sz w:val="28"/>
          <w:szCs w:val="28"/>
        </w:rPr>
        <w:t xml:space="preserve">Bài 1: </w:t>
      </w:r>
    </w:p>
    <w:p w:rsidR="005B2E0C" w:rsidRDefault="00F54929">
      <w:pPr>
        <w:spacing w:after="240" w:line="360" w:lineRule="auto"/>
        <w:rPr>
          <w:sz w:val="28"/>
          <w:szCs w:val="28"/>
        </w:rPr>
      </w:pPr>
      <w:r>
        <w:rPr>
          <w:noProof/>
          <w:sz w:val="28"/>
          <w:szCs w:val="28"/>
        </w:rPr>
        <w:drawing>
          <wp:inline distT="0" distB="0" distL="0" distR="0">
            <wp:extent cx="2179320" cy="1759585"/>
            <wp:effectExtent l="0" t="0" r="0" b="0"/>
            <wp:docPr id="590" name="image68.png"/>
            <wp:cNvGraphicFramePr/>
            <a:graphic xmlns:a="http://schemas.openxmlformats.org/drawingml/2006/main">
              <a:graphicData uri="http://schemas.openxmlformats.org/drawingml/2006/picture">
                <pic:pic xmlns:pic="http://schemas.openxmlformats.org/drawingml/2006/picture">
                  <pic:nvPicPr>
                    <pic:cNvPr id="590" name="image68.png"/>
                    <pic:cNvPicPr preferRelativeResize="0"/>
                  </pic:nvPicPr>
                  <pic:blipFill>
                    <a:blip r:embed="rId72"/>
                    <a:srcRect/>
                    <a:stretch>
                      <a:fillRect/>
                    </a:stretch>
                  </pic:blipFill>
                  <pic:spPr>
                    <a:xfrm>
                      <a:off x="0" y="0"/>
                      <a:ext cx="2179714" cy="1760145"/>
                    </a:xfrm>
                    <a:prstGeom prst="rect">
                      <a:avLst/>
                    </a:prstGeom>
                  </pic:spPr>
                </pic:pic>
              </a:graphicData>
            </a:graphic>
          </wp:inline>
        </w:drawing>
      </w:r>
    </w:p>
    <w:p w:rsidR="005B2E0C" w:rsidRDefault="00F54929">
      <w:pPr>
        <w:spacing w:after="240" w:line="360" w:lineRule="auto"/>
        <w:rPr>
          <w:sz w:val="28"/>
          <w:szCs w:val="28"/>
        </w:rPr>
      </w:pPr>
      <w:r>
        <w:rPr>
          <w:sz w:val="28"/>
          <w:szCs w:val="28"/>
        </w:rPr>
        <w:t xml:space="preserve">Xét </w:t>
      </w:r>
      <m:oMath>
        <m:r>
          <w:rPr>
            <w:rFonts w:ascii="Cambria Math" w:eastAsia="Cambria Math" w:hAnsi="Cambria Math" w:cs="Cambria Math"/>
            <w:sz w:val="28"/>
            <w:szCs w:val="28"/>
          </w:rPr>
          <m:t>ΔABC</m:t>
        </m:r>
      </m:oMath>
      <w:r>
        <w:rPr>
          <w:sz w:val="28"/>
          <w:szCs w:val="28"/>
        </w:rPr>
        <w:t xml:space="preserve">và </w:t>
      </w:r>
      <m:oMath>
        <m:r>
          <w:rPr>
            <w:rFonts w:ascii="Cambria Math" w:eastAsia="Cambria Math" w:hAnsi="Cambria Math" w:cs="Cambria Math"/>
            <w:sz w:val="28"/>
            <w:szCs w:val="28"/>
          </w:rPr>
          <m:t>ΔADE</m:t>
        </m:r>
      </m:oMath>
      <w:r>
        <w:rPr>
          <w:sz w:val="28"/>
          <w:szCs w:val="28"/>
        </w:rPr>
        <w:t>có:</w:t>
      </w:r>
    </w:p>
    <w:p w:rsidR="005B2E0C" w:rsidRDefault="00F54929">
      <w:pPr>
        <w:spacing w:after="240" w:line="360" w:lineRule="auto"/>
        <w:rPr>
          <w:sz w:val="28"/>
          <w:szCs w:val="28"/>
        </w:rPr>
      </w:pPr>
      <w:r>
        <w:rPr>
          <w:sz w:val="28"/>
          <w:szCs w:val="28"/>
        </w:rPr>
        <w:t>AB = AD</w:t>
      </w:r>
    </w:p>
    <w:p w:rsidR="005B2E0C" w:rsidRDefault="00F54929">
      <w:pPr>
        <w:spacing w:after="240" w:line="360" w:lineRule="auto"/>
        <w:rPr>
          <w:sz w:val="28"/>
          <w:szCs w:val="28"/>
        </w:rPr>
      </w:pPr>
      <w:r>
        <w:rPr>
          <w:sz w:val="28"/>
          <w:szCs w:val="28"/>
        </w:rPr>
        <w:t>DC = BE</w:t>
      </w:r>
    </w:p>
    <w:p w:rsidR="005B2E0C" w:rsidRDefault="00F54929">
      <w:pPr>
        <w:spacing w:after="240" w:line="360" w:lineRule="auto"/>
        <w:rPr>
          <w:sz w:val="28"/>
          <w:szCs w:val="28"/>
        </w:rPr>
      </w:pPr>
      <w:r>
        <w:rPr>
          <w:sz w:val="28"/>
          <w:szCs w:val="28"/>
        </w:rPr>
        <w:t>AC = AE (do AC = AD + DC, AE =</w:t>
      </w:r>
      <w:r>
        <w:rPr>
          <w:sz w:val="28"/>
          <w:szCs w:val="28"/>
        </w:rPr>
        <w:t xml:space="preserve"> AB + BE, mà AD = AB, DC = BE)</w:t>
      </w:r>
    </w:p>
    <w:p w:rsidR="005B2E0C" w:rsidRDefault="00F54929">
      <w:pPr>
        <w:spacing w:after="240" w:line="360" w:lineRule="auto"/>
        <w:rPr>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ΔADE</m:t>
        </m:r>
      </m:oMath>
      <w:r>
        <w:rPr>
          <w:sz w:val="28"/>
          <w:szCs w:val="28"/>
        </w:rPr>
        <w:t xml:space="preserve"> (c.c.c)</w:t>
      </w:r>
    </w:p>
    <w:p w:rsidR="005B2E0C" w:rsidRDefault="00F54929">
      <w:pPr>
        <w:spacing w:after="240" w:line="360" w:lineRule="auto"/>
        <w:rPr>
          <w:b/>
          <w:sz w:val="28"/>
          <w:szCs w:val="28"/>
        </w:rPr>
      </w:pPr>
      <w:r>
        <w:rPr>
          <w:b/>
          <w:sz w:val="28"/>
          <w:szCs w:val="28"/>
        </w:rPr>
        <w:t xml:space="preserve">Bài 2: </w:t>
      </w:r>
    </w:p>
    <w:p w:rsidR="005B2E0C" w:rsidRDefault="00F54929">
      <w:pPr>
        <w:spacing w:after="240" w:line="360" w:lineRule="auto"/>
        <w:rPr>
          <w:sz w:val="28"/>
          <w:szCs w:val="28"/>
        </w:rPr>
      </w:pPr>
      <w:r>
        <w:rPr>
          <w:noProof/>
          <w:sz w:val="28"/>
          <w:szCs w:val="28"/>
        </w:rPr>
        <w:lastRenderedPageBreak/>
        <w:drawing>
          <wp:inline distT="0" distB="0" distL="0" distR="0">
            <wp:extent cx="2818765" cy="1569085"/>
            <wp:effectExtent l="0" t="0" r="0" b="0"/>
            <wp:docPr id="591" name="image79.png"/>
            <wp:cNvGraphicFramePr/>
            <a:graphic xmlns:a="http://schemas.openxmlformats.org/drawingml/2006/main">
              <a:graphicData uri="http://schemas.openxmlformats.org/drawingml/2006/picture">
                <pic:pic xmlns:pic="http://schemas.openxmlformats.org/drawingml/2006/picture">
                  <pic:nvPicPr>
                    <pic:cNvPr id="591" name="image79.png"/>
                    <pic:cNvPicPr preferRelativeResize="0"/>
                  </pic:nvPicPr>
                  <pic:blipFill>
                    <a:blip r:embed="rId71"/>
                    <a:srcRect/>
                    <a:stretch>
                      <a:fillRect/>
                    </a:stretch>
                  </pic:blipFill>
                  <pic:spPr>
                    <a:xfrm>
                      <a:off x="0" y="0"/>
                      <a:ext cx="2818863" cy="1569647"/>
                    </a:xfrm>
                    <a:prstGeom prst="rect">
                      <a:avLst/>
                    </a:prstGeom>
                  </pic:spPr>
                </pic:pic>
              </a:graphicData>
            </a:graphic>
          </wp:inline>
        </w:drawing>
      </w:r>
    </w:p>
    <w:p w:rsidR="005B2E0C" w:rsidRDefault="00F54929">
      <w:pPr>
        <w:spacing w:after="240" w:line="360" w:lineRule="auto"/>
        <w:rPr>
          <w:sz w:val="28"/>
          <w:szCs w:val="28"/>
        </w:rPr>
      </w:pPr>
      <w:r>
        <w:rPr>
          <w:sz w:val="28"/>
          <w:szCs w:val="28"/>
        </w:rPr>
        <w:t xml:space="preserve">Xét </w:t>
      </w:r>
      <m:oMath>
        <m:r>
          <w:rPr>
            <w:rFonts w:ascii="Cambria Math" w:eastAsia="Cambria Math" w:hAnsi="Cambria Math" w:cs="Cambria Math"/>
            <w:sz w:val="28"/>
            <w:szCs w:val="28"/>
          </w:rPr>
          <m:t>ΔABC</m:t>
        </m:r>
      </m:oMath>
      <w:r>
        <w:rPr>
          <w:sz w:val="28"/>
          <w:szCs w:val="28"/>
        </w:rPr>
        <w:t xml:space="preserve">và </w:t>
      </w:r>
      <m:oMath>
        <m:r>
          <w:rPr>
            <w:rFonts w:ascii="Cambria Math" w:eastAsia="Cambria Math" w:hAnsi="Cambria Math" w:cs="Cambria Math"/>
            <w:sz w:val="28"/>
            <w:szCs w:val="28"/>
          </w:rPr>
          <m:t>ΔCDA</m:t>
        </m:r>
      </m:oMath>
      <w:r>
        <w:rPr>
          <w:sz w:val="28"/>
          <w:szCs w:val="28"/>
        </w:rPr>
        <w:t>có:</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DCA</m:t>
            </m:r>
          </m:e>
        </m:acc>
      </m:oMath>
      <w:r>
        <w:rPr>
          <w:sz w:val="28"/>
          <w:szCs w:val="28"/>
        </w:rPr>
        <w:t xml:space="preserve"> (vì AB // CD, hai góc so le trong)</w:t>
      </w:r>
    </w:p>
    <w:p w:rsidR="005B2E0C" w:rsidRDefault="00F54929">
      <w:pPr>
        <w:spacing w:after="240" w:line="360" w:lineRule="auto"/>
        <w:rPr>
          <w:sz w:val="28"/>
          <w:szCs w:val="28"/>
        </w:rPr>
      </w:pPr>
      <w:r>
        <w:rPr>
          <w:sz w:val="28"/>
          <w:szCs w:val="28"/>
        </w:rPr>
        <w:t>AC chung</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DAC</m:t>
            </m:r>
          </m:e>
        </m:acc>
      </m:oMath>
      <w:r>
        <w:rPr>
          <w:sz w:val="28"/>
          <w:szCs w:val="28"/>
        </w:rPr>
        <w:t xml:space="preserve"> (vì AD // BC, hai góc so le trong)</w:t>
      </w:r>
    </w:p>
    <w:p w:rsidR="005B2E0C" w:rsidRDefault="00F54929">
      <w:pPr>
        <w:spacing w:after="240" w:line="360" w:lineRule="auto"/>
        <w:rPr>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ΔCDA</m:t>
        </m:r>
      </m:oMath>
      <w:r>
        <w:rPr>
          <w:sz w:val="28"/>
          <w:szCs w:val="28"/>
        </w:rPr>
        <w:t xml:space="preserve"> (g.c.g)</w:t>
      </w:r>
    </w:p>
    <w:p w:rsidR="005B2E0C" w:rsidRDefault="00F54929">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CDA</m:t>
          </m:r>
          <m:r>
            <w:rPr>
              <w:rFonts w:ascii="Cambria Math" w:hAnsi="Cambria Math"/>
            </w:rPr>
            <m:t xml:space="preserve"> </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BD</m:t>
          </m:r>
        </m:oMath>
      </m:oMathPara>
    </w:p>
    <w:p w:rsidR="005B2E0C" w:rsidRDefault="00F54929">
      <w:pPr>
        <w:spacing w:before="120" w:line="360" w:lineRule="auto"/>
        <w:rPr>
          <w:b/>
          <w:sz w:val="28"/>
          <w:szCs w:val="28"/>
        </w:rPr>
      </w:pPr>
      <w:r>
        <w:rPr>
          <w:b/>
          <w:sz w:val="28"/>
          <w:szCs w:val="28"/>
        </w:rPr>
        <w:t xml:space="preserve">D. </w:t>
      </w:r>
      <w:r>
        <w:rPr>
          <w:b/>
          <w:sz w:val="28"/>
          <w:szCs w:val="28"/>
        </w:rPr>
        <w:t>HO</w:t>
      </w:r>
      <w:r>
        <w:rPr>
          <w:b/>
          <w:sz w:val="28"/>
          <w:szCs w:val="28"/>
        </w:rPr>
        <w:t>Ạ</w:t>
      </w:r>
      <w:r>
        <w:rPr>
          <w:b/>
          <w:sz w:val="28"/>
          <w:szCs w:val="28"/>
        </w:rPr>
        <w:t>T Đ</w:t>
      </w:r>
      <w:r>
        <w:rPr>
          <w:b/>
          <w:sz w:val="28"/>
          <w:szCs w:val="28"/>
        </w:rPr>
        <w:t>Ộ</w:t>
      </w:r>
      <w:r>
        <w:rPr>
          <w:b/>
          <w:sz w:val="28"/>
          <w:szCs w:val="28"/>
        </w:rPr>
        <w:t>NG V</w:t>
      </w:r>
      <w:r>
        <w:rPr>
          <w:b/>
          <w:sz w:val="28"/>
          <w:szCs w:val="28"/>
        </w:rPr>
        <w:t>Ậ</w:t>
      </w:r>
      <w:r>
        <w:rPr>
          <w:b/>
          <w:sz w:val="28"/>
          <w:szCs w:val="28"/>
        </w:rPr>
        <w:t>N D</w:t>
      </w:r>
      <w:r>
        <w:rPr>
          <w:b/>
          <w:sz w:val="28"/>
          <w:szCs w:val="28"/>
        </w:rPr>
        <w:t>Ụ</w:t>
      </w:r>
      <w:r>
        <w:rPr>
          <w:b/>
          <w:sz w:val="28"/>
          <w:szCs w:val="28"/>
        </w:rPr>
        <w:t>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w:t>
      </w:r>
      <w:r>
        <w:rPr>
          <w:sz w:val="28"/>
          <w:szCs w:val="28"/>
        </w:rPr>
        <w:t>ọ</w:t>
      </w:r>
      <w:r>
        <w:rPr>
          <w:sz w:val="28"/>
          <w:szCs w:val="28"/>
        </w:rPr>
        <w:t>c sinh th</w:t>
      </w:r>
      <w:r>
        <w:rPr>
          <w:sz w:val="28"/>
          <w:szCs w:val="28"/>
        </w:rPr>
        <w:t>ự</w:t>
      </w:r>
      <w:r>
        <w:rPr>
          <w:sz w:val="28"/>
          <w:szCs w:val="28"/>
        </w:rPr>
        <w:t>c hi</w:t>
      </w:r>
      <w:r>
        <w:rPr>
          <w:sz w:val="28"/>
          <w:szCs w:val="28"/>
        </w:rPr>
        <w:t>ệ</w:t>
      </w:r>
      <w:r>
        <w:rPr>
          <w:sz w:val="28"/>
          <w:szCs w:val="28"/>
        </w:rPr>
        <w:t>n làm bài t</w:t>
      </w:r>
      <w:r>
        <w:rPr>
          <w:sz w:val="28"/>
          <w:szCs w:val="28"/>
        </w:rPr>
        <w:t>ậ</w:t>
      </w:r>
      <w:r>
        <w:rPr>
          <w:sz w:val="28"/>
          <w:szCs w:val="28"/>
        </w:rPr>
        <w:t>p v</w:t>
      </w:r>
      <w:r>
        <w:rPr>
          <w:sz w:val="28"/>
          <w:szCs w:val="28"/>
        </w:rPr>
        <w:t>ậ</w:t>
      </w:r>
      <w:r>
        <w:rPr>
          <w:sz w:val="28"/>
          <w:szCs w:val="28"/>
        </w:rPr>
        <w:t>n d</w:t>
      </w:r>
      <w:r>
        <w:rPr>
          <w:sz w:val="28"/>
          <w:szCs w:val="28"/>
        </w:rPr>
        <w:t>ụ</w:t>
      </w:r>
      <w:r>
        <w:rPr>
          <w:sz w:val="28"/>
          <w:szCs w:val="28"/>
        </w:rPr>
        <w:t>ng đ</w:t>
      </w:r>
      <w:r>
        <w:rPr>
          <w:sz w:val="28"/>
          <w:szCs w:val="28"/>
        </w:rPr>
        <w:t>ể</w:t>
      </w:r>
      <w:r>
        <w:rPr>
          <w:sz w:val="28"/>
          <w:szCs w:val="28"/>
        </w:rPr>
        <w:t xml:space="preserve"> n</w:t>
      </w:r>
      <w:r>
        <w:rPr>
          <w:sz w:val="28"/>
          <w:szCs w:val="28"/>
        </w:rPr>
        <w:t>ắ</w:t>
      </w:r>
      <w:r>
        <w:rPr>
          <w:sz w:val="28"/>
          <w:szCs w:val="28"/>
        </w:rPr>
        <w:t>m v</w:t>
      </w:r>
      <w:r>
        <w:rPr>
          <w:sz w:val="28"/>
          <w:szCs w:val="28"/>
        </w:rPr>
        <w:t>ữ</w:t>
      </w:r>
      <w:r>
        <w:rPr>
          <w:sz w:val="28"/>
          <w:szCs w:val="28"/>
        </w:rPr>
        <w:t>ng ki</w:t>
      </w:r>
      <w:r>
        <w:rPr>
          <w:sz w:val="28"/>
          <w:szCs w:val="28"/>
        </w:rPr>
        <w:t>ế</w:t>
      </w:r>
      <w:r>
        <w:rPr>
          <w:sz w:val="28"/>
          <w:szCs w:val="28"/>
        </w:rPr>
        <w:t>n th</w:t>
      </w:r>
      <w:r>
        <w:rPr>
          <w:sz w:val="28"/>
          <w:szCs w:val="28"/>
        </w:rPr>
        <w:t>ứ</w:t>
      </w:r>
      <w:r>
        <w:rPr>
          <w:sz w:val="28"/>
          <w:szCs w:val="28"/>
        </w:rPr>
        <w:t>c v</w:t>
      </w:r>
      <w:r>
        <w:rPr>
          <w:sz w:val="28"/>
          <w:szCs w:val="28"/>
        </w:rPr>
        <w:t>ề</w:t>
      </w:r>
      <w:r>
        <w:rPr>
          <w:sz w:val="28"/>
          <w:szCs w:val="28"/>
        </w:rPr>
        <w:t xml:space="preserve">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th</w:t>
      </w:r>
      <w:r>
        <w:rPr>
          <w:sz w:val="28"/>
          <w:szCs w:val="28"/>
        </w:rPr>
        <w:t>ứ</w:t>
      </w:r>
      <w:r>
        <w:rPr>
          <w:sz w:val="28"/>
          <w:szCs w:val="28"/>
        </w:rPr>
        <w:t xml:space="preserve"> hai và th</w:t>
      </w:r>
      <w:r>
        <w:rPr>
          <w:sz w:val="28"/>
          <w:szCs w:val="28"/>
        </w:rPr>
        <w:t>ứ</w:t>
      </w:r>
      <w:r>
        <w:rPr>
          <w:sz w:val="28"/>
          <w:szCs w:val="28"/>
        </w:rPr>
        <w:t xml:space="preserve"> ba c</w:t>
      </w:r>
      <w:r>
        <w:rPr>
          <w:sz w:val="28"/>
          <w:szCs w:val="28"/>
        </w:rPr>
        <w:t>ủ</w:t>
      </w:r>
      <w:r>
        <w:rPr>
          <w:sz w:val="28"/>
          <w:szCs w:val="28"/>
        </w:rPr>
        <w:t>a hai tam giác.</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b) Nội dung: </w:t>
      </w:r>
      <w:r>
        <w:rPr>
          <w:rFonts w:eastAsia="Times New Roman" w:cs="Times New Roman"/>
          <w:color w:val="000000"/>
          <w:sz w:val="28"/>
          <w:szCs w:val="28"/>
        </w:rPr>
        <w:t xml:space="preserve">HS sử dụng SGK và vận dụng kiến thức đã học để làm bài tập </w:t>
      </w:r>
      <w:r>
        <w:rPr>
          <w:rFonts w:eastAsia="Times New Roman" w:cs="Times New Roman"/>
          <w:b/>
          <w:color w:val="000000"/>
          <w:sz w:val="28"/>
          <w:szCs w:val="28"/>
        </w:rPr>
        <w:t xml:space="preserve">Bài 4.13, Bài 4.15 </w:t>
      </w:r>
      <w:r>
        <w:rPr>
          <w:rFonts w:eastAsia="Times New Roman" w:cs="Times New Roman"/>
          <w:color w:val="000000"/>
          <w:sz w:val="28"/>
          <w:szCs w:val="28"/>
        </w:rPr>
        <w:t xml:space="preserve">(SGK </w:t>
      </w:r>
      <w:r>
        <w:rPr>
          <w:rFonts w:eastAsia="Times New Roman" w:cs="Times New Roman"/>
          <w:color w:val="000000"/>
          <w:sz w:val="28"/>
          <w:szCs w:val="28"/>
        </w:rPr>
        <w:t>-tr71).</w:t>
      </w:r>
    </w:p>
    <w:p w:rsidR="005B2E0C" w:rsidRDefault="00F54929">
      <w:pPr>
        <w:tabs>
          <w:tab w:val="left" w:pos="567"/>
          <w:tab w:val="left" w:pos="1134"/>
        </w:tabs>
        <w:spacing w:before="120" w:line="360" w:lineRule="auto"/>
        <w:jc w:val="both"/>
        <w:rPr>
          <w:color w:val="000000"/>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color w:val="000000"/>
          <w:sz w:val="28"/>
          <w:szCs w:val="28"/>
        </w:rPr>
        <w:t>HS gi</w:t>
      </w:r>
      <w:r>
        <w:rPr>
          <w:color w:val="000000"/>
          <w:sz w:val="28"/>
          <w:szCs w:val="28"/>
        </w:rPr>
        <w:t>ả</w:t>
      </w:r>
      <w:r>
        <w:rPr>
          <w:color w:val="000000"/>
          <w:sz w:val="28"/>
          <w:szCs w:val="28"/>
        </w:rPr>
        <w:t>i đư</w:t>
      </w:r>
      <w:r>
        <w:rPr>
          <w:color w:val="000000"/>
          <w:sz w:val="28"/>
          <w:szCs w:val="28"/>
        </w:rPr>
        <w:t>ợ</w:t>
      </w:r>
      <w:r>
        <w:rPr>
          <w:color w:val="000000"/>
          <w:sz w:val="28"/>
          <w:szCs w:val="28"/>
        </w:rPr>
        <w:t>c bài v</w:t>
      </w:r>
      <w:r>
        <w:rPr>
          <w:color w:val="000000"/>
          <w:sz w:val="28"/>
          <w:szCs w:val="28"/>
        </w:rPr>
        <w:t>ề</w:t>
      </w:r>
      <w:r>
        <w:rPr>
          <w:color w:val="000000"/>
          <w:sz w:val="28"/>
          <w:szCs w:val="28"/>
        </w:rPr>
        <w:t xml:space="preserve"> ch</w:t>
      </w:r>
      <w:r>
        <w:rPr>
          <w:color w:val="000000"/>
          <w:sz w:val="28"/>
          <w:szCs w:val="28"/>
        </w:rPr>
        <w:t>ứ</w:t>
      </w:r>
      <w:r>
        <w:rPr>
          <w:color w:val="000000"/>
          <w:sz w:val="28"/>
          <w:szCs w:val="28"/>
        </w:rPr>
        <w:t>ng minh tam giác b</w:t>
      </w:r>
      <w:r>
        <w:rPr>
          <w:color w:val="000000"/>
          <w:sz w:val="28"/>
          <w:szCs w:val="28"/>
        </w:rPr>
        <w:t>ằ</w:t>
      </w:r>
      <w:r>
        <w:rPr>
          <w:color w:val="000000"/>
          <w:sz w:val="28"/>
          <w:szCs w:val="28"/>
        </w:rPr>
        <w:t>ng nhau và ch</w:t>
      </w:r>
      <w:r>
        <w:rPr>
          <w:color w:val="000000"/>
          <w:sz w:val="28"/>
          <w:szCs w:val="28"/>
        </w:rPr>
        <w:t>ứ</w:t>
      </w:r>
      <w:r>
        <w:rPr>
          <w:color w:val="000000"/>
          <w:sz w:val="28"/>
          <w:szCs w:val="28"/>
        </w:rPr>
        <w:t>ng minh tính ch</w:t>
      </w:r>
      <w:r>
        <w:rPr>
          <w:color w:val="000000"/>
          <w:sz w:val="28"/>
          <w:szCs w:val="28"/>
        </w:rPr>
        <w:t>ấ</w:t>
      </w:r>
      <w:r>
        <w:rPr>
          <w:color w:val="000000"/>
          <w:sz w:val="28"/>
          <w:szCs w:val="28"/>
        </w:rPr>
        <w:t>t đư</w:t>
      </w:r>
      <w:r>
        <w:rPr>
          <w:color w:val="000000"/>
          <w:sz w:val="28"/>
          <w:szCs w:val="28"/>
        </w:rPr>
        <w:t>ợ</w:t>
      </w:r>
      <w:r>
        <w:rPr>
          <w:color w:val="000000"/>
          <w:sz w:val="28"/>
          <w:szCs w:val="28"/>
        </w:rPr>
        <w:t>c suy ra t</w:t>
      </w:r>
      <w:r>
        <w:rPr>
          <w:color w:val="000000"/>
          <w:sz w:val="28"/>
          <w:szCs w:val="28"/>
        </w:rPr>
        <w:t>ừ</w:t>
      </w:r>
      <w:r>
        <w:rPr>
          <w:color w:val="000000"/>
          <w:sz w:val="28"/>
          <w:szCs w:val="28"/>
        </w:rPr>
        <w:t xml:space="preserve"> hai tam giác b</w:t>
      </w:r>
      <w:r>
        <w:rPr>
          <w:color w:val="000000"/>
          <w:sz w:val="28"/>
          <w:szCs w:val="28"/>
        </w:rPr>
        <w:t>ằ</w:t>
      </w:r>
      <w:r>
        <w:rPr>
          <w:color w:val="000000"/>
          <w:sz w:val="28"/>
          <w:szCs w:val="28"/>
        </w:rPr>
        <w:t>ng nhau.</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b/>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xml:space="preserve">- GV yêu cầu HS hoạt động nhóm 4 hoàn thành bài tập </w:t>
      </w:r>
      <w:r>
        <w:rPr>
          <w:rFonts w:eastAsia="Times New Roman" w:cs="Times New Roman"/>
          <w:b/>
          <w:color w:val="000000"/>
          <w:sz w:val="28"/>
          <w:szCs w:val="28"/>
        </w:rPr>
        <w:t xml:space="preserve">Bài 4.13, Bài 4.15 </w:t>
      </w:r>
      <w:r>
        <w:rPr>
          <w:rFonts w:eastAsia="Times New Roman" w:cs="Times New Roman"/>
          <w:color w:val="000000"/>
          <w:sz w:val="28"/>
          <w:szCs w:val="28"/>
        </w:rPr>
        <w:t>(SGK -tr71).</w:t>
      </w:r>
    </w:p>
    <w:p w:rsidR="005B2E0C" w:rsidRDefault="00F54929">
      <w:pPr>
        <w:spacing w:line="360" w:lineRule="auto"/>
        <w:rPr>
          <w:b/>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p>
    <w:p w:rsidR="005B2E0C" w:rsidRDefault="00F54929">
      <w:pPr>
        <w:spacing w:line="360" w:lineRule="auto"/>
        <w:rPr>
          <w:sz w:val="28"/>
          <w:szCs w:val="28"/>
        </w:rPr>
      </w:pPr>
      <w:r>
        <w:rPr>
          <w:sz w:val="28"/>
          <w:szCs w:val="28"/>
        </w:rPr>
        <w:t>- HS t</w:t>
      </w:r>
      <w:r>
        <w:rPr>
          <w:sz w:val="28"/>
          <w:szCs w:val="28"/>
        </w:rPr>
        <w:t>ự</w:t>
      </w:r>
      <w:r>
        <w:rPr>
          <w:sz w:val="28"/>
          <w:szCs w:val="28"/>
        </w:rPr>
        <w:t xml:space="preserve"> phân công nhóm trư</w:t>
      </w:r>
      <w:r>
        <w:rPr>
          <w:sz w:val="28"/>
          <w:szCs w:val="28"/>
        </w:rPr>
        <w:t>ở</w:t>
      </w:r>
      <w:r>
        <w:rPr>
          <w:sz w:val="28"/>
          <w:szCs w:val="28"/>
        </w:rPr>
        <w:t>ng, h</w:t>
      </w:r>
      <w:r>
        <w:rPr>
          <w:sz w:val="28"/>
          <w:szCs w:val="28"/>
        </w:rPr>
        <w:t>ợ</w:t>
      </w:r>
      <w:r>
        <w:rPr>
          <w:sz w:val="28"/>
          <w:szCs w:val="28"/>
        </w:rPr>
        <w:t>p tác th</w:t>
      </w:r>
      <w:r>
        <w:rPr>
          <w:sz w:val="28"/>
          <w:szCs w:val="28"/>
        </w:rPr>
        <w:t>ả</w:t>
      </w:r>
      <w:r>
        <w:rPr>
          <w:sz w:val="28"/>
          <w:szCs w:val="28"/>
        </w:rPr>
        <w:t>o lu</w:t>
      </w:r>
      <w:r>
        <w:rPr>
          <w:sz w:val="28"/>
          <w:szCs w:val="28"/>
        </w:rPr>
        <w:t>ậ</w:t>
      </w:r>
      <w:r>
        <w:rPr>
          <w:sz w:val="28"/>
          <w:szCs w:val="28"/>
        </w:rPr>
        <w:t>n đưa ra ý ki</w:t>
      </w:r>
      <w:r>
        <w:rPr>
          <w:sz w:val="28"/>
          <w:szCs w:val="28"/>
        </w:rPr>
        <w:t>ế</w:t>
      </w:r>
      <w:r>
        <w:rPr>
          <w:sz w:val="28"/>
          <w:szCs w:val="28"/>
        </w:rPr>
        <w:t>n.</w:t>
      </w:r>
    </w:p>
    <w:p w:rsidR="005B2E0C" w:rsidRDefault="00F54929">
      <w:pPr>
        <w:spacing w:line="360" w:lineRule="auto"/>
        <w:rPr>
          <w:sz w:val="28"/>
          <w:szCs w:val="28"/>
        </w:rPr>
      </w:pPr>
      <w:r>
        <w:rPr>
          <w:sz w:val="28"/>
          <w:szCs w:val="28"/>
        </w:rPr>
        <w:lastRenderedPageBreak/>
        <w:t>- GV đi</w:t>
      </w:r>
      <w:r>
        <w:rPr>
          <w:sz w:val="28"/>
          <w:szCs w:val="28"/>
        </w:rPr>
        <w:t>ề</w:t>
      </w:r>
      <w:r>
        <w:rPr>
          <w:sz w:val="28"/>
          <w:szCs w:val="28"/>
        </w:rPr>
        <w:t>u hành, quan sát, h</w:t>
      </w:r>
      <w:r>
        <w:rPr>
          <w:sz w:val="28"/>
          <w:szCs w:val="28"/>
        </w:rPr>
        <w:t>ỗ</w:t>
      </w:r>
      <w:r>
        <w:rPr>
          <w:sz w:val="28"/>
          <w:szCs w:val="28"/>
        </w:rPr>
        <w:t xml:space="preserve"> tr</w:t>
      </w:r>
      <w:r>
        <w:rPr>
          <w:sz w:val="28"/>
          <w:szCs w:val="28"/>
        </w:rPr>
        <w:t>ợ</w:t>
      </w:r>
      <w:r>
        <w:rPr>
          <w:sz w:val="28"/>
          <w:szCs w:val="28"/>
        </w:rPr>
        <w:t>.</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Bước 3: Báo cáo, thảo luận</w:t>
      </w:r>
    </w:p>
    <w:p w:rsidR="005B2E0C" w:rsidRDefault="00F54929">
      <w:pPr>
        <w:spacing w:line="360" w:lineRule="auto"/>
        <w:rPr>
          <w:sz w:val="28"/>
          <w:szCs w:val="28"/>
        </w:rPr>
      </w:pPr>
      <w:r>
        <w:rPr>
          <w:sz w:val="28"/>
          <w:szCs w:val="28"/>
        </w:rPr>
        <w:t>- Câu h</w:t>
      </w:r>
      <w:r>
        <w:rPr>
          <w:sz w:val="28"/>
          <w:szCs w:val="28"/>
        </w:rPr>
        <w:t>ỏ</w:t>
      </w:r>
      <w:r>
        <w:rPr>
          <w:sz w:val="28"/>
          <w:szCs w:val="28"/>
        </w:rPr>
        <w:t>i tr</w:t>
      </w:r>
      <w:r>
        <w:rPr>
          <w:sz w:val="28"/>
          <w:szCs w:val="28"/>
        </w:rPr>
        <w:t>ắ</w:t>
      </w:r>
      <w:r>
        <w:rPr>
          <w:sz w:val="28"/>
          <w:szCs w:val="28"/>
        </w:rPr>
        <w:t>c nghi</w:t>
      </w:r>
      <w:r>
        <w:rPr>
          <w:sz w:val="28"/>
          <w:szCs w:val="28"/>
        </w:rPr>
        <w:t>ệ</w:t>
      </w:r>
      <w:r>
        <w:rPr>
          <w:sz w:val="28"/>
          <w:szCs w:val="28"/>
        </w:rPr>
        <w:t>m: HS tr</w:t>
      </w:r>
      <w:r>
        <w:rPr>
          <w:sz w:val="28"/>
          <w:szCs w:val="28"/>
        </w:rPr>
        <w:t>ả</w:t>
      </w:r>
      <w:r>
        <w:rPr>
          <w:sz w:val="28"/>
          <w:szCs w:val="28"/>
        </w:rPr>
        <w:t xml:space="preserve"> l</w:t>
      </w:r>
      <w:r>
        <w:rPr>
          <w:sz w:val="28"/>
          <w:szCs w:val="28"/>
        </w:rPr>
        <w:t>ờ</w:t>
      </w:r>
      <w:r>
        <w:rPr>
          <w:sz w:val="28"/>
          <w:szCs w:val="28"/>
        </w:rPr>
        <w:t>i nhanh, gi</w:t>
      </w:r>
      <w:r>
        <w:rPr>
          <w:sz w:val="28"/>
          <w:szCs w:val="28"/>
        </w:rPr>
        <w:t>ả</w:t>
      </w:r>
      <w:r>
        <w:rPr>
          <w:sz w:val="28"/>
          <w:szCs w:val="28"/>
        </w:rPr>
        <w:t>i thích, các HS chú ý l</w:t>
      </w:r>
      <w:r>
        <w:rPr>
          <w:sz w:val="28"/>
          <w:szCs w:val="28"/>
        </w:rPr>
        <w:t>ắ</w:t>
      </w:r>
      <w:r>
        <w:rPr>
          <w:sz w:val="28"/>
          <w:szCs w:val="28"/>
        </w:rPr>
        <w:t>ng n</w:t>
      </w:r>
      <w:r>
        <w:rPr>
          <w:sz w:val="28"/>
          <w:szCs w:val="28"/>
        </w:rPr>
        <w:t>ghe s</w:t>
      </w:r>
      <w:r>
        <w:rPr>
          <w:sz w:val="28"/>
          <w:szCs w:val="28"/>
        </w:rPr>
        <w:t>ử</w:t>
      </w:r>
      <w:r>
        <w:rPr>
          <w:sz w:val="28"/>
          <w:szCs w:val="28"/>
        </w:rPr>
        <w:t>a l</w:t>
      </w:r>
      <w:r>
        <w:rPr>
          <w:sz w:val="28"/>
          <w:szCs w:val="28"/>
        </w:rPr>
        <w:t>ỗ</w:t>
      </w:r>
      <w:r>
        <w:rPr>
          <w:sz w:val="28"/>
          <w:szCs w:val="28"/>
        </w:rPr>
        <w:t>i sai.</w:t>
      </w:r>
    </w:p>
    <w:p w:rsidR="005B2E0C" w:rsidRDefault="00F54929">
      <w:pPr>
        <w:spacing w:line="360" w:lineRule="auto"/>
        <w:rPr>
          <w:b/>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nh</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GV nhận xét, đánh giá, đưa ra đáp án đúng, chú ý các lỗi sai của học sinh hay mắc phải.</w:t>
      </w:r>
    </w:p>
    <w:p w:rsidR="005B2E0C" w:rsidRDefault="00F54929">
      <w:pPr>
        <w:spacing w:line="360" w:lineRule="auto"/>
        <w:rPr>
          <w:b/>
          <w:sz w:val="28"/>
          <w:szCs w:val="28"/>
        </w:rPr>
      </w:pPr>
      <w:r>
        <w:rPr>
          <w:b/>
          <w:sz w:val="28"/>
          <w:szCs w:val="28"/>
        </w:rPr>
        <w:t>Đáp án:</w:t>
      </w:r>
    </w:p>
    <w:p w:rsidR="005B2E0C" w:rsidRDefault="00F54929">
      <w:pPr>
        <w:spacing w:after="240" w:line="360" w:lineRule="auto"/>
        <w:rPr>
          <w:b/>
          <w:sz w:val="28"/>
          <w:szCs w:val="28"/>
        </w:rPr>
      </w:pPr>
      <w:r>
        <w:rPr>
          <w:b/>
          <w:sz w:val="28"/>
          <w:szCs w:val="28"/>
        </w:rPr>
        <w:t>Bài 4.13.</w:t>
      </w:r>
    </w:p>
    <w:p w:rsidR="005B2E0C" w:rsidRDefault="00F54929">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AOB</m:t>
        </m:r>
        <m:r>
          <w:rPr>
            <w:rFonts w:ascii="Cambria Math" w:eastAsia="Cambria Math" w:hAnsi="Cambria Math" w:cs="Cambria Math"/>
            <w:sz w:val="28"/>
            <w:szCs w:val="28"/>
          </w:rPr>
          <m:t>=△</m:t>
        </m:r>
        <m:r>
          <w:rPr>
            <w:rFonts w:ascii="Cambria Math" w:eastAsia="Cambria Math" w:hAnsi="Cambria Math" w:cs="Cambria Math"/>
            <w:sz w:val="28"/>
            <w:szCs w:val="28"/>
          </w:rPr>
          <m:t>COD</m:t>
        </m:r>
      </m:oMath>
      <w:r>
        <w:rPr>
          <w:sz w:val="28"/>
          <w:szCs w:val="28"/>
        </w:rPr>
        <w:t xml:space="preserve"> (c.g.c), </w:t>
      </w:r>
      <m:oMath>
        <m:r>
          <w:rPr>
            <w:rFonts w:ascii="Cambria Math" w:hAnsi="Cambria Math"/>
          </w:rPr>
          <m:t>△</m:t>
        </m:r>
        <m:r>
          <w:rPr>
            <w:rFonts w:ascii="Cambria Math" w:eastAsia="Cambria Math" w:hAnsi="Cambria Math" w:cs="Cambria Math"/>
            <w:sz w:val="28"/>
            <w:szCs w:val="28"/>
          </w:rPr>
          <m:t>AOD</m:t>
        </m:r>
        <m:r>
          <w:rPr>
            <w:rFonts w:ascii="Cambria Math" w:eastAsia="Cambria Math" w:hAnsi="Cambria Math" w:cs="Cambria Math"/>
            <w:sz w:val="28"/>
            <w:szCs w:val="28"/>
          </w:rPr>
          <m:t>=△</m:t>
        </m:r>
        <m:r>
          <w:rPr>
            <w:rFonts w:ascii="Cambria Math" w:eastAsia="Cambria Math" w:hAnsi="Cambria Math" w:cs="Cambria Math"/>
            <w:sz w:val="28"/>
            <w:szCs w:val="28"/>
          </w:rPr>
          <m:t>COB</m:t>
        </m:r>
      </m:oMath>
      <w:r>
        <w:rPr>
          <w:sz w:val="28"/>
          <w:szCs w:val="28"/>
        </w:rPr>
        <w:t xml:space="preserve"> (c.g.c).</w:t>
      </w:r>
    </w:p>
    <w:p w:rsidR="005B2E0C" w:rsidRDefault="00F54929">
      <w:pPr>
        <w:spacing w:after="240" w:line="360" w:lineRule="auto"/>
        <w:rPr>
          <w:sz w:val="28"/>
          <w:szCs w:val="28"/>
        </w:rPr>
      </w:pPr>
      <w:r>
        <w:rPr>
          <w:sz w:val="28"/>
          <w:szCs w:val="28"/>
        </w:rPr>
        <w:t xml:space="preserve">b) </w:t>
      </w:r>
      <m:oMath>
        <m:r>
          <w:rPr>
            <w:rFonts w:ascii="Cambria Math" w:hAnsi="Cambria Math"/>
          </w:rPr>
          <m:t>△</m:t>
        </m:r>
        <m:r>
          <w:rPr>
            <w:rFonts w:ascii="Cambria Math" w:eastAsia="Cambria Math" w:hAnsi="Cambria Math" w:cs="Cambria Math"/>
            <w:sz w:val="28"/>
            <w:szCs w:val="28"/>
          </w:rPr>
          <m:t>DAB</m:t>
        </m:r>
      </m:oMath>
      <w:r>
        <w:rPr>
          <w:sz w:val="28"/>
          <w:szCs w:val="28"/>
        </w:rPr>
        <w:t xml:space="preserve"> và </w:t>
      </w:r>
      <m:oMath>
        <m:r>
          <w:rPr>
            <w:rFonts w:ascii="Cambria Math" w:hAnsi="Cambria Math"/>
          </w:rPr>
          <m:t>△</m:t>
        </m:r>
        <m:r>
          <w:rPr>
            <w:rFonts w:ascii="Cambria Math" w:eastAsia="Cambria Math" w:hAnsi="Cambria Math" w:cs="Cambria Math"/>
            <w:sz w:val="28"/>
            <w:szCs w:val="28"/>
          </w:rPr>
          <m:t>BCD</m:t>
        </m:r>
      </m:oMath>
      <w:r>
        <w:rPr>
          <w:sz w:val="28"/>
          <w:szCs w:val="28"/>
        </w:rPr>
        <w:t xml:space="preserve"> có:</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 xml:space="preserve"> </m:t>
        </m:r>
      </m:oMath>
      <w:r>
        <w:rPr>
          <w:sz w:val="28"/>
          <w:szCs w:val="28"/>
        </w:rPr>
        <w:t xml:space="preserve"> (vì </w:t>
      </w:r>
      <m:oMath>
        <m:r>
          <w:rPr>
            <w:rFonts w:ascii="Cambria Math" w:hAnsi="Cambria Math"/>
          </w:rPr>
          <m:t>△</m:t>
        </m:r>
        <m:r>
          <w:rPr>
            <w:rFonts w:ascii="Cambria Math" w:eastAsia="Cambria Math" w:hAnsi="Cambria Math" w:cs="Cambria Math"/>
            <w:sz w:val="28"/>
            <w:szCs w:val="28"/>
          </w:rPr>
          <m:t>AOD</m:t>
        </m:r>
        <m:r>
          <w:rPr>
            <w:rFonts w:ascii="Cambria Math" w:eastAsia="Cambria Math" w:hAnsi="Cambria Math" w:cs="Cambria Math"/>
            <w:sz w:val="28"/>
            <w:szCs w:val="28"/>
          </w:rPr>
          <m:t>=△</m:t>
        </m:r>
        <m:r>
          <w:rPr>
            <w:rFonts w:ascii="Cambria Math" w:eastAsia="Cambria Math" w:hAnsi="Cambria Math" w:cs="Cambria Math"/>
            <w:sz w:val="28"/>
            <w:szCs w:val="28"/>
          </w:rPr>
          <m:t>COB</m:t>
        </m:r>
        <m:r>
          <w:rPr>
            <w:rFonts w:ascii="Cambria Math" w:eastAsia="Cambria Math" w:hAnsi="Cambria Math" w:cs="Cambria Math"/>
            <w:sz w:val="28"/>
            <w:szCs w:val="28"/>
          </w:rPr>
          <m:t xml:space="preserve">), </m:t>
        </m:r>
        <m:r>
          <w:rPr>
            <w:rFonts w:ascii="Cambria Math" w:eastAsia="Cambria Math" w:hAnsi="Cambria Math" w:cs="Cambria Math"/>
            <w:sz w:val="28"/>
            <w:szCs w:val="28"/>
          </w:rPr>
          <m:t>BD</m:t>
        </m:r>
        <m:r>
          <w:rPr>
            <w:rFonts w:ascii="Cambria Math" w:eastAsia="Cambria Math" w:hAnsi="Cambria Math" w:cs="Cambria Math"/>
            <w:sz w:val="28"/>
            <w:szCs w:val="28"/>
          </w:rPr>
          <m:t xml:space="preserve"> </m:t>
        </m:r>
      </m:oMath>
      <w:r>
        <w:rPr>
          <w:sz w:val="28"/>
          <w:szCs w:val="28"/>
        </w:rPr>
        <w:t xml:space="preserve"> là c</w:t>
      </w:r>
      <w:r>
        <w:rPr>
          <w:sz w:val="28"/>
          <w:szCs w:val="28"/>
        </w:rPr>
        <w:t>ạ</w:t>
      </w:r>
      <w:r>
        <w:rPr>
          <w:sz w:val="28"/>
          <w:szCs w:val="28"/>
        </w:rPr>
        <w:t xml:space="preserve">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r>
          <w:rPr>
            <w:rFonts w:ascii="Cambria Math" w:eastAsia="Cambria Math" w:hAnsi="Cambria Math" w:cs="Cambria Math"/>
            <w:sz w:val="28"/>
            <w:szCs w:val="28"/>
          </w:rPr>
          <m:t xml:space="preserve"> </m:t>
        </m:r>
      </m:oMath>
      <w:r>
        <w:rPr>
          <w:sz w:val="28"/>
          <w:szCs w:val="28"/>
        </w:rPr>
        <w:t xml:space="preserve"> (vì </w:t>
      </w:r>
      <m:oMath>
        <m:r>
          <w:rPr>
            <w:rFonts w:ascii="Cambria Math" w:hAnsi="Cambria Math"/>
          </w:rPr>
          <m:t>△</m:t>
        </m:r>
        <m:r>
          <w:rPr>
            <w:rFonts w:ascii="Cambria Math" w:eastAsia="Cambria Math" w:hAnsi="Cambria Math" w:cs="Cambria Math"/>
            <w:sz w:val="28"/>
            <w:szCs w:val="28"/>
          </w:rPr>
          <m:t>AOB</m:t>
        </m:r>
        <m:r>
          <w:rPr>
            <w:rFonts w:ascii="Cambria Math" w:eastAsia="Cambria Math" w:hAnsi="Cambria Math" w:cs="Cambria Math"/>
            <w:sz w:val="28"/>
            <w:szCs w:val="28"/>
          </w:rPr>
          <m:t>=△</m:t>
        </m:r>
        <m:r>
          <w:rPr>
            <w:rFonts w:ascii="Cambria Math" w:eastAsia="Cambria Math" w:hAnsi="Cambria Math" w:cs="Cambria Math"/>
            <w:sz w:val="28"/>
            <w:szCs w:val="28"/>
          </w:rPr>
          <m:t>COD</m:t>
        </m:r>
        <m:r>
          <w:rPr>
            <w:rFonts w:ascii="Cambria Math" w:eastAsia="Cambria Math" w:hAnsi="Cambria Math" w:cs="Cambria Math"/>
            <w:sz w:val="28"/>
            <w:szCs w:val="28"/>
          </w:rPr>
          <m:t>)</m:t>
        </m:r>
      </m:oMath>
      <w:r>
        <w:rPr>
          <w:sz w:val="28"/>
          <w:szCs w:val="28"/>
        </w:rPr>
        <w:t>.</w:t>
      </w:r>
    </w:p>
    <w:p w:rsidR="005B2E0C" w:rsidRDefault="00F54929">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DAB</m:t>
        </m:r>
        <m:r>
          <w:rPr>
            <w:rFonts w:ascii="Cambria Math" w:eastAsia="Cambria Math" w:hAnsi="Cambria Math" w:cs="Cambria Math"/>
            <w:sz w:val="28"/>
            <w:szCs w:val="28"/>
          </w:rPr>
          <m:t>=△</m:t>
        </m:r>
        <m:r>
          <w:rPr>
            <w:rFonts w:ascii="Cambria Math" w:eastAsia="Cambria Math" w:hAnsi="Cambria Math" w:cs="Cambria Math"/>
            <w:sz w:val="28"/>
            <w:szCs w:val="28"/>
          </w:rPr>
          <m:t>BCD</m:t>
        </m:r>
      </m:oMath>
      <w:r>
        <w:rPr>
          <w:sz w:val="28"/>
          <w:szCs w:val="28"/>
        </w:rPr>
        <w:t xml:space="preserve"> (g.c.g).</w:t>
      </w:r>
    </w:p>
    <w:p w:rsidR="005B2E0C" w:rsidRDefault="00F54929">
      <w:pPr>
        <w:spacing w:after="240" w:line="360" w:lineRule="auto"/>
        <w:rPr>
          <w:b/>
          <w:sz w:val="28"/>
          <w:szCs w:val="28"/>
        </w:rPr>
      </w:pPr>
      <w:r>
        <w:rPr>
          <w:b/>
          <w:sz w:val="28"/>
          <w:szCs w:val="28"/>
        </w:rPr>
        <w:t>Bài 4.15.</w:t>
      </w:r>
    </w:p>
    <w:p w:rsidR="005B2E0C" w:rsidRDefault="00F54929">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ABE</m:t>
        </m:r>
      </m:oMath>
      <w:r>
        <w:rPr>
          <w:sz w:val="28"/>
          <w:szCs w:val="28"/>
        </w:rPr>
        <w:t xml:space="preserve"> và </w:t>
      </w:r>
      <m:oMath>
        <m:r>
          <w:rPr>
            <w:rFonts w:ascii="Cambria Math" w:hAnsi="Cambria Math"/>
          </w:rPr>
          <m:t>△</m:t>
        </m:r>
        <m:r>
          <w:rPr>
            <w:rFonts w:ascii="Cambria Math" w:eastAsia="Cambria Math" w:hAnsi="Cambria Math" w:cs="Cambria Math"/>
            <w:sz w:val="28"/>
            <w:szCs w:val="28"/>
          </w:rPr>
          <m:t>DCE</m:t>
        </m:r>
      </m:oMath>
      <w:r>
        <w:rPr>
          <w:sz w:val="28"/>
          <w:szCs w:val="28"/>
        </w:rPr>
        <w:t xml:space="preserve"> có: </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oMath>
      <w:r>
        <w:rPr>
          <w:sz w:val="28"/>
          <w:szCs w:val="28"/>
        </w:rPr>
        <w:t xml:space="preserve"> (hai góc so le trong),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CD</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 xml:space="preserve">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CDE</m:t>
            </m:r>
          </m:e>
        </m:acc>
      </m:oMath>
      <w:r>
        <w:rPr>
          <w:sz w:val="28"/>
          <w:szCs w:val="28"/>
        </w:rPr>
        <w:t xml:space="preserve"> (hai góc so le trong).</w:t>
      </w:r>
    </w:p>
    <w:p w:rsidR="005B2E0C" w:rsidRDefault="00F54929">
      <w:pPr>
        <w:spacing w:after="240" w:line="360" w:lineRule="auto"/>
        <w:rPr>
          <w:sz w:val="28"/>
          <w:szCs w:val="28"/>
        </w:rPr>
      </w:pPr>
      <w:r>
        <w:rPr>
          <w:sz w:val="28"/>
          <w:szCs w:val="28"/>
        </w:rPr>
        <w:t xml:space="preserve"> Do đó </w:t>
      </w:r>
      <m:oMath>
        <m:r>
          <w:rPr>
            <w:rFonts w:ascii="Cambria Math" w:hAnsi="Cambria Math"/>
          </w:rPr>
          <m:t>△</m:t>
        </m:r>
        <m:r>
          <w:rPr>
            <w:rFonts w:ascii="Cambria Math" w:eastAsia="Cambria Math" w:hAnsi="Cambria Math" w:cs="Cambria Math"/>
            <w:sz w:val="28"/>
            <w:szCs w:val="28"/>
          </w:rPr>
          <m:t>A</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DCE</m:t>
        </m:r>
      </m:oMath>
      <w:r>
        <w:rPr>
          <w:sz w:val="28"/>
          <w:szCs w:val="28"/>
        </w:rPr>
        <w:t xml:space="preserve"> (g.c.g). </w:t>
      </w:r>
    </w:p>
    <w:p w:rsidR="005B2E0C" w:rsidRDefault="00F54929">
      <w:pPr>
        <w:spacing w:after="240" w:line="360" w:lineRule="auto"/>
        <w:rPr>
          <w:sz w:val="28"/>
          <w:szCs w:val="28"/>
        </w:rPr>
      </w:pPr>
      <w:r>
        <w:rPr>
          <w:sz w:val="28"/>
          <w:szCs w:val="28"/>
        </w:rPr>
        <w:t xml:space="preserve">b) </w:t>
      </w:r>
      <m:oMath>
        <m:r>
          <w:rPr>
            <w:rFonts w:ascii="Cambria Math" w:hAnsi="Cambria Math"/>
          </w:rPr>
          <m:t>△</m:t>
        </m:r>
        <m:r>
          <w:rPr>
            <w:rFonts w:ascii="Cambria Math" w:eastAsia="Cambria Math" w:hAnsi="Cambria Math" w:cs="Cambria Math"/>
            <w:sz w:val="28"/>
            <w:szCs w:val="28"/>
          </w:rPr>
          <m:t>AGE</m:t>
        </m:r>
      </m:oMath>
      <w:r>
        <w:rPr>
          <w:sz w:val="28"/>
          <w:szCs w:val="28"/>
        </w:rPr>
        <w:t xml:space="preserve"> và </w:t>
      </w:r>
      <m:oMath>
        <m:r>
          <w:rPr>
            <w:rFonts w:ascii="Cambria Math" w:hAnsi="Cambria Math"/>
          </w:rPr>
          <m:t>△</m:t>
        </m:r>
        <m:r>
          <w:rPr>
            <w:rFonts w:ascii="Cambria Math" w:eastAsia="Cambria Math" w:hAnsi="Cambria Math" w:cs="Cambria Math"/>
            <w:sz w:val="28"/>
            <w:szCs w:val="28"/>
          </w:rPr>
          <m:t>DHE</m:t>
        </m:r>
      </m:oMath>
      <w:r>
        <w:rPr>
          <w:sz w:val="28"/>
          <w:szCs w:val="28"/>
        </w:rPr>
        <w:t xml:space="preserve"> có:</w:t>
      </w:r>
    </w:p>
    <w:p w:rsidR="005B2E0C" w:rsidRDefault="00F54929">
      <w:pPr>
        <w:spacing w:after="240" w:line="360" w:lineRule="auto"/>
        <w:rPr>
          <w:sz w:val="28"/>
          <w:szCs w:val="28"/>
        </w:rPr>
      </w:pPr>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GAE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HDE</m:t>
            </m:r>
          </m:e>
        </m:acc>
      </m:oMath>
      <w:r>
        <w:rPr>
          <w:sz w:val="28"/>
          <w:szCs w:val="28"/>
        </w:rPr>
        <w:t xml:space="preserve"> (hai góc so le trong), </w:t>
      </w:r>
      <m:oMath>
        <m:r>
          <w:rPr>
            <w:rFonts w:ascii="Cambria Math" w:eastAsia="Cambria Math" w:hAnsi="Cambria Math" w:cs="Cambria Math"/>
            <w:sz w:val="28"/>
            <w:szCs w:val="28"/>
          </w:rPr>
          <m:t>AE</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ABE</m:t>
        </m:r>
        <m:r>
          <w:rPr>
            <w:rFonts w:ascii="Cambria Math" w:eastAsia="Cambria Math" w:hAnsi="Cambria Math" w:cs="Cambria Math"/>
            <w:sz w:val="28"/>
            <w:szCs w:val="28"/>
          </w:rPr>
          <m:t>=△</m:t>
        </m:r>
        <m:r>
          <w:rPr>
            <w:rFonts w:ascii="Cambria Math" w:eastAsia="Cambria Math" w:hAnsi="Cambria Math" w:cs="Cambria Math"/>
            <w:sz w:val="28"/>
            <w:szCs w:val="28"/>
          </w:rPr>
          <m:t>DCE</m:t>
        </m:r>
        <m:r>
          <w:rPr>
            <w:rFonts w:ascii="Cambria Math" w:eastAsia="Cambria Math" w:hAnsi="Cambria Math" w:cs="Cambria Math"/>
            <w:sz w:val="28"/>
            <w:szCs w:val="28"/>
          </w:rPr>
          <m:t>)</m:t>
        </m:r>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GEA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HED</m:t>
            </m:r>
          </m:e>
        </m:acc>
      </m:oMath>
      <w:r>
        <w:rPr>
          <w:sz w:val="28"/>
          <w:szCs w:val="28"/>
        </w:rPr>
        <w:t xml:space="preserve"> (hai góc đ</w:t>
      </w:r>
      <w:r>
        <w:rPr>
          <w:sz w:val="28"/>
          <w:szCs w:val="28"/>
        </w:rPr>
        <w:t>ố</w:t>
      </w:r>
      <w:r>
        <w:rPr>
          <w:sz w:val="28"/>
          <w:szCs w:val="28"/>
        </w:rPr>
        <w:t>i đ</w:t>
      </w:r>
      <w:r>
        <w:rPr>
          <w:sz w:val="28"/>
          <w:szCs w:val="28"/>
        </w:rPr>
        <w:t>ỉ</w:t>
      </w:r>
      <w:r>
        <w:rPr>
          <w:sz w:val="28"/>
          <w:szCs w:val="28"/>
        </w:rPr>
        <w:t xml:space="preserve">nh). </w:t>
      </w:r>
    </w:p>
    <w:p w:rsidR="005B2E0C" w:rsidRDefault="00F54929">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AGE</m:t>
        </m:r>
        <m:r>
          <w:rPr>
            <w:rFonts w:ascii="Cambria Math" w:eastAsia="Cambria Math" w:hAnsi="Cambria Math" w:cs="Cambria Math"/>
            <w:sz w:val="28"/>
            <w:szCs w:val="28"/>
          </w:rPr>
          <m:t>=</m:t>
        </m:r>
        <m:r>
          <w:rPr>
            <w:rFonts w:ascii="Cambria Math" w:eastAsia="Cambria Math" w:hAnsi="Cambria Math" w:cs="Cambria Math"/>
            <w:sz w:val="28"/>
            <w:szCs w:val="28"/>
          </w:rPr>
          <m:t>ΔDHE</m:t>
        </m:r>
        <m:r>
          <w:rPr>
            <w:rFonts w:ascii="Cambria Math" w:eastAsia="Cambria Math" w:hAnsi="Cambria Math" w:cs="Cambria Math"/>
            <w:sz w:val="28"/>
            <w:szCs w:val="28"/>
          </w:rPr>
          <m:t>(</m:t>
        </m:r>
      </m:oMath>
      <w:r>
        <w:rPr>
          <w:sz w:val="28"/>
          <w:szCs w:val="28"/>
        </w:rPr>
        <w:t xml:space="preserve"> g.c.g), suy ra </w:t>
      </w:r>
      <m:oMath>
        <m:r>
          <w:rPr>
            <w:rFonts w:ascii="Cambria Math" w:eastAsia="Cambria Math" w:hAnsi="Cambria Math" w:cs="Cambria Math"/>
            <w:sz w:val="28"/>
            <w:szCs w:val="28"/>
          </w:rPr>
          <m:t>EG</m:t>
        </m:r>
        <m:r>
          <w:rPr>
            <w:rFonts w:ascii="Cambria Math" w:eastAsia="Cambria Math" w:hAnsi="Cambria Math" w:cs="Cambria Math"/>
            <w:sz w:val="28"/>
            <w:szCs w:val="28"/>
          </w:rPr>
          <m:t>=</m:t>
        </m:r>
        <m:r>
          <w:rPr>
            <w:rFonts w:ascii="Cambria Math" w:eastAsia="Cambria Math" w:hAnsi="Cambria Math" w:cs="Cambria Math"/>
            <w:sz w:val="28"/>
            <w:szCs w:val="28"/>
          </w:rPr>
          <m:t>EH</m:t>
        </m:r>
      </m:oMath>
      <w:r>
        <w:rPr>
          <w:sz w:val="28"/>
          <w:szCs w:val="28"/>
        </w:rPr>
        <w:t>.</w:t>
      </w:r>
    </w:p>
    <w:p w:rsidR="005B2E0C" w:rsidRDefault="00F54929">
      <w:pPr>
        <w:spacing w:before="120" w:line="360" w:lineRule="auto"/>
        <w:rPr>
          <w:b/>
          <w:sz w:val="28"/>
          <w:szCs w:val="28"/>
        </w:rPr>
      </w:pPr>
      <w:r>
        <w:rPr>
          <w:b/>
          <w:sz w:val="28"/>
          <w:szCs w:val="28"/>
        </w:rPr>
        <w:lastRenderedPageBreak/>
        <w:t>* HƯ</w:t>
      </w:r>
      <w:r>
        <w:rPr>
          <w:b/>
          <w:sz w:val="28"/>
          <w:szCs w:val="28"/>
        </w:rPr>
        <w:t>Ớ</w:t>
      </w:r>
      <w:r>
        <w:rPr>
          <w:b/>
          <w:sz w:val="28"/>
          <w:szCs w:val="28"/>
        </w:rPr>
        <w:t>NG D</w:t>
      </w:r>
      <w:r>
        <w:rPr>
          <w:b/>
          <w:sz w:val="28"/>
          <w:szCs w:val="28"/>
        </w:rPr>
        <w:t>Ẫ</w:t>
      </w:r>
      <w:r>
        <w:rPr>
          <w:b/>
          <w:sz w:val="28"/>
          <w:szCs w:val="28"/>
        </w:rPr>
        <w:t>N V</w:t>
      </w:r>
      <w:r>
        <w:rPr>
          <w:b/>
          <w:sz w:val="28"/>
          <w:szCs w:val="28"/>
        </w:rPr>
        <w:t>Ề</w:t>
      </w:r>
      <w:r>
        <w:rPr>
          <w:b/>
          <w:sz w:val="28"/>
          <w:szCs w:val="28"/>
        </w:rPr>
        <w:t xml:space="preserve"> NHÀ</w:t>
      </w:r>
    </w:p>
    <w:p w:rsidR="005B2E0C" w:rsidRDefault="00F54929">
      <w:pPr>
        <w:numPr>
          <w:ilvl w:val="0"/>
          <w:numId w:val="11"/>
        </w:numPr>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Ghi nhớ kiến thức trong bài. </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 xml:space="preserve">Hoàn </w:t>
      </w:r>
      <w:r>
        <w:rPr>
          <w:rFonts w:eastAsia="Times New Roman" w:cs="Times New Roman"/>
          <w:color w:val="000000"/>
          <w:sz w:val="28"/>
          <w:szCs w:val="28"/>
        </w:rPr>
        <w:t>thành các bài tập trong SBT</w:t>
      </w:r>
    </w:p>
    <w:p w:rsidR="005B2E0C" w:rsidRDefault="00F54929">
      <w:pPr>
        <w:numPr>
          <w:ilvl w:val="0"/>
          <w:numId w:val="11"/>
        </w:numPr>
        <w:spacing w:after="120" w:line="360" w:lineRule="auto"/>
        <w:rPr>
          <w:rFonts w:eastAsia="Times New Roman" w:cs="Times New Roman"/>
          <w:color w:val="000000"/>
          <w:sz w:val="28"/>
          <w:szCs w:val="28"/>
        </w:rPr>
      </w:pPr>
      <w:r>
        <w:rPr>
          <w:rFonts w:eastAsia="Times New Roman" w:cs="Times New Roman"/>
          <w:color w:val="000000"/>
          <w:sz w:val="28"/>
          <w:szCs w:val="28"/>
        </w:rPr>
        <w:t>Chuẩn bị bài Luyện tập chung trang 74</w:t>
      </w:r>
    </w:p>
    <w:p w:rsidR="005B2E0C" w:rsidRDefault="00F54929">
      <w:pPr>
        <w:spacing w:line="360" w:lineRule="auto"/>
        <w:rPr>
          <w:sz w:val="28"/>
          <w:szCs w:val="28"/>
        </w:rPr>
      </w:pPr>
      <w:r>
        <w:br w:type="page"/>
      </w:r>
    </w:p>
    <w:p w:rsidR="005B2E0C" w:rsidRDefault="00F54929">
      <w:pPr>
        <w:tabs>
          <w:tab w:val="center" w:pos="5400"/>
          <w:tab w:val="left" w:pos="7169"/>
        </w:tabs>
        <w:spacing w:before="120" w:after="240" w:line="360" w:lineRule="auto"/>
        <w:rPr>
          <w:sz w:val="28"/>
          <w:szCs w:val="28"/>
        </w:rPr>
      </w:pPr>
      <w:r>
        <w:rPr>
          <w:sz w:val="28"/>
          <w:szCs w:val="28"/>
        </w:rPr>
        <w:lastRenderedPageBreak/>
        <w:t>Ngày so</w:t>
      </w:r>
      <w:r>
        <w:rPr>
          <w:sz w:val="28"/>
          <w:szCs w:val="28"/>
        </w:rPr>
        <w:t>ạ</w:t>
      </w:r>
      <w:r>
        <w:rPr>
          <w:sz w:val="28"/>
          <w:szCs w:val="28"/>
        </w:rPr>
        <w:t>n: .../.../...</w:t>
      </w:r>
    </w:p>
    <w:p w:rsidR="005B2E0C" w:rsidRDefault="00F54929">
      <w:pPr>
        <w:tabs>
          <w:tab w:val="center" w:pos="5400"/>
          <w:tab w:val="left" w:pos="7169"/>
        </w:tabs>
        <w:spacing w:before="120" w:after="240" w:line="360" w:lineRule="auto"/>
        <w:rPr>
          <w:sz w:val="28"/>
          <w:szCs w:val="28"/>
        </w:rPr>
      </w:pPr>
      <w:r>
        <w:rPr>
          <w:sz w:val="28"/>
          <w:szCs w:val="28"/>
        </w:rPr>
        <w:t>Ngày d</w:t>
      </w:r>
      <w:r>
        <w:rPr>
          <w:sz w:val="28"/>
          <w:szCs w:val="28"/>
        </w:rPr>
        <w:t>ạ</w:t>
      </w:r>
      <w:r>
        <w:rPr>
          <w:sz w:val="28"/>
          <w:szCs w:val="28"/>
        </w:rPr>
        <w:t>y: .../.../...</w:t>
      </w:r>
    </w:p>
    <w:p w:rsidR="005B2E0C" w:rsidRDefault="00F54929">
      <w:pPr>
        <w:pStyle w:val="Heading1"/>
        <w:spacing w:line="360" w:lineRule="auto"/>
      </w:pPr>
      <w:r>
        <w:t>BÀI LUY</w:t>
      </w:r>
      <w:r>
        <w:t>Ệ</w:t>
      </w:r>
      <w:r>
        <w:t>N T</w:t>
      </w:r>
      <w:r>
        <w:t>Ậ</w:t>
      </w:r>
      <w:r>
        <w:t>P CHUNG TRANG 74 (1 TI</w:t>
      </w:r>
      <w:r>
        <w:t>Ế</w:t>
      </w:r>
      <w:r>
        <w:t>T)</w:t>
      </w:r>
    </w:p>
    <w:p w:rsidR="005B2E0C" w:rsidRDefault="00F54929">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w:t>
      </w:r>
      <w:r>
        <w:rPr>
          <w:b/>
          <w:sz w:val="28"/>
          <w:szCs w:val="28"/>
        </w:rPr>
        <w:t>Ụ</w:t>
      </w:r>
      <w:r>
        <w:rPr>
          <w:b/>
          <w:sz w:val="28"/>
          <w:szCs w:val="28"/>
        </w:rPr>
        <w:t>C TIÊU</w:t>
      </w:r>
      <w:r>
        <w:rPr>
          <w:sz w:val="28"/>
          <w:szCs w:val="28"/>
        </w:rPr>
        <w:t>:</w:t>
      </w:r>
    </w:p>
    <w:p w:rsidR="005B2E0C" w:rsidRDefault="00F54929">
      <w:pPr>
        <w:tabs>
          <w:tab w:val="center" w:pos="5400"/>
          <w:tab w:val="left" w:pos="7169"/>
        </w:tabs>
        <w:spacing w:before="120" w:line="360" w:lineRule="auto"/>
        <w:rPr>
          <w:sz w:val="28"/>
          <w:szCs w:val="28"/>
        </w:rPr>
      </w:pPr>
      <w:r>
        <w:rPr>
          <w:b/>
          <w:sz w:val="28"/>
          <w:szCs w:val="28"/>
        </w:rPr>
        <w:t>1. Ki</w:t>
      </w:r>
      <w:r>
        <w:rPr>
          <w:b/>
          <w:sz w:val="28"/>
          <w:szCs w:val="28"/>
        </w:rPr>
        <w:t>ế</w:t>
      </w:r>
      <w:r>
        <w:rPr>
          <w:b/>
          <w:sz w:val="28"/>
          <w:szCs w:val="28"/>
        </w:rPr>
        <w:t>n th</w:t>
      </w:r>
      <w:r>
        <w:rPr>
          <w:b/>
          <w:sz w:val="28"/>
          <w:szCs w:val="28"/>
        </w:rPr>
        <w:t>ứ</w:t>
      </w:r>
      <w:r>
        <w:rPr>
          <w:b/>
          <w:sz w:val="28"/>
          <w:szCs w:val="28"/>
        </w:rPr>
        <w:t>c:</w:t>
      </w:r>
      <w:r>
        <w:rPr>
          <w:b/>
          <w:i/>
          <w:sz w:val="28"/>
          <w:szCs w:val="28"/>
        </w:rPr>
        <w:t xml:space="preserve">  </w:t>
      </w:r>
      <w:r>
        <w:rPr>
          <w:sz w:val="28"/>
          <w:szCs w:val="28"/>
        </w:rPr>
        <w:t>H</w:t>
      </w:r>
      <w:r>
        <w:rPr>
          <w:sz w:val="28"/>
          <w:szCs w:val="28"/>
        </w:rPr>
        <w:t>ọ</w:t>
      </w:r>
      <w:r>
        <w:rPr>
          <w:sz w:val="28"/>
          <w:szCs w:val="28"/>
        </w:rPr>
        <w:t>c sinh c</w:t>
      </w:r>
      <w:r>
        <w:rPr>
          <w:sz w:val="28"/>
          <w:szCs w:val="28"/>
        </w:rPr>
        <w:t>ủ</w:t>
      </w:r>
      <w:r>
        <w:rPr>
          <w:sz w:val="28"/>
          <w:szCs w:val="28"/>
        </w:rPr>
        <w:t>ng c</w:t>
      </w:r>
      <w:r>
        <w:rPr>
          <w:sz w:val="28"/>
          <w:szCs w:val="28"/>
        </w:rPr>
        <w:t>ố</w:t>
      </w:r>
      <w:r>
        <w:rPr>
          <w:sz w:val="28"/>
          <w:szCs w:val="28"/>
        </w:rPr>
        <w:t>, nh</w:t>
      </w:r>
      <w:r>
        <w:rPr>
          <w:sz w:val="28"/>
          <w:szCs w:val="28"/>
        </w:rPr>
        <w:t>ắ</w:t>
      </w:r>
      <w:r>
        <w:rPr>
          <w:sz w:val="28"/>
          <w:szCs w:val="28"/>
        </w:rPr>
        <w:t>c l</w:t>
      </w:r>
      <w:r>
        <w:rPr>
          <w:sz w:val="28"/>
          <w:szCs w:val="28"/>
        </w:rPr>
        <w:t>ạ</w:t>
      </w:r>
      <w:r>
        <w:rPr>
          <w:sz w:val="28"/>
          <w:szCs w:val="28"/>
        </w:rPr>
        <w:t>i:</w:t>
      </w:r>
    </w:p>
    <w:p w:rsidR="005B2E0C" w:rsidRDefault="00F54929">
      <w:pPr>
        <w:numPr>
          <w:ilvl w:val="0"/>
          <w:numId w:val="7"/>
        </w:numPr>
        <w:tabs>
          <w:tab w:val="center" w:pos="5400"/>
          <w:tab w:val="left" w:pos="7169"/>
        </w:tabs>
        <w:spacing w:before="120" w:after="120" w:line="360" w:lineRule="auto"/>
        <w:rPr>
          <w:rFonts w:eastAsia="Times New Roman" w:cs="Times New Roman"/>
          <w:color w:val="000000"/>
          <w:sz w:val="28"/>
          <w:szCs w:val="28"/>
        </w:rPr>
      </w:pPr>
      <w:r>
        <w:rPr>
          <w:rFonts w:eastAsia="Times New Roman" w:cs="Times New Roman"/>
          <w:color w:val="000000"/>
          <w:sz w:val="28"/>
          <w:szCs w:val="28"/>
        </w:rPr>
        <w:t>Hai trường hợp bằng nhau cạnh – góc – cạnh và góc</w:t>
      </w:r>
      <w:r>
        <w:rPr>
          <w:rFonts w:eastAsia="Times New Roman" w:cs="Times New Roman"/>
          <w:color w:val="000000"/>
          <w:sz w:val="28"/>
          <w:szCs w:val="28"/>
        </w:rPr>
        <w:t xml:space="preserve"> – cạnh góc của hai tam giác.</w:t>
      </w:r>
    </w:p>
    <w:p w:rsidR="005B2E0C" w:rsidRDefault="00F54929">
      <w:pPr>
        <w:tabs>
          <w:tab w:val="center" w:pos="5400"/>
          <w:tab w:val="left" w:pos="7169"/>
        </w:tabs>
        <w:spacing w:before="120" w:line="360" w:lineRule="auto"/>
        <w:rPr>
          <w:b/>
          <w:sz w:val="28"/>
          <w:szCs w:val="28"/>
        </w:rPr>
      </w:pPr>
      <w:r>
        <w:rPr>
          <w:b/>
          <w:sz w:val="28"/>
          <w:szCs w:val="28"/>
        </w:rPr>
        <w:t>2. Năng l</w:t>
      </w:r>
      <w:r>
        <w:rPr>
          <w:b/>
          <w:sz w:val="28"/>
          <w:szCs w:val="28"/>
        </w:rPr>
        <w:t>ự</w:t>
      </w:r>
      <w:r>
        <w:rPr>
          <w:b/>
          <w:sz w:val="28"/>
          <w:szCs w:val="28"/>
        </w:rPr>
        <w:t xml:space="preserve">c </w:t>
      </w:r>
    </w:p>
    <w:p w:rsidR="005B2E0C" w:rsidRDefault="00F54929">
      <w:pPr>
        <w:spacing w:after="0" w:line="360" w:lineRule="auto"/>
        <w:jc w:val="both"/>
        <w:rPr>
          <w:rFonts w:eastAsia="Times New Roman" w:cs="Times New Roman"/>
          <w:b/>
          <w:i/>
          <w:color w:val="000000"/>
          <w:sz w:val="28"/>
          <w:szCs w:val="28"/>
        </w:rPr>
      </w:pPr>
      <w:r>
        <w:rPr>
          <w:rFonts w:eastAsia="Times New Roman" w:cs="Times New Roman"/>
          <w:b/>
          <w:i/>
          <w:color w:val="000000"/>
          <w:sz w:val="28"/>
          <w:szCs w:val="28"/>
        </w:rPr>
        <w:t xml:space="preserve"> - Năng lực chung:</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tự chủ và tự học trong tìm tòi khám phá</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giao tiếp và hợp tác trong trình bày, thảo luận và làm việc nhóm</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giải quyết vấn đề và sáng tạo trong thực hành, vận dụng.</w:t>
      </w:r>
    </w:p>
    <w:p w:rsidR="005B2E0C" w:rsidRDefault="00F54929">
      <w:p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b/>
          <w:color w:val="000000"/>
          <w:sz w:val="28"/>
          <w:szCs w:val="28"/>
        </w:rPr>
        <w:t xml:space="preserve">Năng lực riêng: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 chứng min</w:t>
      </w:r>
      <w:r>
        <w:rPr>
          <w:rFonts w:eastAsia="Times New Roman" w:cs="Times New Roman"/>
          <w:color w:val="000000"/>
          <w:sz w:val="28"/>
          <w:szCs w:val="28"/>
        </w:rPr>
        <w:t>h hai tam giác bằng nhau. Lập luận và chứng minh hình học những trường hợp đơn giản.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Sử dụng công cụ, phương tiện học toán.</w:t>
      </w:r>
    </w:p>
    <w:p w:rsidR="005B2E0C" w:rsidRDefault="00F54929">
      <w:p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b/>
          <w:color w:val="000000"/>
          <w:sz w:val="28"/>
          <w:szCs w:val="28"/>
        </w:rPr>
        <w:t>3. Phẩm chất</w:t>
      </w:r>
    </w:p>
    <w:p w:rsidR="005B2E0C" w:rsidRDefault="00F54929">
      <w:pPr>
        <w:numPr>
          <w:ilvl w:val="0"/>
          <w:numId w:val="10"/>
        </w:numPr>
        <w:spacing w:after="0" w:line="360" w:lineRule="auto"/>
        <w:jc w:val="both"/>
        <w:rPr>
          <w:rFonts w:eastAsia="Times New Roman" w:cs="Times New Roman"/>
          <w:color w:val="000000"/>
          <w:sz w:val="28"/>
          <w:szCs w:val="28"/>
        </w:rPr>
      </w:pPr>
      <w:r>
        <w:rPr>
          <w:rFonts w:eastAsia="Times New Roman" w:cs="Times New Roman"/>
          <w:color w:val="000000"/>
          <w:sz w:val="28"/>
          <w:szCs w:val="28"/>
        </w:rPr>
        <w:t>Có</w:t>
      </w:r>
      <w:r>
        <w:rPr>
          <w:rFonts w:eastAsia="Times New Roman" w:cs="Times New Roman"/>
          <w:i/>
          <w:color w:val="000000"/>
          <w:sz w:val="28"/>
          <w:szCs w:val="28"/>
        </w:rPr>
        <w:t xml:space="preserve"> </w:t>
      </w:r>
      <w:r>
        <w:rPr>
          <w:rFonts w:eastAsia="Times New Roman" w:cs="Times New Roman"/>
          <w:color w:val="000000"/>
          <w:sz w:val="28"/>
          <w:szCs w:val="28"/>
        </w:rPr>
        <w:t>ý thức học tập, ý thức tìm tòi, khám phá và sáng tạo, có ý thức làm việc nhóm, tôn trọng ý kiến các thành viên khi h</w:t>
      </w:r>
      <w:r>
        <w:rPr>
          <w:rFonts w:eastAsia="Times New Roman" w:cs="Times New Roman"/>
          <w:color w:val="000000"/>
          <w:sz w:val="28"/>
          <w:szCs w:val="28"/>
        </w:rPr>
        <w:t>ợp tác.</w:t>
      </w:r>
    </w:p>
    <w:p w:rsidR="005B2E0C" w:rsidRDefault="00F54929">
      <w:pPr>
        <w:numPr>
          <w:ilvl w:val="0"/>
          <w:numId w:val="10"/>
        </w:numPr>
        <w:spacing w:after="0" w:line="360" w:lineRule="auto"/>
        <w:rPr>
          <w:rFonts w:eastAsia="Times New Roman" w:cs="Times New Roman"/>
          <w:color w:val="000000"/>
          <w:sz w:val="28"/>
          <w:szCs w:val="28"/>
        </w:rPr>
      </w:pPr>
      <w:r>
        <w:rPr>
          <w:rFonts w:eastAsia="Times New Roman" w:cs="Times New Roman"/>
          <w:color w:val="000000"/>
          <w:sz w:val="28"/>
          <w:szCs w:val="28"/>
        </w:rPr>
        <w:t>Chăm chỉ tích cực xây dựng bài, có trách nhiệm, chủ động chiếm lĩnh kiến thức theo sự hướng dẫn của GV.</w:t>
      </w:r>
    </w:p>
    <w:p w:rsidR="005B2E0C" w:rsidRDefault="00F54929">
      <w:pPr>
        <w:numPr>
          <w:ilvl w:val="0"/>
          <w:numId w:val="10"/>
        </w:numPr>
        <w:spacing w:after="120" w:line="360" w:lineRule="auto"/>
        <w:rPr>
          <w:rFonts w:eastAsia="Times New Roman" w:cs="Times New Roman"/>
          <w:color w:val="000000"/>
          <w:sz w:val="28"/>
          <w:szCs w:val="28"/>
        </w:rPr>
      </w:pPr>
      <w:r>
        <w:rPr>
          <w:rFonts w:eastAsia="Times New Roman" w:cs="Times New Roman"/>
          <w:color w:val="000000"/>
          <w:sz w:val="28"/>
          <w:szCs w:val="28"/>
        </w:rPr>
        <w:t>Hình thành tư duy logic, lập luận chặt chẽ, và linh hoạt trong quá trình suy nghĩ.</w:t>
      </w:r>
    </w:p>
    <w:p w:rsidR="005B2E0C" w:rsidRDefault="00F54929">
      <w:pPr>
        <w:tabs>
          <w:tab w:val="left" w:pos="7169"/>
        </w:tabs>
        <w:spacing w:before="120" w:line="360" w:lineRule="auto"/>
        <w:rPr>
          <w:sz w:val="28"/>
          <w:szCs w:val="28"/>
        </w:rPr>
      </w:pPr>
      <w:r>
        <w:rPr>
          <w:b/>
          <w:sz w:val="28"/>
          <w:szCs w:val="28"/>
        </w:rPr>
        <w:lastRenderedPageBreak/>
        <w:t>II. THI</w:t>
      </w:r>
      <w:r>
        <w:rPr>
          <w:b/>
          <w:sz w:val="28"/>
          <w:szCs w:val="28"/>
        </w:rPr>
        <w:t>Ế</w:t>
      </w:r>
      <w:r>
        <w:rPr>
          <w:b/>
          <w:sz w:val="28"/>
          <w:szCs w:val="28"/>
        </w:rPr>
        <w:t>T B</w:t>
      </w:r>
      <w:r>
        <w:rPr>
          <w:b/>
          <w:sz w:val="28"/>
          <w:szCs w:val="28"/>
        </w:rPr>
        <w:t>Ị</w:t>
      </w:r>
      <w:r>
        <w:rPr>
          <w:b/>
          <w:sz w:val="28"/>
          <w:szCs w:val="28"/>
        </w:rPr>
        <w:t xml:space="preserve"> D</w:t>
      </w:r>
      <w:r>
        <w:rPr>
          <w:b/>
          <w:sz w:val="28"/>
          <w:szCs w:val="28"/>
        </w:rPr>
        <w:t>Ạ</w:t>
      </w:r>
      <w:r>
        <w:rPr>
          <w:b/>
          <w:sz w:val="28"/>
          <w:szCs w:val="28"/>
        </w:rPr>
        <w:t>Y H</w:t>
      </w:r>
      <w:r>
        <w:rPr>
          <w:b/>
          <w:sz w:val="28"/>
          <w:szCs w:val="28"/>
        </w:rPr>
        <w:t>Ọ</w:t>
      </w:r>
      <w:r>
        <w:rPr>
          <w:b/>
          <w:sz w:val="28"/>
          <w:szCs w:val="28"/>
        </w:rPr>
        <w:t>C VÀ H</w:t>
      </w:r>
      <w:r>
        <w:rPr>
          <w:b/>
          <w:sz w:val="28"/>
          <w:szCs w:val="28"/>
        </w:rPr>
        <w:t>Ọ</w:t>
      </w:r>
      <w:r>
        <w:rPr>
          <w:b/>
          <w:sz w:val="28"/>
          <w:szCs w:val="28"/>
        </w:rPr>
        <w:t>C LI</w:t>
      </w:r>
      <w:r>
        <w:rPr>
          <w:b/>
          <w:sz w:val="28"/>
          <w:szCs w:val="28"/>
        </w:rPr>
        <w:t>Ệ</w:t>
      </w:r>
      <w:r>
        <w:rPr>
          <w:b/>
          <w:sz w:val="28"/>
          <w:szCs w:val="28"/>
        </w:rPr>
        <w:t>U</w:t>
      </w:r>
      <w:r>
        <w:rPr>
          <w:sz w:val="28"/>
          <w:szCs w:val="28"/>
        </w:rPr>
        <w:t xml:space="preserve">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1. Đối với GV:  </w:t>
      </w:r>
      <w:r>
        <w:rPr>
          <w:rFonts w:eastAsia="Times New Roman" w:cs="Times New Roman"/>
          <w:color w:val="000000"/>
          <w:sz w:val="28"/>
          <w:szCs w:val="28"/>
        </w:rPr>
        <w:t>SGK, Tài li</w:t>
      </w:r>
      <w:r>
        <w:rPr>
          <w:rFonts w:eastAsia="Times New Roman" w:cs="Times New Roman"/>
          <w:color w:val="000000"/>
          <w:sz w:val="28"/>
          <w:szCs w:val="28"/>
        </w:rPr>
        <w:t>ệu giảng dạy, giáo án PPT,</w:t>
      </w:r>
      <w:r>
        <w:rPr>
          <w:rFonts w:eastAsia="Times New Roman" w:cs="Times New Roman"/>
          <w:b/>
          <w:color w:val="000000"/>
          <w:sz w:val="28"/>
          <w:szCs w:val="28"/>
        </w:rPr>
        <w:t xml:space="preserve"> </w:t>
      </w:r>
      <w:r>
        <w:rPr>
          <w:rFonts w:eastAsia="Times New Roman" w:cs="Times New Roman"/>
          <w:color w:val="000000"/>
          <w:sz w:val="28"/>
          <w:szCs w:val="28"/>
        </w:rPr>
        <w:t>thước thẳng có chia khoảng.</w:t>
      </w:r>
    </w:p>
    <w:p w:rsidR="005B2E0C" w:rsidRDefault="00F54929">
      <w:pPr>
        <w:tabs>
          <w:tab w:val="left" w:pos="7169"/>
        </w:tabs>
        <w:spacing w:before="120" w:line="360" w:lineRule="auto"/>
        <w:rPr>
          <w:sz w:val="28"/>
          <w:szCs w:val="28"/>
        </w:rPr>
      </w:pPr>
      <w:r>
        <w:rPr>
          <w:b/>
          <w:sz w:val="28"/>
          <w:szCs w:val="28"/>
        </w:rPr>
        <w:t>2. Đ</w:t>
      </w:r>
      <w:r>
        <w:rPr>
          <w:b/>
          <w:sz w:val="28"/>
          <w:szCs w:val="28"/>
        </w:rPr>
        <w:t>ố</w:t>
      </w:r>
      <w:r>
        <w:rPr>
          <w:b/>
          <w:sz w:val="28"/>
          <w:szCs w:val="28"/>
        </w:rPr>
        <w:t>i v</w:t>
      </w:r>
      <w:r>
        <w:rPr>
          <w:b/>
          <w:sz w:val="28"/>
          <w:szCs w:val="28"/>
        </w:rPr>
        <w:t>ớ</w:t>
      </w:r>
      <w:r>
        <w:rPr>
          <w:b/>
          <w:sz w:val="28"/>
          <w:szCs w:val="28"/>
        </w:rPr>
        <w:t>i HS</w:t>
      </w:r>
      <w:r>
        <w:rPr>
          <w:sz w:val="28"/>
          <w:szCs w:val="28"/>
        </w:rPr>
        <w:t>: SGK, SBT, v</w:t>
      </w:r>
      <w:r>
        <w:rPr>
          <w:sz w:val="28"/>
          <w:szCs w:val="28"/>
        </w:rPr>
        <w:t>ở</w:t>
      </w:r>
      <w:r>
        <w:rPr>
          <w:sz w:val="28"/>
          <w:szCs w:val="28"/>
        </w:rPr>
        <w:t xml:space="preserve"> ghi, gi</w:t>
      </w:r>
      <w:r>
        <w:rPr>
          <w:sz w:val="28"/>
          <w:szCs w:val="28"/>
        </w:rPr>
        <w:t>ấ</w:t>
      </w:r>
      <w:r>
        <w:rPr>
          <w:sz w:val="28"/>
          <w:szCs w:val="28"/>
        </w:rPr>
        <w:t>y nháp, đ</w:t>
      </w:r>
      <w:r>
        <w:rPr>
          <w:sz w:val="28"/>
          <w:szCs w:val="28"/>
        </w:rPr>
        <w:t>ồ</w:t>
      </w:r>
      <w:r>
        <w:rPr>
          <w:sz w:val="28"/>
          <w:szCs w:val="28"/>
        </w:rPr>
        <w:t xml:space="preserve"> dùng h</w:t>
      </w:r>
      <w:r>
        <w:rPr>
          <w:sz w:val="28"/>
          <w:szCs w:val="28"/>
        </w:rPr>
        <w:t>ọ</w:t>
      </w:r>
      <w:r>
        <w:rPr>
          <w:sz w:val="28"/>
          <w:szCs w:val="28"/>
        </w:rPr>
        <w:t>c t</w:t>
      </w:r>
      <w:r>
        <w:rPr>
          <w:sz w:val="28"/>
          <w:szCs w:val="28"/>
        </w:rPr>
        <w:t>ậ</w:t>
      </w:r>
      <w:r>
        <w:rPr>
          <w:sz w:val="28"/>
          <w:szCs w:val="28"/>
        </w:rPr>
        <w:t>p (bút, thư</w:t>
      </w:r>
      <w:r>
        <w:rPr>
          <w:sz w:val="28"/>
          <w:szCs w:val="28"/>
        </w:rPr>
        <w:t>ớ</w:t>
      </w:r>
      <w:r>
        <w:rPr>
          <w:sz w:val="28"/>
          <w:szCs w:val="28"/>
        </w:rPr>
        <w:t>c...), b</w:t>
      </w:r>
      <w:r>
        <w:rPr>
          <w:sz w:val="28"/>
          <w:szCs w:val="28"/>
        </w:rPr>
        <w:t>ả</w:t>
      </w:r>
      <w:r>
        <w:rPr>
          <w:sz w:val="28"/>
          <w:szCs w:val="28"/>
        </w:rPr>
        <w:t>ng nhóm, bút vi</w:t>
      </w:r>
      <w:r>
        <w:rPr>
          <w:sz w:val="28"/>
          <w:szCs w:val="28"/>
        </w:rPr>
        <w:t>ế</w:t>
      </w:r>
      <w:r>
        <w:rPr>
          <w:sz w:val="28"/>
          <w:szCs w:val="28"/>
        </w:rPr>
        <w:t>t b</w:t>
      </w:r>
      <w:r>
        <w:rPr>
          <w:sz w:val="28"/>
          <w:szCs w:val="28"/>
        </w:rPr>
        <w:t>ả</w:t>
      </w:r>
      <w:r>
        <w:rPr>
          <w:sz w:val="28"/>
          <w:szCs w:val="28"/>
        </w:rPr>
        <w:t>ng nhóm.</w:t>
      </w:r>
    </w:p>
    <w:p w:rsidR="005B2E0C" w:rsidRDefault="00F54929">
      <w:pPr>
        <w:tabs>
          <w:tab w:val="left" w:pos="567"/>
          <w:tab w:val="left" w:pos="1134"/>
        </w:tabs>
        <w:spacing w:before="120" w:line="360" w:lineRule="auto"/>
        <w:rPr>
          <w:b/>
          <w:sz w:val="28"/>
          <w:szCs w:val="28"/>
        </w:rPr>
      </w:pPr>
      <w:r>
        <w:rPr>
          <w:b/>
          <w:sz w:val="28"/>
          <w:szCs w:val="28"/>
        </w:rPr>
        <w:t>III. TI</w:t>
      </w:r>
      <w:r>
        <w:rPr>
          <w:b/>
          <w:sz w:val="28"/>
          <w:szCs w:val="28"/>
        </w:rPr>
        <w:t>Ế</w:t>
      </w:r>
      <w:r>
        <w:rPr>
          <w:b/>
          <w:sz w:val="28"/>
          <w:szCs w:val="28"/>
        </w:rPr>
        <w:t>N TRÌNH D</w:t>
      </w:r>
      <w:r>
        <w:rPr>
          <w:b/>
          <w:sz w:val="28"/>
          <w:szCs w:val="28"/>
        </w:rPr>
        <w:t>Ạ</w:t>
      </w:r>
      <w:r>
        <w:rPr>
          <w:b/>
          <w:sz w:val="28"/>
          <w:szCs w:val="28"/>
        </w:rPr>
        <w:t>Y H</w:t>
      </w:r>
      <w:r>
        <w:rPr>
          <w:b/>
          <w:sz w:val="28"/>
          <w:szCs w:val="28"/>
        </w:rPr>
        <w:t>Ọ</w:t>
      </w:r>
      <w:r>
        <w:rPr>
          <w:b/>
          <w:sz w:val="28"/>
          <w:szCs w:val="28"/>
        </w:rPr>
        <w:t>C</w:t>
      </w:r>
    </w:p>
    <w:p w:rsidR="005B2E0C" w:rsidRDefault="00F54929">
      <w:pPr>
        <w:spacing w:before="120" w:line="360" w:lineRule="auto"/>
        <w:rPr>
          <w:b/>
          <w:sz w:val="28"/>
          <w:szCs w:val="28"/>
        </w:rPr>
      </w:pPr>
      <w:r>
        <w:rPr>
          <w:b/>
          <w:sz w:val="28"/>
          <w:szCs w:val="28"/>
        </w:rPr>
        <w:t>A. HO</w:t>
      </w:r>
      <w:r>
        <w:rPr>
          <w:b/>
          <w:sz w:val="28"/>
          <w:szCs w:val="28"/>
        </w:rPr>
        <w:t>Ạ</w:t>
      </w:r>
      <w:r>
        <w:rPr>
          <w:b/>
          <w:sz w:val="28"/>
          <w:szCs w:val="28"/>
        </w:rPr>
        <w:t>T Đ</w:t>
      </w:r>
      <w:r>
        <w:rPr>
          <w:b/>
          <w:sz w:val="28"/>
          <w:szCs w:val="28"/>
        </w:rPr>
        <w:t>Ộ</w:t>
      </w:r>
      <w:r>
        <w:rPr>
          <w:b/>
          <w:sz w:val="28"/>
          <w:szCs w:val="28"/>
        </w:rPr>
        <w:t>NG KH</w:t>
      </w:r>
      <w:r>
        <w:rPr>
          <w:b/>
          <w:sz w:val="28"/>
          <w:szCs w:val="28"/>
        </w:rPr>
        <w:t>Ở</w:t>
      </w:r>
      <w:r>
        <w:rPr>
          <w:b/>
          <w:sz w:val="28"/>
          <w:szCs w:val="28"/>
        </w:rPr>
        <w:t>I Đ</w:t>
      </w:r>
      <w:r>
        <w:rPr>
          <w:b/>
          <w:sz w:val="28"/>
          <w:szCs w:val="28"/>
        </w:rPr>
        <w:t>Ộ</w:t>
      </w:r>
      <w:r>
        <w:rPr>
          <w:b/>
          <w:sz w:val="28"/>
          <w:szCs w:val="28"/>
        </w:rPr>
        <w:t>NG (M</w:t>
      </w:r>
      <w:r>
        <w:rPr>
          <w:b/>
          <w:sz w:val="28"/>
          <w:szCs w:val="28"/>
        </w:rPr>
        <w:t>Ở</w:t>
      </w:r>
      <w:r>
        <w:rPr>
          <w:b/>
          <w:sz w:val="28"/>
          <w:szCs w:val="28"/>
        </w:rPr>
        <w:t xml:space="preserve"> Đ</w:t>
      </w:r>
      <w:r>
        <w:rPr>
          <w:b/>
          <w:sz w:val="28"/>
          <w:szCs w:val="28"/>
        </w:rPr>
        <w:t>Ầ</w:t>
      </w:r>
      <w:r>
        <w:rPr>
          <w:b/>
          <w:sz w:val="28"/>
          <w:szCs w:val="28"/>
        </w:rPr>
        <w:t>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nh</w:t>
      </w:r>
      <w:r>
        <w:rPr>
          <w:sz w:val="28"/>
          <w:szCs w:val="28"/>
        </w:rPr>
        <w:t>ớ</w:t>
      </w:r>
      <w:r>
        <w:rPr>
          <w:sz w:val="28"/>
          <w:szCs w:val="28"/>
        </w:rPr>
        <w:t xml:space="preserve"> l</w:t>
      </w:r>
      <w:r>
        <w:rPr>
          <w:sz w:val="28"/>
          <w:szCs w:val="28"/>
        </w:rPr>
        <w:t>ạ</w:t>
      </w:r>
      <w:r>
        <w:rPr>
          <w:sz w:val="28"/>
          <w:szCs w:val="28"/>
        </w:rPr>
        <w:t>i ki</w:t>
      </w:r>
      <w:r>
        <w:rPr>
          <w:sz w:val="28"/>
          <w:szCs w:val="28"/>
        </w:rPr>
        <w:t>ế</w:t>
      </w:r>
      <w:r>
        <w:rPr>
          <w:sz w:val="28"/>
          <w:szCs w:val="28"/>
        </w:rPr>
        <w:t>n th</w:t>
      </w:r>
      <w:r>
        <w:rPr>
          <w:sz w:val="28"/>
          <w:szCs w:val="28"/>
        </w:rPr>
        <w:t>ứ</w:t>
      </w:r>
      <w:r>
        <w:rPr>
          <w:sz w:val="28"/>
          <w:szCs w:val="28"/>
        </w:rPr>
        <w:t xml:space="preserve">c </w:t>
      </w:r>
      <w:r>
        <w:rPr>
          <w:sz w:val="28"/>
          <w:szCs w:val="28"/>
        </w:rPr>
        <w:t>đã h</w:t>
      </w:r>
      <w:r>
        <w:rPr>
          <w:sz w:val="28"/>
          <w:szCs w:val="28"/>
        </w:rPr>
        <w:t>ọ</w:t>
      </w:r>
      <w:r>
        <w:rPr>
          <w:sz w:val="28"/>
          <w:szCs w:val="28"/>
        </w:rPr>
        <w:t>c c</w:t>
      </w:r>
      <w:r>
        <w:rPr>
          <w:sz w:val="28"/>
          <w:szCs w:val="28"/>
        </w:rPr>
        <w:t>ủ</w:t>
      </w:r>
      <w:r>
        <w:rPr>
          <w:sz w:val="28"/>
          <w:szCs w:val="28"/>
        </w:rPr>
        <w:t>a các bài h</w:t>
      </w:r>
      <w:r>
        <w:rPr>
          <w:sz w:val="28"/>
          <w:szCs w:val="28"/>
        </w:rPr>
        <w:t>ọ</w:t>
      </w:r>
      <w:r>
        <w:rPr>
          <w:sz w:val="28"/>
          <w:szCs w:val="28"/>
        </w:rPr>
        <w:t>c trư</w:t>
      </w:r>
      <w:r>
        <w:rPr>
          <w:sz w:val="28"/>
          <w:szCs w:val="28"/>
        </w:rPr>
        <w:t>ớ</w:t>
      </w:r>
      <w:r>
        <w:rPr>
          <w:sz w:val="28"/>
          <w:szCs w:val="28"/>
        </w:rPr>
        <w:t>c và có tâm th</w:t>
      </w:r>
      <w:r>
        <w:rPr>
          <w:sz w:val="28"/>
          <w:szCs w:val="28"/>
        </w:rPr>
        <w:t>ế</w:t>
      </w:r>
      <w:r>
        <w:rPr>
          <w:sz w:val="28"/>
          <w:szCs w:val="28"/>
        </w:rPr>
        <w:t xml:space="preserve"> vào bài h</w:t>
      </w:r>
      <w:r>
        <w:rPr>
          <w:sz w:val="28"/>
          <w:szCs w:val="28"/>
        </w:rPr>
        <w:t>ọ</w:t>
      </w:r>
      <w:r>
        <w:rPr>
          <w:sz w:val="28"/>
          <w:szCs w:val="28"/>
        </w:rPr>
        <w:t>c.</w:t>
      </w:r>
    </w:p>
    <w:p w:rsidR="005B2E0C" w:rsidRDefault="00F54929">
      <w:pPr>
        <w:tabs>
          <w:tab w:val="left" w:pos="567"/>
          <w:tab w:val="left" w:pos="1134"/>
        </w:tabs>
        <w:spacing w:before="120" w:line="360" w:lineRule="auto"/>
        <w:rPr>
          <w:sz w:val="28"/>
          <w:szCs w:val="28"/>
        </w:rPr>
      </w:pPr>
      <w:r>
        <w:rPr>
          <w:b/>
          <w:sz w:val="28"/>
          <w:szCs w:val="28"/>
        </w:rPr>
        <w:t>b) N</w:t>
      </w:r>
      <w:r>
        <w:rPr>
          <w:b/>
          <w:sz w:val="28"/>
          <w:szCs w:val="28"/>
        </w:rPr>
        <w:t>ộ</w:t>
      </w:r>
      <w:r>
        <w:rPr>
          <w:b/>
          <w:sz w:val="28"/>
          <w:szCs w:val="28"/>
        </w:rPr>
        <w:t xml:space="preserve">i dung: </w:t>
      </w:r>
      <w:r>
        <w:rPr>
          <w:sz w:val="28"/>
          <w:szCs w:val="28"/>
        </w:rPr>
        <w:t>HS đ</w:t>
      </w:r>
      <w:r>
        <w:rPr>
          <w:sz w:val="28"/>
          <w:szCs w:val="28"/>
        </w:rPr>
        <w:t>ọ</w:t>
      </w:r>
      <w:r>
        <w:rPr>
          <w:sz w:val="28"/>
          <w:szCs w:val="28"/>
        </w:rPr>
        <w:t>c tình hu</w:t>
      </w:r>
      <w:r>
        <w:rPr>
          <w:sz w:val="28"/>
          <w:szCs w:val="28"/>
        </w:rPr>
        <w:t>ố</w:t>
      </w:r>
      <w:r>
        <w:rPr>
          <w:sz w:val="28"/>
          <w:szCs w:val="28"/>
        </w:rPr>
        <w:t>ng m</w:t>
      </w:r>
      <w:r>
        <w:rPr>
          <w:sz w:val="28"/>
          <w:szCs w:val="28"/>
        </w:rPr>
        <w:t>ở</w:t>
      </w:r>
      <w:r>
        <w:rPr>
          <w:sz w:val="28"/>
          <w:szCs w:val="28"/>
        </w:rPr>
        <w:t xml:space="preserve"> đ</w:t>
      </w:r>
      <w:r>
        <w:rPr>
          <w:sz w:val="28"/>
          <w:szCs w:val="28"/>
        </w:rPr>
        <w:t>ầ</w:t>
      </w:r>
      <w:r>
        <w:rPr>
          <w:sz w:val="28"/>
          <w:szCs w:val="28"/>
        </w:rPr>
        <w:t>u, suy nghĩ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w:t>
      </w:r>
    </w:p>
    <w:p w:rsidR="005B2E0C" w:rsidRDefault="00F54929">
      <w:pPr>
        <w:spacing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tr</w:t>
      </w:r>
      <w:r>
        <w:rPr>
          <w:sz w:val="28"/>
          <w:szCs w:val="28"/>
        </w:rPr>
        <w:t>ả</w:t>
      </w:r>
      <w:r>
        <w:rPr>
          <w:sz w:val="28"/>
          <w:szCs w:val="28"/>
        </w:rPr>
        <w:t xml:space="preserve"> l</w:t>
      </w:r>
      <w:r>
        <w:rPr>
          <w:sz w:val="28"/>
          <w:szCs w:val="28"/>
        </w:rPr>
        <w:t>ờ</w:t>
      </w:r>
      <w:r>
        <w:rPr>
          <w:sz w:val="28"/>
          <w:szCs w:val="28"/>
        </w:rPr>
        <w:t>i đư</w:t>
      </w:r>
      <w:r>
        <w:rPr>
          <w:sz w:val="28"/>
          <w:szCs w:val="28"/>
        </w:rPr>
        <w:t>ợ</w:t>
      </w:r>
      <w:r>
        <w:rPr>
          <w:sz w:val="28"/>
          <w:szCs w:val="28"/>
        </w:rPr>
        <w:t>c câu h</w:t>
      </w:r>
      <w:r>
        <w:rPr>
          <w:sz w:val="28"/>
          <w:szCs w:val="28"/>
        </w:rPr>
        <w:t>ỏ</w:t>
      </w:r>
      <w:r>
        <w:rPr>
          <w:sz w:val="28"/>
          <w:szCs w:val="28"/>
        </w:rPr>
        <w:t>i m</w:t>
      </w:r>
      <w:r>
        <w:rPr>
          <w:sz w:val="28"/>
          <w:szCs w:val="28"/>
        </w:rPr>
        <w:t>ở</w:t>
      </w:r>
      <w:r>
        <w:rPr>
          <w:sz w:val="28"/>
          <w:szCs w:val="28"/>
        </w:rPr>
        <w:t xml:space="preserve"> đ</w:t>
      </w:r>
      <w:r>
        <w:rPr>
          <w:sz w:val="28"/>
          <w:szCs w:val="28"/>
        </w:rPr>
        <w:t>ầ</w:t>
      </w:r>
      <w:r>
        <w:rPr>
          <w:sz w:val="28"/>
          <w:szCs w:val="28"/>
        </w:rPr>
        <w:t>u, tr</w:t>
      </w:r>
      <w:r>
        <w:rPr>
          <w:sz w:val="28"/>
          <w:szCs w:val="28"/>
        </w:rPr>
        <w:t>ả</w:t>
      </w:r>
      <w:r>
        <w:rPr>
          <w:sz w:val="28"/>
          <w:szCs w:val="28"/>
        </w:rPr>
        <w:t xml:space="preserve"> lư</w:t>
      </w:r>
      <w:r>
        <w:rPr>
          <w:sz w:val="28"/>
          <w:szCs w:val="28"/>
        </w:rPr>
        <w:t>ờ</w:t>
      </w:r>
      <w:r>
        <w:rPr>
          <w:sz w:val="28"/>
          <w:szCs w:val="28"/>
        </w:rPr>
        <w:t>i và gi</w:t>
      </w:r>
      <w:r>
        <w:rPr>
          <w:sz w:val="28"/>
          <w:szCs w:val="28"/>
        </w:rPr>
        <w:t>ả</w:t>
      </w:r>
      <w:r>
        <w:rPr>
          <w:sz w:val="28"/>
          <w:szCs w:val="28"/>
        </w:rPr>
        <w:t>i thích đư</w:t>
      </w:r>
      <w:r>
        <w:rPr>
          <w:sz w:val="28"/>
          <w:szCs w:val="28"/>
        </w:rPr>
        <w:t>ợ</w:t>
      </w:r>
      <w:r>
        <w:rPr>
          <w:sz w:val="28"/>
          <w:szCs w:val="28"/>
        </w:rPr>
        <w:t>c các câu h</w:t>
      </w:r>
      <w:r>
        <w:rPr>
          <w:sz w:val="28"/>
          <w:szCs w:val="28"/>
        </w:rPr>
        <w:t>ỏ</w:t>
      </w:r>
      <w:r>
        <w:rPr>
          <w:sz w:val="28"/>
          <w:szCs w:val="28"/>
        </w:rPr>
        <w:t>i nhanh.</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 xml:space="preserve">n giao </w:t>
      </w:r>
      <w:r>
        <w:rPr>
          <w:b/>
          <w:sz w:val="28"/>
          <w:szCs w:val="28"/>
        </w:rPr>
        <w:t>nhi</w:t>
      </w:r>
      <w:r>
        <w:rPr>
          <w:b/>
          <w:sz w:val="28"/>
          <w:szCs w:val="28"/>
        </w:rPr>
        <w:t>ệ</w:t>
      </w:r>
      <w:r>
        <w:rPr>
          <w:b/>
          <w:sz w:val="28"/>
          <w:szCs w:val="28"/>
        </w:rPr>
        <w:t>m v</w:t>
      </w:r>
      <w:r>
        <w:rPr>
          <w:b/>
          <w:sz w:val="28"/>
          <w:szCs w:val="28"/>
        </w:rPr>
        <w:t>ụ</w:t>
      </w:r>
      <w:r>
        <w:rPr>
          <w:b/>
          <w:sz w:val="28"/>
          <w:szCs w:val="28"/>
        </w:rPr>
        <w:t>:</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GV cho HS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 xml:space="preserve">i: </w:t>
      </w:r>
      <w:r>
        <w:rPr>
          <w:i/>
          <w:sz w:val="28"/>
          <w:szCs w:val="28"/>
        </w:rPr>
        <w:t>Em hãy nêu trư</w:t>
      </w:r>
      <w:r>
        <w:rPr>
          <w:i/>
          <w:sz w:val="28"/>
          <w:szCs w:val="28"/>
        </w:rPr>
        <w:t>ờ</w:t>
      </w:r>
      <w:r>
        <w:rPr>
          <w:i/>
          <w:sz w:val="28"/>
          <w:szCs w:val="28"/>
        </w:rPr>
        <w:t>ng h</w:t>
      </w:r>
      <w:r>
        <w:rPr>
          <w:i/>
          <w:sz w:val="28"/>
          <w:szCs w:val="28"/>
        </w:rPr>
        <w:t>ợ</w:t>
      </w:r>
      <w:r>
        <w:rPr>
          <w:i/>
          <w:sz w:val="28"/>
          <w:szCs w:val="28"/>
        </w:rPr>
        <w:t>p b</w:t>
      </w:r>
      <w:r>
        <w:rPr>
          <w:i/>
          <w:sz w:val="28"/>
          <w:szCs w:val="28"/>
        </w:rPr>
        <w:t>ằ</w:t>
      </w:r>
      <w:r>
        <w:rPr>
          <w:i/>
          <w:sz w:val="28"/>
          <w:szCs w:val="28"/>
        </w:rPr>
        <w:t>ng nhau th</w:t>
      </w:r>
      <w:r>
        <w:rPr>
          <w:i/>
          <w:sz w:val="28"/>
          <w:szCs w:val="28"/>
        </w:rPr>
        <w:t>ứ</w:t>
      </w:r>
      <w:r>
        <w:rPr>
          <w:i/>
          <w:sz w:val="28"/>
          <w:szCs w:val="28"/>
        </w:rPr>
        <w:t xml:space="preserve"> hai và th</w:t>
      </w:r>
      <w:r>
        <w:rPr>
          <w:i/>
          <w:sz w:val="28"/>
          <w:szCs w:val="28"/>
        </w:rPr>
        <w:t>ứ</w:t>
      </w:r>
      <w:r>
        <w:rPr>
          <w:i/>
          <w:sz w:val="28"/>
          <w:szCs w:val="28"/>
        </w:rPr>
        <w:t xml:space="preserve"> ba c</w:t>
      </w:r>
      <w:r>
        <w:rPr>
          <w:i/>
          <w:sz w:val="28"/>
          <w:szCs w:val="28"/>
        </w:rPr>
        <w:t>ủ</w:t>
      </w:r>
      <w:r>
        <w:rPr>
          <w:i/>
          <w:sz w:val="28"/>
          <w:szCs w:val="28"/>
        </w:rPr>
        <w:t>a hai tam giác</w:t>
      </w:r>
      <w:r>
        <w:rPr>
          <w:sz w:val="28"/>
          <w:szCs w:val="28"/>
        </w:rPr>
        <w:t>?</w:t>
      </w:r>
    </w:p>
    <w:p w:rsidR="005B2E0C" w:rsidRDefault="00F54929">
      <w:pPr>
        <w:spacing w:before="120" w:line="360" w:lineRule="auto"/>
        <w:rPr>
          <w:sz w:val="28"/>
          <w:szCs w:val="28"/>
        </w:rPr>
      </w:pPr>
      <w:r>
        <w:rPr>
          <w:sz w:val="28"/>
          <w:szCs w:val="28"/>
        </w:rPr>
        <w:t>- GV cho HS tr</w:t>
      </w:r>
      <w:r>
        <w:rPr>
          <w:sz w:val="28"/>
          <w:szCs w:val="28"/>
        </w:rPr>
        <w:t>ả</w:t>
      </w:r>
      <w:r>
        <w:rPr>
          <w:sz w:val="28"/>
          <w:szCs w:val="28"/>
        </w:rPr>
        <w:t xml:space="preserve"> l</w:t>
      </w:r>
      <w:r>
        <w:rPr>
          <w:sz w:val="28"/>
          <w:szCs w:val="28"/>
        </w:rPr>
        <w:t>ờ</w:t>
      </w:r>
      <w:r>
        <w:rPr>
          <w:sz w:val="28"/>
          <w:szCs w:val="28"/>
        </w:rPr>
        <w:t>i các câu h</w:t>
      </w:r>
      <w:r>
        <w:rPr>
          <w:sz w:val="28"/>
          <w:szCs w:val="28"/>
        </w:rPr>
        <w:t>ỏ</w:t>
      </w:r>
      <w:r>
        <w:rPr>
          <w:sz w:val="28"/>
          <w:szCs w:val="28"/>
        </w:rPr>
        <w:t>i nhanh</w:t>
      </w:r>
    </w:p>
    <w:p w:rsidR="005B2E0C" w:rsidRDefault="00F54929">
      <w:pPr>
        <w:spacing w:before="120" w:line="360" w:lineRule="auto"/>
        <w:rPr>
          <w:sz w:val="28"/>
          <w:szCs w:val="28"/>
        </w:rPr>
      </w:pPr>
      <w:r>
        <w:rPr>
          <w:b/>
          <w:sz w:val="28"/>
          <w:szCs w:val="28"/>
        </w:rPr>
        <w:t>Câu 1:</w:t>
      </w:r>
      <w:r>
        <w:rPr>
          <w:sz w:val="28"/>
          <w:szCs w:val="28"/>
        </w:rPr>
        <w:t xml:space="preserve"> Trên hình sau có các tam giác b</w:t>
      </w:r>
      <w:r>
        <w:rPr>
          <w:sz w:val="28"/>
          <w:szCs w:val="28"/>
        </w:rPr>
        <w:t>ằ</w:t>
      </w:r>
      <w:r>
        <w:rPr>
          <w:sz w:val="28"/>
          <w:szCs w:val="28"/>
        </w:rPr>
        <w:t>ng nhau là:</w:t>
      </w:r>
    </w:p>
    <w:p w:rsidR="005B2E0C" w:rsidRDefault="00F54929">
      <w:pPr>
        <w:spacing w:before="120" w:line="360" w:lineRule="auto"/>
        <w:rPr>
          <w:sz w:val="28"/>
          <w:szCs w:val="28"/>
        </w:rPr>
      </w:pPr>
      <w:r>
        <w:rPr>
          <w:noProof/>
          <w:sz w:val="28"/>
          <w:szCs w:val="28"/>
        </w:rPr>
        <w:drawing>
          <wp:inline distT="0" distB="0" distL="0" distR="0">
            <wp:extent cx="3164205" cy="1858645"/>
            <wp:effectExtent l="0" t="0" r="0" b="0"/>
            <wp:docPr id="592" name="image71.png"/>
            <wp:cNvGraphicFramePr/>
            <a:graphic xmlns:a="http://schemas.openxmlformats.org/drawingml/2006/main">
              <a:graphicData uri="http://schemas.openxmlformats.org/drawingml/2006/picture">
                <pic:pic xmlns:pic="http://schemas.openxmlformats.org/drawingml/2006/picture">
                  <pic:nvPicPr>
                    <pic:cNvPr id="592" name="image71.png"/>
                    <pic:cNvPicPr preferRelativeResize="0"/>
                  </pic:nvPicPr>
                  <pic:blipFill>
                    <a:blip r:embed="rId73"/>
                    <a:srcRect/>
                    <a:stretch>
                      <a:fillRect/>
                    </a:stretch>
                  </pic:blipFill>
                  <pic:spPr>
                    <a:xfrm>
                      <a:off x="0" y="0"/>
                      <a:ext cx="3164305" cy="1858900"/>
                    </a:xfrm>
                    <a:prstGeom prst="rect">
                      <a:avLst/>
                    </a:prstGeom>
                  </pic:spPr>
                </pic:pic>
              </a:graphicData>
            </a:graphic>
          </wp:inline>
        </w:drawing>
      </w:r>
    </w:p>
    <w:p w:rsidR="005B2E0C" w:rsidRDefault="00F54929">
      <w:pPr>
        <w:spacing w:before="120" w:line="360" w:lineRule="auto"/>
        <w:rPr>
          <w:sz w:val="28"/>
          <w:szCs w:val="28"/>
        </w:rPr>
      </w:pPr>
      <w:r>
        <w:rPr>
          <w:sz w:val="28"/>
          <w:szCs w:val="28"/>
        </w:rPr>
        <w:t xml:space="preserve">A.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ΔKDE</m:t>
        </m:r>
      </m:oMath>
      <w:r>
        <w:rPr>
          <w:sz w:val="28"/>
          <w:szCs w:val="28"/>
        </w:rPr>
        <w:t xml:space="preserve">                   B.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ΔDK</m:t>
        </m:r>
        <m:r>
          <w:rPr>
            <w:rFonts w:ascii="Cambria Math" w:eastAsia="Cambria Math" w:hAnsi="Cambria Math" w:cs="Cambria Math"/>
            <w:sz w:val="28"/>
            <w:szCs w:val="28"/>
          </w:rPr>
          <m:t>E</m:t>
        </m:r>
      </m:oMath>
    </w:p>
    <w:p w:rsidR="005B2E0C" w:rsidRDefault="00F54929">
      <w:pPr>
        <w:spacing w:before="120" w:line="360" w:lineRule="auto"/>
        <w:rPr>
          <w:sz w:val="28"/>
          <w:szCs w:val="28"/>
        </w:rPr>
      </w:pPr>
      <w:r>
        <w:rPr>
          <w:sz w:val="28"/>
          <w:szCs w:val="28"/>
        </w:rPr>
        <w:t xml:space="preserve">C.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ΔNMP</m:t>
        </m:r>
      </m:oMath>
      <w:r>
        <w:rPr>
          <w:sz w:val="28"/>
          <w:szCs w:val="28"/>
        </w:rPr>
        <w:t xml:space="preserve">                   D.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ΔNPM</m:t>
        </m:r>
      </m:oMath>
    </w:p>
    <w:p w:rsidR="005B2E0C" w:rsidRDefault="00F54929">
      <w:pPr>
        <w:spacing w:before="120" w:line="360" w:lineRule="auto"/>
        <w:rPr>
          <w:b/>
          <w:sz w:val="28"/>
          <w:szCs w:val="28"/>
        </w:rPr>
      </w:pPr>
      <w:r>
        <w:rPr>
          <w:b/>
          <w:sz w:val="28"/>
          <w:szCs w:val="28"/>
        </w:rPr>
        <w:lastRenderedPageBreak/>
        <w:t xml:space="preserve">Câu 2: </w:t>
      </w:r>
      <w:r>
        <w:rPr>
          <w:sz w:val="28"/>
          <w:szCs w:val="28"/>
        </w:rPr>
        <w:t>Cho hình v</w:t>
      </w:r>
      <w:r>
        <w:rPr>
          <w:sz w:val="28"/>
          <w:szCs w:val="28"/>
        </w:rPr>
        <w:t>ẽ</w:t>
      </w:r>
      <w:r>
        <w:rPr>
          <w:sz w:val="28"/>
          <w:szCs w:val="28"/>
        </w:rPr>
        <w:t>, ch</w:t>
      </w:r>
      <w:r>
        <w:rPr>
          <w:sz w:val="28"/>
          <w:szCs w:val="28"/>
        </w:rPr>
        <w:t>ọ</w:t>
      </w:r>
      <w:r>
        <w:rPr>
          <w:sz w:val="28"/>
          <w:szCs w:val="28"/>
        </w:rPr>
        <w:t>n câu tr</w:t>
      </w:r>
      <w:r>
        <w:rPr>
          <w:sz w:val="28"/>
          <w:szCs w:val="28"/>
        </w:rPr>
        <w:t>ả</w:t>
      </w:r>
      <w:r>
        <w:rPr>
          <w:sz w:val="28"/>
          <w:szCs w:val="28"/>
        </w:rPr>
        <w:t xml:space="preserve"> l</w:t>
      </w:r>
      <w:r>
        <w:rPr>
          <w:sz w:val="28"/>
          <w:szCs w:val="28"/>
        </w:rPr>
        <w:t>ờ</w:t>
      </w:r>
      <w:r>
        <w:rPr>
          <w:sz w:val="28"/>
          <w:szCs w:val="28"/>
        </w:rPr>
        <w:t>i đúng</w:t>
      </w:r>
    </w:p>
    <w:p w:rsidR="005B2E0C" w:rsidRDefault="00F54929">
      <w:pPr>
        <w:spacing w:before="120" w:line="360" w:lineRule="auto"/>
        <w:rPr>
          <w:b/>
          <w:sz w:val="28"/>
          <w:szCs w:val="28"/>
        </w:rPr>
      </w:pPr>
      <w:r>
        <w:rPr>
          <w:b/>
          <w:noProof/>
          <w:sz w:val="28"/>
          <w:szCs w:val="28"/>
        </w:rPr>
        <w:drawing>
          <wp:inline distT="0" distB="0" distL="0" distR="0">
            <wp:extent cx="2209800" cy="1013460"/>
            <wp:effectExtent l="0" t="0" r="0" b="0"/>
            <wp:docPr id="593" name="image69.png"/>
            <wp:cNvGraphicFramePr/>
            <a:graphic xmlns:a="http://schemas.openxmlformats.org/drawingml/2006/main">
              <a:graphicData uri="http://schemas.openxmlformats.org/drawingml/2006/picture">
                <pic:pic xmlns:pic="http://schemas.openxmlformats.org/drawingml/2006/picture">
                  <pic:nvPicPr>
                    <pic:cNvPr id="593" name="image69.png"/>
                    <pic:cNvPicPr preferRelativeResize="0"/>
                  </pic:nvPicPr>
                  <pic:blipFill>
                    <a:blip r:embed="rId74"/>
                    <a:srcRect/>
                    <a:stretch>
                      <a:fillRect/>
                    </a:stretch>
                  </pic:blipFill>
                  <pic:spPr>
                    <a:xfrm>
                      <a:off x="0" y="0"/>
                      <a:ext cx="2209992" cy="1013548"/>
                    </a:xfrm>
                    <a:prstGeom prst="rect">
                      <a:avLst/>
                    </a:prstGeom>
                  </pic:spPr>
                </pic:pic>
              </a:graphicData>
            </a:graphic>
          </wp:inline>
        </w:drawing>
      </w:r>
    </w:p>
    <w:p w:rsidR="005B2E0C" w:rsidRDefault="00F54929">
      <w:pPr>
        <w:spacing w:after="240" w:line="360" w:lineRule="auto"/>
        <w:rPr>
          <w:sz w:val="28"/>
          <w:szCs w:val="28"/>
        </w:rPr>
      </w:pPr>
      <w:r>
        <w:rPr>
          <w:sz w:val="28"/>
          <w:szCs w:val="28"/>
        </w:rPr>
        <w:t xml:space="preserve">A. </w:t>
      </w:r>
      <m:oMath>
        <m:r>
          <w:rPr>
            <w:rFonts w:ascii="Cambria Math" w:eastAsia="Cambria Math" w:hAnsi="Cambria Math" w:cs="Cambria Math"/>
            <w:sz w:val="28"/>
            <w:szCs w:val="28"/>
          </w:rPr>
          <m:t>△</m:t>
        </m:r>
        <m:r>
          <w:rPr>
            <w:rFonts w:ascii="Cambria Math" w:eastAsia="Cambria Math" w:hAnsi="Cambria Math" w:cs="Cambria Math"/>
            <w:sz w:val="28"/>
            <w:szCs w:val="28"/>
          </w:rPr>
          <m:t>BDA</m:t>
        </m:r>
        <m:r>
          <w:rPr>
            <w:rFonts w:ascii="Cambria Math" w:eastAsia="Cambria Math" w:hAnsi="Cambria Math" w:cs="Cambria Math"/>
            <w:sz w:val="28"/>
            <w:szCs w:val="28"/>
          </w:rPr>
          <m:t>=△</m:t>
        </m:r>
        <m:r>
          <w:rPr>
            <w:rFonts w:ascii="Cambria Math" w:eastAsia="Cambria Math" w:hAnsi="Cambria Math" w:cs="Cambria Math"/>
            <w:sz w:val="28"/>
            <w:szCs w:val="28"/>
          </w:rPr>
          <m:t>CEA</m:t>
        </m:r>
      </m:oMath>
      <w:r>
        <w:rPr>
          <w:sz w:val="28"/>
          <w:szCs w:val="28"/>
        </w:rPr>
        <w:t xml:space="preserve">                                B. </w:t>
      </w:r>
      <m:oMath>
        <m:r>
          <w:rPr>
            <w:rFonts w:ascii="Cambria Math" w:eastAsia="Cambria Math" w:hAnsi="Cambria Math" w:cs="Cambria Math"/>
            <w:sz w:val="28"/>
            <w:szCs w:val="28"/>
          </w:rPr>
          <m:t>△</m:t>
        </m:r>
        <m:r>
          <w:rPr>
            <w:rFonts w:ascii="Cambria Math" w:eastAsia="Cambria Math" w:hAnsi="Cambria Math" w:cs="Cambria Math"/>
            <w:sz w:val="28"/>
            <w:szCs w:val="28"/>
          </w:rPr>
          <m:t>BEA</m:t>
        </m:r>
        <m:r>
          <w:rPr>
            <w:rFonts w:ascii="Cambria Math" w:eastAsia="Cambria Math" w:hAnsi="Cambria Math" w:cs="Cambria Math"/>
            <w:sz w:val="28"/>
            <w:szCs w:val="28"/>
          </w:rPr>
          <m:t>=</m:t>
        </m:r>
        <m:r>
          <w:rPr>
            <w:rFonts w:ascii="Cambria Math" w:eastAsia="Cambria Math" w:hAnsi="Cambria Math" w:cs="Cambria Math"/>
            <w:sz w:val="28"/>
            <w:szCs w:val="28"/>
          </w:rPr>
          <m:t>ΔCDA</m:t>
        </m:r>
      </m:oMath>
      <w:r>
        <w:rPr>
          <w:sz w:val="28"/>
          <w:szCs w:val="28"/>
        </w:rPr>
        <w:t xml:space="preserve">                            </w:t>
      </w:r>
      <w:r>
        <w:rPr>
          <w:sz w:val="28"/>
          <w:szCs w:val="28"/>
        </w:rPr>
        <w:br/>
        <w:t>C. DC = BE; AB = AC                            D. C</w:t>
      </w:r>
      <w:r>
        <w:rPr>
          <w:sz w:val="28"/>
          <w:szCs w:val="28"/>
        </w:rPr>
        <w:t>ả</w:t>
      </w:r>
      <w:r>
        <w:rPr>
          <w:sz w:val="28"/>
          <w:szCs w:val="28"/>
        </w:rPr>
        <w:t xml:space="preserve">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oMath>
      <w:r>
        <w:rPr>
          <w:sz w:val="28"/>
          <w:szCs w:val="28"/>
        </w:rPr>
        <w:t xml:space="preserve"> đ</w:t>
      </w:r>
      <w:r>
        <w:rPr>
          <w:sz w:val="28"/>
          <w:szCs w:val="28"/>
        </w:rPr>
        <w:t>ề</w:t>
      </w:r>
      <w:r>
        <w:rPr>
          <w:sz w:val="28"/>
          <w:szCs w:val="28"/>
        </w:rPr>
        <w:t>u đúng</w:t>
      </w:r>
    </w:p>
    <w:p w:rsidR="005B2E0C" w:rsidRDefault="00F54929">
      <w:pPr>
        <w:spacing w:after="240" w:line="360" w:lineRule="auto"/>
        <w:rPr>
          <w:sz w:val="28"/>
          <w:szCs w:val="28"/>
        </w:rPr>
      </w:pPr>
      <w:r>
        <w:rPr>
          <w:b/>
          <w:sz w:val="28"/>
          <w:szCs w:val="28"/>
        </w:rPr>
        <w:t>Câu 3:</w:t>
      </w:r>
      <w:r>
        <w:rPr>
          <w:sz w:val="28"/>
          <w:szCs w:val="28"/>
        </w:rPr>
        <w:t xml:space="preserve"> Ch</w:t>
      </w:r>
      <w:r>
        <w:rPr>
          <w:sz w:val="28"/>
          <w:szCs w:val="28"/>
        </w:rPr>
        <w:t>ọ</w:t>
      </w:r>
      <w:r>
        <w:rPr>
          <w:sz w:val="28"/>
          <w:szCs w:val="28"/>
        </w:rPr>
        <w:t>n câu tr</w:t>
      </w:r>
      <w:r>
        <w:rPr>
          <w:sz w:val="28"/>
          <w:szCs w:val="28"/>
        </w:rPr>
        <w:t>ả</w:t>
      </w:r>
      <w:r>
        <w:rPr>
          <w:sz w:val="28"/>
          <w:szCs w:val="28"/>
        </w:rPr>
        <w:t xml:space="preserve"> l</w:t>
      </w:r>
      <w:r>
        <w:rPr>
          <w:sz w:val="28"/>
          <w:szCs w:val="28"/>
        </w:rPr>
        <w:t>ờ</w:t>
      </w:r>
      <w:r>
        <w:rPr>
          <w:sz w:val="28"/>
          <w:szCs w:val="28"/>
        </w:rPr>
        <w:t>i đúng. Cho hình v</w:t>
      </w:r>
      <w:r>
        <w:rPr>
          <w:sz w:val="28"/>
          <w:szCs w:val="28"/>
        </w:rPr>
        <w:t>ẽ</w:t>
      </w:r>
      <w:r>
        <w:rPr>
          <w:sz w:val="28"/>
          <w:szCs w:val="28"/>
        </w:rPr>
        <w:t>:</w:t>
      </w:r>
    </w:p>
    <w:p w:rsidR="005B2E0C" w:rsidRDefault="00F54929">
      <w:pPr>
        <w:spacing w:after="240" w:line="360" w:lineRule="auto"/>
        <w:rPr>
          <w:sz w:val="28"/>
          <w:szCs w:val="28"/>
        </w:rPr>
      </w:pPr>
      <w:r>
        <w:rPr>
          <w:noProof/>
          <w:sz w:val="28"/>
          <w:szCs w:val="28"/>
        </w:rPr>
        <w:drawing>
          <wp:inline distT="0" distB="0" distL="0" distR="0">
            <wp:extent cx="2618740" cy="2424430"/>
            <wp:effectExtent l="0" t="0" r="0" b="0"/>
            <wp:docPr id="594" name="image72.png"/>
            <wp:cNvGraphicFramePr/>
            <a:graphic xmlns:a="http://schemas.openxmlformats.org/drawingml/2006/main">
              <a:graphicData uri="http://schemas.openxmlformats.org/drawingml/2006/picture">
                <pic:pic xmlns:pic="http://schemas.openxmlformats.org/drawingml/2006/picture">
                  <pic:nvPicPr>
                    <pic:cNvPr id="594" name="image72.png"/>
                    <pic:cNvPicPr preferRelativeResize="0"/>
                  </pic:nvPicPr>
                  <pic:blipFill>
                    <a:blip r:embed="rId75"/>
                    <a:srcRect/>
                    <a:stretch>
                      <a:fillRect/>
                    </a:stretch>
                  </pic:blipFill>
                  <pic:spPr>
                    <a:xfrm>
                      <a:off x="0" y="0"/>
                      <a:ext cx="2619032" cy="2425030"/>
                    </a:xfrm>
                    <a:prstGeom prst="rect">
                      <a:avLst/>
                    </a:prstGeom>
                  </pic:spPr>
                </pic:pic>
              </a:graphicData>
            </a:graphic>
          </wp:inline>
        </w:drawing>
      </w:r>
    </w:p>
    <w:p w:rsidR="005B2E0C" w:rsidRDefault="00F54929">
      <w:pPr>
        <w:spacing w:after="240" w:line="360" w:lineRule="auto"/>
        <w:rPr>
          <w:sz w:val="28"/>
          <w:szCs w:val="28"/>
        </w:rPr>
      </w:pPr>
      <w:r>
        <w:rPr>
          <w:sz w:val="28"/>
          <w:szCs w:val="28"/>
        </w:rPr>
        <w:t>C</w:t>
      </w:r>
      <w:r>
        <w:rPr>
          <w:sz w:val="28"/>
          <w:szCs w:val="28"/>
        </w:rPr>
        <w:t>ầ</w:t>
      </w:r>
      <w:r>
        <w:rPr>
          <w:sz w:val="28"/>
          <w:szCs w:val="28"/>
        </w:rPr>
        <w:t>n ph</w:t>
      </w:r>
      <w:r>
        <w:rPr>
          <w:sz w:val="28"/>
          <w:szCs w:val="28"/>
        </w:rPr>
        <w:t>ả</w:t>
      </w:r>
      <w:r>
        <w:rPr>
          <w:sz w:val="28"/>
          <w:szCs w:val="28"/>
        </w:rPr>
        <w:t>i có thêm y</w:t>
      </w:r>
      <w:r>
        <w:rPr>
          <w:sz w:val="28"/>
          <w:szCs w:val="28"/>
        </w:rPr>
        <w:t>ế</w:t>
      </w:r>
      <w:r>
        <w:rPr>
          <w:sz w:val="28"/>
          <w:szCs w:val="28"/>
        </w:rPr>
        <w:t>u t</w:t>
      </w:r>
      <w:r>
        <w:rPr>
          <w:sz w:val="28"/>
          <w:szCs w:val="28"/>
        </w:rPr>
        <w:t>ố</w:t>
      </w:r>
      <w:r>
        <w:rPr>
          <w:sz w:val="28"/>
          <w:szCs w:val="28"/>
        </w:rPr>
        <w:t xml:space="preserve"> nào đ</w:t>
      </w:r>
      <w:r>
        <w:rPr>
          <w:sz w:val="28"/>
          <w:szCs w:val="28"/>
        </w:rPr>
        <w:t>ể</w:t>
      </w:r>
      <w:r>
        <w:rPr>
          <w:sz w:val="28"/>
          <w:szCs w:val="28"/>
        </w:rPr>
        <w:t xml:space="preserve"> </w:t>
      </w:r>
      <m:oMath>
        <m:r>
          <w:rPr>
            <w:rFonts w:ascii="Cambria Math" w:eastAsia="Cambria Math" w:hAnsi="Cambria Math" w:cs="Cambria Math"/>
            <w:sz w:val="28"/>
            <w:szCs w:val="28"/>
          </w:rPr>
          <m:t>ΔBAC</m:t>
        </m:r>
        <m:r>
          <w:rPr>
            <w:rFonts w:ascii="Cambria Math" w:eastAsia="Cambria Math" w:hAnsi="Cambria Math" w:cs="Cambria Math"/>
            <w:sz w:val="28"/>
            <w:szCs w:val="28"/>
          </w:rPr>
          <m:t>=</m:t>
        </m:r>
        <m:r>
          <w:rPr>
            <w:rFonts w:ascii="Cambria Math" w:eastAsia="Cambria Math" w:hAnsi="Cambria Math" w:cs="Cambria Math"/>
            <w:sz w:val="28"/>
            <w:szCs w:val="28"/>
          </w:rPr>
          <m:t>ΔDAC</m:t>
        </m:r>
      </m:oMath>
      <w:r>
        <w:rPr>
          <w:sz w:val="28"/>
          <w:szCs w:val="28"/>
        </w:rPr>
        <w:t xml:space="preserve"> b</w:t>
      </w:r>
      <w:r>
        <w:rPr>
          <w:sz w:val="28"/>
          <w:szCs w:val="28"/>
        </w:rPr>
        <w:t>ằ</w:t>
      </w:r>
      <w:r>
        <w:rPr>
          <w:sz w:val="28"/>
          <w:szCs w:val="28"/>
        </w:rPr>
        <w:t>ng nhau theo trư</w:t>
      </w:r>
      <w:r>
        <w:rPr>
          <w:sz w:val="28"/>
          <w:szCs w:val="28"/>
        </w:rPr>
        <w:t>ờ</w:t>
      </w:r>
      <w:r>
        <w:rPr>
          <w:sz w:val="28"/>
          <w:szCs w:val="28"/>
        </w:rPr>
        <w:t>ng h</w:t>
      </w:r>
      <w:r>
        <w:rPr>
          <w:sz w:val="28"/>
          <w:szCs w:val="28"/>
        </w:rPr>
        <w:t>ợ</w:t>
      </w:r>
      <w:r>
        <w:rPr>
          <w:sz w:val="28"/>
          <w:szCs w:val="28"/>
        </w:rPr>
        <w:t>p c</w:t>
      </w:r>
      <w:r>
        <w:rPr>
          <w:sz w:val="28"/>
          <w:szCs w:val="28"/>
        </w:rPr>
        <w:t>ạ</w:t>
      </w:r>
      <w:r>
        <w:rPr>
          <w:sz w:val="28"/>
          <w:szCs w:val="28"/>
        </w:rPr>
        <w:t>nh – góc – c</w:t>
      </w:r>
      <w:r>
        <w:rPr>
          <w:sz w:val="28"/>
          <w:szCs w:val="28"/>
        </w:rPr>
        <w:t>ạ</w:t>
      </w:r>
      <w:r>
        <w:rPr>
          <w:sz w:val="28"/>
          <w:szCs w:val="28"/>
        </w:rPr>
        <w:t>nh:</w:t>
      </w:r>
      <w:r>
        <w:rPr>
          <w:sz w:val="28"/>
          <w:szCs w:val="28"/>
        </w:rPr>
        <w:b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DCA</m:t>
            </m:r>
          </m:e>
        </m:acc>
        <m:r>
          <w:rPr>
            <w:rFonts w:ascii="Cambria Math" w:eastAsia="Cambria Math" w:hAnsi="Cambria Math" w:cs="Cambria Math"/>
            <w:sz w:val="28"/>
            <w:szCs w:val="28"/>
          </w:rPr>
          <m:t xml:space="preserve"> </m:t>
        </m:r>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DAC</m:t>
            </m:r>
          </m:e>
        </m:acc>
      </m:oMath>
      <w:r>
        <w:rPr>
          <w:sz w:val="28"/>
          <w:szCs w:val="28"/>
        </w:rPr>
        <w:br/>
        <w:t xml:space="preserve">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ADC</m:t>
            </m:r>
          </m:e>
        </m:acc>
      </m:oMath>
      <w:r>
        <w:rPr>
          <w:sz w:val="28"/>
          <w:szCs w:val="28"/>
        </w:rPr>
        <w:t xml:space="preserve">                        </w:t>
      </w:r>
      <w:r>
        <w:rPr>
          <w:sz w:val="28"/>
          <w:szCs w:val="28"/>
        </w:rPr>
        <w:t>D. C</w:t>
      </w:r>
      <w:r>
        <w:rPr>
          <w:sz w:val="28"/>
          <w:szCs w:val="28"/>
        </w:rPr>
        <w:t>ả</w:t>
      </w:r>
      <w:r>
        <w:rPr>
          <w:sz w:val="28"/>
          <w:szCs w:val="28"/>
        </w:rPr>
        <w:t xml:space="preserve">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oMath>
      <w:r>
        <w:rPr>
          <w:sz w:val="28"/>
          <w:szCs w:val="28"/>
        </w:rPr>
        <w:t xml:space="preserve"> đ</w:t>
      </w:r>
      <w:r>
        <w:rPr>
          <w:sz w:val="28"/>
          <w:szCs w:val="28"/>
        </w:rPr>
        <w:t>ề</w:t>
      </w:r>
      <w:r>
        <w:rPr>
          <w:sz w:val="28"/>
          <w:szCs w:val="28"/>
        </w:rPr>
        <w:t xml:space="preserve">u đúng </w:t>
      </w:r>
    </w:p>
    <w:p w:rsidR="005B2E0C" w:rsidRDefault="00F54929">
      <w:pPr>
        <w:spacing w:after="240" w:line="360" w:lineRule="auto"/>
        <w:rPr>
          <w:sz w:val="28"/>
          <w:szCs w:val="28"/>
        </w:rPr>
      </w:pPr>
      <w:r>
        <w:rPr>
          <w:b/>
          <w:sz w:val="28"/>
          <w:szCs w:val="28"/>
        </w:rPr>
        <w:t>Câu 4:</w:t>
      </w:r>
      <w:r>
        <w:rPr>
          <w:sz w:val="28"/>
          <w:szCs w:val="28"/>
        </w:rPr>
        <w:t xml:space="preserve">  Cho tam giác </w:t>
      </w:r>
      <m:oMath>
        <m:r>
          <w:rPr>
            <w:rFonts w:ascii="Cambria Math" w:eastAsia="Cambria Math" w:hAnsi="Cambria Math" w:cs="Cambria Math"/>
            <w:sz w:val="28"/>
            <w:szCs w:val="28"/>
          </w:rPr>
          <m:t>DEF</m:t>
        </m:r>
      </m:oMath>
      <w:r>
        <w:rPr>
          <w:sz w:val="28"/>
          <w:szCs w:val="28"/>
        </w:rPr>
        <w:t xml:space="preserve">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sz w:val="28"/>
          <w:szCs w:val="28"/>
        </w:rPr>
        <w:t>. Tia phân giác c</w:t>
      </w:r>
      <w:r>
        <w:rPr>
          <w:sz w:val="28"/>
          <w:szCs w:val="28"/>
        </w:rPr>
        <w:t>ủ</w:t>
      </w:r>
      <w:r>
        <w:rPr>
          <w:sz w:val="28"/>
          <w:szCs w:val="28"/>
        </w:rPr>
        <w:t xml:space="preserve">a góc </w:t>
      </w:r>
      <m:oMath>
        <m:r>
          <w:rPr>
            <w:rFonts w:ascii="Cambria Math" w:eastAsia="Cambria Math" w:hAnsi="Cambria Math" w:cs="Cambria Math"/>
            <w:sz w:val="28"/>
            <w:szCs w:val="28"/>
          </w:rPr>
          <m:t>D</m:t>
        </m:r>
      </m:oMath>
      <w:r>
        <w:rPr>
          <w:sz w:val="28"/>
          <w:szCs w:val="28"/>
        </w:rPr>
        <w:t xml:space="preserve"> c</w:t>
      </w:r>
      <w:r>
        <w:rPr>
          <w:sz w:val="28"/>
          <w:szCs w:val="28"/>
        </w:rPr>
        <w:t>ắ</w:t>
      </w:r>
      <w:r>
        <w:rPr>
          <w:sz w:val="28"/>
          <w:szCs w:val="28"/>
        </w:rPr>
        <w:t xml:space="preserve">t </w:t>
      </w:r>
      <m:oMath>
        <m:r>
          <w:rPr>
            <w:rFonts w:ascii="Cambria Math" w:eastAsia="Cambria Math" w:hAnsi="Cambria Math" w:cs="Cambria Math"/>
            <w:sz w:val="28"/>
            <w:szCs w:val="28"/>
          </w:rPr>
          <m:t>EF</m:t>
        </m:r>
      </m:oMath>
      <w:r>
        <w:rPr>
          <w:sz w:val="28"/>
          <w:szCs w:val="28"/>
        </w:rPr>
        <w:t xml:space="preserve"> t</w:t>
      </w:r>
      <w:r>
        <w:rPr>
          <w:sz w:val="28"/>
          <w:szCs w:val="28"/>
        </w:rPr>
        <w:t>ạ</w:t>
      </w:r>
      <w:r>
        <w:rPr>
          <w:sz w:val="28"/>
          <w:szCs w:val="28"/>
        </w:rPr>
        <w:t xml:space="preserve">i </w:t>
      </w:r>
      <m:oMath>
        <m:r>
          <w:rPr>
            <w:rFonts w:ascii="Cambria Math" w:eastAsia="Cambria Math" w:hAnsi="Cambria Math" w:cs="Cambria Math"/>
            <w:sz w:val="28"/>
            <w:szCs w:val="28"/>
          </w:rPr>
          <m:t>I</m:t>
        </m:r>
      </m:oMath>
      <w:r>
        <w:rPr>
          <w:sz w:val="28"/>
          <w:szCs w:val="28"/>
        </w:rPr>
        <w:t>. Ta có</w:t>
      </w:r>
      <w:r>
        <w:rPr>
          <w:sz w:val="28"/>
          <w:szCs w:val="28"/>
        </w:rPr>
        <w:br/>
        <w:t xml:space="preserve">A. </w:t>
      </w:r>
      <m:oMath>
        <m:r>
          <w:rPr>
            <w:rFonts w:ascii="Cambria Math" w:eastAsia="Cambria Math" w:hAnsi="Cambria Math" w:cs="Cambria Math"/>
            <w:sz w:val="28"/>
            <w:szCs w:val="28"/>
          </w:rPr>
          <m:t>ΔDIE</m:t>
        </m:r>
        <m:r>
          <w:rPr>
            <w:rFonts w:ascii="Cambria Math" w:eastAsia="Cambria Math" w:hAnsi="Cambria Math" w:cs="Cambria Math"/>
            <w:sz w:val="28"/>
            <w:szCs w:val="28"/>
          </w:rPr>
          <m:t>=</m:t>
        </m:r>
        <m:r>
          <w:rPr>
            <w:rFonts w:ascii="Cambria Math" w:eastAsia="Cambria Math" w:hAnsi="Cambria Math" w:cs="Cambria Math"/>
            <w:sz w:val="28"/>
            <w:szCs w:val="28"/>
          </w:rPr>
          <m:t>ΔDIF</m:t>
        </m:r>
      </m:oMath>
      <w:r>
        <w:rPr>
          <w:sz w:val="28"/>
          <w:szCs w:val="28"/>
        </w:rPr>
        <w:br/>
        <w:t xml:space="preserve">B. </w:t>
      </w:r>
      <m:oMath>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DF</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IDE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IDF</m:t>
            </m:r>
          </m:e>
        </m:acc>
      </m:oMath>
      <w:r>
        <w:rPr>
          <w:sz w:val="28"/>
          <w:szCs w:val="28"/>
        </w:rPr>
        <w:br/>
        <w:t xml:space="preserve">C. </w:t>
      </w:r>
      <m:oMath>
        <m:r>
          <w:rPr>
            <w:rFonts w:ascii="Cambria Math" w:eastAsia="Cambria Math" w:hAnsi="Cambria Math" w:cs="Cambria Math"/>
            <w:sz w:val="28"/>
            <w:szCs w:val="28"/>
          </w:rPr>
          <m:t>IE</m:t>
        </m:r>
        <m:r>
          <w:rPr>
            <w:rFonts w:ascii="Cambria Math" w:eastAsia="Cambria Math" w:hAnsi="Cambria Math" w:cs="Cambria Math"/>
            <w:sz w:val="28"/>
            <w:szCs w:val="28"/>
          </w:rPr>
          <m:t>=</m:t>
        </m:r>
        <m:r>
          <w:rPr>
            <w:rFonts w:ascii="Cambria Math" w:eastAsia="Cambria Math" w:hAnsi="Cambria Math" w:cs="Cambria Math"/>
            <w:sz w:val="28"/>
            <w:szCs w:val="28"/>
          </w:rPr>
          <m:t>IF</m:t>
        </m:r>
        <m:r>
          <w:rPr>
            <w:rFonts w:ascii="Cambria Math" w:eastAsia="Cambria Math" w:hAnsi="Cambria Math" w:cs="Cambria Math"/>
            <w:sz w:val="28"/>
            <w:szCs w:val="28"/>
          </w:rPr>
          <m:t xml:space="preserve">, </m:t>
        </m:r>
        <m:r>
          <w:rPr>
            <w:rFonts w:ascii="Cambria Math" w:eastAsia="Cambria Math" w:hAnsi="Cambria Math" w:cs="Cambria Math"/>
            <w:sz w:val="28"/>
            <w:szCs w:val="28"/>
          </w:rPr>
          <m:t>DI</m:t>
        </m:r>
        <m:r>
          <w:rPr>
            <w:rFonts w:ascii="Cambria Math" w:eastAsia="Cambria Math" w:hAnsi="Cambria Math" w:cs="Cambria Math"/>
            <w:sz w:val="28"/>
            <w:szCs w:val="28"/>
          </w:rPr>
          <m:t>=</m:t>
        </m:r>
        <m:r>
          <w:rPr>
            <w:rFonts w:ascii="Cambria Math" w:eastAsia="Cambria Math" w:hAnsi="Cambria Math" w:cs="Cambria Math"/>
            <w:sz w:val="28"/>
            <w:szCs w:val="28"/>
          </w:rPr>
          <m:t>EF</m:t>
        </m:r>
      </m:oMath>
      <w:r>
        <w:rPr>
          <w:sz w:val="28"/>
          <w:szCs w:val="28"/>
        </w:rPr>
        <w:br/>
        <w:t>D C</w:t>
      </w:r>
      <w:r>
        <w:rPr>
          <w:sz w:val="28"/>
          <w:szCs w:val="28"/>
        </w:rPr>
        <w:t>ả</w:t>
      </w:r>
      <w:r>
        <w:rPr>
          <w:sz w:val="28"/>
          <w:szCs w:val="28"/>
        </w:rPr>
        <w:t xml:space="preserve"> </w:t>
      </w:r>
      <m:oMath>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oMath>
      <w:r>
        <w:rPr>
          <w:sz w:val="28"/>
          <w:szCs w:val="28"/>
        </w:rPr>
        <w:t xml:space="preserve"> đ</w:t>
      </w:r>
      <w:r>
        <w:rPr>
          <w:sz w:val="28"/>
          <w:szCs w:val="28"/>
        </w:rPr>
        <w:t>ề</w:t>
      </w:r>
      <w:r>
        <w:rPr>
          <w:sz w:val="28"/>
          <w:szCs w:val="28"/>
        </w:rPr>
        <w:t>u đúng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r>
        <w:rPr>
          <w:b/>
          <w:sz w:val="28"/>
          <w:szCs w:val="28"/>
        </w:rPr>
        <w:t xml:space="preserve">: </w:t>
      </w:r>
      <w:r>
        <w:rPr>
          <w:sz w:val="28"/>
          <w:szCs w:val="28"/>
        </w:rPr>
        <w:t>HS quan sát và chú ý l</w:t>
      </w:r>
      <w:r>
        <w:rPr>
          <w:sz w:val="28"/>
          <w:szCs w:val="28"/>
        </w:rPr>
        <w:t>ắ</w:t>
      </w:r>
      <w:r>
        <w:rPr>
          <w:sz w:val="28"/>
          <w:szCs w:val="28"/>
        </w:rPr>
        <w:t>ng</w:t>
      </w:r>
      <w:r>
        <w:rPr>
          <w:sz w:val="28"/>
          <w:szCs w:val="28"/>
        </w:rPr>
        <w:t xml:space="preserve"> nghe, suy nghĩ câu tr</w:t>
      </w:r>
      <w:r>
        <w:rPr>
          <w:sz w:val="28"/>
          <w:szCs w:val="28"/>
        </w:rPr>
        <w:t>ả</w:t>
      </w:r>
      <w:r>
        <w:rPr>
          <w:sz w:val="28"/>
          <w:szCs w:val="28"/>
        </w:rPr>
        <w:t xml:space="preserve"> l</w:t>
      </w:r>
      <w:r>
        <w:rPr>
          <w:sz w:val="28"/>
          <w:szCs w:val="28"/>
        </w:rPr>
        <w:t>ờ</w:t>
      </w:r>
      <w:r>
        <w:rPr>
          <w:sz w:val="28"/>
          <w:szCs w:val="28"/>
        </w:rPr>
        <w:t>i hoàn thành yêu c</w:t>
      </w:r>
      <w:r>
        <w:rPr>
          <w:sz w:val="28"/>
          <w:szCs w:val="28"/>
        </w:rPr>
        <w:t>ầ</w:t>
      </w:r>
      <w:r>
        <w:rPr>
          <w:sz w:val="28"/>
          <w:szCs w:val="28"/>
        </w:rPr>
        <w:t>u.</w:t>
      </w:r>
    </w:p>
    <w:p w:rsidR="005B2E0C" w:rsidRDefault="00F54929">
      <w:pPr>
        <w:spacing w:before="120" w:line="360" w:lineRule="auto"/>
        <w:rPr>
          <w:sz w:val="28"/>
          <w:szCs w:val="28"/>
        </w:rPr>
      </w:pPr>
      <w:r>
        <w:rPr>
          <w:b/>
          <w:sz w:val="28"/>
          <w:szCs w:val="28"/>
        </w:rPr>
        <w:lastRenderedPageBreak/>
        <w:t>Bư</w:t>
      </w:r>
      <w:r>
        <w:rPr>
          <w:b/>
          <w:sz w:val="28"/>
          <w:szCs w:val="28"/>
        </w:rPr>
        <w:t>ớ</w:t>
      </w:r>
      <w:r>
        <w:rPr>
          <w:b/>
          <w:sz w:val="28"/>
          <w:szCs w:val="28"/>
        </w:rPr>
        <w:t>c 3: Báo cáo, th</w:t>
      </w:r>
      <w:r>
        <w:rPr>
          <w:b/>
          <w:sz w:val="28"/>
          <w:szCs w:val="28"/>
        </w:rPr>
        <w:t>ả</w:t>
      </w:r>
      <w:r>
        <w:rPr>
          <w:b/>
          <w:sz w:val="28"/>
          <w:szCs w:val="28"/>
        </w:rPr>
        <w:t>o lu</w:t>
      </w:r>
      <w:r>
        <w:rPr>
          <w:b/>
          <w:sz w:val="28"/>
          <w:szCs w:val="28"/>
        </w:rPr>
        <w:t>ậ</w:t>
      </w:r>
      <w:r>
        <w:rPr>
          <w:b/>
          <w:sz w:val="28"/>
          <w:szCs w:val="28"/>
        </w:rPr>
        <w:t xml:space="preserve">n: </w:t>
      </w:r>
      <w:r>
        <w:rPr>
          <w:sz w:val="28"/>
          <w:szCs w:val="28"/>
        </w:rPr>
        <w:t>GV g</w:t>
      </w:r>
      <w:r>
        <w:rPr>
          <w:sz w:val="28"/>
          <w:szCs w:val="28"/>
        </w:rPr>
        <w:t>ọ</w:t>
      </w:r>
      <w:r>
        <w:rPr>
          <w:sz w:val="28"/>
          <w:szCs w:val="28"/>
        </w:rPr>
        <w:t>i m</w:t>
      </w:r>
      <w:r>
        <w:rPr>
          <w:sz w:val="28"/>
          <w:szCs w:val="28"/>
        </w:rPr>
        <w:t>ộ</w:t>
      </w:r>
      <w:r>
        <w:rPr>
          <w:sz w:val="28"/>
          <w:szCs w:val="28"/>
        </w:rPr>
        <w:t>t s</w:t>
      </w:r>
      <w:r>
        <w:rPr>
          <w:sz w:val="28"/>
          <w:szCs w:val="28"/>
        </w:rPr>
        <w:t>ố</w:t>
      </w:r>
      <w:r>
        <w:rPr>
          <w:sz w:val="28"/>
          <w:szCs w:val="28"/>
        </w:rPr>
        <w:t xml:space="preserve"> HS tr</w:t>
      </w:r>
      <w:r>
        <w:rPr>
          <w:sz w:val="28"/>
          <w:szCs w:val="28"/>
        </w:rPr>
        <w:t>ả</w:t>
      </w:r>
      <w:r>
        <w:rPr>
          <w:sz w:val="28"/>
          <w:szCs w:val="28"/>
        </w:rPr>
        <w:t xml:space="preserve"> l</w:t>
      </w:r>
      <w:r>
        <w:rPr>
          <w:sz w:val="28"/>
          <w:szCs w:val="28"/>
        </w:rPr>
        <w:t>ờ</w:t>
      </w:r>
      <w:r>
        <w:rPr>
          <w:sz w:val="28"/>
          <w:szCs w:val="28"/>
        </w:rPr>
        <w:t>i, HS khác nh</w:t>
      </w:r>
      <w:r>
        <w:rPr>
          <w:sz w:val="28"/>
          <w:szCs w:val="28"/>
        </w:rPr>
        <w:t>ậ</w:t>
      </w:r>
      <w:r>
        <w:rPr>
          <w:sz w:val="28"/>
          <w:szCs w:val="28"/>
        </w:rPr>
        <w:t>n xét, b</w:t>
      </w:r>
      <w:r>
        <w:rPr>
          <w:sz w:val="28"/>
          <w:szCs w:val="28"/>
        </w:rPr>
        <w:t>ổ</w:t>
      </w:r>
      <w:r>
        <w:rPr>
          <w:sz w:val="28"/>
          <w:szCs w:val="28"/>
        </w:rPr>
        <w:t xml:space="preserve"> sung.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 xml:space="preserve">nh: </w:t>
      </w:r>
      <w:r>
        <w:rPr>
          <w:sz w:val="28"/>
          <w:szCs w:val="28"/>
        </w:rPr>
        <w:t>GV đánh giá k</w:t>
      </w:r>
      <w:r>
        <w:rPr>
          <w:sz w:val="28"/>
          <w:szCs w:val="28"/>
        </w:rPr>
        <w:t>ế</w:t>
      </w:r>
      <w:r>
        <w:rPr>
          <w:sz w:val="28"/>
          <w:szCs w:val="28"/>
        </w:rPr>
        <w:t>t qu</w:t>
      </w:r>
      <w:r>
        <w:rPr>
          <w:sz w:val="28"/>
          <w:szCs w:val="28"/>
        </w:rPr>
        <w:t>ả</w:t>
      </w:r>
      <w:r>
        <w:rPr>
          <w:sz w:val="28"/>
          <w:szCs w:val="28"/>
        </w:rPr>
        <w:t xml:space="preserve"> c</w:t>
      </w:r>
      <w:r>
        <w:rPr>
          <w:sz w:val="28"/>
          <w:szCs w:val="28"/>
        </w:rPr>
        <w:t>ủ</w:t>
      </w:r>
      <w:r>
        <w:rPr>
          <w:sz w:val="28"/>
          <w:szCs w:val="28"/>
        </w:rPr>
        <w:t>a HS, trên cơ s</w:t>
      </w:r>
      <w:r>
        <w:rPr>
          <w:sz w:val="28"/>
          <w:szCs w:val="28"/>
        </w:rPr>
        <w:t>ở</w:t>
      </w:r>
      <w:r>
        <w:rPr>
          <w:sz w:val="28"/>
          <w:szCs w:val="28"/>
        </w:rPr>
        <w:t xml:space="preserve"> đó d</w:t>
      </w:r>
      <w:r>
        <w:rPr>
          <w:sz w:val="28"/>
          <w:szCs w:val="28"/>
        </w:rPr>
        <w:t>ẫ</w:t>
      </w:r>
      <w:r>
        <w:rPr>
          <w:sz w:val="28"/>
          <w:szCs w:val="28"/>
        </w:rPr>
        <w:t>n d</w:t>
      </w:r>
      <w:r>
        <w:rPr>
          <w:sz w:val="28"/>
          <w:szCs w:val="28"/>
        </w:rPr>
        <w:t>ắ</w:t>
      </w:r>
      <w:r>
        <w:rPr>
          <w:sz w:val="28"/>
          <w:szCs w:val="28"/>
        </w:rPr>
        <w:t>t HS vào bài h</w:t>
      </w:r>
      <w:r>
        <w:rPr>
          <w:sz w:val="28"/>
          <w:szCs w:val="28"/>
        </w:rPr>
        <w:t>ọ</w:t>
      </w:r>
      <w:r>
        <w:rPr>
          <w:sz w:val="28"/>
          <w:szCs w:val="28"/>
        </w:rPr>
        <w:t>c: Luy</w:t>
      </w:r>
      <w:r>
        <w:rPr>
          <w:sz w:val="28"/>
          <w:szCs w:val="28"/>
        </w:rPr>
        <w:t>ệ</w:t>
      </w:r>
      <w:r>
        <w:rPr>
          <w:sz w:val="28"/>
          <w:szCs w:val="28"/>
        </w:rPr>
        <w:t>n t</w:t>
      </w:r>
      <w:r>
        <w:rPr>
          <w:sz w:val="28"/>
          <w:szCs w:val="28"/>
        </w:rPr>
        <w:t>ậ</w:t>
      </w:r>
      <w:r>
        <w:rPr>
          <w:sz w:val="28"/>
          <w:szCs w:val="28"/>
        </w:rPr>
        <w:t>p chung.</w:t>
      </w:r>
    </w:p>
    <w:p w:rsidR="005B2E0C" w:rsidRDefault="00F54929">
      <w:pPr>
        <w:spacing w:before="120" w:line="360" w:lineRule="auto"/>
        <w:rPr>
          <w:b/>
          <w:sz w:val="28"/>
          <w:szCs w:val="28"/>
        </w:rPr>
      </w:pPr>
      <w:r>
        <w:rPr>
          <w:b/>
          <w:sz w:val="28"/>
          <w:szCs w:val="28"/>
        </w:rPr>
        <w:t>- Tr</w:t>
      </w:r>
      <w:r>
        <w:rPr>
          <w:b/>
          <w:sz w:val="28"/>
          <w:szCs w:val="28"/>
        </w:rPr>
        <w:t>ả</w:t>
      </w:r>
      <w:r>
        <w:rPr>
          <w:b/>
          <w:sz w:val="28"/>
          <w:szCs w:val="28"/>
        </w:rPr>
        <w:t xml:space="preserve"> l</w:t>
      </w:r>
      <w:r>
        <w:rPr>
          <w:b/>
          <w:sz w:val="28"/>
          <w:szCs w:val="28"/>
        </w:rPr>
        <w:t>ờ</w:t>
      </w:r>
      <w:r>
        <w:rPr>
          <w:b/>
          <w:sz w:val="28"/>
          <w:szCs w:val="28"/>
        </w:rPr>
        <w:t>i câu h</w:t>
      </w:r>
      <w:r>
        <w:rPr>
          <w:b/>
          <w:sz w:val="28"/>
          <w:szCs w:val="28"/>
        </w:rPr>
        <w:t>ỏ</w:t>
      </w:r>
      <w:r>
        <w:rPr>
          <w:b/>
          <w:sz w:val="28"/>
          <w:szCs w:val="28"/>
        </w:rPr>
        <w:t xml:space="preserve">i: </w:t>
      </w:r>
    </w:p>
    <w:p w:rsidR="005B2E0C" w:rsidRDefault="00F54929">
      <w:pPr>
        <w:tabs>
          <w:tab w:val="left" w:pos="567"/>
          <w:tab w:val="left" w:pos="1134"/>
        </w:tabs>
        <w:spacing w:before="120" w:line="360" w:lineRule="auto"/>
        <w:rPr>
          <w:sz w:val="28"/>
          <w:szCs w:val="28"/>
        </w:rPr>
      </w:pPr>
      <w:r>
        <w:rPr>
          <w:sz w:val="28"/>
          <w:szCs w:val="28"/>
        </w:rPr>
        <w:t>+ N</w:t>
      </w:r>
      <w:r>
        <w:rPr>
          <w:sz w:val="28"/>
          <w:szCs w:val="28"/>
        </w:rPr>
        <w:t>ế</w:t>
      </w:r>
      <w:r>
        <w:rPr>
          <w:sz w:val="28"/>
          <w:szCs w:val="28"/>
        </w:rPr>
        <w:t>u hai c</w:t>
      </w:r>
      <w:r>
        <w:rPr>
          <w:sz w:val="28"/>
          <w:szCs w:val="28"/>
        </w:rPr>
        <w:t>ạ</w:t>
      </w:r>
      <w:r>
        <w:rPr>
          <w:sz w:val="28"/>
          <w:szCs w:val="28"/>
        </w:rPr>
        <w:t>nh và góc xen gi</w:t>
      </w:r>
      <w:r>
        <w:rPr>
          <w:sz w:val="28"/>
          <w:szCs w:val="28"/>
        </w:rPr>
        <w:t>ữ</w:t>
      </w:r>
      <w:r>
        <w:rPr>
          <w:sz w:val="28"/>
          <w:szCs w:val="28"/>
        </w:rPr>
        <w:t>a c</w:t>
      </w:r>
      <w:r>
        <w:rPr>
          <w:sz w:val="28"/>
          <w:szCs w:val="28"/>
        </w:rPr>
        <w:t>ủ</w:t>
      </w:r>
      <w:r>
        <w:rPr>
          <w:sz w:val="28"/>
          <w:szCs w:val="28"/>
        </w:rPr>
        <w:t>a tam giác này b</w:t>
      </w:r>
      <w:r>
        <w:rPr>
          <w:sz w:val="28"/>
          <w:szCs w:val="28"/>
        </w:rPr>
        <w:t>ằ</w:t>
      </w:r>
      <w:r>
        <w:rPr>
          <w:sz w:val="28"/>
          <w:szCs w:val="28"/>
        </w:rPr>
        <w:t>ng hai c</w:t>
      </w:r>
      <w:r>
        <w:rPr>
          <w:sz w:val="28"/>
          <w:szCs w:val="28"/>
        </w:rPr>
        <w:t>ạ</w:t>
      </w:r>
      <w:r>
        <w:rPr>
          <w:sz w:val="28"/>
          <w:szCs w:val="28"/>
        </w:rPr>
        <w:t>nh và góc xen gi</w:t>
      </w:r>
      <w:r>
        <w:rPr>
          <w:sz w:val="28"/>
          <w:szCs w:val="28"/>
        </w:rPr>
        <w:t>ữ</w:t>
      </w:r>
      <w:r>
        <w:rPr>
          <w:sz w:val="28"/>
          <w:szCs w:val="28"/>
        </w:rPr>
        <w:t>a c</w:t>
      </w:r>
      <w:r>
        <w:rPr>
          <w:sz w:val="28"/>
          <w:szCs w:val="28"/>
        </w:rPr>
        <w:t>ủ</w:t>
      </w:r>
      <w:r>
        <w:rPr>
          <w:sz w:val="28"/>
          <w:szCs w:val="28"/>
        </w:rPr>
        <w:t>a tam giác kia thì hai tam giác đó b</w:t>
      </w:r>
      <w:r>
        <w:rPr>
          <w:sz w:val="28"/>
          <w:szCs w:val="28"/>
        </w:rPr>
        <w:t>ằ</w:t>
      </w:r>
      <w:r>
        <w:rPr>
          <w:sz w:val="28"/>
          <w:szCs w:val="28"/>
        </w:rPr>
        <w:t>ng nhau.</w:t>
      </w:r>
    </w:p>
    <w:p w:rsidR="005B2E0C" w:rsidRDefault="00F54929">
      <w:pPr>
        <w:spacing w:before="120" w:line="360" w:lineRule="auto"/>
        <w:rPr>
          <w:sz w:val="28"/>
          <w:szCs w:val="28"/>
        </w:rPr>
      </w:pPr>
      <w:r>
        <w:rPr>
          <w:sz w:val="28"/>
          <w:szCs w:val="28"/>
        </w:rPr>
        <w:t>+ N</w:t>
      </w:r>
      <w:r>
        <w:rPr>
          <w:sz w:val="28"/>
          <w:szCs w:val="28"/>
        </w:rPr>
        <w:t>ế</w:t>
      </w:r>
      <w:r>
        <w:rPr>
          <w:sz w:val="28"/>
          <w:szCs w:val="28"/>
        </w:rPr>
        <w:t>u m</w:t>
      </w:r>
      <w:r>
        <w:rPr>
          <w:sz w:val="28"/>
          <w:szCs w:val="28"/>
        </w:rPr>
        <w:t>ộ</w:t>
      </w:r>
      <w:r>
        <w:rPr>
          <w:sz w:val="28"/>
          <w:szCs w:val="28"/>
        </w:rPr>
        <w:t>t c</w:t>
      </w:r>
      <w:r>
        <w:rPr>
          <w:sz w:val="28"/>
          <w:szCs w:val="28"/>
        </w:rPr>
        <w:t>ạ</w:t>
      </w:r>
      <w:r>
        <w:rPr>
          <w:sz w:val="28"/>
          <w:szCs w:val="28"/>
        </w:rPr>
        <w:t>nh và hai góc k</w:t>
      </w:r>
      <w:r>
        <w:rPr>
          <w:sz w:val="28"/>
          <w:szCs w:val="28"/>
        </w:rPr>
        <w:t>ề</w:t>
      </w:r>
      <w:r>
        <w:rPr>
          <w:sz w:val="28"/>
          <w:szCs w:val="28"/>
        </w:rPr>
        <w:t xml:space="preserve"> c</w:t>
      </w:r>
      <w:r>
        <w:rPr>
          <w:sz w:val="28"/>
          <w:szCs w:val="28"/>
        </w:rPr>
        <w:t>ủ</w:t>
      </w:r>
      <w:r>
        <w:rPr>
          <w:sz w:val="28"/>
          <w:szCs w:val="28"/>
        </w:rPr>
        <w:t>a tam giác này b</w:t>
      </w:r>
      <w:r>
        <w:rPr>
          <w:sz w:val="28"/>
          <w:szCs w:val="28"/>
        </w:rPr>
        <w:t>ằ</w:t>
      </w:r>
      <w:r>
        <w:rPr>
          <w:sz w:val="28"/>
          <w:szCs w:val="28"/>
        </w:rPr>
        <w:t>ng m</w:t>
      </w:r>
      <w:r>
        <w:rPr>
          <w:sz w:val="28"/>
          <w:szCs w:val="28"/>
        </w:rPr>
        <w:t>ộ</w:t>
      </w:r>
      <w:r>
        <w:rPr>
          <w:sz w:val="28"/>
          <w:szCs w:val="28"/>
        </w:rPr>
        <w:t>t c</w:t>
      </w:r>
      <w:r>
        <w:rPr>
          <w:sz w:val="28"/>
          <w:szCs w:val="28"/>
        </w:rPr>
        <w:t>ạ</w:t>
      </w:r>
      <w:r>
        <w:rPr>
          <w:sz w:val="28"/>
          <w:szCs w:val="28"/>
        </w:rPr>
        <w:t>nh và hai góc k</w:t>
      </w:r>
      <w:r>
        <w:rPr>
          <w:sz w:val="28"/>
          <w:szCs w:val="28"/>
        </w:rPr>
        <w:t>ề</w:t>
      </w:r>
      <w:r>
        <w:rPr>
          <w:sz w:val="28"/>
          <w:szCs w:val="28"/>
        </w:rPr>
        <w:t xml:space="preserve"> c</w:t>
      </w:r>
      <w:r>
        <w:rPr>
          <w:sz w:val="28"/>
          <w:szCs w:val="28"/>
        </w:rPr>
        <w:t>ủ</w:t>
      </w:r>
      <w:r>
        <w:rPr>
          <w:sz w:val="28"/>
          <w:szCs w:val="28"/>
        </w:rPr>
        <w:t>a tam giác kia thì hai tam giác đó b</w:t>
      </w:r>
      <w:r>
        <w:rPr>
          <w:sz w:val="28"/>
          <w:szCs w:val="28"/>
        </w:rPr>
        <w:t>ằ</w:t>
      </w:r>
      <w:r>
        <w:rPr>
          <w:sz w:val="28"/>
          <w:szCs w:val="28"/>
        </w:rPr>
        <w:t>ng nhau.</w:t>
      </w:r>
    </w:p>
    <w:p w:rsidR="005B2E0C" w:rsidRDefault="00F54929">
      <w:pPr>
        <w:spacing w:before="120" w:line="360" w:lineRule="auto"/>
        <w:rPr>
          <w:b/>
          <w:sz w:val="28"/>
          <w:szCs w:val="28"/>
        </w:rPr>
      </w:pPr>
      <w:r>
        <w:rPr>
          <w:b/>
          <w:sz w:val="28"/>
          <w:szCs w:val="28"/>
        </w:rPr>
        <w:t>Đáp</w:t>
      </w:r>
      <w:r>
        <w:rPr>
          <w:b/>
          <w:sz w:val="28"/>
          <w:szCs w:val="28"/>
        </w:rPr>
        <w:t xml:space="preserve"> án:</w:t>
      </w:r>
    </w:p>
    <w:tbl>
      <w:tblPr>
        <w:tblStyle w:val="Style33"/>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2"/>
        <w:gridCol w:w="2372"/>
        <w:gridCol w:w="2372"/>
      </w:tblGrid>
      <w:tr w:rsidR="005B2E0C">
        <w:tc>
          <w:tcPr>
            <w:tcW w:w="2372"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1</w:t>
            </w:r>
          </w:p>
        </w:tc>
        <w:tc>
          <w:tcPr>
            <w:tcW w:w="2372"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2</w:t>
            </w:r>
          </w:p>
        </w:tc>
        <w:tc>
          <w:tcPr>
            <w:tcW w:w="2372"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3</w:t>
            </w:r>
          </w:p>
        </w:tc>
        <w:tc>
          <w:tcPr>
            <w:tcW w:w="2372"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4</w:t>
            </w:r>
          </w:p>
        </w:tc>
      </w:tr>
      <w:tr w:rsidR="005B2E0C">
        <w:tc>
          <w:tcPr>
            <w:tcW w:w="2372"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A</w:t>
            </w:r>
          </w:p>
        </w:tc>
        <w:tc>
          <w:tcPr>
            <w:tcW w:w="2372"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D</w:t>
            </w:r>
          </w:p>
        </w:tc>
        <w:tc>
          <w:tcPr>
            <w:tcW w:w="2372"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B</w:t>
            </w:r>
          </w:p>
        </w:tc>
        <w:tc>
          <w:tcPr>
            <w:tcW w:w="2372"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D</w:t>
            </w:r>
          </w:p>
        </w:tc>
      </w:tr>
    </w:tbl>
    <w:p w:rsidR="005B2E0C" w:rsidRDefault="005B2E0C">
      <w:pPr>
        <w:spacing w:before="120" w:line="360" w:lineRule="auto"/>
        <w:rPr>
          <w:b/>
          <w:sz w:val="28"/>
          <w:szCs w:val="28"/>
        </w:rPr>
      </w:pPr>
    </w:p>
    <w:p w:rsidR="005B2E0C" w:rsidRDefault="00F54929">
      <w:pPr>
        <w:spacing w:before="120" w:line="360" w:lineRule="auto"/>
        <w:rPr>
          <w:b/>
          <w:sz w:val="28"/>
          <w:szCs w:val="28"/>
        </w:rPr>
      </w:pPr>
      <w:r>
        <w:rPr>
          <w:b/>
          <w:sz w:val="28"/>
          <w:szCs w:val="28"/>
        </w:rPr>
        <w:t>B.</w:t>
      </w:r>
      <w:r>
        <w:rPr>
          <w:sz w:val="28"/>
          <w:szCs w:val="28"/>
        </w:rPr>
        <w:t xml:space="preserve"> </w:t>
      </w:r>
      <w:r>
        <w:rPr>
          <w:b/>
          <w:sz w:val="28"/>
          <w:szCs w:val="28"/>
        </w:rPr>
        <w:t>HÌNH THÀNH KI</w:t>
      </w:r>
      <w:r>
        <w:rPr>
          <w:b/>
          <w:sz w:val="28"/>
          <w:szCs w:val="28"/>
        </w:rPr>
        <w:t>Ế</w:t>
      </w:r>
      <w:r>
        <w:rPr>
          <w:b/>
          <w:sz w:val="28"/>
          <w:szCs w:val="28"/>
        </w:rPr>
        <w:t>N TH</w:t>
      </w:r>
      <w:r>
        <w:rPr>
          <w:b/>
          <w:sz w:val="28"/>
          <w:szCs w:val="28"/>
        </w:rPr>
        <w:t>Ứ</w:t>
      </w:r>
      <w:r>
        <w:rPr>
          <w:b/>
          <w:sz w:val="28"/>
          <w:szCs w:val="28"/>
        </w:rPr>
        <w:t>C M</w:t>
      </w:r>
      <w:r>
        <w:rPr>
          <w:b/>
          <w:sz w:val="28"/>
          <w:szCs w:val="28"/>
        </w:rPr>
        <w:t>Ớ</w:t>
      </w:r>
      <w:r>
        <w:rPr>
          <w:b/>
          <w:sz w:val="28"/>
          <w:szCs w:val="28"/>
        </w:rPr>
        <w:t>I</w:t>
      </w:r>
    </w:p>
    <w:p w:rsidR="005B2E0C" w:rsidRDefault="00F54929">
      <w:pPr>
        <w:spacing w:before="120" w:line="360" w:lineRule="auto"/>
        <w:rPr>
          <w:b/>
          <w:sz w:val="28"/>
          <w:szCs w:val="28"/>
        </w:rPr>
      </w:pPr>
      <w:r>
        <w:rPr>
          <w:b/>
          <w:sz w:val="28"/>
          <w:szCs w:val="28"/>
        </w:rPr>
        <w:t>Ho</w:t>
      </w:r>
      <w:r>
        <w:rPr>
          <w:b/>
          <w:sz w:val="28"/>
          <w:szCs w:val="28"/>
        </w:rPr>
        <w:t>ạ</w:t>
      </w:r>
      <w:r>
        <w:rPr>
          <w:b/>
          <w:sz w:val="28"/>
          <w:szCs w:val="28"/>
        </w:rPr>
        <w:t>t đ</w:t>
      </w:r>
      <w:r>
        <w:rPr>
          <w:b/>
          <w:sz w:val="28"/>
          <w:szCs w:val="28"/>
        </w:rPr>
        <w:t>ộ</w:t>
      </w:r>
      <w:r>
        <w:rPr>
          <w:b/>
          <w:sz w:val="28"/>
          <w:szCs w:val="28"/>
        </w:rPr>
        <w:t>ng 1: Phân tích Ví d</w:t>
      </w:r>
      <w:r>
        <w:rPr>
          <w:b/>
          <w:sz w:val="28"/>
          <w:szCs w:val="28"/>
        </w:rPr>
        <w:t>ụ</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hi</w:t>
      </w:r>
      <w:r>
        <w:rPr>
          <w:sz w:val="28"/>
          <w:szCs w:val="28"/>
        </w:rPr>
        <w:t>ể</w:t>
      </w:r>
      <w:r>
        <w:rPr>
          <w:sz w:val="28"/>
          <w:szCs w:val="28"/>
        </w:rPr>
        <w:t>u đư</w:t>
      </w:r>
      <w:r>
        <w:rPr>
          <w:sz w:val="28"/>
          <w:szCs w:val="28"/>
        </w:rPr>
        <w:t>ợ</w:t>
      </w:r>
      <w:r>
        <w:rPr>
          <w:sz w:val="28"/>
          <w:szCs w:val="28"/>
        </w:rPr>
        <w:t>c cách ch</w:t>
      </w:r>
      <w:r>
        <w:rPr>
          <w:sz w:val="28"/>
          <w:szCs w:val="28"/>
        </w:rPr>
        <w:t>ứ</w:t>
      </w:r>
      <w:r>
        <w:rPr>
          <w:sz w:val="28"/>
          <w:szCs w:val="28"/>
        </w:rPr>
        <w:t>ng minh hai tam giác b</w:t>
      </w:r>
      <w:r>
        <w:rPr>
          <w:sz w:val="28"/>
          <w:szCs w:val="28"/>
        </w:rPr>
        <w:t>ằ</w:t>
      </w:r>
      <w:r>
        <w:rPr>
          <w:sz w:val="28"/>
          <w:szCs w:val="28"/>
        </w:rPr>
        <w:t>ng nhau s</w:t>
      </w:r>
      <w:r>
        <w:rPr>
          <w:sz w:val="28"/>
          <w:szCs w:val="28"/>
        </w:rPr>
        <w:t>ử</w:t>
      </w:r>
      <w:r>
        <w:rPr>
          <w:sz w:val="28"/>
          <w:szCs w:val="28"/>
        </w:rPr>
        <w:t xml:space="preserve"> d</w:t>
      </w:r>
      <w:r>
        <w:rPr>
          <w:sz w:val="28"/>
          <w:szCs w:val="28"/>
        </w:rPr>
        <w:t>ụ</w:t>
      </w:r>
      <w:r>
        <w:rPr>
          <w:sz w:val="28"/>
          <w:szCs w:val="28"/>
        </w:rPr>
        <w:t>ng trư</w:t>
      </w:r>
      <w:r>
        <w:rPr>
          <w:sz w:val="28"/>
          <w:szCs w:val="28"/>
        </w:rPr>
        <w:t>ờ</w:t>
      </w:r>
      <w:r>
        <w:rPr>
          <w:sz w:val="28"/>
          <w:szCs w:val="28"/>
        </w:rPr>
        <w:t>ng h</w:t>
      </w:r>
      <w:r>
        <w:rPr>
          <w:sz w:val="28"/>
          <w:szCs w:val="28"/>
        </w:rPr>
        <w:t>ợ</w:t>
      </w:r>
      <w:r>
        <w:rPr>
          <w:sz w:val="28"/>
          <w:szCs w:val="28"/>
        </w:rPr>
        <w:t>p th</w:t>
      </w:r>
      <w:r>
        <w:rPr>
          <w:sz w:val="28"/>
          <w:szCs w:val="28"/>
        </w:rPr>
        <w:t>ứ</w:t>
      </w:r>
      <w:r>
        <w:rPr>
          <w:sz w:val="28"/>
          <w:szCs w:val="28"/>
        </w:rPr>
        <w:t xml:space="preserve"> hai và th</w:t>
      </w:r>
      <w:r>
        <w:rPr>
          <w:sz w:val="28"/>
          <w:szCs w:val="28"/>
        </w:rPr>
        <w:t>ứ</w:t>
      </w:r>
      <w:r>
        <w:rPr>
          <w:sz w:val="28"/>
          <w:szCs w:val="28"/>
        </w:rPr>
        <w:t xml:space="preserve"> ba.</w:t>
      </w:r>
    </w:p>
    <w:p w:rsidR="005B2E0C" w:rsidRDefault="00F54929">
      <w:pPr>
        <w:tabs>
          <w:tab w:val="left" w:pos="567"/>
          <w:tab w:val="left" w:pos="1134"/>
        </w:tabs>
        <w:spacing w:before="120" w:line="360" w:lineRule="auto"/>
        <w:rPr>
          <w:b/>
          <w:sz w:val="28"/>
          <w:szCs w:val="28"/>
        </w:rPr>
      </w:pPr>
      <w:r>
        <w:rPr>
          <w:b/>
          <w:sz w:val="28"/>
          <w:szCs w:val="28"/>
        </w:rPr>
        <w:t>b) 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b/>
          <w:sz w:val="28"/>
          <w:szCs w:val="28"/>
        </w:rPr>
        <w:t xml:space="preserve"> </w:t>
      </w:r>
      <w:r>
        <w:rPr>
          <w:sz w:val="28"/>
          <w:szCs w:val="28"/>
        </w:rPr>
        <w:t>HS quan sát SGK đ</w:t>
      </w:r>
      <w:r>
        <w:rPr>
          <w:sz w:val="28"/>
          <w:szCs w:val="28"/>
        </w:rPr>
        <w:t>ể</w:t>
      </w:r>
      <w:r>
        <w:rPr>
          <w:sz w:val="28"/>
          <w:szCs w:val="28"/>
        </w:rPr>
        <w:t xml:space="preserve"> tìm hi</w:t>
      </w:r>
      <w:r>
        <w:rPr>
          <w:sz w:val="28"/>
          <w:szCs w:val="28"/>
        </w:rPr>
        <w:t>ể</w:t>
      </w:r>
      <w:r>
        <w:rPr>
          <w:sz w:val="28"/>
          <w:szCs w:val="28"/>
        </w:rPr>
        <w:t>u n</w:t>
      </w:r>
      <w:r>
        <w:rPr>
          <w:sz w:val="28"/>
          <w:szCs w:val="28"/>
        </w:rPr>
        <w:t>ộ</w:t>
      </w:r>
      <w:r>
        <w:rPr>
          <w:sz w:val="28"/>
          <w:szCs w:val="28"/>
        </w:rPr>
        <w:t>i dung ki</w:t>
      </w:r>
      <w:r>
        <w:rPr>
          <w:sz w:val="28"/>
          <w:szCs w:val="28"/>
        </w:rPr>
        <w:t>ế</w:t>
      </w:r>
      <w:r>
        <w:rPr>
          <w:sz w:val="28"/>
          <w:szCs w:val="28"/>
        </w:rPr>
        <w:t>n th</w:t>
      </w:r>
      <w:r>
        <w:rPr>
          <w:sz w:val="28"/>
          <w:szCs w:val="28"/>
        </w:rPr>
        <w:t>ứ</w:t>
      </w:r>
      <w:r>
        <w:rPr>
          <w:sz w:val="28"/>
          <w:szCs w:val="28"/>
        </w:rPr>
        <w:t>c theo yê</w:t>
      </w:r>
      <w:r>
        <w:rPr>
          <w:sz w:val="28"/>
          <w:szCs w:val="28"/>
        </w:rPr>
        <w:t>u c</w:t>
      </w:r>
      <w:r>
        <w:rPr>
          <w:sz w:val="28"/>
          <w:szCs w:val="28"/>
        </w:rPr>
        <w:t>ầ</w:t>
      </w:r>
      <w:r>
        <w:rPr>
          <w:sz w:val="28"/>
          <w:szCs w:val="28"/>
        </w:rPr>
        <w:t>u c</w:t>
      </w:r>
      <w:r>
        <w:rPr>
          <w:sz w:val="28"/>
          <w:szCs w:val="28"/>
        </w:rPr>
        <w:t>ủ</w:t>
      </w:r>
      <w:r>
        <w:rPr>
          <w:sz w:val="28"/>
          <w:szCs w:val="28"/>
        </w:rPr>
        <w:t>a GV.</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hình thành đư</w:t>
      </w:r>
      <w:r>
        <w:rPr>
          <w:sz w:val="28"/>
          <w:szCs w:val="28"/>
        </w:rPr>
        <w:t>ợ</w:t>
      </w:r>
      <w:r>
        <w:rPr>
          <w:sz w:val="28"/>
          <w:szCs w:val="28"/>
        </w:rPr>
        <w:t>c  , gi</w:t>
      </w:r>
      <w:r>
        <w:rPr>
          <w:sz w:val="28"/>
          <w:szCs w:val="28"/>
        </w:rPr>
        <w:t>ả</w:t>
      </w:r>
      <w:r>
        <w:rPr>
          <w:sz w:val="28"/>
          <w:szCs w:val="28"/>
        </w:rPr>
        <w:t>i đư</w:t>
      </w:r>
      <w:r>
        <w:rPr>
          <w:sz w:val="28"/>
          <w:szCs w:val="28"/>
        </w:rPr>
        <w:t>ợ</w:t>
      </w:r>
      <w:r>
        <w:rPr>
          <w:sz w:val="28"/>
          <w:szCs w:val="28"/>
        </w:rPr>
        <w:t xml:space="preserve">c </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n:</w:t>
      </w:r>
    </w:p>
    <w:tbl>
      <w:tblPr>
        <w:tblStyle w:val="Style34"/>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395"/>
      </w:tblGrid>
      <w:tr w:rsidR="005B2E0C">
        <w:tc>
          <w:tcPr>
            <w:tcW w:w="5211"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HĐ CỦA GV VÀ HS</w:t>
            </w:r>
          </w:p>
        </w:tc>
        <w:tc>
          <w:tcPr>
            <w:tcW w:w="4395"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5211"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GV cho HS đọc đề bài Ví dụ, yêu cầu vẽ </w:t>
            </w:r>
            <w:r>
              <w:rPr>
                <w:rFonts w:eastAsia="Times New Roman" w:cs="Times New Roman"/>
                <w:sz w:val="28"/>
                <w:szCs w:val="28"/>
              </w:rPr>
              <w:lastRenderedPageBreak/>
              <w:t>hình, viết giả thiết kết luận.</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Tìm các yếu tố bằng nhau của hai tam</w:t>
            </w:r>
            <w:r>
              <w:rPr>
                <w:rFonts w:eastAsia="Times New Roman" w:cs="Times New Roman"/>
                <w:i/>
                <w:sz w:val="28"/>
                <w:szCs w:val="28"/>
              </w:rPr>
              <w:t xml:space="preserve"> giác ABC và ABD.</w:t>
            </w:r>
          </w:p>
          <w:p w:rsidR="005B2E0C" w:rsidRDefault="00F54929">
            <w:pPr>
              <w:spacing w:before="120" w:after="120" w:line="360" w:lineRule="auto"/>
              <w:rPr>
                <w:rFonts w:eastAsia="Times New Roman" w:cs="Times New Roman"/>
                <w:i/>
                <w:sz w:val="28"/>
                <w:szCs w:val="28"/>
              </w:rPr>
            </w:pPr>
            <w:r>
              <w:rPr>
                <w:rFonts w:eastAsia="Times New Roman" w:cs="Times New Roman"/>
                <w:i/>
                <w:sz w:val="28"/>
                <w:szCs w:val="28"/>
              </w:rPr>
              <w:t>+ Tìm các yếu tố bằng nhau của hai tam giác AMC và AMD.</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đọc hiểu Ví dụ.</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giơ tay phát biểu, trình bày bài vào vở.</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 xml:space="preserve">Bước 4: Kết luận, nhận định: </w:t>
            </w:r>
          </w:p>
          <w:p w:rsidR="005B2E0C" w:rsidRDefault="00F54929">
            <w:pPr>
              <w:tabs>
                <w:tab w:val="left" w:pos="567"/>
                <w:tab w:val="left" w:pos="1134"/>
              </w:tabs>
              <w:spacing w:before="120" w:after="0" w:line="360" w:lineRule="auto"/>
              <w:jc w:val="center"/>
              <w:rPr>
                <w:rFonts w:eastAsia="Times New Roman" w:cs="Times New Roman"/>
                <w:b/>
                <w:sz w:val="28"/>
                <w:szCs w:val="28"/>
              </w:rPr>
            </w:pPr>
            <w:r>
              <w:rPr>
                <w:rFonts w:eastAsia="Times New Roman" w:cs="Times New Roman"/>
                <w:sz w:val="28"/>
                <w:szCs w:val="28"/>
              </w:rPr>
              <w:t>GV tổng hợp, nhận xét lưu ý các trình bày.</w:t>
            </w:r>
          </w:p>
        </w:tc>
        <w:tc>
          <w:tcPr>
            <w:tcW w:w="4395" w:type="dxa"/>
          </w:tcPr>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Ví dụ (SGK – tr74)</w:t>
            </w:r>
          </w:p>
        </w:tc>
      </w:tr>
    </w:tbl>
    <w:p w:rsidR="005B2E0C" w:rsidRDefault="00F54929">
      <w:pPr>
        <w:spacing w:before="120" w:line="360" w:lineRule="auto"/>
        <w:rPr>
          <w:b/>
          <w:sz w:val="28"/>
          <w:szCs w:val="28"/>
        </w:rPr>
      </w:pPr>
      <w:r>
        <w:rPr>
          <w:b/>
          <w:sz w:val="28"/>
          <w:szCs w:val="28"/>
        </w:rPr>
        <w:lastRenderedPageBreak/>
        <w:t>C. HO</w:t>
      </w:r>
      <w:r>
        <w:rPr>
          <w:b/>
          <w:sz w:val="28"/>
          <w:szCs w:val="28"/>
        </w:rPr>
        <w:t>Ạ</w:t>
      </w:r>
      <w:r>
        <w:rPr>
          <w:b/>
          <w:sz w:val="28"/>
          <w:szCs w:val="28"/>
        </w:rPr>
        <w:t>T Đ</w:t>
      </w:r>
      <w:r>
        <w:rPr>
          <w:b/>
          <w:sz w:val="28"/>
          <w:szCs w:val="28"/>
        </w:rPr>
        <w:t>Ộ</w:t>
      </w:r>
      <w:r>
        <w:rPr>
          <w:b/>
          <w:sz w:val="28"/>
          <w:szCs w:val="28"/>
        </w:rPr>
        <w:t>NG LUY</w:t>
      </w:r>
      <w:r>
        <w:rPr>
          <w:b/>
          <w:sz w:val="28"/>
          <w:szCs w:val="28"/>
        </w:rPr>
        <w:t>Ệ</w:t>
      </w:r>
      <w:r>
        <w:rPr>
          <w:b/>
          <w:sz w:val="28"/>
          <w:szCs w:val="28"/>
        </w:rPr>
        <w:t>N T</w:t>
      </w:r>
      <w:r>
        <w:rPr>
          <w:b/>
          <w:sz w:val="28"/>
          <w:szCs w:val="28"/>
        </w:rPr>
        <w:t>Ậ</w:t>
      </w:r>
      <w:r>
        <w:rPr>
          <w:b/>
          <w:sz w:val="28"/>
          <w:szCs w:val="28"/>
        </w:rPr>
        <w:t>P</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a) M</w:t>
      </w:r>
      <w:r>
        <w:rPr>
          <w:b/>
          <w:color w:val="000000"/>
          <w:sz w:val="28"/>
          <w:szCs w:val="28"/>
        </w:rPr>
        <w:t>ụ</w:t>
      </w:r>
      <w:r>
        <w:rPr>
          <w:b/>
          <w:color w:val="000000"/>
          <w:sz w:val="28"/>
          <w:szCs w:val="28"/>
        </w:rPr>
        <w:t>c tiêu:</w:t>
      </w:r>
      <w:r>
        <w:rPr>
          <w:color w:val="000000"/>
          <w:sz w:val="28"/>
          <w:szCs w:val="28"/>
        </w:rPr>
        <w:t xml:space="preserve"> H</w:t>
      </w:r>
      <w:r>
        <w:rPr>
          <w:color w:val="000000"/>
          <w:sz w:val="28"/>
          <w:szCs w:val="28"/>
        </w:rPr>
        <w:t>ọ</w:t>
      </w:r>
      <w:r>
        <w:rPr>
          <w:color w:val="000000"/>
          <w:sz w:val="28"/>
          <w:szCs w:val="28"/>
        </w:rPr>
        <w:t>c sinh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 v</w:t>
      </w:r>
      <w:r>
        <w:rPr>
          <w:color w:val="000000"/>
          <w:sz w:val="28"/>
          <w:szCs w:val="28"/>
        </w:rPr>
        <w:t>ề</w:t>
      </w:r>
      <w:r>
        <w:rPr>
          <w:color w:val="000000"/>
          <w:sz w:val="28"/>
          <w:szCs w:val="28"/>
        </w:rPr>
        <w:t xml:space="preserve"> 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th</w:t>
      </w:r>
      <w:r>
        <w:rPr>
          <w:color w:val="000000"/>
          <w:sz w:val="28"/>
          <w:szCs w:val="28"/>
        </w:rPr>
        <w:t>ứ</w:t>
      </w:r>
      <w:r>
        <w:rPr>
          <w:color w:val="000000"/>
          <w:sz w:val="28"/>
          <w:szCs w:val="28"/>
        </w:rPr>
        <w:t xml:space="preserve"> hai và th</w:t>
      </w:r>
      <w:r>
        <w:rPr>
          <w:color w:val="000000"/>
          <w:sz w:val="28"/>
          <w:szCs w:val="28"/>
        </w:rPr>
        <w:t>ứ</w:t>
      </w:r>
      <w:r>
        <w:rPr>
          <w:color w:val="000000"/>
          <w:sz w:val="28"/>
          <w:szCs w:val="28"/>
        </w:rPr>
        <w:t xml:space="preserve"> ba c</w:t>
      </w:r>
      <w:r>
        <w:rPr>
          <w:color w:val="000000"/>
          <w:sz w:val="28"/>
          <w:szCs w:val="28"/>
        </w:rPr>
        <w:t>ủ</w:t>
      </w:r>
      <w:r>
        <w:rPr>
          <w:color w:val="000000"/>
          <w:sz w:val="28"/>
          <w:szCs w:val="28"/>
        </w:rPr>
        <w:t>a hai tam giác.</w:t>
      </w:r>
    </w:p>
    <w:p w:rsidR="005B2E0C" w:rsidRDefault="00F54929">
      <w:pPr>
        <w:spacing w:before="120" w:line="360" w:lineRule="auto"/>
        <w:jc w:val="both"/>
        <w:rPr>
          <w:color w:val="000000"/>
          <w:sz w:val="28"/>
          <w:szCs w:val="28"/>
        </w:rPr>
      </w:pPr>
      <w:r>
        <w:rPr>
          <w:b/>
          <w:color w:val="000000"/>
          <w:sz w:val="28"/>
          <w:szCs w:val="28"/>
        </w:rPr>
        <w:t>b) N</w:t>
      </w:r>
      <w:r>
        <w:rPr>
          <w:b/>
          <w:color w:val="000000"/>
          <w:sz w:val="28"/>
          <w:szCs w:val="28"/>
        </w:rPr>
        <w:t>ộ</w:t>
      </w:r>
      <w:r>
        <w:rPr>
          <w:b/>
          <w:color w:val="000000"/>
          <w:sz w:val="28"/>
          <w:szCs w:val="28"/>
        </w:rPr>
        <w:t xml:space="preserve">i dung: </w:t>
      </w:r>
      <w:r>
        <w:rPr>
          <w:color w:val="000000"/>
          <w:sz w:val="28"/>
          <w:szCs w:val="28"/>
        </w:rPr>
        <w:t>HS v</w:t>
      </w:r>
      <w:r>
        <w:rPr>
          <w:color w:val="000000"/>
          <w:sz w:val="28"/>
          <w:szCs w:val="28"/>
        </w:rPr>
        <w:t>ậ</w:t>
      </w:r>
      <w:r>
        <w:rPr>
          <w:color w:val="000000"/>
          <w:sz w:val="28"/>
          <w:szCs w:val="28"/>
        </w:rPr>
        <w:t>n d</w:t>
      </w:r>
      <w:r>
        <w:rPr>
          <w:color w:val="000000"/>
          <w:sz w:val="28"/>
          <w:szCs w:val="28"/>
        </w:rPr>
        <w:t>ụ</w:t>
      </w:r>
      <w:r>
        <w:rPr>
          <w:color w:val="000000"/>
          <w:sz w:val="28"/>
          <w:szCs w:val="28"/>
        </w:rPr>
        <w:t>ng các ki</w:t>
      </w:r>
      <w:r>
        <w:rPr>
          <w:color w:val="000000"/>
          <w:sz w:val="28"/>
          <w:szCs w:val="28"/>
        </w:rPr>
        <w:t>ế</w:t>
      </w:r>
      <w:r>
        <w:rPr>
          <w:color w:val="000000"/>
          <w:sz w:val="28"/>
          <w:szCs w:val="28"/>
        </w:rPr>
        <w:t>n th</w:t>
      </w:r>
      <w:r>
        <w:rPr>
          <w:color w:val="000000"/>
          <w:sz w:val="28"/>
          <w:szCs w:val="28"/>
        </w:rPr>
        <w:t>ứ</w:t>
      </w:r>
      <w:r>
        <w:rPr>
          <w:color w:val="000000"/>
          <w:sz w:val="28"/>
          <w:szCs w:val="28"/>
        </w:rPr>
        <w:t>c đ</w:t>
      </w:r>
      <w:r>
        <w:rPr>
          <w:color w:val="000000"/>
          <w:sz w:val="28"/>
          <w:szCs w:val="28"/>
        </w:rPr>
        <w:t>ể</w:t>
      </w:r>
      <w:r>
        <w:rPr>
          <w:color w:val="000000"/>
          <w:sz w:val="28"/>
          <w:szCs w:val="28"/>
        </w:rPr>
        <w:t xml:space="preserve"> làm Bài 4.16, Bài 4.17, Bài 4.18 (SGK – tr74).</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c) S</w:t>
      </w:r>
      <w:r>
        <w:rPr>
          <w:b/>
          <w:color w:val="000000"/>
          <w:sz w:val="28"/>
          <w:szCs w:val="28"/>
        </w:rPr>
        <w:t>ả</w:t>
      </w:r>
      <w:r>
        <w:rPr>
          <w:b/>
          <w:color w:val="000000"/>
          <w:sz w:val="28"/>
          <w:szCs w:val="28"/>
        </w:rPr>
        <w:t>n ph</w:t>
      </w:r>
      <w:r>
        <w:rPr>
          <w:b/>
          <w:color w:val="000000"/>
          <w:sz w:val="28"/>
          <w:szCs w:val="28"/>
        </w:rPr>
        <w:t>ẩ</w:t>
      </w:r>
      <w:r>
        <w:rPr>
          <w:b/>
          <w:color w:val="000000"/>
          <w:sz w:val="28"/>
          <w:szCs w:val="28"/>
        </w:rPr>
        <w:t>m h</w:t>
      </w:r>
      <w:r>
        <w:rPr>
          <w:b/>
          <w:color w:val="000000"/>
          <w:sz w:val="28"/>
          <w:szCs w:val="28"/>
        </w:rPr>
        <w:t>ọ</w:t>
      </w:r>
      <w:r>
        <w:rPr>
          <w:b/>
          <w:color w:val="000000"/>
          <w:sz w:val="28"/>
          <w:szCs w:val="28"/>
        </w:rPr>
        <w:t>c t</w:t>
      </w:r>
      <w:r>
        <w:rPr>
          <w:b/>
          <w:color w:val="000000"/>
          <w:sz w:val="28"/>
          <w:szCs w:val="28"/>
        </w:rPr>
        <w:t>ậ</w:t>
      </w:r>
      <w:r>
        <w:rPr>
          <w:b/>
          <w:color w:val="000000"/>
          <w:sz w:val="28"/>
          <w:szCs w:val="28"/>
        </w:rPr>
        <w:t xml:space="preserve">p: </w:t>
      </w:r>
      <w:r>
        <w:rPr>
          <w:color w:val="000000"/>
          <w:sz w:val="28"/>
          <w:szCs w:val="28"/>
        </w:rPr>
        <w:t>HS ch</w:t>
      </w:r>
      <w:r>
        <w:rPr>
          <w:color w:val="000000"/>
          <w:sz w:val="28"/>
          <w:szCs w:val="28"/>
        </w:rPr>
        <w:t>ứ</w:t>
      </w:r>
      <w:r>
        <w:rPr>
          <w:color w:val="000000"/>
          <w:sz w:val="28"/>
          <w:szCs w:val="28"/>
        </w:rPr>
        <w:t>ng minh đư</w:t>
      </w:r>
      <w:r>
        <w:rPr>
          <w:color w:val="000000"/>
          <w:sz w:val="28"/>
          <w:szCs w:val="28"/>
        </w:rPr>
        <w:t>ợ</w:t>
      </w:r>
      <w:r>
        <w:rPr>
          <w:color w:val="000000"/>
          <w:sz w:val="28"/>
          <w:szCs w:val="28"/>
        </w:rPr>
        <w:t>c hai tam giác b</w:t>
      </w:r>
      <w:r>
        <w:rPr>
          <w:color w:val="000000"/>
          <w:sz w:val="28"/>
          <w:szCs w:val="28"/>
        </w:rPr>
        <w:t>ằ</w:t>
      </w:r>
      <w:r>
        <w:rPr>
          <w:color w:val="000000"/>
          <w:sz w:val="28"/>
          <w:szCs w:val="28"/>
        </w:rPr>
        <w:t>ng nhau t</w:t>
      </w:r>
      <w:r>
        <w:rPr>
          <w:color w:val="000000"/>
          <w:sz w:val="28"/>
          <w:szCs w:val="28"/>
        </w:rPr>
        <w:t>ừ</w:t>
      </w:r>
      <w:r>
        <w:rPr>
          <w:color w:val="000000"/>
          <w:sz w:val="28"/>
          <w:szCs w:val="28"/>
        </w:rPr>
        <w:t xml:space="preserve"> đó suy ra các y</w:t>
      </w:r>
      <w:r>
        <w:rPr>
          <w:color w:val="000000"/>
          <w:sz w:val="28"/>
          <w:szCs w:val="28"/>
        </w:rPr>
        <w:t>ế</w:t>
      </w:r>
      <w:r>
        <w:rPr>
          <w:color w:val="000000"/>
          <w:sz w:val="28"/>
          <w:szCs w:val="28"/>
        </w:rPr>
        <w:t>u t</w:t>
      </w:r>
      <w:r>
        <w:rPr>
          <w:color w:val="000000"/>
          <w:sz w:val="28"/>
          <w:szCs w:val="28"/>
        </w:rPr>
        <w:t>ố</w:t>
      </w:r>
      <w:r>
        <w:rPr>
          <w:color w:val="000000"/>
          <w:sz w:val="28"/>
          <w:szCs w:val="28"/>
        </w:rPr>
        <w:t xml:space="preserve"> c</w:t>
      </w:r>
      <w:r>
        <w:rPr>
          <w:color w:val="000000"/>
          <w:sz w:val="28"/>
          <w:szCs w:val="28"/>
        </w:rPr>
        <w:t>ạ</w:t>
      </w:r>
      <w:r>
        <w:rPr>
          <w:color w:val="000000"/>
          <w:sz w:val="28"/>
          <w:szCs w:val="28"/>
        </w:rPr>
        <w:t xml:space="preserve">nh và góc tương </w:t>
      </w:r>
      <w:r>
        <w:rPr>
          <w:color w:val="000000"/>
          <w:sz w:val="28"/>
          <w:szCs w:val="28"/>
        </w:rPr>
        <w:t>ứ</w:t>
      </w:r>
      <w:r>
        <w:rPr>
          <w:color w:val="000000"/>
          <w:sz w:val="28"/>
          <w:szCs w:val="28"/>
        </w:rPr>
        <w:t>ng.</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d) T</w:t>
      </w:r>
      <w:r>
        <w:rPr>
          <w:b/>
          <w:color w:val="000000"/>
          <w:sz w:val="28"/>
          <w:szCs w:val="28"/>
        </w:rPr>
        <w:t>ổ</w:t>
      </w:r>
      <w:r>
        <w:rPr>
          <w:b/>
          <w:color w:val="000000"/>
          <w:sz w:val="28"/>
          <w:szCs w:val="28"/>
        </w:rPr>
        <w:t xml:space="preserve"> ch</w:t>
      </w:r>
      <w:r>
        <w:rPr>
          <w:b/>
          <w:color w:val="000000"/>
          <w:sz w:val="28"/>
          <w:szCs w:val="28"/>
        </w:rPr>
        <w:t>ứ</w:t>
      </w:r>
      <w:r>
        <w:rPr>
          <w:b/>
          <w:color w:val="000000"/>
          <w:sz w:val="28"/>
          <w:szCs w:val="28"/>
        </w:rPr>
        <w:t>c th</w:t>
      </w:r>
      <w:r>
        <w:rPr>
          <w:b/>
          <w:color w:val="000000"/>
          <w:sz w:val="28"/>
          <w:szCs w:val="28"/>
        </w:rPr>
        <w:t>ự</w:t>
      </w:r>
      <w:r>
        <w:rPr>
          <w:b/>
          <w:color w:val="000000"/>
          <w:sz w:val="28"/>
          <w:szCs w:val="28"/>
        </w:rPr>
        <w:t>c hi</w:t>
      </w:r>
      <w:r>
        <w:rPr>
          <w:b/>
          <w:color w:val="000000"/>
          <w:sz w:val="28"/>
          <w:szCs w:val="28"/>
        </w:rPr>
        <w:t>ệ</w:t>
      </w:r>
      <w:r>
        <w:rPr>
          <w:b/>
          <w:color w:val="000000"/>
          <w:sz w:val="28"/>
          <w:szCs w:val="28"/>
        </w:rPr>
        <w:t xml:space="preserve">n: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1: Chuy</w:t>
      </w:r>
      <w:r>
        <w:rPr>
          <w:b/>
          <w:color w:val="000000"/>
          <w:sz w:val="28"/>
          <w:szCs w:val="28"/>
        </w:rPr>
        <w:t>ể</w:t>
      </w:r>
      <w:r>
        <w:rPr>
          <w:b/>
          <w:color w:val="000000"/>
          <w:sz w:val="28"/>
          <w:szCs w:val="28"/>
        </w:rPr>
        <w:t>n giao nhi</w:t>
      </w:r>
      <w:r>
        <w:rPr>
          <w:b/>
          <w:color w:val="000000"/>
          <w:sz w:val="28"/>
          <w:szCs w:val="28"/>
        </w:rPr>
        <w:t>ệ</w:t>
      </w:r>
      <w:r>
        <w:rPr>
          <w:b/>
          <w:color w:val="000000"/>
          <w:sz w:val="28"/>
          <w:szCs w:val="28"/>
        </w:rPr>
        <w:t>m v</w:t>
      </w:r>
      <w:r>
        <w:rPr>
          <w:b/>
          <w:color w:val="000000"/>
          <w:sz w:val="28"/>
          <w:szCs w:val="28"/>
        </w:rPr>
        <w:t>ụ</w:t>
      </w:r>
      <w:r>
        <w:rPr>
          <w:b/>
          <w:color w:val="000000"/>
          <w:sz w:val="28"/>
          <w:szCs w:val="28"/>
        </w:rPr>
        <w:t>:</w:t>
      </w:r>
      <w:r>
        <w:rPr>
          <w:color w:val="000000"/>
          <w:sz w:val="28"/>
          <w:szCs w:val="28"/>
        </w:rPr>
        <w:t xml:space="preserve"> </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ng h</w:t>
      </w:r>
      <w:r>
        <w:rPr>
          <w:color w:val="000000"/>
          <w:sz w:val="28"/>
          <w:szCs w:val="28"/>
        </w:rPr>
        <w:t>ợ</w:t>
      </w:r>
      <w:r>
        <w:rPr>
          <w:color w:val="000000"/>
          <w:sz w:val="28"/>
          <w:szCs w:val="28"/>
        </w:rPr>
        <w:t>p các ki</w:t>
      </w:r>
      <w:r>
        <w:rPr>
          <w:color w:val="000000"/>
          <w:sz w:val="28"/>
          <w:szCs w:val="28"/>
        </w:rPr>
        <w:t>ế</w:t>
      </w:r>
      <w:r>
        <w:rPr>
          <w:color w:val="000000"/>
          <w:sz w:val="28"/>
          <w:szCs w:val="28"/>
        </w:rPr>
        <w:t>n th</w:t>
      </w:r>
      <w:r>
        <w:rPr>
          <w:color w:val="000000"/>
          <w:sz w:val="28"/>
          <w:szCs w:val="28"/>
        </w:rPr>
        <w:t>ứ</w:t>
      </w:r>
      <w:r>
        <w:rPr>
          <w:color w:val="000000"/>
          <w:sz w:val="28"/>
          <w:szCs w:val="28"/>
        </w:rPr>
        <w:t>c c</w:t>
      </w:r>
      <w:r>
        <w:rPr>
          <w:color w:val="000000"/>
          <w:sz w:val="28"/>
          <w:szCs w:val="28"/>
        </w:rPr>
        <w:t>ầ</w:t>
      </w:r>
      <w:r>
        <w:rPr>
          <w:color w:val="000000"/>
          <w:sz w:val="28"/>
          <w:szCs w:val="28"/>
        </w:rPr>
        <w:t>n ghi nh</w:t>
      </w:r>
      <w:r>
        <w:rPr>
          <w:color w:val="000000"/>
          <w:sz w:val="28"/>
          <w:szCs w:val="28"/>
        </w:rPr>
        <w:t>ớ</w:t>
      </w:r>
      <w:r>
        <w:rPr>
          <w:color w:val="000000"/>
          <w:sz w:val="28"/>
          <w:szCs w:val="28"/>
        </w:rPr>
        <w:t xml:space="preserve"> cho HS.</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ho</w:t>
      </w:r>
      <w:r>
        <w:rPr>
          <w:color w:val="000000"/>
          <w:sz w:val="28"/>
          <w:szCs w:val="28"/>
        </w:rPr>
        <w:t>ạ</w:t>
      </w:r>
      <w:r>
        <w:rPr>
          <w:color w:val="000000"/>
          <w:sz w:val="28"/>
          <w:szCs w:val="28"/>
        </w:rPr>
        <w:t>t đ</w:t>
      </w:r>
      <w:r>
        <w:rPr>
          <w:color w:val="000000"/>
          <w:sz w:val="28"/>
          <w:szCs w:val="28"/>
        </w:rPr>
        <w:t>ộ</w:t>
      </w:r>
      <w:r>
        <w:rPr>
          <w:color w:val="000000"/>
          <w:sz w:val="28"/>
          <w:szCs w:val="28"/>
        </w:rPr>
        <w:t xml:space="preserve">ng theo nhóm 2 làm các bài: </w:t>
      </w:r>
      <w:r>
        <w:rPr>
          <w:b/>
          <w:color w:val="000000"/>
          <w:sz w:val="28"/>
          <w:szCs w:val="28"/>
        </w:rPr>
        <w:t>Bài 4.16, Bài 4.17, Bài 4.18</w:t>
      </w:r>
      <w:r>
        <w:rPr>
          <w:color w:val="000000"/>
          <w:sz w:val="28"/>
          <w:szCs w:val="28"/>
        </w:rPr>
        <w:t xml:space="preserve"> (SGK – tr74).</w:t>
      </w:r>
    </w:p>
    <w:p w:rsidR="005B2E0C" w:rsidRDefault="00F54929">
      <w:pPr>
        <w:spacing w:before="120" w:line="360" w:lineRule="auto"/>
        <w:jc w:val="both"/>
        <w:rPr>
          <w:color w:val="000000"/>
          <w:sz w:val="28"/>
          <w:szCs w:val="28"/>
        </w:rPr>
      </w:pPr>
      <w:r>
        <w:rPr>
          <w:color w:val="000000"/>
          <w:sz w:val="28"/>
          <w:szCs w:val="28"/>
        </w:rPr>
        <w:t>- GV có th</w:t>
      </w:r>
      <w:r>
        <w:rPr>
          <w:color w:val="000000"/>
          <w:sz w:val="28"/>
          <w:szCs w:val="28"/>
        </w:rPr>
        <w:t>ể</w:t>
      </w:r>
      <w:r>
        <w:rPr>
          <w:color w:val="000000"/>
          <w:sz w:val="28"/>
          <w:szCs w:val="28"/>
        </w:rPr>
        <w:t xml:space="preserve"> g</w:t>
      </w:r>
      <w:r>
        <w:rPr>
          <w:color w:val="000000"/>
          <w:sz w:val="28"/>
          <w:szCs w:val="28"/>
        </w:rPr>
        <w:t>ợ</w:t>
      </w:r>
      <w:r>
        <w:rPr>
          <w:color w:val="000000"/>
          <w:sz w:val="28"/>
          <w:szCs w:val="28"/>
        </w:rPr>
        <w:t>i ý, hư</w:t>
      </w:r>
      <w:r>
        <w:rPr>
          <w:color w:val="000000"/>
          <w:sz w:val="28"/>
          <w:szCs w:val="28"/>
        </w:rPr>
        <w:t>ớ</w:t>
      </w:r>
      <w:r>
        <w:rPr>
          <w:color w:val="000000"/>
          <w:sz w:val="28"/>
          <w:szCs w:val="28"/>
        </w:rPr>
        <w:t>ng d</w:t>
      </w:r>
      <w:r>
        <w:rPr>
          <w:color w:val="000000"/>
          <w:sz w:val="28"/>
          <w:szCs w:val="28"/>
        </w:rPr>
        <w:t>ẫ</w:t>
      </w:r>
      <w:r>
        <w:rPr>
          <w:color w:val="000000"/>
          <w:sz w:val="28"/>
          <w:szCs w:val="28"/>
        </w:rPr>
        <w:t>n:</w:t>
      </w:r>
    </w:p>
    <w:p w:rsidR="005B2E0C" w:rsidRDefault="00F54929">
      <w:pPr>
        <w:spacing w:before="120" w:line="360" w:lineRule="auto"/>
        <w:jc w:val="both"/>
        <w:rPr>
          <w:color w:val="000000"/>
          <w:sz w:val="28"/>
          <w:szCs w:val="28"/>
        </w:rPr>
      </w:pPr>
      <w:r>
        <w:rPr>
          <w:color w:val="000000"/>
          <w:sz w:val="28"/>
          <w:szCs w:val="28"/>
        </w:rPr>
        <w:lastRenderedPageBreak/>
        <w:t>- Bài 4.18.</w:t>
      </w:r>
    </w:p>
    <w:p w:rsidR="005B2E0C" w:rsidRDefault="00F54929">
      <w:pPr>
        <w:spacing w:before="120" w:line="360" w:lineRule="auto"/>
        <w:jc w:val="both"/>
        <w:rPr>
          <w:color w:val="000000"/>
          <w:sz w:val="28"/>
          <w:szCs w:val="28"/>
        </w:rPr>
      </w:pPr>
      <w:r>
        <w:rPr>
          <w:color w:val="000000"/>
          <w:sz w:val="28"/>
          <w:szCs w:val="28"/>
        </w:rPr>
        <w:t>+ a) Hai tam giác đã có nh</w:t>
      </w:r>
      <w:r>
        <w:rPr>
          <w:color w:val="000000"/>
          <w:sz w:val="28"/>
          <w:szCs w:val="28"/>
        </w:rPr>
        <w:t>ữ</w:t>
      </w:r>
      <w:r>
        <w:rPr>
          <w:color w:val="000000"/>
          <w:sz w:val="28"/>
          <w:szCs w:val="28"/>
        </w:rPr>
        <w:t>ng y</w:t>
      </w:r>
      <w:r>
        <w:rPr>
          <w:color w:val="000000"/>
          <w:sz w:val="28"/>
          <w:szCs w:val="28"/>
        </w:rPr>
        <w:t>ế</w:t>
      </w:r>
      <w:r>
        <w:rPr>
          <w:color w:val="000000"/>
          <w:sz w:val="28"/>
          <w:szCs w:val="28"/>
        </w:rPr>
        <w:t>u t</w:t>
      </w:r>
      <w:r>
        <w:rPr>
          <w:color w:val="000000"/>
          <w:sz w:val="28"/>
          <w:szCs w:val="28"/>
        </w:rPr>
        <w:t>ố</w:t>
      </w:r>
      <w:r>
        <w:rPr>
          <w:color w:val="000000"/>
          <w:sz w:val="28"/>
          <w:szCs w:val="28"/>
        </w:rPr>
        <w:t xml:space="preserve"> nào b</w:t>
      </w:r>
      <w:r>
        <w:rPr>
          <w:color w:val="000000"/>
          <w:sz w:val="28"/>
          <w:szCs w:val="28"/>
        </w:rPr>
        <w:t>ằ</w:t>
      </w:r>
      <w:r>
        <w:rPr>
          <w:color w:val="000000"/>
          <w:sz w:val="28"/>
          <w:szCs w:val="28"/>
        </w:rPr>
        <w:t>ng nhau, chung nhau.</w:t>
      </w:r>
    </w:p>
    <w:p w:rsidR="005B2E0C" w:rsidRDefault="00F54929">
      <w:pPr>
        <w:spacing w:before="120" w:line="360" w:lineRule="auto"/>
        <w:jc w:val="both"/>
        <w:rPr>
          <w:color w:val="000000"/>
          <w:sz w:val="28"/>
          <w:szCs w:val="28"/>
        </w:rPr>
      </w:pPr>
      <w:r>
        <w:rPr>
          <w:color w:val="000000"/>
          <w:sz w:val="28"/>
          <w:szCs w:val="28"/>
        </w:rPr>
        <w:t>+ b) Hai tam giác đã có nh</w:t>
      </w:r>
      <w:r>
        <w:rPr>
          <w:color w:val="000000"/>
          <w:sz w:val="28"/>
          <w:szCs w:val="28"/>
        </w:rPr>
        <w:t>ữ</w:t>
      </w:r>
      <w:r>
        <w:rPr>
          <w:color w:val="000000"/>
          <w:sz w:val="28"/>
          <w:szCs w:val="28"/>
        </w:rPr>
        <w:t>ng y</w:t>
      </w:r>
      <w:r>
        <w:rPr>
          <w:color w:val="000000"/>
          <w:sz w:val="28"/>
          <w:szCs w:val="28"/>
        </w:rPr>
        <w:t>ế</w:t>
      </w:r>
      <w:r>
        <w:rPr>
          <w:color w:val="000000"/>
          <w:sz w:val="28"/>
          <w:szCs w:val="28"/>
        </w:rPr>
        <w:t>u t</w:t>
      </w:r>
      <w:r>
        <w:rPr>
          <w:color w:val="000000"/>
          <w:sz w:val="28"/>
          <w:szCs w:val="28"/>
        </w:rPr>
        <w:t>ố</w:t>
      </w:r>
      <w:r>
        <w:rPr>
          <w:color w:val="000000"/>
          <w:sz w:val="28"/>
          <w:szCs w:val="28"/>
        </w:rPr>
        <w:t xml:space="preserve"> nào b</w:t>
      </w:r>
      <w:r>
        <w:rPr>
          <w:color w:val="000000"/>
          <w:sz w:val="28"/>
          <w:szCs w:val="28"/>
        </w:rPr>
        <w:t>ằ</w:t>
      </w:r>
      <w:r>
        <w:rPr>
          <w:color w:val="000000"/>
          <w:sz w:val="28"/>
          <w:szCs w:val="28"/>
        </w:rPr>
        <w:t xml:space="preserve">ng nhau, chung nhau. </w:t>
      </w:r>
    </w:p>
    <w:p w:rsidR="005B2E0C" w:rsidRDefault="00F54929">
      <w:pPr>
        <w:spacing w:before="120" w:line="360" w:lineRule="auto"/>
        <w:jc w:val="both"/>
        <w:rPr>
          <w:color w:val="000000"/>
          <w:sz w:val="28"/>
          <w:szCs w:val="28"/>
        </w:rPr>
      </w:pPr>
      <w:r>
        <w:rPr>
          <w:color w:val="000000"/>
          <w:sz w:val="28"/>
          <w:szCs w:val="28"/>
        </w:rPr>
        <w:t>T</w:t>
      </w:r>
      <w:r>
        <w:rPr>
          <w:color w:val="000000"/>
          <w:sz w:val="28"/>
          <w:szCs w:val="28"/>
        </w:rPr>
        <w:t>ừ</w:t>
      </w:r>
      <w:r>
        <w:rPr>
          <w:color w:val="000000"/>
          <w:sz w:val="28"/>
          <w:szCs w:val="28"/>
        </w:rPr>
        <w:t xml:space="preserve"> câu a có th</w:t>
      </w:r>
      <w:r>
        <w:rPr>
          <w:color w:val="000000"/>
          <w:sz w:val="28"/>
          <w:szCs w:val="28"/>
        </w:rPr>
        <w:t>ể</w:t>
      </w:r>
      <w:r>
        <w:rPr>
          <w:color w:val="000000"/>
          <w:sz w:val="28"/>
          <w:szCs w:val="28"/>
        </w:rPr>
        <w:t xml:space="preserve"> suy ra đư</w:t>
      </w:r>
      <w:r>
        <w:rPr>
          <w:color w:val="000000"/>
          <w:sz w:val="28"/>
          <w:szCs w:val="28"/>
        </w:rPr>
        <w:t>ợ</w:t>
      </w:r>
      <w:r>
        <w:rPr>
          <w:color w:val="000000"/>
          <w:sz w:val="28"/>
          <w:szCs w:val="28"/>
        </w:rPr>
        <w:t>c y</w:t>
      </w:r>
      <w:r>
        <w:rPr>
          <w:color w:val="000000"/>
          <w:sz w:val="28"/>
          <w:szCs w:val="28"/>
        </w:rPr>
        <w:t>ế</w:t>
      </w:r>
      <w:r>
        <w:rPr>
          <w:color w:val="000000"/>
          <w:sz w:val="28"/>
          <w:szCs w:val="28"/>
        </w:rPr>
        <w:t>u t</w:t>
      </w:r>
      <w:r>
        <w:rPr>
          <w:color w:val="000000"/>
          <w:sz w:val="28"/>
          <w:szCs w:val="28"/>
        </w:rPr>
        <w:t>ố</w:t>
      </w:r>
      <w:r>
        <w:rPr>
          <w:color w:val="000000"/>
          <w:sz w:val="28"/>
          <w:szCs w:val="28"/>
        </w:rPr>
        <w:t xml:space="preserve"> nào v</w:t>
      </w:r>
      <w:r>
        <w:rPr>
          <w:color w:val="000000"/>
          <w:sz w:val="28"/>
          <w:szCs w:val="28"/>
        </w:rPr>
        <w:t>ề</w:t>
      </w:r>
      <w:r>
        <w:rPr>
          <w:color w:val="000000"/>
          <w:sz w:val="28"/>
          <w:szCs w:val="28"/>
        </w:rPr>
        <w:t xml:space="preserve"> góc và c</w:t>
      </w:r>
      <w:r>
        <w:rPr>
          <w:color w:val="000000"/>
          <w:sz w:val="28"/>
          <w:szCs w:val="28"/>
        </w:rPr>
        <w:t>ạ</w:t>
      </w:r>
      <w:r>
        <w:rPr>
          <w:color w:val="000000"/>
          <w:sz w:val="28"/>
          <w:szCs w:val="28"/>
        </w:rPr>
        <w:t>nh c</w:t>
      </w:r>
      <w:r>
        <w:rPr>
          <w:color w:val="000000"/>
          <w:sz w:val="28"/>
          <w:szCs w:val="28"/>
        </w:rPr>
        <w:t>ủ</w:t>
      </w:r>
      <w:r>
        <w:rPr>
          <w:color w:val="000000"/>
          <w:sz w:val="28"/>
          <w:szCs w:val="28"/>
        </w:rPr>
        <w:t>a hai tam giác ABC và ABD.</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2: Th</w:t>
      </w:r>
      <w:r>
        <w:rPr>
          <w:b/>
          <w:color w:val="000000"/>
          <w:sz w:val="28"/>
          <w:szCs w:val="28"/>
        </w:rPr>
        <w:t>ự</w:t>
      </w:r>
      <w:r>
        <w:rPr>
          <w:b/>
          <w:color w:val="000000"/>
          <w:sz w:val="28"/>
          <w:szCs w:val="28"/>
        </w:rPr>
        <w:t>c hi</w:t>
      </w:r>
      <w:r>
        <w:rPr>
          <w:b/>
          <w:color w:val="000000"/>
          <w:sz w:val="28"/>
          <w:szCs w:val="28"/>
        </w:rPr>
        <w:t>ệ</w:t>
      </w:r>
      <w:r>
        <w:rPr>
          <w:b/>
          <w:color w:val="000000"/>
          <w:sz w:val="28"/>
          <w:szCs w:val="28"/>
        </w:rPr>
        <w:t>n nhi</w:t>
      </w:r>
      <w:r>
        <w:rPr>
          <w:b/>
          <w:color w:val="000000"/>
          <w:sz w:val="28"/>
          <w:szCs w:val="28"/>
        </w:rPr>
        <w:t>ệ</w:t>
      </w:r>
      <w:r>
        <w:rPr>
          <w:b/>
          <w:color w:val="000000"/>
          <w:sz w:val="28"/>
          <w:szCs w:val="28"/>
        </w:rPr>
        <w:t>m v</w:t>
      </w:r>
      <w:r>
        <w:rPr>
          <w:b/>
          <w:color w:val="000000"/>
          <w:sz w:val="28"/>
          <w:szCs w:val="28"/>
        </w:rPr>
        <w:t>ụ</w:t>
      </w:r>
      <w:r>
        <w:rPr>
          <w:b/>
          <w:color w:val="000000"/>
          <w:sz w:val="28"/>
          <w:szCs w:val="28"/>
        </w:rPr>
        <w:t xml:space="preserve">: </w:t>
      </w:r>
      <w:r>
        <w:rPr>
          <w:color w:val="000000"/>
          <w:sz w:val="28"/>
          <w:szCs w:val="28"/>
        </w:rPr>
        <w:t>HS quan sát và chú ý l</w:t>
      </w:r>
      <w:r>
        <w:rPr>
          <w:color w:val="000000"/>
          <w:sz w:val="28"/>
          <w:szCs w:val="28"/>
        </w:rPr>
        <w:t>ắ</w:t>
      </w:r>
      <w:r>
        <w:rPr>
          <w:color w:val="000000"/>
          <w:sz w:val="28"/>
          <w:szCs w:val="28"/>
        </w:rPr>
        <w:t>ng nghe, th</w:t>
      </w:r>
      <w:r>
        <w:rPr>
          <w:color w:val="000000"/>
          <w:sz w:val="28"/>
          <w:szCs w:val="28"/>
        </w:rPr>
        <w:t>ả</w:t>
      </w:r>
      <w:r>
        <w:rPr>
          <w:color w:val="000000"/>
          <w:sz w:val="28"/>
          <w:szCs w:val="28"/>
        </w:rPr>
        <w:t>o lu</w:t>
      </w:r>
      <w:r>
        <w:rPr>
          <w:color w:val="000000"/>
          <w:sz w:val="28"/>
          <w:szCs w:val="28"/>
        </w:rPr>
        <w:t>ậ</w:t>
      </w:r>
      <w:r>
        <w:rPr>
          <w:color w:val="000000"/>
          <w:sz w:val="28"/>
          <w:szCs w:val="28"/>
        </w:rPr>
        <w:t>n nhóm 2, hoàn thành các bài t</w:t>
      </w:r>
      <w:r>
        <w:rPr>
          <w:color w:val="000000"/>
          <w:sz w:val="28"/>
          <w:szCs w:val="28"/>
        </w:rPr>
        <w:t>ậ</w:t>
      </w:r>
      <w:r>
        <w:rPr>
          <w:color w:val="000000"/>
          <w:sz w:val="28"/>
          <w:szCs w:val="28"/>
        </w:rPr>
        <w:t xml:space="preserve">p GV yêu </w:t>
      </w:r>
      <w:r>
        <w:rPr>
          <w:color w:val="000000"/>
          <w:sz w:val="28"/>
          <w:szCs w:val="28"/>
        </w:rPr>
        <w:t>c</w:t>
      </w:r>
      <w:r>
        <w:rPr>
          <w:color w:val="000000"/>
          <w:sz w:val="28"/>
          <w:szCs w:val="28"/>
        </w:rPr>
        <w:t>ầ</w:t>
      </w:r>
      <w:r>
        <w:rPr>
          <w:color w:val="000000"/>
          <w:sz w:val="28"/>
          <w:szCs w:val="28"/>
        </w:rPr>
        <w:t>u.</w:t>
      </w:r>
    </w:p>
    <w:p w:rsidR="005B2E0C" w:rsidRDefault="00F54929">
      <w:pPr>
        <w:spacing w:before="120" w:line="360" w:lineRule="auto"/>
        <w:jc w:val="both"/>
        <w:rPr>
          <w:color w:val="000000"/>
          <w:sz w:val="28"/>
          <w:szCs w:val="28"/>
        </w:rPr>
      </w:pPr>
      <w:r>
        <w:rPr>
          <w:color w:val="000000"/>
          <w:sz w:val="28"/>
          <w:szCs w:val="28"/>
        </w:rPr>
        <w:t>- GV quan sát và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w:t>
      </w:r>
    </w:p>
    <w:p w:rsidR="005B2E0C" w:rsidRDefault="00F54929">
      <w:pPr>
        <w:spacing w:before="120" w:line="360" w:lineRule="auto"/>
        <w:jc w:val="both"/>
        <w:rPr>
          <w:b/>
          <w:color w:val="000000"/>
          <w:sz w:val="28"/>
          <w:szCs w:val="28"/>
        </w:rPr>
      </w:pPr>
      <w:r>
        <w:rPr>
          <w:b/>
          <w:color w:val="000000"/>
          <w:sz w:val="28"/>
          <w:szCs w:val="28"/>
        </w:rPr>
        <w:t>Bư</w:t>
      </w:r>
      <w:r>
        <w:rPr>
          <w:b/>
          <w:color w:val="000000"/>
          <w:sz w:val="28"/>
          <w:szCs w:val="28"/>
        </w:rPr>
        <w:t>ớ</w:t>
      </w:r>
      <w:r>
        <w:rPr>
          <w:b/>
          <w:color w:val="000000"/>
          <w:sz w:val="28"/>
          <w:szCs w:val="28"/>
        </w:rPr>
        <w:t>c 3: Báo cáo, th</w:t>
      </w:r>
      <w:r>
        <w:rPr>
          <w:b/>
          <w:color w:val="000000"/>
          <w:sz w:val="28"/>
          <w:szCs w:val="28"/>
        </w:rPr>
        <w:t>ả</w:t>
      </w:r>
      <w:r>
        <w:rPr>
          <w:b/>
          <w:color w:val="000000"/>
          <w:sz w:val="28"/>
          <w:szCs w:val="28"/>
        </w:rPr>
        <w:t>o lu</w:t>
      </w:r>
      <w:r>
        <w:rPr>
          <w:b/>
          <w:color w:val="000000"/>
          <w:sz w:val="28"/>
          <w:szCs w:val="28"/>
        </w:rPr>
        <w:t>ậ</w:t>
      </w:r>
      <w:r>
        <w:rPr>
          <w:b/>
          <w:color w:val="000000"/>
          <w:sz w:val="28"/>
          <w:szCs w:val="28"/>
        </w:rPr>
        <w:t xml:space="preserve">n: </w:t>
      </w:r>
    </w:p>
    <w:p w:rsidR="005B2E0C" w:rsidRDefault="00F54929">
      <w:pPr>
        <w:spacing w:before="120" w:line="360" w:lineRule="auto"/>
        <w:jc w:val="both"/>
        <w:rPr>
          <w:color w:val="000000"/>
          <w:sz w:val="28"/>
          <w:szCs w:val="28"/>
        </w:rPr>
      </w:pPr>
      <w:r>
        <w:rPr>
          <w:color w:val="000000"/>
          <w:sz w:val="28"/>
          <w:szCs w:val="28"/>
        </w:rPr>
        <w:t>M</w:t>
      </w:r>
      <w:r>
        <w:rPr>
          <w:color w:val="000000"/>
          <w:sz w:val="28"/>
          <w:szCs w:val="28"/>
        </w:rPr>
        <w:t>ỗ</w:t>
      </w:r>
      <w:r>
        <w:rPr>
          <w:color w:val="000000"/>
          <w:sz w:val="28"/>
          <w:szCs w:val="28"/>
        </w:rPr>
        <w:t>i bài t</w:t>
      </w:r>
      <w:r>
        <w:rPr>
          <w:color w:val="000000"/>
          <w:sz w:val="28"/>
          <w:szCs w:val="28"/>
        </w:rPr>
        <w:t>ậ</w:t>
      </w:r>
      <w:r>
        <w:rPr>
          <w:color w:val="000000"/>
          <w:sz w:val="28"/>
          <w:szCs w:val="28"/>
        </w:rPr>
        <w:t>p GV m</w:t>
      </w:r>
      <w:r>
        <w:rPr>
          <w:color w:val="000000"/>
          <w:sz w:val="28"/>
          <w:szCs w:val="28"/>
        </w:rPr>
        <w:t>ờ</w:t>
      </w:r>
      <w:r>
        <w:rPr>
          <w:color w:val="000000"/>
          <w:sz w:val="28"/>
          <w:szCs w:val="28"/>
        </w:rPr>
        <w:t>i đ</w:t>
      </w:r>
      <w:r>
        <w:rPr>
          <w:color w:val="000000"/>
          <w:sz w:val="28"/>
          <w:szCs w:val="28"/>
        </w:rPr>
        <w:t>ạ</w:t>
      </w:r>
      <w:r>
        <w:rPr>
          <w:color w:val="000000"/>
          <w:sz w:val="28"/>
          <w:szCs w:val="28"/>
        </w:rPr>
        <w:t>i di</w:t>
      </w:r>
      <w:r>
        <w:rPr>
          <w:color w:val="000000"/>
          <w:sz w:val="28"/>
          <w:szCs w:val="28"/>
        </w:rPr>
        <w:t>ệ</w:t>
      </w:r>
      <w:r>
        <w:rPr>
          <w:color w:val="000000"/>
          <w:sz w:val="28"/>
          <w:szCs w:val="28"/>
        </w:rPr>
        <w:t>n các nhóm trình bày. Các HS khác chú ý ch</w:t>
      </w:r>
      <w:r>
        <w:rPr>
          <w:color w:val="000000"/>
          <w:sz w:val="28"/>
          <w:szCs w:val="28"/>
        </w:rPr>
        <w:t>ữ</w:t>
      </w:r>
      <w:r>
        <w:rPr>
          <w:color w:val="000000"/>
          <w:sz w:val="28"/>
          <w:szCs w:val="28"/>
        </w:rPr>
        <w:t>a bài, theo dõi nh</w:t>
      </w:r>
      <w:r>
        <w:rPr>
          <w:color w:val="000000"/>
          <w:sz w:val="28"/>
          <w:szCs w:val="28"/>
        </w:rPr>
        <w:t>ậ</w:t>
      </w:r>
      <w:r>
        <w:rPr>
          <w:color w:val="000000"/>
          <w:sz w:val="28"/>
          <w:szCs w:val="28"/>
        </w:rPr>
        <w:t>n xét bài các nhóm trên b</w:t>
      </w:r>
      <w:r>
        <w:rPr>
          <w:color w:val="000000"/>
          <w:sz w:val="28"/>
          <w:szCs w:val="28"/>
        </w:rPr>
        <w:t>ả</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4: K</w:t>
      </w:r>
      <w:r>
        <w:rPr>
          <w:b/>
          <w:color w:val="000000"/>
          <w:sz w:val="28"/>
          <w:szCs w:val="28"/>
        </w:rPr>
        <w:t>ế</w:t>
      </w:r>
      <w:r>
        <w:rPr>
          <w:b/>
          <w:color w:val="000000"/>
          <w:sz w:val="28"/>
          <w:szCs w:val="28"/>
        </w:rPr>
        <w:t>t lu</w:t>
      </w:r>
      <w:r>
        <w:rPr>
          <w:b/>
          <w:color w:val="000000"/>
          <w:sz w:val="28"/>
          <w:szCs w:val="28"/>
        </w:rPr>
        <w:t>ậ</w:t>
      </w:r>
      <w:r>
        <w:rPr>
          <w:b/>
          <w:color w:val="000000"/>
          <w:sz w:val="28"/>
          <w:szCs w:val="28"/>
        </w:rPr>
        <w:t>n, nh</w:t>
      </w:r>
      <w:r>
        <w:rPr>
          <w:b/>
          <w:color w:val="000000"/>
          <w:sz w:val="28"/>
          <w:szCs w:val="28"/>
        </w:rPr>
        <w:t>ậ</w:t>
      </w:r>
      <w:r>
        <w:rPr>
          <w:b/>
          <w:color w:val="000000"/>
          <w:sz w:val="28"/>
          <w:szCs w:val="28"/>
        </w:rPr>
        <w:t>n đ</w:t>
      </w:r>
      <w:r>
        <w:rPr>
          <w:b/>
          <w:color w:val="000000"/>
          <w:sz w:val="28"/>
          <w:szCs w:val="28"/>
        </w:rPr>
        <w:t>ị</w:t>
      </w:r>
      <w:r>
        <w:rPr>
          <w:b/>
          <w:color w:val="000000"/>
          <w:sz w:val="28"/>
          <w:szCs w:val="28"/>
        </w:rPr>
        <w:t xml:space="preserve">nh: </w:t>
      </w:r>
    </w:p>
    <w:p w:rsidR="005B2E0C" w:rsidRDefault="00F54929">
      <w:pPr>
        <w:spacing w:before="120" w:line="360" w:lineRule="auto"/>
        <w:jc w:val="both"/>
        <w:rPr>
          <w:color w:val="000000"/>
          <w:sz w:val="28"/>
          <w:szCs w:val="28"/>
        </w:rPr>
      </w:pPr>
      <w:r>
        <w:rPr>
          <w:color w:val="000000"/>
          <w:sz w:val="28"/>
          <w:szCs w:val="28"/>
        </w:rPr>
        <w:t>- GV ch</w:t>
      </w:r>
      <w:r>
        <w:rPr>
          <w:color w:val="000000"/>
          <w:sz w:val="28"/>
          <w:szCs w:val="28"/>
        </w:rPr>
        <w:t>ữ</w:t>
      </w:r>
      <w:r>
        <w:rPr>
          <w:color w:val="000000"/>
          <w:sz w:val="28"/>
          <w:szCs w:val="28"/>
        </w:rPr>
        <w:t>a bài, ch</w:t>
      </w:r>
      <w:r>
        <w:rPr>
          <w:color w:val="000000"/>
          <w:sz w:val="28"/>
          <w:szCs w:val="28"/>
        </w:rPr>
        <w:t>ố</w:t>
      </w:r>
      <w:r>
        <w:rPr>
          <w:color w:val="000000"/>
          <w:sz w:val="28"/>
          <w:szCs w:val="28"/>
        </w:rPr>
        <w:t>t đáp án, tuyên dương các ho</w:t>
      </w:r>
      <w:r>
        <w:rPr>
          <w:color w:val="000000"/>
          <w:sz w:val="28"/>
          <w:szCs w:val="28"/>
        </w:rPr>
        <w:t>ạ</w:t>
      </w:r>
      <w:r>
        <w:rPr>
          <w:color w:val="000000"/>
          <w:sz w:val="28"/>
          <w:szCs w:val="28"/>
        </w:rPr>
        <w:t xml:space="preserve">t </w:t>
      </w:r>
      <w:r>
        <w:rPr>
          <w:color w:val="000000"/>
          <w:sz w:val="28"/>
          <w:szCs w:val="28"/>
        </w:rPr>
        <w:t>đ</w:t>
      </w:r>
      <w:r>
        <w:rPr>
          <w:color w:val="000000"/>
          <w:sz w:val="28"/>
          <w:szCs w:val="28"/>
        </w:rPr>
        <w:t>ộ</w:t>
      </w:r>
      <w:r>
        <w:rPr>
          <w:color w:val="000000"/>
          <w:sz w:val="28"/>
          <w:szCs w:val="28"/>
        </w:rPr>
        <w:t>ng t</w:t>
      </w:r>
      <w:r>
        <w:rPr>
          <w:color w:val="000000"/>
          <w:sz w:val="28"/>
          <w:szCs w:val="28"/>
        </w:rPr>
        <w:t>ố</w:t>
      </w:r>
      <w:r>
        <w:rPr>
          <w:color w:val="000000"/>
          <w:sz w:val="28"/>
          <w:szCs w:val="28"/>
        </w:rPr>
        <w:t>t, nhanh và chính xác.</w:t>
      </w:r>
    </w:p>
    <w:p w:rsidR="005B2E0C" w:rsidRDefault="00F54929">
      <w:pPr>
        <w:tabs>
          <w:tab w:val="left" w:pos="567"/>
          <w:tab w:val="left" w:pos="1134"/>
        </w:tabs>
        <w:spacing w:before="120" w:line="360" w:lineRule="auto"/>
        <w:jc w:val="both"/>
        <w:rPr>
          <w:b/>
          <w:color w:val="000000"/>
          <w:sz w:val="28"/>
          <w:szCs w:val="28"/>
          <w:u w:val="single"/>
        </w:rPr>
      </w:pPr>
      <w:r>
        <w:rPr>
          <w:b/>
          <w:color w:val="000000"/>
          <w:sz w:val="28"/>
          <w:szCs w:val="28"/>
          <w:u w:val="single"/>
        </w:rPr>
        <w:t>K</w:t>
      </w:r>
      <w:r>
        <w:rPr>
          <w:b/>
          <w:color w:val="000000"/>
          <w:sz w:val="28"/>
          <w:szCs w:val="28"/>
          <w:u w:val="single"/>
        </w:rPr>
        <w:t>ế</w:t>
      </w:r>
      <w:r>
        <w:rPr>
          <w:b/>
          <w:color w:val="000000"/>
          <w:sz w:val="28"/>
          <w:szCs w:val="28"/>
          <w:u w:val="single"/>
        </w:rPr>
        <w:t>t qu</w:t>
      </w:r>
      <w:r>
        <w:rPr>
          <w:b/>
          <w:color w:val="000000"/>
          <w:sz w:val="28"/>
          <w:szCs w:val="28"/>
          <w:u w:val="single"/>
        </w:rPr>
        <w:t>ả</w:t>
      </w:r>
      <w:r>
        <w:rPr>
          <w:b/>
          <w:color w:val="000000"/>
          <w:sz w:val="28"/>
          <w:szCs w:val="28"/>
          <w:u w:val="single"/>
        </w:rPr>
        <w:t xml:space="preserve">: </w:t>
      </w:r>
    </w:p>
    <w:p w:rsidR="005B2E0C" w:rsidRDefault="00F54929">
      <w:pPr>
        <w:spacing w:after="240" w:line="360" w:lineRule="auto"/>
        <w:rPr>
          <w:b/>
          <w:sz w:val="28"/>
          <w:szCs w:val="28"/>
        </w:rPr>
      </w:pPr>
      <w:r>
        <w:rPr>
          <w:b/>
          <w:color w:val="000000"/>
          <w:sz w:val="28"/>
          <w:szCs w:val="28"/>
        </w:rPr>
        <w:t xml:space="preserve">Bài </w:t>
      </w:r>
      <w:r>
        <w:rPr>
          <w:b/>
          <w:sz w:val="28"/>
          <w:szCs w:val="28"/>
        </w:rPr>
        <w:t>4.16.</w:t>
      </w:r>
    </w:p>
    <w:p w:rsidR="005B2E0C" w:rsidRDefault="00F54929">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DEF</m:t>
        </m:r>
      </m:oMath>
      <w:r>
        <w:rPr>
          <w:sz w:val="28"/>
          <w:szCs w:val="28"/>
        </w:rPr>
        <w:t xml:space="preserve"> (c.g.c) suy ra </w:t>
      </w:r>
      <m:oMath>
        <m:r>
          <w:rPr>
            <w:rFonts w:ascii="Cambria Math" w:eastAsia="Cambria Math" w:hAnsi="Cambria Math" w:cs="Cambria Math"/>
            <w:sz w:val="28"/>
            <w:szCs w:val="28"/>
          </w:rPr>
          <m:t>EF</m:t>
        </m:r>
        <m:r>
          <w:rPr>
            <w:rFonts w:ascii="Cambria Math" w:eastAsia="Cambria Math" w:hAnsi="Cambria Math" w:cs="Cambria Math"/>
            <w:sz w:val="28"/>
            <w:szCs w:val="28"/>
          </w:rPr>
          <m:t>=</m:t>
        </m:r>
        <m:r>
          <w:rPr>
            <w:rFonts w:ascii="Cambria Math" w:eastAsia="Cambria Math" w:hAnsi="Cambria Math" w:cs="Cambria Math"/>
            <w:sz w:val="28"/>
            <w:szCs w:val="28"/>
          </w:rPr>
          <m:t>BC</m:t>
        </m:r>
        <m:r>
          <w:rPr>
            <w:rFonts w:ascii="Cambria Math" w:eastAsia="Cambria Math" w:hAnsi="Cambria Math" w:cs="Cambria Math"/>
            <w:sz w:val="28"/>
            <w:szCs w:val="28"/>
          </w:rPr>
          <m:t xml:space="preserve">=6 </m:t>
        </m:r>
        <m:r>
          <w:rPr>
            <w:rFonts w:ascii="Cambria Math" w:eastAsia="Cambria Math" w:hAnsi="Cambria Math" w:cs="Cambria Math"/>
            <w:sz w:val="28"/>
            <w:szCs w:val="28"/>
          </w:rPr>
          <m:t>cm</m:t>
        </m:r>
        <m:r>
          <w:rPr>
            <w:rFonts w:ascii="Cambria Math" w:eastAsia="Cambria Math" w:hAnsi="Cambria Math" w:cs="Cambria Math"/>
            <w:sz w:val="28"/>
            <w:szCs w:val="28"/>
          </w:rPr>
          <m:t>,</m:t>
        </m:r>
      </m:oMath>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oMath>
      <w:r>
        <w:rPr>
          <w:sz w:val="28"/>
          <w:szCs w:val="28"/>
        </w:rPr>
        <w:t xml:space="preserve">, </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DEF</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EFD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oMath>
      <w:r>
        <w:rPr>
          <w:sz w:val="28"/>
          <w:szCs w:val="28"/>
        </w:rPr>
        <w:t>.</w:t>
      </w:r>
    </w:p>
    <w:p w:rsidR="005B2E0C" w:rsidRDefault="00F54929">
      <w:pPr>
        <w:spacing w:after="240" w:line="360" w:lineRule="auto"/>
        <w:rPr>
          <w:b/>
          <w:sz w:val="28"/>
          <w:szCs w:val="28"/>
        </w:rPr>
      </w:pPr>
      <w:r>
        <w:rPr>
          <w:b/>
          <w:sz w:val="28"/>
          <w:szCs w:val="28"/>
        </w:rPr>
        <w:t>Bài 4.17.</w:t>
      </w:r>
    </w:p>
    <w:p w:rsidR="005B2E0C" w:rsidRDefault="00F54929">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DEF</m:t>
        </m:r>
      </m:oMath>
      <w:r>
        <w:rPr>
          <w:sz w:val="28"/>
          <w:szCs w:val="28"/>
        </w:rPr>
        <w:t xml:space="preserve"> (g.c.g)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DEF</m:t>
            </m:r>
          </m:e>
        </m:acc>
        <m:r>
          <w:rPr>
            <w:rFonts w:ascii="Cambria Math" w:eastAsia="Cambria Math" w:hAnsi="Cambria Math" w:cs="Cambria Math"/>
            <w:sz w:val="28"/>
            <w:szCs w:val="28"/>
          </w:rPr>
          <m:t>,</m:t>
        </m:r>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EDF</m:t>
            </m:r>
          </m:e>
        </m:acc>
      </m:oMath>
      <w:r>
        <w:rPr>
          <w:sz w:val="28"/>
          <w:szCs w:val="28"/>
        </w:rPr>
        <w:t xml:space="preserve">, </w:t>
      </w:r>
    </w:p>
    <w:p w:rsidR="005B2E0C" w:rsidRDefault="00F54929">
      <w:pPr>
        <w:spacing w:after="240" w:line="360" w:lineRule="auto"/>
        <w:rPr>
          <w:sz w:val="28"/>
          <w:szCs w:val="28"/>
        </w:rPr>
      </w:pPr>
      <w:r>
        <w:rPr>
          <w:sz w:val="28"/>
          <w:szCs w:val="28"/>
        </w:rPr>
        <w:t xml:space="preserve">suy ra </w:t>
      </w:r>
      <m:oMath>
        <m:r>
          <w:rPr>
            <w:rFonts w:ascii="Cambria Math" w:eastAsia="Cambria Math" w:hAnsi="Cambria Math" w:cs="Cambria Math"/>
            <w:sz w:val="28"/>
            <w:szCs w:val="28"/>
          </w:rPr>
          <m:t>DF</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 xml:space="preserve">=6 </m:t>
        </m:r>
        <m:r>
          <w:rPr>
            <w:rFonts w:ascii="Cambria Math" w:eastAsia="Cambria Math" w:hAnsi="Cambria Math" w:cs="Cambria Math"/>
            <w:sz w:val="28"/>
            <w:szCs w:val="28"/>
          </w:rPr>
          <m:t>cm</m:t>
        </m:r>
      </m:oMath>
      <w:r>
        <w:rPr>
          <w:sz w:val="28"/>
          <w:szCs w:val="28"/>
        </w:rPr>
        <w:t>.</w:t>
      </w:r>
    </w:p>
    <w:p w:rsidR="005B2E0C" w:rsidRDefault="00F54929">
      <w:pPr>
        <w:spacing w:after="240" w:line="360" w:lineRule="auto"/>
        <w:rPr>
          <w:b/>
          <w:sz w:val="28"/>
          <w:szCs w:val="28"/>
        </w:rPr>
      </w:pPr>
      <w:r>
        <w:rPr>
          <w:b/>
          <w:sz w:val="28"/>
          <w:szCs w:val="28"/>
        </w:rPr>
        <w:t>Bài 4.18.</w:t>
      </w:r>
    </w:p>
    <w:p w:rsidR="005B2E0C" w:rsidRDefault="00F54929">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AEC</m:t>
        </m:r>
        <m:r>
          <w:rPr>
            <w:rFonts w:ascii="Cambria Math" w:eastAsia="Cambria Math" w:hAnsi="Cambria Math" w:cs="Cambria Math"/>
            <w:sz w:val="28"/>
            <w:szCs w:val="28"/>
          </w:rPr>
          <m:t>=△</m:t>
        </m:r>
        <m:r>
          <w:rPr>
            <w:rFonts w:ascii="Cambria Math" w:eastAsia="Cambria Math" w:hAnsi="Cambria Math" w:cs="Cambria Math"/>
            <w:sz w:val="28"/>
            <w:szCs w:val="28"/>
          </w:rPr>
          <m:t>AED</m:t>
        </m:r>
      </m:oMath>
      <w:r>
        <w:rPr>
          <w:sz w:val="28"/>
          <w:szCs w:val="28"/>
        </w:rPr>
        <w:t xml:space="preserve"> (c.g.c) vì:EC=ED,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AED</m:t>
            </m:r>
          </m:e>
        </m:acc>
        <m:r>
          <w:rPr>
            <w:rFonts w:ascii="Cambria Math" w:eastAsia="Cambria Math" w:hAnsi="Cambria Math" w:cs="Cambria Math"/>
            <w:sz w:val="28"/>
            <w:szCs w:val="28"/>
          </w:rPr>
          <m:t>(</m:t>
        </m:r>
        <m:r>
          <w:rPr>
            <w:rFonts w:ascii="Cambria Math" w:eastAsia="Cambria Math" w:hAnsi="Cambria Math" w:cs="Cambria Math"/>
            <w:sz w:val="28"/>
            <w:szCs w:val="28"/>
          </w:rPr>
          <m:t>gi</m:t>
        </m:r>
        <m:r>
          <w:rPr>
            <w:rFonts w:ascii="Cambria Math" w:eastAsia="Cambria Math" w:hAnsi="Cambria Math" w:cs="Cambria Math"/>
            <w:sz w:val="28"/>
            <w:szCs w:val="28"/>
          </w:rPr>
          <m:t>ả</m:t>
        </m:r>
        <m:r>
          <w:rPr>
            <w:rFonts w:ascii="Cambria Math" w:eastAsia="Cambria Math" w:hAnsi="Cambria Math" w:cs="Cambria Math"/>
            <w:sz w:val="28"/>
            <w:szCs w:val="28"/>
          </w:rPr>
          <m:t xml:space="preserve"> </m:t>
        </m:r>
        <m:r>
          <w:rPr>
            <w:rFonts w:ascii="Cambria Math" w:eastAsia="Cambria Math" w:hAnsi="Cambria Math" w:cs="Cambria Math"/>
            <w:sz w:val="28"/>
            <w:szCs w:val="28"/>
          </w:rPr>
          <m:t>t</m:t>
        </m:r>
        <m:r>
          <w:rPr>
            <w:rFonts w:ascii="Cambria Math" w:eastAsia="Cambria Math" w:hAnsi="Cambria Math" w:cs="Cambria Math"/>
            <w:sz w:val="28"/>
            <w:szCs w:val="28"/>
          </w:rPr>
          <m:t>h</m:t>
        </m:r>
        <m:r>
          <w:rPr>
            <w:rFonts w:ascii="Cambria Math" w:eastAsia="Cambria Math" w:hAnsi="Cambria Math" w:cs="Cambria Math"/>
            <w:sz w:val="28"/>
            <w:szCs w:val="28"/>
          </w:rPr>
          <m:t>i</m:t>
        </m:r>
        <m:r>
          <w:rPr>
            <w:rFonts w:ascii="Cambria Math" w:eastAsia="Cambria Math" w:hAnsi="Cambria Math" w:cs="Cambria Math"/>
            <w:sz w:val="28"/>
            <w:szCs w:val="28"/>
          </w:rPr>
          <m:t>ế</m:t>
        </m:r>
        <m:r>
          <w:rPr>
            <w:rFonts w:ascii="Cambria Math" w:eastAsia="Cambria Math" w:hAnsi="Cambria Math" w:cs="Cambria Math"/>
            <w:sz w:val="28"/>
            <w:szCs w:val="28"/>
          </w:rPr>
          <m:t>t</m:t>
        </m:r>
        <m:r>
          <w:rPr>
            <w:rFonts w:ascii="Cambria Math" w:eastAsia="Cambria Math" w:hAnsi="Cambria Math" w:cs="Cambria Math"/>
            <w:sz w:val="28"/>
            <w:szCs w:val="28"/>
          </w:rPr>
          <m:t>),</m:t>
        </m:r>
        <m:r>
          <w:rPr>
            <w:rFonts w:ascii="Cambria Math" w:eastAsia="Cambria Math" w:hAnsi="Cambria Math" w:cs="Cambria Math"/>
            <w:sz w:val="28"/>
            <w:szCs w:val="28"/>
          </w:rPr>
          <m:t>EA</m:t>
        </m:r>
      </m:oMath>
      <w:r>
        <w:rPr>
          <w:sz w:val="28"/>
          <w:szCs w:val="28"/>
        </w:rPr>
        <w:t xml:space="preserve"> là c</w:t>
      </w:r>
      <w:r>
        <w:rPr>
          <w:sz w:val="28"/>
          <w:szCs w:val="28"/>
        </w:rPr>
        <w:t>ạ</w:t>
      </w:r>
      <w:r>
        <w:rPr>
          <w:sz w:val="28"/>
          <w:szCs w:val="28"/>
        </w:rPr>
        <w:t>nh chung.</w:t>
      </w:r>
    </w:p>
    <w:p w:rsidR="005B2E0C" w:rsidRDefault="00F54929">
      <w:pPr>
        <w:spacing w:after="240" w:line="360" w:lineRule="auto"/>
        <w:rPr>
          <w:sz w:val="28"/>
          <w:szCs w:val="28"/>
        </w:rPr>
      </w:pPr>
      <w:r>
        <w:rPr>
          <w:sz w:val="28"/>
          <w:szCs w:val="28"/>
        </w:rPr>
        <w:lastRenderedPageBreak/>
        <w:t xml:space="preserve">b) </w:t>
      </w:r>
      <m:oMath>
        <m:r>
          <w:rPr>
            <w:rFonts w:ascii="Cambria Math" w:hAnsi="Cambria Math"/>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ΔABD</m:t>
        </m:r>
      </m:oMath>
      <w:r>
        <w:rPr>
          <w:sz w:val="28"/>
          <w:szCs w:val="28"/>
        </w:rPr>
        <w:t xml:space="preserve"> (c.g.c) vì: </w:t>
      </w:r>
      <m:oMath>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AD</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DAB</m:t>
            </m:r>
          </m:e>
        </m:acc>
        <m:r>
          <w:rPr>
            <w:rFonts w:ascii="Cambria Math" w:eastAsia="Cambria Math" w:hAnsi="Cambria Math" w:cs="Cambria Math"/>
            <w:sz w:val="28"/>
            <w:szCs w:val="28"/>
          </w:rPr>
          <m:t>(</m:t>
        </m:r>
        <m:r>
          <w:rPr>
            <w:rFonts w:ascii="Cambria Math" w:eastAsia="Cambria Math" w:hAnsi="Cambria Math" w:cs="Cambria Math"/>
            <w:sz w:val="28"/>
            <w:szCs w:val="28"/>
          </w:rPr>
          <m:t>ΔAEC</m:t>
        </m:r>
        <m:r>
          <w:rPr>
            <w:rFonts w:ascii="Cambria Math" w:eastAsia="Cambria Math" w:hAnsi="Cambria Math" w:cs="Cambria Math"/>
            <w:sz w:val="28"/>
            <w:szCs w:val="28"/>
          </w:rPr>
          <m:t>=</m:t>
        </m:r>
        <m:r>
          <w:rPr>
            <w:rFonts w:ascii="Cambria Math" w:eastAsia="Cambria Math" w:hAnsi="Cambria Math" w:cs="Cambria Math"/>
            <w:sz w:val="28"/>
            <w:szCs w:val="28"/>
          </w:rPr>
          <m:t>ΔAED</m:t>
        </m:r>
        <m:r>
          <w:rPr>
            <w:rFonts w:ascii="Cambria Math" w:eastAsia="Cambria Math" w:hAnsi="Cambria Math" w:cs="Cambria Math"/>
            <w:sz w:val="28"/>
            <w:szCs w:val="28"/>
          </w:rPr>
          <m:t>),</m:t>
        </m:r>
        <m:r>
          <w:rPr>
            <w:rFonts w:ascii="Cambria Math" w:eastAsia="Cambria Math" w:hAnsi="Cambria Math" w:cs="Cambria Math"/>
            <w:sz w:val="28"/>
            <w:szCs w:val="28"/>
          </w:rPr>
          <m:t>AB</m:t>
        </m:r>
      </m:oMath>
      <w:r>
        <w:rPr>
          <w:sz w:val="28"/>
          <w:szCs w:val="28"/>
        </w:rPr>
        <w:t xml:space="preserve"> là c</w:t>
      </w:r>
      <w:r>
        <w:rPr>
          <w:sz w:val="28"/>
          <w:szCs w:val="28"/>
        </w:rPr>
        <w:t>ạ</w:t>
      </w:r>
      <w:r>
        <w:rPr>
          <w:sz w:val="28"/>
          <w:szCs w:val="28"/>
        </w:rPr>
        <w:t>nh chung.</w:t>
      </w:r>
    </w:p>
    <w:p w:rsidR="005B2E0C" w:rsidRDefault="00F54929">
      <w:pPr>
        <w:spacing w:before="120" w:line="360" w:lineRule="auto"/>
        <w:rPr>
          <w:b/>
          <w:sz w:val="28"/>
          <w:szCs w:val="28"/>
        </w:rPr>
      </w:pPr>
      <w:r>
        <w:rPr>
          <w:b/>
          <w:sz w:val="28"/>
          <w:szCs w:val="28"/>
        </w:rPr>
        <w:t>D. HO</w:t>
      </w:r>
      <w:r>
        <w:rPr>
          <w:b/>
          <w:sz w:val="28"/>
          <w:szCs w:val="28"/>
        </w:rPr>
        <w:t>Ạ</w:t>
      </w:r>
      <w:r>
        <w:rPr>
          <w:b/>
          <w:sz w:val="28"/>
          <w:szCs w:val="28"/>
        </w:rPr>
        <w:t>T Đ</w:t>
      </w:r>
      <w:r>
        <w:rPr>
          <w:b/>
          <w:sz w:val="28"/>
          <w:szCs w:val="28"/>
        </w:rPr>
        <w:t>Ộ</w:t>
      </w:r>
      <w:r>
        <w:rPr>
          <w:b/>
          <w:sz w:val="28"/>
          <w:szCs w:val="28"/>
        </w:rPr>
        <w:t>NG V</w:t>
      </w:r>
      <w:r>
        <w:rPr>
          <w:b/>
          <w:sz w:val="28"/>
          <w:szCs w:val="28"/>
        </w:rPr>
        <w:t>Ậ</w:t>
      </w:r>
      <w:r>
        <w:rPr>
          <w:b/>
          <w:sz w:val="28"/>
          <w:szCs w:val="28"/>
        </w:rPr>
        <w:t>N D</w:t>
      </w:r>
      <w:r>
        <w:rPr>
          <w:b/>
          <w:sz w:val="28"/>
          <w:szCs w:val="28"/>
        </w:rPr>
        <w:t>Ụ</w:t>
      </w:r>
      <w:r>
        <w:rPr>
          <w:b/>
          <w:sz w:val="28"/>
          <w:szCs w:val="28"/>
        </w:rPr>
        <w:t>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jc w:val="both"/>
        <w:rPr>
          <w:color w:val="000000"/>
          <w:sz w:val="28"/>
          <w:szCs w:val="28"/>
        </w:rPr>
      </w:pPr>
      <w:r>
        <w:rPr>
          <w:sz w:val="28"/>
          <w:szCs w:val="28"/>
        </w:rPr>
        <w:t>- H</w:t>
      </w:r>
      <w:r>
        <w:rPr>
          <w:sz w:val="28"/>
          <w:szCs w:val="28"/>
        </w:rPr>
        <w:t>ọ</w:t>
      </w:r>
      <w:r>
        <w:rPr>
          <w:sz w:val="28"/>
          <w:szCs w:val="28"/>
        </w:rPr>
        <w:t>c sinh th</w:t>
      </w:r>
      <w:r>
        <w:rPr>
          <w:sz w:val="28"/>
          <w:szCs w:val="28"/>
        </w:rPr>
        <w:t>ự</w:t>
      </w:r>
      <w:r>
        <w:rPr>
          <w:sz w:val="28"/>
          <w:szCs w:val="28"/>
        </w:rPr>
        <w:t>c hi</w:t>
      </w:r>
      <w:r>
        <w:rPr>
          <w:sz w:val="28"/>
          <w:szCs w:val="28"/>
        </w:rPr>
        <w:t>ệ</w:t>
      </w:r>
      <w:r>
        <w:rPr>
          <w:sz w:val="28"/>
          <w:szCs w:val="28"/>
        </w:rPr>
        <w:t>n làm bài t</w:t>
      </w:r>
      <w:r>
        <w:rPr>
          <w:sz w:val="28"/>
          <w:szCs w:val="28"/>
        </w:rPr>
        <w:t>ậ</w:t>
      </w:r>
      <w:r>
        <w:rPr>
          <w:sz w:val="28"/>
          <w:szCs w:val="28"/>
        </w:rPr>
        <w:t>p v</w:t>
      </w:r>
      <w:r>
        <w:rPr>
          <w:sz w:val="28"/>
          <w:szCs w:val="28"/>
        </w:rPr>
        <w:t>ậ</w:t>
      </w:r>
      <w:r>
        <w:rPr>
          <w:sz w:val="28"/>
          <w:szCs w:val="28"/>
        </w:rPr>
        <w:t>n d</w:t>
      </w:r>
      <w:r>
        <w:rPr>
          <w:sz w:val="28"/>
          <w:szCs w:val="28"/>
        </w:rPr>
        <w:t>ụ</w:t>
      </w:r>
      <w:r>
        <w:rPr>
          <w:sz w:val="28"/>
          <w:szCs w:val="28"/>
        </w:rPr>
        <w:t>ng đ</w:t>
      </w:r>
      <w:r>
        <w:rPr>
          <w:sz w:val="28"/>
          <w:szCs w:val="28"/>
        </w:rPr>
        <w:t>ể</w:t>
      </w:r>
      <w:r>
        <w:rPr>
          <w:sz w:val="28"/>
          <w:szCs w:val="28"/>
        </w:rPr>
        <w:t xml:space="preserve"> n</w:t>
      </w:r>
      <w:r>
        <w:rPr>
          <w:sz w:val="28"/>
          <w:szCs w:val="28"/>
        </w:rPr>
        <w:t>ắ</w:t>
      </w:r>
      <w:r>
        <w:rPr>
          <w:sz w:val="28"/>
          <w:szCs w:val="28"/>
        </w:rPr>
        <w:t>m v</w:t>
      </w:r>
      <w:r>
        <w:rPr>
          <w:sz w:val="28"/>
          <w:szCs w:val="28"/>
        </w:rPr>
        <w:t>ữ</w:t>
      </w:r>
      <w:r>
        <w:rPr>
          <w:sz w:val="28"/>
          <w:szCs w:val="28"/>
        </w:rPr>
        <w:t>ng ki</w:t>
      </w:r>
      <w:r>
        <w:rPr>
          <w:sz w:val="28"/>
          <w:szCs w:val="28"/>
        </w:rPr>
        <w:t>ế</w:t>
      </w:r>
      <w:r>
        <w:rPr>
          <w:sz w:val="28"/>
          <w:szCs w:val="28"/>
        </w:rPr>
        <w:t>n th</w:t>
      </w:r>
      <w:r>
        <w:rPr>
          <w:sz w:val="28"/>
          <w:szCs w:val="28"/>
        </w:rPr>
        <w:t>ứ</w:t>
      </w:r>
      <w:r>
        <w:rPr>
          <w:sz w:val="28"/>
          <w:szCs w:val="28"/>
        </w:rPr>
        <w:t>c v</w:t>
      </w:r>
      <w:r>
        <w:rPr>
          <w:sz w:val="28"/>
          <w:szCs w:val="28"/>
        </w:rPr>
        <w:t>ề</w:t>
      </w:r>
      <w:r>
        <w:rPr>
          <w:sz w:val="28"/>
          <w:szCs w:val="28"/>
        </w:rPr>
        <w:t xml:space="preserve"> </w:t>
      </w:r>
      <w:r>
        <w:rPr>
          <w:color w:val="000000"/>
          <w:sz w:val="28"/>
          <w:szCs w:val="28"/>
        </w:rPr>
        <w:t>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th</w:t>
      </w:r>
      <w:r>
        <w:rPr>
          <w:color w:val="000000"/>
          <w:sz w:val="28"/>
          <w:szCs w:val="28"/>
        </w:rPr>
        <w:t>ứ</w:t>
      </w:r>
      <w:r>
        <w:rPr>
          <w:color w:val="000000"/>
          <w:sz w:val="28"/>
          <w:szCs w:val="28"/>
        </w:rPr>
        <w:t xml:space="preserve"> hai và th</w:t>
      </w:r>
      <w:r>
        <w:rPr>
          <w:color w:val="000000"/>
          <w:sz w:val="28"/>
          <w:szCs w:val="28"/>
        </w:rPr>
        <w:t>ứ</w:t>
      </w:r>
      <w:r>
        <w:rPr>
          <w:color w:val="000000"/>
          <w:sz w:val="28"/>
          <w:szCs w:val="28"/>
        </w:rPr>
        <w:t xml:space="preserve"> ba c</w:t>
      </w:r>
      <w:r>
        <w:rPr>
          <w:color w:val="000000"/>
          <w:sz w:val="28"/>
          <w:szCs w:val="28"/>
        </w:rPr>
        <w:t>ủ</w:t>
      </w:r>
      <w:r>
        <w:rPr>
          <w:color w:val="000000"/>
          <w:sz w:val="28"/>
          <w:szCs w:val="28"/>
        </w:rPr>
        <w:t>a hai tam giác.</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b) Nội dung: </w:t>
      </w:r>
      <w:r>
        <w:rPr>
          <w:rFonts w:eastAsia="Times New Roman" w:cs="Times New Roman"/>
          <w:color w:val="000000"/>
          <w:sz w:val="28"/>
          <w:szCs w:val="28"/>
        </w:rPr>
        <w:t xml:space="preserve">HS sử dụng SGK và vận dụng kiến thức đã học để làm bài tập: </w:t>
      </w:r>
      <w:r>
        <w:rPr>
          <w:rFonts w:eastAsia="Times New Roman" w:cs="Times New Roman"/>
          <w:b/>
          <w:color w:val="000000"/>
          <w:sz w:val="28"/>
          <w:szCs w:val="28"/>
        </w:rPr>
        <w:t>Bài 4.19</w:t>
      </w:r>
      <w:r>
        <w:rPr>
          <w:rFonts w:eastAsia="Times New Roman" w:cs="Times New Roman"/>
          <w:color w:val="000000"/>
          <w:sz w:val="28"/>
          <w:szCs w:val="28"/>
        </w:rPr>
        <w:t xml:space="preserve"> (SGK -tr74).</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v</w:t>
      </w:r>
      <w:r>
        <w:rPr>
          <w:sz w:val="28"/>
          <w:szCs w:val="28"/>
        </w:rPr>
        <w:t>ậ</w:t>
      </w:r>
      <w:r>
        <w:rPr>
          <w:sz w:val="28"/>
          <w:szCs w:val="28"/>
        </w:rPr>
        <w:t>n d</w:t>
      </w:r>
      <w:r>
        <w:rPr>
          <w:sz w:val="28"/>
          <w:szCs w:val="28"/>
        </w:rPr>
        <w:t>ụ</w:t>
      </w:r>
      <w:r>
        <w:rPr>
          <w:sz w:val="28"/>
          <w:szCs w:val="28"/>
        </w:rPr>
        <w:t>ng ki</w:t>
      </w:r>
      <w:r>
        <w:rPr>
          <w:sz w:val="28"/>
          <w:szCs w:val="28"/>
        </w:rPr>
        <w:t>ế</w:t>
      </w:r>
      <w:r>
        <w:rPr>
          <w:sz w:val="28"/>
          <w:szCs w:val="28"/>
        </w:rPr>
        <w:t>n th</w:t>
      </w:r>
      <w:r>
        <w:rPr>
          <w:sz w:val="28"/>
          <w:szCs w:val="28"/>
        </w:rPr>
        <w:t>ứ</w:t>
      </w:r>
      <w:r>
        <w:rPr>
          <w:sz w:val="28"/>
          <w:szCs w:val="28"/>
        </w:rPr>
        <w:t>c đã</w:t>
      </w:r>
      <w:r>
        <w:rPr>
          <w:sz w:val="28"/>
          <w:szCs w:val="28"/>
        </w:rPr>
        <w:t xml:space="preserve"> h</w:t>
      </w:r>
      <w:r>
        <w:rPr>
          <w:sz w:val="28"/>
          <w:szCs w:val="28"/>
        </w:rPr>
        <w:t>ọ</w:t>
      </w:r>
      <w:r>
        <w:rPr>
          <w:sz w:val="28"/>
          <w:szCs w:val="28"/>
        </w:rPr>
        <w:t>c gi</w:t>
      </w:r>
      <w:r>
        <w:rPr>
          <w:sz w:val="28"/>
          <w:szCs w:val="28"/>
        </w:rPr>
        <w:t>ả</w:t>
      </w:r>
      <w:r>
        <w:rPr>
          <w:sz w:val="28"/>
          <w:szCs w:val="28"/>
        </w:rPr>
        <w:t>i quy</w:t>
      </w:r>
      <w:r>
        <w:rPr>
          <w:sz w:val="28"/>
          <w:szCs w:val="28"/>
        </w:rPr>
        <w:t>ế</w:t>
      </w:r>
      <w:r>
        <w:rPr>
          <w:sz w:val="28"/>
          <w:szCs w:val="28"/>
        </w:rPr>
        <w:t>t bài toán ch</w:t>
      </w:r>
      <w:r>
        <w:rPr>
          <w:sz w:val="28"/>
          <w:szCs w:val="28"/>
        </w:rPr>
        <w:t>ứ</w:t>
      </w:r>
      <w:r>
        <w:rPr>
          <w:sz w:val="28"/>
          <w:szCs w:val="28"/>
        </w:rPr>
        <w:t>ng minh tam giác b</w:t>
      </w:r>
      <w:r>
        <w:rPr>
          <w:sz w:val="28"/>
          <w:szCs w:val="28"/>
        </w:rPr>
        <w:t>ằ</w:t>
      </w:r>
      <w:r>
        <w:rPr>
          <w:sz w:val="28"/>
          <w:szCs w:val="28"/>
        </w:rPr>
        <w:t>ng nhau.</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b/>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xml:space="preserve">- GV yêu cầu HS hoạt động hoàn thành bài tập </w:t>
      </w:r>
      <w:r>
        <w:rPr>
          <w:rFonts w:eastAsia="Times New Roman" w:cs="Times New Roman"/>
          <w:b/>
          <w:color w:val="000000"/>
          <w:sz w:val="28"/>
          <w:szCs w:val="28"/>
        </w:rPr>
        <w:t>Bài 4.19</w:t>
      </w:r>
      <w:r>
        <w:rPr>
          <w:rFonts w:eastAsia="Times New Roman" w:cs="Times New Roman"/>
          <w:color w:val="000000"/>
          <w:sz w:val="28"/>
          <w:szCs w:val="28"/>
        </w:rPr>
        <w:t xml:space="preserve"> (SGK -tr74).</w:t>
      </w:r>
    </w:p>
    <w:p w:rsidR="005B2E0C" w:rsidRDefault="00F54929">
      <w:pPr>
        <w:spacing w:line="360" w:lineRule="auto"/>
        <w:rPr>
          <w:b/>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p>
    <w:p w:rsidR="005B2E0C" w:rsidRDefault="00F54929">
      <w:pPr>
        <w:spacing w:line="360" w:lineRule="auto"/>
        <w:rPr>
          <w:sz w:val="28"/>
          <w:szCs w:val="28"/>
        </w:rPr>
      </w:pPr>
      <w:r>
        <w:rPr>
          <w:sz w:val="28"/>
          <w:szCs w:val="28"/>
        </w:rPr>
        <w:t>- HS suy nghĩ làm bài.</w:t>
      </w:r>
    </w:p>
    <w:p w:rsidR="005B2E0C" w:rsidRDefault="00F54929">
      <w:pPr>
        <w:spacing w:line="360" w:lineRule="auto"/>
        <w:rPr>
          <w:sz w:val="28"/>
          <w:szCs w:val="28"/>
        </w:rPr>
      </w:pPr>
      <w:r>
        <w:rPr>
          <w:sz w:val="28"/>
          <w:szCs w:val="28"/>
        </w:rPr>
        <w:t>- GV đi</w:t>
      </w:r>
      <w:r>
        <w:rPr>
          <w:sz w:val="28"/>
          <w:szCs w:val="28"/>
        </w:rPr>
        <w:t>ề</w:t>
      </w:r>
      <w:r>
        <w:rPr>
          <w:sz w:val="28"/>
          <w:szCs w:val="28"/>
        </w:rPr>
        <w:t>u hành, quan sát, h</w:t>
      </w:r>
      <w:r>
        <w:rPr>
          <w:sz w:val="28"/>
          <w:szCs w:val="28"/>
        </w:rPr>
        <w:t>ỗ</w:t>
      </w:r>
      <w:r>
        <w:rPr>
          <w:sz w:val="28"/>
          <w:szCs w:val="28"/>
        </w:rPr>
        <w:t xml:space="preserve"> tr</w:t>
      </w:r>
      <w:r>
        <w:rPr>
          <w:sz w:val="28"/>
          <w:szCs w:val="28"/>
        </w:rPr>
        <w:t>ợ</w:t>
      </w:r>
      <w:r>
        <w:rPr>
          <w:sz w:val="28"/>
          <w:szCs w:val="28"/>
        </w:rPr>
        <w:t>.</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Bước 3: Báo cáo, thảo luận</w:t>
      </w:r>
    </w:p>
    <w:p w:rsidR="005B2E0C" w:rsidRDefault="00F54929">
      <w:pPr>
        <w:spacing w:line="360" w:lineRule="auto"/>
        <w:rPr>
          <w:sz w:val="28"/>
          <w:szCs w:val="28"/>
        </w:rPr>
      </w:pPr>
      <w:r>
        <w:rPr>
          <w:sz w:val="28"/>
          <w:szCs w:val="28"/>
        </w:rPr>
        <w:t>- HS lên b</w:t>
      </w:r>
      <w:r>
        <w:rPr>
          <w:sz w:val="28"/>
          <w:szCs w:val="28"/>
        </w:rPr>
        <w:t>ả</w:t>
      </w:r>
      <w:r>
        <w:rPr>
          <w:sz w:val="28"/>
          <w:szCs w:val="28"/>
        </w:rPr>
        <w:t>ng trình bày, các HS chú ý l</w:t>
      </w:r>
      <w:r>
        <w:rPr>
          <w:sz w:val="28"/>
          <w:szCs w:val="28"/>
        </w:rPr>
        <w:t>ắ</w:t>
      </w:r>
      <w:r>
        <w:rPr>
          <w:sz w:val="28"/>
          <w:szCs w:val="28"/>
        </w:rPr>
        <w:t>ng nghe theo dõi và cho nh</w:t>
      </w:r>
      <w:r>
        <w:rPr>
          <w:sz w:val="28"/>
          <w:szCs w:val="28"/>
        </w:rPr>
        <w:t>ậ</w:t>
      </w:r>
      <w:r>
        <w:rPr>
          <w:sz w:val="28"/>
          <w:szCs w:val="28"/>
        </w:rPr>
        <w:t>n xét.</w:t>
      </w:r>
    </w:p>
    <w:p w:rsidR="005B2E0C" w:rsidRDefault="00F54929">
      <w:pPr>
        <w:spacing w:line="360" w:lineRule="auto"/>
        <w:rPr>
          <w:b/>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nh</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GV nhận xét, đánh giá, đưa ra đáp án đúng, chú ý các lỗi sai của học sinh hay mắc phải.</w:t>
      </w:r>
    </w:p>
    <w:p w:rsidR="005B2E0C" w:rsidRDefault="00F54929">
      <w:pPr>
        <w:spacing w:line="360" w:lineRule="auto"/>
        <w:rPr>
          <w:b/>
          <w:sz w:val="28"/>
          <w:szCs w:val="28"/>
        </w:rPr>
      </w:pPr>
      <w:r>
        <w:rPr>
          <w:b/>
          <w:sz w:val="28"/>
          <w:szCs w:val="28"/>
        </w:rPr>
        <w:t>Đáp án:</w:t>
      </w:r>
    </w:p>
    <w:p w:rsidR="005B2E0C" w:rsidRDefault="00F54929">
      <w:pPr>
        <w:spacing w:after="240" w:line="360" w:lineRule="auto"/>
        <w:rPr>
          <w:b/>
          <w:sz w:val="28"/>
          <w:szCs w:val="28"/>
        </w:rPr>
      </w:pPr>
      <w:r>
        <w:rPr>
          <w:b/>
          <w:sz w:val="28"/>
          <w:szCs w:val="28"/>
        </w:rPr>
        <w:t>Bài 4.19.</w:t>
      </w:r>
    </w:p>
    <w:p w:rsidR="005B2E0C" w:rsidRDefault="00F54929">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OAC</m:t>
        </m:r>
        <m:r>
          <w:rPr>
            <w:rFonts w:ascii="Cambria Math" w:eastAsia="Cambria Math" w:hAnsi="Cambria Math" w:cs="Cambria Math"/>
            <w:sz w:val="28"/>
            <w:szCs w:val="28"/>
          </w:rPr>
          <m:t>=△</m:t>
        </m:r>
        <m:r>
          <w:rPr>
            <w:rFonts w:ascii="Cambria Math" w:eastAsia="Cambria Math" w:hAnsi="Cambria Math" w:cs="Cambria Math"/>
            <w:sz w:val="28"/>
            <w:szCs w:val="28"/>
          </w:rPr>
          <m:t>OB</m:t>
        </m:r>
        <m:r>
          <w:rPr>
            <w:rFonts w:ascii="Cambria Math" w:eastAsia="Cambria Math" w:hAnsi="Cambria Math" w:cs="Cambria Math"/>
            <w:sz w:val="28"/>
            <w:szCs w:val="28"/>
          </w:rPr>
          <m:t>C</m:t>
        </m:r>
      </m:oMath>
      <w:r>
        <w:rPr>
          <w:sz w:val="28"/>
          <w:szCs w:val="28"/>
        </w:rPr>
        <w:t xml:space="preserve"> (g.c.g)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r>
          <w:rPr>
            <w:rFonts w:ascii="Cambria Math" w:eastAsia="Cambria Math" w:hAnsi="Cambria Math" w:cs="Cambria Math"/>
            <w:sz w:val="28"/>
            <w:szCs w:val="28"/>
          </w:rPr>
          <m:t>(</m:t>
        </m:r>
        <m:r>
          <w:rPr>
            <w:rFonts w:ascii="Cambria Math" w:eastAsia="Cambria Math" w:hAnsi="Cambria Math" w:cs="Cambria Math"/>
            <w:sz w:val="28"/>
            <w:szCs w:val="28"/>
          </w:rPr>
          <m:t>OC</m:t>
        </m:r>
      </m:oMath>
      <w:r>
        <w:rPr>
          <w:sz w:val="28"/>
          <w:szCs w:val="28"/>
        </w:rPr>
        <w:t xml:space="preserve"> là phân giác c</w:t>
      </w:r>
      <w:r>
        <w:rPr>
          <w:sz w:val="28"/>
          <w:szCs w:val="28"/>
        </w:rPr>
        <w:t>ủ</w:t>
      </w:r>
      <w:r>
        <w:rPr>
          <w:sz w:val="28"/>
          <w:szCs w:val="28"/>
        </w:rPr>
        <w:t xml:space="preserve">a góc </w:t>
      </w:r>
      <m:oMath>
        <m:r>
          <w:rPr>
            <w:rFonts w:ascii="Cambria Math" w:eastAsia="Cambria Math" w:hAnsi="Cambria Math" w:cs="Cambria Math"/>
            <w:sz w:val="28"/>
            <w:szCs w:val="28"/>
          </w:rPr>
          <m:t>AOB</m:t>
        </m:r>
        <m:r>
          <w:rPr>
            <w:rFonts w:ascii="Cambria Math" w:eastAsia="Cambria Math" w:hAnsi="Cambria Math" w:cs="Cambria Math"/>
            <w:sz w:val="28"/>
            <w:szCs w:val="28"/>
          </w:rPr>
          <m:t>),</m:t>
        </m:r>
      </m:oMath>
    </w:p>
    <w:p w:rsidR="005B2E0C" w:rsidRDefault="00F54929">
      <w:pPr>
        <w:spacing w:after="240" w:line="360" w:lineRule="auto"/>
        <w:rPr>
          <w:sz w:val="28"/>
          <w:szCs w:val="28"/>
        </w:rPr>
      </w:pPr>
      <m:oMath>
        <m:r>
          <w:rPr>
            <w:rFonts w:ascii="Cambria Math" w:eastAsia="Cambria Math" w:hAnsi="Cambria Math" w:cs="Cambria Math"/>
            <w:sz w:val="28"/>
            <w:szCs w:val="28"/>
          </w:rPr>
          <m:t>OC</m:t>
        </m:r>
      </m:oMath>
      <w:r>
        <w:rPr>
          <w:sz w:val="28"/>
          <w:szCs w:val="28"/>
        </w:rPr>
        <w:t xml:space="preserve"> là canh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ACO</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oMath>
      <w:r>
        <w:rPr>
          <w:sz w:val="28"/>
          <w:szCs w:val="28"/>
        </w:rPr>
        <w:t>.</w:t>
      </w:r>
    </w:p>
    <w:p w:rsidR="005B2E0C" w:rsidRDefault="00F54929">
      <w:pPr>
        <w:spacing w:after="240" w:line="360" w:lineRule="auto"/>
        <w:rPr>
          <w:sz w:val="28"/>
          <w:szCs w:val="28"/>
        </w:rPr>
      </w:pPr>
      <w:r>
        <w:rPr>
          <w:sz w:val="28"/>
          <w:szCs w:val="28"/>
        </w:rPr>
        <w:lastRenderedPageBreak/>
        <w:t xml:space="preserve">b) </w:t>
      </w:r>
      <m:oMath>
        <m:r>
          <w:rPr>
            <w:rFonts w:ascii="Cambria Math" w:hAnsi="Cambria Math"/>
          </w:rPr>
          <m:t>Δ</m:t>
        </m:r>
        <m:r>
          <w:rPr>
            <w:rFonts w:ascii="Cambria Math" w:eastAsia="Cambria Math" w:hAnsi="Cambria Math" w:cs="Cambria Math"/>
            <w:sz w:val="28"/>
            <w:szCs w:val="28"/>
          </w:rPr>
          <m:t>MAC</m:t>
        </m:r>
        <m:r>
          <w:rPr>
            <w:rFonts w:ascii="Cambria Math" w:eastAsia="Cambria Math" w:hAnsi="Cambria Math" w:cs="Cambria Math"/>
            <w:sz w:val="28"/>
            <w:szCs w:val="28"/>
          </w:rPr>
          <m:t>=</m:t>
        </m:r>
        <m:r>
          <w:rPr>
            <w:rFonts w:ascii="Cambria Math" w:eastAsia="Cambria Math" w:hAnsi="Cambria Math" w:cs="Cambria Math"/>
            <w:sz w:val="28"/>
            <w:szCs w:val="28"/>
          </w:rPr>
          <m:t>ΔMBC</m:t>
        </m:r>
        <m:r>
          <w:rPr>
            <w:rFonts w:ascii="Cambria Math" w:eastAsia="Cambria Math" w:hAnsi="Cambria Math" w:cs="Cambria Math"/>
            <w:sz w:val="28"/>
            <w:szCs w:val="28"/>
          </w:rPr>
          <m:t>(</m:t>
        </m:r>
      </m:oMath>
      <w:r>
        <w:rPr>
          <w:sz w:val="28"/>
          <w:szCs w:val="28"/>
        </w:rPr>
        <w:t xml:space="preserve"> c.g.c) vì: </w:t>
      </w:r>
      <m:oMath>
        <m:r>
          <w:rPr>
            <w:rFonts w:ascii="Cambria Math" w:eastAsia="Cambria Math" w:hAnsi="Cambria Math" w:cs="Cambria Math"/>
            <w:sz w:val="28"/>
            <w:szCs w:val="28"/>
          </w:rPr>
          <m:t>CA</m:t>
        </m:r>
        <m:r>
          <w:rPr>
            <w:rFonts w:ascii="Cambria Math" w:eastAsia="Cambria Math" w:hAnsi="Cambria Math" w:cs="Cambria Math"/>
            <w:sz w:val="28"/>
            <w:szCs w:val="28"/>
          </w:rPr>
          <m:t>=</m:t>
        </m:r>
        <m:r>
          <w:rPr>
            <w:rFonts w:ascii="Cambria Math" w:eastAsia="Cambria Math" w:hAnsi="Cambria Math" w:cs="Cambria Math"/>
            <w:sz w:val="28"/>
            <w:szCs w:val="28"/>
          </w:rPr>
          <m:t>CB</m:t>
        </m:r>
        <m:r>
          <w:rPr>
            <w:rFonts w:ascii="Cambria Math" w:eastAsia="Cambria Math" w:hAnsi="Cambria Math" w:cs="Cambria Math"/>
            <w:sz w:val="28"/>
            <w:szCs w:val="28"/>
          </w:rPr>
          <m:t>(</m:t>
        </m:r>
      </m:oMath>
      <w:r>
        <w:rPr>
          <w:sz w:val="28"/>
          <w:szCs w:val="28"/>
        </w:rPr>
        <w:t xml:space="preserve"> do </w:t>
      </w:r>
      <m:oMath>
        <m:r>
          <w:rPr>
            <w:rFonts w:ascii="Cambria Math" w:hAnsi="Cambria Math"/>
          </w:rPr>
          <m:t>Δ</m:t>
        </m:r>
        <m:r>
          <w:rPr>
            <w:rFonts w:ascii="Cambria Math" w:eastAsia="Cambria Math" w:hAnsi="Cambria Math" w:cs="Cambria Math"/>
            <w:sz w:val="28"/>
            <w:szCs w:val="28"/>
          </w:rPr>
          <m:t>OAC</m:t>
        </m:r>
        <m:r>
          <w:rPr>
            <w:rFonts w:ascii="Cambria Math" w:eastAsia="Cambria Math" w:hAnsi="Cambria Math" w:cs="Cambria Math"/>
            <w:sz w:val="28"/>
            <w:szCs w:val="28"/>
          </w:rPr>
          <m:t>=</m:t>
        </m:r>
        <m:r>
          <w:rPr>
            <w:rFonts w:ascii="Cambria Math" w:eastAsia="Cambria Math" w:hAnsi="Cambria Math" w:cs="Cambria Math"/>
            <w:sz w:val="28"/>
            <w:szCs w:val="28"/>
          </w:rPr>
          <m:t>ΔOBC</m:t>
        </m:r>
        <m:r>
          <w:rPr>
            <w:rFonts w:ascii="Cambria Math" w:eastAsia="Cambria Math" w:hAnsi="Cambria Math" w:cs="Cambria Math"/>
            <w:sz w:val="28"/>
            <w:szCs w:val="28"/>
          </w:rPr>
          <m:t>)</m:t>
        </m:r>
      </m:oMath>
      <w:r>
        <w:rPr>
          <w:sz w:val="28"/>
          <w:szCs w:val="28"/>
        </w:rPr>
        <w:t>,</w:t>
      </w:r>
    </w:p>
    <w:p w:rsidR="005B2E0C" w:rsidRDefault="00F54929">
      <w:pPr>
        <w:spacing w:after="240" w:line="360" w:lineRule="auto"/>
        <w:rPr>
          <w:sz w:val="28"/>
          <w:szCs w:val="28"/>
        </w:rPr>
      </w:pPr>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ACO</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MCB</m:t>
            </m:r>
          </m:e>
        </m:acc>
        <m:r>
          <w:rPr>
            <w:rFonts w:ascii="Cambria Math" w:eastAsia="Cambria Math" w:hAnsi="Cambria Math" w:cs="Cambria Math"/>
            <w:sz w:val="28"/>
            <w:szCs w:val="28"/>
          </w:rPr>
          <m:t>(</m:t>
        </m:r>
      </m:oMath>
      <w:r>
        <w:rPr>
          <w:sz w:val="28"/>
          <w:szCs w:val="28"/>
        </w:rPr>
        <w:t xml:space="preserve"> do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r>
          <w:rPr>
            <w:rFonts w:ascii="Cambria Math" w:eastAsia="Cambria Math" w:hAnsi="Cambria Math" w:cs="Cambria Math"/>
            <w:sz w:val="28"/>
            <w:szCs w:val="28"/>
          </w:rPr>
          <m:t>),</m:t>
        </m:r>
        <m:r>
          <w:rPr>
            <w:rFonts w:ascii="Cambria Math" w:eastAsia="Cambria Math" w:hAnsi="Cambria Math" w:cs="Cambria Math"/>
            <w:sz w:val="28"/>
            <w:szCs w:val="28"/>
          </w:rPr>
          <m:t>MC</m:t>
        </m:r>
      </m:oMath>
      <w:r>
        <w:rPr>
          <w:sz w:val="28"/>
          <w:szCs w:val="28"/>
        </w:rPr>
        <w:t xml:space="preserve"> là canh chung.</w:t>
      </w:r>
    </w:p>
    <w:p w:rsidR="005B2E0C" w:rsidRDefault="00F54929">
      <w:pPr>
        <w:spacing w:before="120" w:line="360" w:lineRule="auto"/>
        <w:rPr>
          <w:b/>
          <w:sz w:val="28"/>
          <w:szCs w:val="28"/>
        </w:rPr>
      </w:pPr>
      <w:r>
        <w:rPr>
          <w:b/>
          <w:sz w:val="28"/>
          <w:szCs w:val="28"/>
        </w:rPr>
        <w:t>* HƯ</w:t>
      </w:r>
      <w:r>
        <w:rPr>
          <w:b/>
          <w:sz w:val="28"/>
          <w:szCs w:val="28"/>
        </w:rPr>
        <w:t>Ớ</w:t>
      </w:r>
      <w:r>
        <w:rPr>
          <w:b/>
          <w:sz w:val="28"/>
          <w:szCs w:val="28"/>
        </w:rPr>
        <w:t>NG D</w:t>
      </w:r>
      <w:r>
        <w:rPr>
          <w:b/>
          <w:sz w:val="28"/>
          <w:szCs w:val="28"/>
        </w:rPr>
        <w:t>Ẫ</w:t>
      </w:r>
      <w:r>
        <w:rPr>
          <w:b/>
          <w:sz w:val="28"/>
          <w:szCs w:val="28"/>
        </w:rPr>
        <w:t>N V</w:t>
      </w:r>
      <w:r>
        <w:rPr>
          <w:b/>
          <w:sz w:val="28"/>
          <w:szCs w:val="28"/>
        </w:rPr>
        <w:t>Ề</w:t>
      </w:r>
      <w:r>
        <w:rPr>
          <w:b/>
          <w:sz w:val="28"/>
          <w:szCs w:val="28"/>
        </w:rPr>
        <w:t xml:space="preserve"> NHÀ</w:t>
      </w:r>
    </w:p>
    <w:p w:rsidR="005B2E0C" w:rsidRDefault="00F54929">
      <w:pPr>
        <w:numPr>
          <w:ilvl w:val="0"/>
          <w:numId w:val="11"/>
        </w:numPr>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Ghi nhớ kiến thức trong bài. </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Hoàn thành các bài tập trong SBT</w:t>
      </w:r>
    </w:p>
    <w:p w:rsidR="005B2E0C" w:rsidRDefault="00F54929">
      <w:pPr>
        <w:numPr>
          <w:ilvl w:val="0"/>
          <w:numId w:val="11"/>
        </w:numPr>
        <w:spacing w:after="120" w:line="360" w:lineRule="auto"/>
        <w:rPr>
          <w:rFonts w:eastAsia="Times New Roman" w:cs="Times New Roman"/>
          <w:color w:val="000000"/>
          <w:sz w:val="28"/>
          <w:szCs w:val="28"/>
        </w:rPr>
      </w:pPr>
      <w:r>
        <w:rPr>
          <w:rFonts w:eastAsia="Times New Roman" w:cs="Times New Roman"/>
          <w:color w:val="000000"/>
          <w:sz w:val="28"/>
          <w:szCs w:val="28"/>
        </w:rPr>
        <w:t>Chuẩn bị bài mới “Các trường hợp bằng nhau của tam giác vuông”.</w:t>
      </w:r>
    </w:p>
    <w:p w:rsidR="005B2E0C" w:rsidRDefault="005B2E0C">
      <w:pPr>
        <w:spacing w:line="360" w:lineRule="auto"/>
        <w:rPr>
          <w:sz w:val="28"/>
          <w:szCs w:val="28"/>
        </w:rPr>
      </w:pPr>
    </w:p>
    <w:p w:rsidR="005B2E0C" w:rsidRDefault="00F54929">
      <w:pPr>
        <w:spacing w:line="360" w:lineRule="auto"/>
        <w:rPr>
          <w:sz w:val="28"/>
          <w:szCs w:val="28"/>
        </w:rPr>
      </w:pPr>
      <w:r>
        <w:br w:type="page"/>
      </w:r>
    </w:p>
    <w:p w:rsidR="005B2E0C" w:rsidRDefault="00F54929">
      <w:pPr>
        <w:tabs>
          <w:tab w:val="center" w:pos="5400"/>
          <w:tab w:val="left" w:pos="7169"/>
        </w:tabs>
        <w:spacing w:before="120" w:after="240" w:line="360" w:lineRule="auto"/>
        <w:rPr>
          <w:sz w:val="28"/>
          <w:szCs w:val="28"/>
        </w:rPr>
      </w:pPr>
      <w:r>
        <w:rPr>
          <w:sz w:val="28"/>
          <w:szCs w:val="28"/>
        </w:rPr>
        <w:lastRenderedPageBreak/>
        <w:t>Ngày so</w:t>
      </w:r>
      <w:r>
        <w:rPr>
          <w:sz w:val="28"/>
          <w:szCs w:val="28"/>
        </w:rPr>
        <w:t>ạ</w:t>
      </w:r>
      <w:r>
        <w:rPr>
          <w:sz w:val="28"/>
          <w:szCs w:val="28"/>
        </w:rPr>
        <w:t>n: .../.../...</w:t>
      </w:r>
    </w:p>
    <w:p w:rsidR="005B2E0C" w:rsidRDefault="00F54929">
      <w:pPr>
        <w:tabs>
          <w:tab w:val="center" w:pos="5400"/>
          <w:tab w:val="left" w:pos="7169"/>
        </w:tabs>
        <w:spacing w:before="120" w:after="240" w:line="360" w:lineRule="auto"/>
        <w:rPr>
          <w:sz w:val="28"/>
          <w:szCs w:val="28"/>
        </w:rPr>
      </w:pPr>
      <w:r>
        <w:rPr>
          <w:sz w:val="28"/>
          <w:szCs w:val="28"/>
        </w:rPr>
        <w:t>Ngày d</w:t>
      </w:r>
      <w:r>
        <w:rPr>
          <w:sz w:val="28"/>
          <w:szCs w:val="28"/>
        </w:rPr>
        <w:t>ạ</w:t>
      </w:r>
      <w:r>
        <w:rPr>
          <w:sz w:val="28"/>
          <w:szCs w:val="28"/>
        </w:rPr>
        <w:t>y: .../.../...</w:t>
      </w:r>
    </w:p>
    <w:p w:rsidR="005B2E0C" w:rsidRDefault="00F54929">
      <w:pPr>
        <w:pStyle w:val="Heading1"/>
        <w:spacing w:line="360" w:lineRule="auto"/>
      </w:pPr>
      <w:r>
        <w:t>BÀI 15: CÁC TRƯ</w:t>
      </w:r>
      <w:r>
        <w:t>Ờ</w:t>
      </w:r>
      <w:r>
        <w:t>NG H</w:t>
      </w:r>
      <w:r>
        <w:t>Ợ</w:t>
      </w:r>
      <w:r>
        <w:t>P B</w:t>
      </w:r>
      <w:r>
        <w:t>Ằ</w:t>
      </w:r>
      <w:r>
        <w:t xml:space="preserve">NG NHAU </w:t>
      </w:r>
      <w:r>
        <w:t>C</w:t>
      </w:r>
      <w:r>
        <w:t>Ủ</w:t>
      </w:r>
      <w:r>
        <w:t>A TAM GIÁC VUÔNG (2 TI</w:t>
      </w:r>
      <w:r>
        <w:t>Ế</w:t>
      </w:r>
      <w:r>
        <w:t>T)</w:t>
      </w:r>
    </w:p>
    <w:p w:rsidR="005B2E0C" w:rsidRDefault="00F54929">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w:t>
      </w:r>
      <w:r>
        <w:rPr>
          <w:b/>
          <w:sz w:val="28"/>
          <w:szCs w:val="28"/>
        </w:rPr>
        <w:t>Ụ</w:t>
      </w:r>
      <w:r>
        <w:rPr>
          <w:b/>
          <w:sz w:val="28"/>
          <w:szCs w:val="28"/>
        </w:rPr>
        <w:t>C TIÊU</w:t>
      </w:r>
      <w:r>
        <w:rPr>
          <w:sz w:val="28"/>
          <w:szCs w:val="28"/>
        </w:rPr>
        <w:t>:</w:t>
      </w:r>
    </w:p>
    <w:p w:rsidR="005B2E0C" w:rsidRDefault="00F54929">
      <w:pPr>
        <w:tabs>
          <w:tab w:val="center" w:pos="5400"/>
          <w:tab w:val="left" w:pos="7169"/>
        </w:tabs>
        <w:spacing w:before="120" w:line="360" w:lineRule="auto"/>
        <w:rPr>
          <w:sz w:val="28"/>
          <w:szCs w:val="28"/>
        </w:rPr>
      </w:pPr>
      <w:r>
        <w:rPr>
          <w:b/>
          <w:sz w:val="28"/>
          <w:szCs w:val="28"/>
        </w:rPr>
        <w:t>1. Ki</w:t>
      </w:r>
      <w:r>
        <w:rPr>
          <w:b/>
          <w:sz w:val="28"/>
          <w:szCs w:val="28"/>
        </w:rPr>
        <w:t>ế</w:t>
      </w:r>
      <w:r>
        <w:rPr>
          <w:b/>
          <w:sz w:val="28"/>
          <w:szCs w:val="28"/>
        </w:rPr>
        <w:t>n th</w:t>
      </w:r>
      <w:r>
        <w:rPr>
          <w:b/>
          <w:sz w:val="28"/>
          <w:szCs w:val="28"/>
        </w:rPr>
        <w:t>ứ</w:t>
      </w:r>
      <w:r>
        <w:rPr>
          <w:b/>
          <w:sz w:val="28"/>
          <w:szCs w:val="28"/>
        </w:rPr>
        <w:t>c:</w:t>
      </w:r>
      <w:r>
        <w:rPr>
          <w:b/>
          <w:i/>
          <w:sz w:val="28"/>
          <w:szCs w:val="28"/>
        </w:rPr>
        <w:t xml:space="preserve"> </w:t>
      </w:r>
      <w:r>
        <w:rPr>
          <w:sz w:val="28"/>
          <w:szCs w:val="28"/>
        </w:rPr>
        <w:t>H</w:t>
      </w:r>
      <w:r>
        <w:rPr>
          <w:sz w:val="28"/>
          <w:szCs w:val="28"/>
        </w:rPr>
        <w:t>ọ</w:t>
      </w:r>
      <w:r>
        <w:rPr>
          <w:sz w:val="28"/>
          <w:szCs w:val="28"/>
        </w:rPr>
        <w:t>c xong bài này, HS đ</w:t>
      </w:r>
      <w:r>
        <w:rPr>
          <w:sz w:val="28"/>
          <w:szCs w:val="28"/>
        </w:rPr>
        <w:t>ạ</w:t>
      </w:r>
      <w:r>
        <w:rPr>
          <w:sz w:val="28"/>
          <w:szCs w:val="28"/>
        </w:rPr>
        <w:t>t các yêu c</w:t>
      </w:r>
      <w:r>
        <w:rPr>
          <w:sz w:val="28"/>
          <w:szCs w:val="28"/>
        </w:rPr>
        <w:t>ầ</w:t>
      </w:r>
      <w:r>
        <w:rPr>
          <w:sz w:val="28"/>
          <w:szCs w:val="28"/>
        </w:rPr>
        <w:t>u sau:</w:t>
      </w:r>
    </w:p>
    <w:p w:rsidR="005B2E0C" w:rsidRDefault="00F54929">
      <w:pPr>
        <w:numPr>
          <w:ilvl w:val="0"/>
          <w:numId w:val="7"/>
        </w:numPr>
        <w:tabs>
          <w:tab w:val="center" w:pos="5400"/>
          <w:tab w:val="left" w:pos="7169"/>
        </w:tabs>
        <w:spacing w:before="120" w:after="120" w:line="360" w:lineRule="auto"/>
        <w:rPr>
          <w:rFonts w:eastAsia="Times New Roman" w:cs="Times New Roman"/>
          <w:color w:val="000000"/>
          <w:sz w:val="28"/>
          <w:szCs w:val="28"/>
        </w:rPr>
      </w:pPr>
      <w:r>
        <w:rPr>
          <w:rFonts w:eastAsia="Times New Roman" w:cs="Times New Roman"/>
          <w:color w:val="000000"/>
          <w:sz w:val="28"/>
          <w:szCs w:val="28"/>
        </w:rPr>
        <w:t>Hiểu, giải thích và phát biểu được các trường hợp bằng nhau của tam giác vuông.</w:t>
      </w:r>
    </w:p>
    <w:p w:rsidR="005B2E0C" w:rsidRDefault="00F54929">
      <w:pPr>
        <w:tabs>
          <w:tab w:val="center" w:pos="5400"/>
          <w:tab w:val="left" w:pos="7169"/>
        </w:tabs>
        <w:spacing w:before="120" w:line="360" w:lineRule="auto"/>
        <w:rPr>
          <w:b/>
          <w:sz w:val="28"/>
          <w:szCs w:val="28"/>
        </w:rPr>
      </w:pPr>
      <w:r>
        <w:rPr>
          <w:b/>
          <w:sz w:val="28"/>
          <w:szCs w:val="28"/>
        </w:rPr>
        <w:t>2. Năng l</w:t>
      </w:r>
      <w:r>
        <w:rPr>
          <w:b/>
          <w:sz w:val="28"/>
          <w:szCs w:val="28"/>
        </w:rPr>
        <w:t>ự</w:t>
      </w:r>
      <w:r>
        <w:rPr>
          <w:b/>
          <w:sz w:val="28"/>
          <w:szCs w:val="28"/>
        </w:rPr>
        <w:t xml:space="preserve">c </w:t>
      </w:r>
    </w:p>
    <w:p w:rsidR="005B2E0C" w:rsidRDefault="00F54929">
      <w:pPr>
        <w:spacing w:after="0" w:line="360" w:lineRule="auto"/>
        <w:jc w:val="both"/>
        <w:rPr>
          <w:rFonts w:eastAsia="Times New Roman" w:cs="Times New Roman"/>
          <w:b/>
          <w:i/>
          <w:color w:val="000000"/>
          <w:sz w:val="28"/>
          <w:szCs w:val="28"/>
        </w:rPr>
      </w:pPr>
      <w:r>
        <w:rPr>
          <w:rFonts w:eastAsia="Times New Roman" w:cs="Times New Roman"/>
          <w:b/>
          <w:i/>
          <w:color w:val="000000"/>
          <w:sz w:val="28"/>
          <w:szCs w:val="28"/>
        </w:rPr>
        <w:t xml:space="preserve"> - Năng lực chung:</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 xml:space="preserve">Năng lực tự chủ và tự học trong tìm tòi khám </w:t>
      </w:r>
      <w:r>
        <w:rPr>
          <w:rFonts w:eastAsia="Times New Roman" w:cs="Times New Roman"/>
          <w:color w:val="000000"/>
          <w:sz w:val="28"/>
          <w:szCs w:val="28"/>
        </w:rPr>
        <w:t>phá</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giao tiếp và hợp tác trong trình bày, thảo luận và làm việc nhóm</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giải quyết vấn đề và sáng tạo trong thực hành, vận dụng.</w:t>
      </w:r>
    </w:p>
    <w:p w:rsidR="005B2E0C" w:rsidRDefault="00F54929">
      <w:p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b/>
          <w:color w:val="000000"/>
          <w:sz w:val="28"/>
          <w:szCs w:val="28"/>
        </w:rPr>
        <w:t xml:space="preserve">Năng lực riêng: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Tư duy và lập luận toán học: So sánh, phân tích dữ liệu tìm ra mối liên hệ giữa các đối tượng </w:t>
      </w:r>
      <w:r>
        <w:rPr>
          <w:rFonts w:eastAsia="Times New Roman" w:cs="Times New Roman"/>
          <w:color w:val="000000"/>
          <w:sz w:val="28"/>
          <w:szCs w:val="28"/>
        </w:rPr>
        <w:t>đã cho và nội dung bài học về các trường hợp bằng nhau của tam giác vuông, từ đó có thể áp dụng kiến thức đã học để giải quyết các bài toán: Chứng minh hai tam giác vuông bằng nhau, lập luận và chứng minh hình học những trường hợp đơn giản.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Mô hình hóa toá</w:t>
      </w:r>
      <w:r>
        <w:rPr>
          <w:rFonts w:eastAsia="Times New Roman" w:cs="Times New Roman"/>
          <w:color w:val="000000"/>
          <w:sz w:val="28"/>
          <w:szCs w:val="28"/>
        </w:rPr>
        <w:t>n học: Mô hình hóa được các bài toán đơn giản về tam giác vuông.</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Sử dụng công cụ, phương tiện học toán.</w:t>
      </w:r>
    </w:p>
    <w:p w:rsidR="005B2E0C" w:rsidRDefault="00F54929">
      <w:p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b/>
          <w:color w:val="000000"/>
          <w:sz w:val="28"/>
          <w:szCs w:val="28"/>
        </w:rPr>
        <w:t>3. Phẩm chất</w:t>
      </w:r>
    </w:p>
    <w:p w:rsidR="005B2E0C" w:rsidRDefault="00F54929">
      <w:pPr>
        <w:numPr>
          <w:ilvl w:val="0"/>
          <w:numId w:val="10"/>
        </w:numPr>
        <w:spacing w:after="0" w:line="360" w:lineRule="auto"/>
        <w:jc w:val="both"/>
        <w:rPr>
          <w:rFonts w:eastAsia="Times New Roman" w:cs="Times New Roman"/>
          <w:color w:val="000000"/>
          <w:sz w:val="28"/>
          <w:szCs w:val="28"/>
        </w:rPr>
      </w:pPr>
      <w:r>
        <w:rPr>
          <w:rFonts w:eastAsia="Times New Roman" w:cs="Times New Roman"/>
          <w:color w:val="000000"/>
          <w:sz w:val="28"/>
          <w:szCs w:val="28"/>
        </w:rPr>
        <w:t>Có</w:t>
      </w:r>
      <w:r>
        <w:rPr>
          <w:rFonts w:eastAsia="Times New Roman" w:cs="Times New Roman"/>
          <w:i/>
          <w:color w:val="000000"/>
          <w:sz w:val="28"/>
          <w:szCs w:val="28"/>
        </w:rPr>
        <w:t xml:space="preserve"> </w:t>
      </w:r>
      <w:r>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5B2E0C" w:rsidRDefault="00F54929">
      <w:pPr>
        <w:numPr>
          <w:ilvl w:val="0"/>
          <w:numId w:val="10"/>
        </w:numPr>
        <w:spacing w:after="0" w:line="360" w:lineRule="auto"/>
        <w:rPr>
          <w:rFonts w:eastAsia="Times New Roman" w:cs="Times New Roman"/>
          <w:color w:val="000000"/>
          <w:sz w:val="28"/>
          <w:szCs w:val="28"/>
        </w:rPr>
      </w:pPr>
      <w:r>
        <w:rPr>
          <w:rFonts w:eastAsia="Times New Roman" w:cs="Times New Roman"/>
          <w:color w:val="000000"/>
          <w:sz w:val="28"/>
          <w:szCs w:val="28"/>
        </w:rPr>
        <w:lastRenderedPageBreak/>
        <w:t>Chăm chỉ tíc</w:t>
      </w:r>
      <w:r>
        <w:rPr>
          <w:rFonts w:eastAsia="Times New Roman" w:cs="Times New Roman"/>
          <w:color w:val="000000"/>
          <w:sz w:val="28"/>
          <w:szCs w:val="28"/>
        </w:rPr>
        <w:t>h cực xây dựng bài, có trách nhiệm, chủ động chiếm lĩnh kiến thức theo sự hướng dẫn của GV.</w:t>
      </w:r>
    </w:p>
    <w:p w:rsidR="005B2E0C" w:rsidRDefault="00F54929">
      <w:pPr>
        <w:numPr>
          <w:ilvl w:val="0"/>
          <w:numId w:val="10"/>
        </w:numPr>
        <w:spacing w:after="120" w:line="360" w:lineRule="auto"/>
        <w:rPr>
          <w:rFonts w:eastAsia="Times New Roman" w:cs="Times New Roman"/>
          <w:color w:val="000000"/>
          <w:sz w:val="28"/>
          <w:szCs w:val="28"/>
        </w:rPr>
      </w:pPr>
      <w:r>
        <w:rPr>
          <w:rFonts w:eastAsia="Times New Roman" w:cs="Times New Roman"/>
          <w:color w:val="000000"/>
          <w:sz w:val="28"/>
          <w:szCs w:val="28"/>
        </w:rPr>
        <w:t>Hình thành tư duy logic, lập luận chặt chẽ, và linh hoạt trong quá trình suy nghĩ.</w:t>
      </w:r>
    </w:p>
    <w:p w:rsidR="005B2E0C" w:rsidRDefault="00F54929">
      <w:pPr>
        <w:tabs>
          <w:tab w:val="left" w:pos="7169"/>
        </w:tabs>
        <w:spacing w:before="120" w:line="360" w:lineRule="auto"/>
        <w:rPr>
          <w:sz w:val="28"/>
          <w:szCs w:val="28"/>
        </w:rPr>
      </w:pPr>
      <w:r>
        <w:rPr>
          <w:b/>
          <w:sz w:val="28"/>
          <w:szCs w:val="28"/>
        </w:rPr>
        <w:t>II. THI</w:t>
      </w:r>
      <w:r>
        <w:rPr>
          <w:b/>
          <w:sz w:val="28"/>
          <w:szCs w:val="28"/>
        </w:rPr>
        <w:t>Ế</w:t>
      </w:r>
      <w:r>
        <w:rPr>
          <w:b/>
          <w:sz w:val="28"/>
          <w:szCs w:val="28"/>
        </w:rPr>
        <w:t>T B</w:t>
      </w:r>
      <w:r>
        <w:rPr>
          <w:b/>
          <w:sz w:val="28"/>
          <w:szCs w:val="28"/>
        </w:rPr>
        <w:t>Ị</w:t>
      </w:r>
      <w:r>
        <w:rPr>
          <w:b/>
          <w:sz w:val="28"/>
          <w:szCs w:val="28"/>
        </w:rPr>
        <w:t xml:space="preserve"> D</w:t>
      </w:r>
      <w:r>
        <w:rPr>
          <w:b/>
          <w:sz w:val="28"/>
          <w:szCs w:val="28"/>
        </w:rPr>
        <w:t>Ạ</w:t>
      </w:r>
      <w:r>
        <w:rPr>
          <w:b/>
          <w:sz w:val="28"/>
          <w:szCs w:val="28"/>
        </w:rPr>
        <w:t>Y H</w:t>
      </w:r>
      <w:r>
        <w:rPr>
          <w:b/>
          <w:sz w:val="28"/>
          <w:szCs w:val="28"/>
        </w:rPr>
        <w:t>Ọ</w:t>
      </w:r>
      <w:r>
        <w:rPr>
          <w:b/>
          <w:sz w:val="28"/>
          <w:szCs w:val="28"/>
        </w:rPr>
        <w:t>C VÀ H</w:t>
      </w:r>
      <w:r>
        <w:rPr>
          <w:b/>
          <w:sz w:val="28"/>
          <w:szCs w:val="28"/>
        </w:rPr>
        <w:t>Ọ</w:t>
      </w:r>
      <w:r>
        <w:rPr>
          <w:b/>
          <w:sz w:val="28"/>
          <w:szCs w:val="28"/>
        </w:rPr>
        <w:t>C LI</w:t>
      </w:r>
      <w:r>
        <w:rPr>
          <w:b/>
          <w:sz w:val="28"/>
          <w:szCs w:val="28"/>
        </w:rPr>
        <w:t>Ệ</w:t>
      </w:r>
      <w:r>
        <w:rPr>
          <w:b/>
          <w:sz w:val="28"/>
          <w:szCs w:val="28"/>
        </w:rPr>
        <w:t>U</w:t>
      </w:r>
      <w:r>
        <w:rPr>
          <w:sz w:val="28"/>
          <w:szCs w:val="28"/>
        </w:rPr>
        <w:t xml:space="preserve">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1. Đối với GV:  </w:t>
      </w:r>
      <w:r>
        <w:rPr>
          <w:rFonts w:eastAsia="Times New Roman" w:cs="Times New Roman"/>
          <w:color w:val="000000"/>
          <w:sz w:val="28"/>
          <w:szCs w:val="28"/>
        </w:rPr>
        <w:t xml:space="preserve">SGK, Tài liệu giảng dạy, giáo </w:t>
      </w:r>
      <w:r>
        <w:rPr>
          <w:rFonts w:eastAsia="Times New Roman" w:cs="Times New Roman"/>
          <w:color w:val="000000"/>
          <w:sz w:val="28"/>
          <w:szCs w:val="28"/>
        </w:rPr>
        <w:t>án PPT,</w:t>
      </w:r>
      <w:r>
        <w:rPr>
          <w:rFonts w:eastAsia="Times New Roman" w:cs="Times New Roman"/>
          <w:b/>
          <w:color w:val="000000"/>
          <w:sz w:val="28"/>
          <w:szCs w:val="28"/>
        </w:rPr>
        <w:t xml:space="preserve"> </w:t>
      </w:r>
      <w:r>
        <w:rPr>
          <w:rFonts w:eastAsia="Times New Roman" w:cs="Times New Roman"/>
          <w:color w:val="000000"/>
          <w:sz w:val="28"/>
          <w:szCs w:val="28"/>
        </w:rPr>
        <w:t>thước thẳng có chia khoảng.</w:t>
      </w:r>
    </w:p>
    <w:p w:rsidR="005B2E0C" w:rsidRDefault="00F54929">
      <w:pPr>
        <w:tabs>
          <w:tab w:val="left" w:pos="7169"/>
        </w:tabs>
        <w:spacing w:before="120" w:line="360" w:lineRule="auto"/>
        <w:rPr>
          <w:sz w:val="28"/>
          <w:szCs w:val="28"/>
        </w:rPr>
      </w:pPr>
      <w:r>
        <w:rPr>
          <w:b/>
          <w:sz w:val="28"/>
          <w:szCs w:val="28"/>
        </w:rPr>
        <w:t>2. Đ</w:t>
      </w:r>
      <w:r>
        <w:rPr>
          <w:b/>
          <w:sz w:val="28"/>
          <w:szCs w:val="28"/>
        </w:rPr>
        <w:t>ố</w:t>
      </w:r>
      <w:r>
        <w:rPr>
          <w:b/>
          <w:sz w:val="28"/>
          <w:szCs w:val="28"/>
        </w:rPr>
        <w:t>i v</w:t>
      </w:r>
      <w:r>
        <w:rPr>
          <w:b/>
          <w:sz w:val="28"/>
          <w:szCs w:val="28"/>
        </w:rPr>
        <w:t>ớ</w:t>
      </w:r>
      <w:r>
        <w:rPr>
          <w:b/>
          <w:sz w:val="28"/>
          <w:szCs w:val="28"/>
        </w:rPr>
        <w:t>i HS</w:t>
      </w:r>
      <w:r>
        <w:rPr>
          <w:sz w:val="28"/>
          <w:szCs w:val="28"/>
        </w:rPr>
        <w:t>: SGK, SBT, v</w:t>
      </w:r>
      <w:r>
        <w:rPr>
          <w:sz w:val="28"/>
          <w:szCs w:val="28"/>
        </w:rPr>
        <w:t>ở</w:t>
      </w:r>
      <w:r>
        <w:rPr>
          <w:sz w:val="28"/>
          <w:szCs w:val="28"/>
        </w:rPr>
        <w:t xml:space="preserve"> ghi, gi</w:t>
      </w:r>
      <w:r>
        <w:rPr>
          <w:sz w:val="28"/>
          <w:szCs w:val="28"/>
        </w:rPr>
        <w:t>ấ</w:t>
      </w:r>
      <w:r>
        <w:rPr>
          <w:sz w:val="28"/>
          <w:szCs w:val="28"/>
        </w:rPr>
        <w:t>y nháp, đ</w:t>
      </w:r>
      <w:r>
        <w:rPr>
          <w:sz w:val="28"/>
          <w:szCs w:val="28"/>
        </w:rPr>
        <w:t>ồ</w:t>
      </w:r>
      <w:r>
        <w:rPr>
          <w:sz w:val="28"/>
          <w:szCs w:val="28"/>
        </w:rPr>
        <w:t xml:space="preserve"> dùng h</w:t>
      </w:r>
      <w:r>
        <w:rPr>
          <w:sz w:val="28"/>
          <w:szCs w:val="28"/>
        </w:rPr>
        <w:t>ọ</w:t>
      </w:r>
      <w:r>
        <w:rPr>
          <w:sz w:val="28"/>
          <w:szCs w:val="28"/>
        </w:rPr>
        <w:t>c t</w:t>
      </w:r>
      <w:r>
        <w:rPr>
          <w:sz w:val="28"/>
          <w:szCs w:val="28"/>
        </w:rPr>
        <w:t>ậ</w:t>
      </w:r>
      <w:r>
        <w:rPr>
          <w:sz w:val="28"/>
          <w:szCs w:val="28"/>
        </w:rPr>
        <w:t>p (bút, thư</w:t>
      </w:r>
      <w:r>
        <w:rPr>
          <w:sz w:val="28"/>
          <w:szCs w:val="28"/>
        </w:rPr>
        <w:t>ớ</w:t>
      </w:r>
      <w:r>
        <w:rPr>
          <w:sz w:val="28"/>
          <w:szCs w:val="28"/>
        </w:rPr>
        <w:t>c...), b</w:t>
      </w:r>
      <w:r>
        <w:rPr>
          <w:sz w:val="28"/>
          <w:szCs w:val="28"/>
        </w:rPr>
        <w:t>ả</w:t>
      </w:r>
      <w:r>
        <w:rPr>
          <w:sz w:val="28"/>
          <w:szCs w:val="28"/>
        </w:rPr>
        <w:t>ng nhóm, bút vi</w:t>
      </w:r>
      <w:r>
        <w:rPr>
          <w:sz w:val="28"/>
          <w:szCs w:val="28"/>
        </w:rPr>
        <w:t>ế</w:t>
      </w:r>
      <w:r>
        <w:rPr>
          <w:sz w:val="28"/>
          <w:szCs w:val="28"/>
        </w:rPr>
        <w:t>t b</w:t>
      </w:r>
      <w:r>
        <w:rPr>
          <w:sz w:val="28"/>
          <w:szCs w:val="28"/>
        </w:rPr>
        <w:t>ả</w:t>
      </w:r>
      <w:r>
        <w:rPr>
          <w:sz w:val="28"/>
          <w:szCs w:val="28"/>
        </w:rPr>
        <w:t>ng nhóm.</w:t>
      </w:r>
    </w:p>
    <w:p w:rsidR="005B2E0C" w:rsidRDefault="00F54929">
      <w:pPr>
        <w:tabs>
          <w:tab w:val="left" w:pos="567"/>
          <w:tab w:val="left" w:pos="1134"/>
        </w:tabs>
        <w:spacing w:before="120" w:line="360" w:lineRule="auto"/>
        <w:rPr>
          <w:b/>
          <w:sz w:val="28"/>
          <w:szCs w:val="28"/>
        </w:rPr>
      </w:pPr>
      <w:r>
        <w:rPr>
          <w:b/>
          <w:sz w:val="28"/>
          <w:szCs w:val="28"/>
        </w:rPr>
        <w:t>III. TI</w:t>
      </w:r>
      <w:r>
        <w:rPr>
          <w:b/>
          <w:sz w:val="28"/>
          <w:szCs w:val="28"/>
        </w:rPr>
        <w:t>Ế</w:t>
      </w:r>
      <w:r>
        <w:rPr>
          <w:b/>
          <w:sz w:val="28"/>
          <w:szCs w:val="28"/>
        </w:rPr>
        <w:t>N TRÌNH D</w:t>
      </w:r>
      <w:r>
        <w:rPr>
          <w:b/>
          <w:sz w:val="28"/>
          <w:szCs w:val="28"/>
        </w:rPr>
        <w:t>Ạ</w:t>
      </w:r>
      <w:r>
        <w:rPr>
          <w:b/>
          <w:sz w:val="28"/>
          <w:szCs w:val="28"/>
        </w:rPr>
        <w:t>Y H</w:t>
      </w:r>
      <w:r>
        <w:rPr>
          <w:b/>
          <w:sz w:val="28"/>
          <w:szCs w:val="28"/>
        </w:rPr>
        <w:t>Ọ</w:t>
      </w:r>
      <w:r>
        <w:rPr>
          <w:b/>
          <w:sz w:val="28"/>
          <w:szCs w:val="28"/>
        </w:rPr>
        <w:t>C</w:t>
      </w:r>
    </w:p>
    <w:p w:rsidR="005B2E0C" w:rsidRDefault="00F54929">
      <w:pPr>
        <w:spacing w:before="120" w:line="360" w:lineRule="auto"/>
        <w:rPr>
          <w:b/>
          <w:sz w:val="28"/>
          <w:szCs w:val="28"/>
        </w:rPr>
      </w:pPr>
      <w:r>
        <w:rPr>
          <w:b/>
          <w:sz w:val="28"/>
          <w:szCs w:val="28"/>
        </w:rPr>
        <w:t>A. HO</w:t>
      </w:r>
      <w:r>
        <w:rPr>
          <w:b/>
          <w:sz w:val="28"/>
          <w:szCs w:val="28"/>
        </w:rPr>
        <w:t>Ạ</w:t>
      </w:r>
      <w:r>
        <w:rPr>
          <w:b/>
          <w:sz w:val="28"/>
          <w:szCs w:val="28"/>
        </w:rPr>
        <w:t>T Đ</w:t>
      </w:r>
      <w:r>
        <w:rPr>
          <w:b/>
          <w:sz w:val="28"/>
          <w:szCs w:val="28"/>
        </w:rPr>
        <w:t>Ộ</w:t>
      </w:r>
      <w:r>
        <w:rPr>
          <w:b/>
          <w:sz w:val="28"/>
          <w:szCs w:val="28"/>
        </w:rPr>
        <w:t>NG KH</w:t>
      </w:r>
      <w:r>
        <w:rPr>
          <w:b/>
          <w:sz w:val="28"/>
          <w:szCs w:val="28"/>
        </w:rPr>
        <w:t>Ở</w:t>
      </w:r>
      <w:r>
        <w:rPr>
          <w:b/>
          <w:sz w:val="28"/>
          <w:szCs w:val="28"/>
        </w:rPr>
        <w:t>I Đ</w:t>
      </w:r>
      <w:r>
        <w:rPr>
          <w:b/>
          <w:sz w:val="28"/>
          <w:szCs w:val="28"/>
        </w:rPr>
        <w:t>Ộ</w:t>
      </w:r>
      <w:r>
        <w:rPr>
          <w:b/>
          <w:sz w:val="28"/>
          <w:szCs w:val="28"/>
        </w:rPr>
        <w:t>NG (M</w:t>
      </w:r>
      <w:r>
        <w:rPr>
          <w:b/>
          <w:sz w:val="28"/>
          <w:szCs w:val="28"/>
        </w:rPr>
        <w:t>Ở</w:t>
      </w:r>
      <w:r>
        <w:rPr>
          <w:b/>
          <w:sz w:val="28"/>
          <w:szCs w:val="28"/>
        </w:rPr>
        <w:t xml:space="preserve"> Đ</w:t>
      </w:r>
      <w:r>
        <w:rPr>
          <w:b/>
          <w:sz w:val="28"/>
          <w:szCs w:val="28"/>
        </w:rPr>
        <w:t>Ầ</w:t>
      </w:r>
      <w:r>
        <w:rPr>
          <w:b/>
          <w:sz w:val="28"/>
          <w:szCs w:val="28"/>
        </w:rPr>
        <w:t>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đư</w:t>
      </w:r>
      <w:r>
        <w:rPr>
          <w:sz w:val="28"/>
          <w:szCs w:val="28"/>
        </w:rPr>
        <w:t>ợ</w:t>
      </w:r>
      <w:r>
        <w:rPr>
          <w:sz w:val="28"/>
          <w:szCs w:val="28"/>
        </w:rPr>
        <w:t>c g</w:t>
      </w:r>
      <w:r>
        <w:rPr>
          <w:sz w:val="28"/>
          <w:szCs w:val="28"/>
        </w:rPr>
        <w:t>ợ</w:t>
      </w:r>
      <w:r>
        <w:rPr>
          <w:sz w:val="28"/>
          <w:szCs w:val="28"/>
        </w:rPr>
        <w:t>i m</w:t>
      </w:r>
      <w:r>
        <w:rPr>
          <w:sz w:val="28"/>
          <w:szCs w:val="28"/>
        </w:rPr>
        <w:t>ở</w:t>
      </w:r>
      <w:r>
        <w:rPr>
          <w:sz w:val="28"/>
          <w:szCs w:val="28"/>
        </w:rPr>
        <w:t xml:space="preserve"> v</w:t>
      </w:r>
      <w:r>
        <w:rPr>
          <w:sz w:val="28"/>
          <w:szCs w:val="28"/>
        </w:rPr>
        <w:t>ề</w:t>
      </w:r>
      <w:r>
        <w:rPr>
          <w:sz w:val="28"/>
          <w:szCs w:val="28"/>
        </w:rPr>
        <w:t xml:space="preserve"> vi</w:t>
      </w:r>
      <w:r>
        <w:rPr>
          <w:sz w:val="28"/>
          <w:szCs w:val="28"/>
        </w:rPr>
        <w:t>ệ</w:t>
      </w:r>
      <w:r>
        <w:rPr>
          <w:sz w:val="28"/>
          <w:szCs w:val="28"/>
        </w:rPr>
        <w:t>c ch</w:t>
      </w:r>
      <w:r>
        <w:rPr>
          <w:sz w:val="28"/>
          <w:szCs w:val="28"/>
        </w:rPr>
        <w:t>ứ</w:t>
      </w:r>
      <w:r>
        <w:rPr>
          <w:sz w:val="28"/>
          <w:szCs w:val="28"/>
        </w:rPr>
        <w:t xml:space="preserve">ng minh hai </w:t>
      </w:r>
      <w:r>
        <w:rPr>
          <w:sz w:val="28"/>
          <w:szCs w:val="28"/>
        </w:rPr>
        <w:t>tam giác vuông b</w:t>
      </w:r>
      <w:r>
        <w:rPr>
          <w:sz w:val="28"/>
          <w:szCs w:val="28"/>
        </w:rPr>
        <w:t>ằ</w:t>
      </w:r>
      <w:r>
        <w:rPr>
          <w:sz w:val="28"/>
          <w:szCs w:val="28"/>
        </w:rPr>
        <w:t>ng nhau.</w:t>
      </w:r>
    </w:p>
    <w:p w:rsidR="005B2E0C" w:rsidRDefault="00F54929">
      <w:pPr>
        <w:tabs>
          <w:tab w:val="left" w:pos="567"/>
          <w:tab w:val="left" w:pos="1134"/>
        </w:tabs>
        <w:spacing w:before="120" w:line="360" w:lineRule="auto"/>
        <w:rPr>
          <w:sz w:val="28"/>
          <w:szCs w:val="28"/>
        </w:rPr>
      </w:pPr>
      <w:r>
        <w:rPr>
          <w:sz w:val="28"/>
          <w:szCs w:val="28"/>
        </w:rPr>
        <w:t>- Mô hình hóa bài toán th</w:t>
      </w:r>
      <w:r>
        <w:rPr>
          <w:sz w:val="28"/>
          <w:szCs w:val="28"/>
        </w:rPr>
        <w:t>ự</w:t>
      </w:r>
      <w:r>
        <w:rPr>
          <w:sz w:val="28"/>
          <w:szCs w:val="28"/>
        </w:rPr>
        <w:t>c t</w:t>
      </w:r>
      <w:r>
        <w:rPr>
          <w:sz w:val="28"/>
          <w:szCs w:val="28"/>
        </w:rPr>
        <w:t>ế</w:t>
      </w:r>
      <w:r>
        <w:rPr>
          <w:sz w:val="28"/>
          <w:szCs w:val="28"/>
        </w:rPr>
        <w:t xml:space="preserve"> thành bài toán đơn gi</w:t>
      </w:r>
      <w:r>
        <w:rPr>
          <w:sz w:val="28"/>
          <w:szCs w:val="28"/>
        </w:rPr>
        <w:t>ả</w:t>
      </w:r>
      <w:r>
        <w:rPr>
          <w:sz w:val="28"/>
          <w:szCs w:val="28"/>
        </w:rPr>
        <w:t>n ch</w:t>
      </w:r>
      <w:r>
        <w:rPr>
          <w:sz w:val="28"/>
          <w:szCs w:val="28"/>
        </w:rPr>
        <w:t>ứ</w:t>
      </w:r>
      <w:r>
        <w:rPr>
          <w:sz w:val="28"/>
          <w:szCs w:val="28"/>
        </w:rPr>
        <w:t>ng minh hai c</w:t>
      </w:r>
      <w:r>
        <w:rPr>
          <w:sz w:val="28"/>
          <w:szCs w:val="28"/>
        </w:rPr>
        <w:t>ạ</w:t>
      </w:r>
      <w:r>
        <w:rPr>
          <w:sz w:val="28"/>
          <w:szCs w:val="28"/>
        </w:rPr>
        <w:t>nh góc vuông c</w:t>
      </w:r>
      <w:r>
        <w:rPr>
          <w:sz w:val="28"/>
          <w:szCs w:val="28"/>
        </w:rPr>
        <w:t>ủ</w:t>
      </w:r>
      <w:r>
        <w:rPr>
          <w:sz w:val="28"/>
          <w:szCs w:val="28"/>
        </w:rPr>
        <w:t>a hai tam giác vuông b</w:t>
      </w:r>
      <w:r>
        <w:rPr>
          <w:sz w:val="28"/>
          <w:szCs w:val="28"/>
        </w:rPr>
        <w:t>ằ</w:t>
      </w:r>
      <w:r>
        <w:rPr>
          <w:sz w:val="28"/>
          <w:szCs w:val="28"/>
        </w:rPr>
        <w:t>ng nhau.</w:t>
      </w:r>
    </w:p>
    <w:p w:rsidR="005B2E0C" w:rsidRDefault="00F54929">
      <w:pPr>
        <w:spacing w:line="360" w:lineRule="auto"/>
        <w:rPr>
          <w:sz w:val="28"/>
          <w:szCs w:val="28"/>
        </w:rPr>
      </w:pPr>
      <w:r>
        <w:rPr>
          <w:b/>
          <w:sz w:val="28"/>
          <w:szCs w:val="28"/>
        </w:rPr>
        <w:t>b) N</w:t>
      </w:r>
      <w:r>
        <w:rPr>
          <w:b/>
          <w:sz w:val="28"/>
          <w:szCs w:val="28"/>
        </w:rPr>
        <w:t>ộ</w:t>
      </w:r>
      <w:r>
        <w:rPr>
          <w:b/>
          <w:sz w:val="28"/>
          <w:szCs w:val="28"/>
        </w:rPr>
        <w:t xml:space="preserve">i dung: </w:t>
      </w:r>
      <w:r>
        <w:rPr>
          <w:sz w:val="28"/>
          <w:szCs w:val="28"/>
        </w:rPr>
        <w:t>HS đ</w:t>
      </w:r>
      <w:r>
        <w:rPr>
          <w:sz w:val="28"/>
          <w:szCs w:val="28"/>
        </w:rPr>
        <w:t>ọ</w:t>
      </w:r>
      <w:r>
        <w:rPr>
          <w:sz w:val="28"/>
          <w:szCs w:val="28"/>
        </w:rPr>
        <w:t>c tình hu</w:t>
      </w:r>
      <w:r>
        <w:rPr>
          <w:sz w:val="28"/>
          <w:szCs w:val="28"/>
        </w:rPr>
        <w:t>ố</w:t>
      </w:r>
      <w:r>
        <w:rPr>
          <w:sz w:val="28"/>
          <w:szCs w:val="28"/>
        </w:rPr>
        <w:t>ng m</w:t>
      </w:r>
      <w:r>
        <w:rPr>
          <w:sz w:val="28"/>
          <w:szCs w:val="28"/>
        </w:rPr>
        <w:t>ở</w:t>
      </w:r>
      <w:r>
        <w:rPr>
          <w:sz w:val="28"/>
          <w:szCs w:val="28"/>
        </w:rPr>
        <w:t xml:space="preserve"> đ</w:t>
      </w:r>
      <w:r>
        <w:rPr>
          <w:sz w:val="28"/>
          <w:szCs w:val="28"/>
        </w:rPr>
        <w:t>ầ</w:t>
      </w:r>
      <w:r>
        <w:rPr>
          <w:sz w:val="28"/>
          <w:szCs w:val="28"/>
        </w:rPr>
        <w:t>u, suy nghĩ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w:t>
      </w:r>
    </w:p>
    <w:p w:rsidR="005B2E0C" w:rsidRDefault="00F54929">
      <w:pPr>
        <w:spacing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tr</w:t>
      </w:r>
      <w:r>
        <w:rPr>
          <w:sz w:val="28"/>
          <w:szCs w:val="28"/>
        </w:rPr>
        <w:t>ả</w:t>
      </w:r>
      <w:r>
        <w:rPr>
          <w:sz w:val="28"/>
          <w:szCs w:val="28"/>
        </w:rPr>
        <w:t xml:space="preserve"> l</w:t>
      </w:r>
      <w:r>
        <w:rPr>
          <w:sz w:val="28"/>
          <w:szCs w:val="28"/>
        </w:rPr>
        <w:t>ờ</w:t>
      </w:r>
      <w:r>
        <w:rPr>
          <w:sz w:val="28"/>
          <w:szCs w:val="28"/>
        </w:rPr>
        <w:t>i đư</w:t>
      </w:r>
      <w:r>
        <w:rPr>
          <w:sz w:val="28"/>
          <w:szCs w:val="28"/>
        </w:rPr>
        <w:t>ợ</w:t>
      </w:r>
      <w:r>
        <w:rPr>
          <w:sz w:val="28"/>
          <w:szCs w:val="28"/>
        </w:rPr>
        <w:t>c câu h</w:t>
      </w:r>
      <w:r>
        <w:rPr>
          <w:sz w:val="28"/>
          <w:szCs w:val="28"/>
        </w:rPr>
        <w:t>ỏ</w:t>
      </w:r>
      <w:r>
        <w:rPr>
          <w:sz w:val="28"/>
          <w:szCs w:val="28"/>
        </w:rPr>
        <w:t>i m</w:t>
      </w:r>
      <w:r>
        <w:rPr>
          <w:sz w:val="28"/>
          <w:szCs w:val="28"/>
        </w:rPr>
        <w:t>ở</w:t>
      </w:r>
      <w:r>
        <w:rPr>
          <w:sz w:val="28"/>
          <w:szCs w:val="28"/>
        </w:rPr>
        <w:t xml:space="preserve"> đ</w:t>
      </w:r>
      <w:r>
        <w:rPr>
          <w:sz w:val="28"/>
          <w:szCs w:val="28"/>
        </w:rPr>
        <w:t>ầ</w:t>
      </w:r>
      <w:r>
        <w:rPr>
          <w:sz w:val="28"/>
          <w:szCs w:val="28"/>
        </w:rPr>
        <w:t>u, đ</w:t>
      </w:r>
      <w:r>
        <w:rPr>
          <w:sz w:val="28"/>
          <w:szCs w:val="28"/>
        </w:rPr>
        <w:t>ưa ra đư</w:t>
      </w:r>
      <w:r>
        <w:rPr>
          <w:sz w:val="28"/>
          <w:szCs w:val="28"/>
        </w:rPr>
        <w:t>ợ</w:t>
      </w:r>
      <w:r>
        <w:rPr>
          <w:sz w:val="28"/>
          <w:szCs w:val="28"/>
        </w:rPr>
        <w:t>c d</w:t>
      </w:r>
      <w:r>
        <w:rPr>
          <w:sz w:val="28"/>
          <w:szCs w:val="28"/>
        </w:rPr>
        <w:t>ự</w:t>
      </w:r>
      <w:r>
        <w:rPr>
          <w:sz w:val="28"/>
          <w:szCs w:val="28"/>
        </w:rPr>
        <w:t xml:space="preserve"> đoán c</w:t>
      </w:r>
      <w:r>
        <w:rPr>
          <w:sz w:val="28"/>
          <w:szCs w:val="28"/>
        </w:rPr>
        <w:t>ủ</w:t>
      </w:r>
      <w:r>
        <w:rPr>
          <w:sz w:val="28"/>
          <w:szCs w:val="28"/>
        </w:rPr>
        <w:t>a mình.</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r>
        <w:rPr>
          <w:b/>
          <w:sz w:val="28"/>
          <w:szCs w:val="28"/>
        </w:rPr>
        <w:t>:</w:t>
      </w:r>
      <w:r>
        <w:rPr>
          <w:sz w:val="28"/>
          <w:szCs w:val="28"/>
        </w:rPr>
        <w:t xml:space="preserve"> </w:t>
      </w:r>
    </w:p>
    <w:p w:rsidR="005B2E0C" w:rsidRDefault="00F54929">
      <w:pPr>
        <w:spacing w:before="120" w:line="360" w:lineRule="auto"/>
        <w:rPr>
          <w:sz w:val="28"/>
          <w:szCs w:val="28"/>
        </w:rPr>
      </w:pPr>
      <w:r>
        <w:rPr>
          <w:sz w:val="28"/>
          <w:szCs w:val="28"/>
        </w:rPr>
        <w:t>- GV cho HS đ</w:t>
      </w:r>
      <w:r>
        <w:rPr>
          <w:sz w:val="28"/>
          <w:szCs w:val="28"/>
        </w:rPr>
        <w:t>ọ</w:t>
      </w:r>
      <w:r>
        <w:rPr>
          <w:sz w:val="28"/>
          <w:szCs w:val="28"/>
        </w:rPr>
        <w:t>c tình hu</w:t>
      </w:r>
      <w:r>
        <w:rPr>
          <w:sz w:val="28"/>
          <w:szCs w:val="28"/>
        </w:rPr>
        <w:t>ố</w:t>
      </w:r>
      <w:r>
        <w:rPr>
          <w:sz w:val="28"/>
          <w:szCs w:val="28"/>
        </w:rPr>
        <w:t>ng:</w:t>
      </w:r>
    </w:p>
    <w:p w:rsidR="005B2E0C" w:rsidRDefault="00F54929">
      <w:pPr>
        <w:spacing w:before="120" w:line="360" w:lineRule="auto"/>
        <w:rPr>
          <w:sz w:val="28"/>
          <w:szCs w:val="28"/>
        </w:rPr>
      </w:pPr>
      <w:r>
        <w:rPr>
          <w:sz w:val="28"/>
          <w:szCs w:val="28"/>
        </w:rPr>
        <w:t>Quan sát hai chi</w:t>
      </w:r>
      <w:r>
        <w:rPr>
          <w:sz w:val="28"/>
          <w:szCs w:val="28"/>
        </w:rPr>
        <w:t>ế</w:t>
      </w:r>
      <w:r>
        <w:rPr>
          <w:sz w:val="28"/>
          <w:szCs w:val="28"/>
        </w:rPr>
        <w:t>c c</w:t>
      </w:r>
      <w:r>
        <w:rPr>
          <w:sz w:val="28"/>
          <w:szCs w:val="28"/>
        </w:rPr>
        <w:t>ộ</w:t>
      </w:r>
      <w:r>
        <w:rPr>
          <w:sz w:val="28"/>
          <w:szCs w:val="28"/>
        </w:rPr>
        <w:t>t d</w:t>
      </w:r>
      <w:r>
        <w:rPr>
          <w:sz w:val="28"/>
          <w:szCs w:val="28"/>
        </w:rPr>
        <w:t>ự</w:t>
      </w:r>
      <w:r>
        <w:rPr>
          <w:sz w:val="28"/>
          <w:szCs w:val="28"/>
        </w:rPr>
        <w:t>ng th</w:t>
      </w:r>
      <w:r>
        <w:rPr>
          <w:sz w:val="28"/>
          <w:szCs w:val="28"/>
        </w:rPr>
        <w:t>ẳ</w:t>
      </w:r>
      <w:r>
        <w:rPr>
          <w:sz w:val="28"/>
          <w:szCs w:val="28"/>
        </w:rPr>
        <w:t>ng đ</w:t>
      </w:r>
      <w:r>
        <w:rPr>
          <w:sz w:val="28"/>
          <w:szCs w:val="28"/>
        </w:rPr>
        <w:t>ứ</w:t>
      </w:r>
      <w:r>
        <w:rPr>
          <w:sz w:val="28"/>
          <w:szCs w:val="28"/>
        </w:rPr>
        <w:t>ng, c</w:t>
      </w:r>
      <w:r>
        <w:rPr>
          <w:sz w:val="28"/>
          <w:szCs w:val="28"/>
        </w:rPr>
        <w:t>ạ</w:t>
      </w:r>
      <w:r>
        <w:rPr>
          <w:sz w:val="28"/>
          <w:szCs w:val="28"/>
        </w:rPr>
        <w:t>nh nhau và cao b</w:t>
      </w:r>
      <w:r>
        <w:rPr>
          <w:sz w:val="28"/>
          <w:szCs w:val="28"/>
        </w:rPr>
        <w:t>ằ</w:t>
      </w:r>
      <w:r>
        <w:rPr>
          <w:sz w:val="28"/>
          <w:szCs w:val="28"/>
        </w:rPr>
        <w:t>ng nhau. Vì M</w:t>
      </w:r>
      <w:r>
        <w:rPr>
          <w:sz w:val="28"/>
          <w:szCs w:val="28"/>
        </w:rPr>
        <w:t>ặ</w:t>
      </w:r>
      <w:r>
        <w:rPr>
          <w:sz w:val="28"/>
          <w:szCs w:val="28"/>
        </w:rPr>
        <w:t>t Tr</w:t>
      </w:r>
      <w:r>
        <w:rPr>
          <w:sz w:val="28"/>
          <w:szCs w:val="28"/>
        </w:rPr>
        <w:t>ờ</w:t>
      </w:r>
      <w:r>
        <w:rPr>
          <w:sz w:val="28"/>
          <w:szCs w:val="28"/>
        </w:rPr>
        <w:t>i r</w:t>
      </w:r>
      <w:r>
        <w:rPr>
          <w:sz w:val="28"/>
          <w:szCs w:val="28"/>
        </w:rPr>
        <w:t>ấ</w:t>
      </w:r>
      <w:r>
        <w:rPr>
          <w:sz w:val="28"/>
          <w:szCs w:val="28"/>
        </w:rPr>
        <w:t>t xa Trái Đ</w:t>
      </w:r>
      <w:r>
        <w:rPr>
          <w:sz w:val="28"/>
          <w:szCs w:val="28"/>
        </w:rPr>
        <w:t>ấ</w:t>
      </w:r>
      <w:r>
        <w:rPr>
          <w:sz w:val="28"/>
          <w:szCs w:val="28"/>
        </w:rPr>
        <w:t>t, nên vào bu</w:t>
      </w:r>
      <w:r>
        <w:rPr>
          <w:sz w:val="28"/>
          <w:szCs w:val="28"/>
        </w:rPr>
        <w:t>ổ</w:t>
      </w:r>
      <w:r>
        <w:rPr>
          <w:sz w:val="28"/>
          <w:szCs w:val="28"/>
        </w:rPr>
        <w:t>i chi</w:t>
      </w:r>
      <w:r>
        <w:rPr>
          <w:sz w:val="28"/>
          <w:szCs w:val="28"/>
        </w:rPr>
        <w:t>ề</w:t>
      </w:r>
      <w:r>
        <w:rPr>
          <w:sz w:val="28"/>
          <w:szCs w:val="28"/>
        </w:rPr>
        <w:t>u các tia n</w:t>
      </w:r>
      <w:r>
        <w:rPr>
          <w:sz w:val="28"/>
          <w:szCs w:val="28"/>
        </w:rPr>
        <w:t>ắ</w:t>
      </w:r>
      <w:r>
        <w:rPr>
          <w:sz w:val="28"/>
          <w:szCs w:val="28"/>
        </w:rPr>
        <w:t>ng M</w:t>
      </w:r>
      <w:r>
        <w:rPr>
          <w:sz w:val="28"/>
          <w:szCs w:val="28"/>
        </w:rPr>
        <w:t>ặ</w:t>
      </w:r>
      <w:r>
        <w:rPr>
          <w:sz w:val="28"/>
          <w:szCs w:val="28"/>
        </w:rPr>
        <w:t>t Tr</w:t>
      </w:r>
      <w:r>
        <w:rPr>
          <w:sz w:val="28"/>
          <w:szCs w:val="28"/>
        </w:rPr>
        <w:t>ờ</w:t>
      </w:r>
      <w:r>
        <w:rPr>
          <w:sz w:val="28"/>
          <w:szCs w:val="28"/>
        </w:rPr>
        <w:t>i t</w:t>
      </w:r>
      <w:r>
        <w:rPr>
          <w:sz w:val="28"/>
          <w:szCs w:val="28"/>
        </w:rPr>
        <w:t>ạ</w:t>
      </w:r>
      <w:r>
        <w:rPr>
          <w:sz w:val="28"/>
          <w:szCs w:val="28"/>
        </w:rPr>
        <w:t>o v</w:t>
      </w:r>
      <w:r>
        <w:rPr>
          <w:sz w:val="28"/>
          <w:szCs w:val="28"/>
        </w:rPr>
        <w:t>ớ</w:t>
      </w:r>
      <w:r>
        <w:rPr>
          <w:sz w:val="28"/>
          <w:szCs w:val="28"/>
        </w:rPr>
        <w:t>i</w:t>
      </w:r>
      <w:r>
        <w:rPr>
          <w:sz w:val="28"/>
          <w:szCs w:val="28"/>
        </w:rPr>
        <w:t xml:space="preserve"> hai chi</w:t>
      </w:r>
      <w:r>
        <w:rPr>
          <w:sz w:val="28"/>
          <w:szCs w:val="28"/>
        </w:rPr>
        <w:t>ế</w:t>
      </w:r>
      <w:r>
        <w:rPr>
          <w:sz w:val="28"/>
          <w:szCs w:val="28"/>
        </w:rPr>
        <w:t>c c</w:t>
      </w:r>
      <w:r>
        <w:rPr>
          <w:sz w:val="28"/>
          <w:szCs w:val="28"/>
        </w:rPr>
        <w:t>ộ</w:t>
      </w:r>
      <w:r>
        <w:rPr>
          <w:sz w:val="28"/>
          <w:szCs w:val="28"/>
        </w:rPr>
        <w:t>t các góc xem như b</w:t>
      </w:r>
      <w:r>
        <w:rPr>
          <w:sz w:val="28"/>
          <w:szCs w:val="28"/>
        </w:rPr>
        <w:t>ằ</w:t>
      </w:r>
      <w:r>
        <w:rPr>
          <w:sz w:val="28"/>
          <w:szCs w:val="28"/>
        </w:rPr>
        <w:t>ng nhau.</w:t>
      </w:r>
    </w:p>
    <w:p w:rsidR="005B2E0C" w:rsidRDefault="00F54929">
      <w:pPr>
        <w:spacing w:before="120" w:line="360" w:lineRule="auto"/>
        <w:rPr>
          <w:sz w:val="28"/>
          <w:szCs w:val="28"/>
        </w:rPr>
      </w:pPr>
      <w:r>
        <w:rPr>
          <w:noProof/>
          <w:sz w:val="28"/>
          <w:szCs w:val="28"/>
        </w:rPr>
        <w:lastRenderedPageBreak/>
        <w:drawing>
          <wp:inline distT="0" distB="0" distL="0" distR="0">
            <wp:extent cx="2194560" cy="2095500"/>
            <wp:effectExtent l="0" t="0" r="0" b="0"/>
            <wp:docPr id="595" name="image70.png"/>
            <wp:cNvGraphicFramePr/>
            <a:graphic xmlns:a="http://schemas.openxmlformats.org/drawingml/2006/main">
              <a:graphicData uri="http://schemas.openxmlformats.org/drawingml/2006/picture">
                <pic:pic xmlns:pic="http://schemas.openxmlformats.org/drawingml/2006/picture">
                  <pic:nvPicPr>
                    <pic:cNvPr id="595" name="image70.png"/>
                    <pic:cNvPicPr preferRelativeResize="0"/>
                  </pic:nvPicPr>
                  <pic:blipFill>
                    <a:blip r:embed="rId76"/>
                    <a:srcRect/>
                    <a:stretch>
                      <a:fillRect/>
                    </a:stretch>
                  </pic:blipFill>
                  <pic:spPr>
                    <a:xfrm>
                      <a:off x="0" y="0"/>
                      <a:ext cx="2194750" cy="2095682"/>
                    </a:xfrm>
                    <a:prstGeom prst="rect">
                      <a:avLst/>
                    </a:prstGeom>
                  </pic:spPr>
                </pic:pic>
              </a:graphicData>
            </a:graphic>
          </wp:inline>
        </w:drawing>
      </w:r>
    </w:p>
    <w:p w:rsidR="005B2E0C" w:rsidRDefault="00F54929">
      <w:pPr>
        <w:spacing w:before="120" w:line="360" w:lineRule="auto"/>
        <w:rPr>
          <w:sz w:val="28"/>
          <w:szCs w:val="28"/>
        </w:rPr>
      </w:pPr>
      <w:r>
        <w:rPr>
          <w:sz w:val="28"/>
          <w:szCs w:val="28"/>
        </w:rPr>
        <w:t>- GV nêu v</w:t>
      </w:r>
      <w:r>
        <w:rPr>
          <w:sz w:val="28"/>
          <w:szCs w:val="28"/>
        </w:rPr>
        <w:t>ấ</w:t>
      </w:r>
      <w:r>
        <w:rPr>
          <w:sz w:val="28"/>
          <w:szCs w:val="28"/>
        </w:rPr>
        <w:t>n đ</w:t>
      </w:r>
      <w:r>
        <w:rPr>
          <w:sz w:val="28"/>
          <w:szCs w:val="28"/>
        </w:rPr>
        <w:t>ề</w:t>
      </w:r>
      <w:r>
        <w:rPr>
          <w:sz w:val="28"/>
          <w:szCs w:val="28"/>
        </w:rPr>
        <w:t>:</w:t>
      </w:r>
    </w:p>
    <w:p w:rsidR="005B2E0C" w:rsidRDefault="00F54929">
      <w:pPr>
        <w:spacing w:before="120" w:line="360" w:lineRule="auto"/>
        <w:rPr>
          <w:i/>
          <w:sz w:val="28"/>
          <w:szCs w:val="28"/>
        </w:rPr>
      </w:pPr>
      <w:r>
        <w:rPr>
          <w:i/>
          <w:sz w:val="28"/>
          <w:szCs w:val="28"/>
        </w:rPr>
        <w:t>+ Chi</w:t>
      </w:r>
      <w:r>
        <w:rPr>
          <w:i/>
          <w:sz w:val="28"/>
          <w:szCs w:val="28"/>
        </w:rPr>
        <w:t>ế</w:t>
      </w:r>
      <w:r>
        <w:rPr>
          <w:i/>
          <w:sz w:val="28"/>
          <w:szCs w:val="28"/>
        </w:rPr>
        <w:t>c c</w:t>
      </w:r>
      <w:r>
        <w:rPr>
          <w:i/>
          <w:sz w:val="28"/>
          <w:szCs w:val="28"/>
        </w:rPr>
        <w:t>ộ</w:t>
      </w:r>
      <w:r>
        <w:rPr>
          <w:i/>
          <w:sz w:val="28"/>
          <w:szCs w:val="28"/>
        </w:rPr>
        <w:t>t và bóng chi</w:t>
      </w:r>
      <w:r>
        <w:rPr>
          <w:i/>
          <w:sz w:val="28"/>
          <w:szCs w:val="28"/>
        </w:rPr>
        <w:t>ế</w:t>
      </w:r>
      <w:r>
        <w:rPr>
          <w:i/>
          <w:sz w:val="28"/>
          <w:szCs w:val="28"/>
        </w:rPr>
        <w:t>c c</w:t>
      </w:r>
      <w:r>
        <w:rPr>
          <w:i/>
          <w:sz w:val="28"/>
          <w:szCs w:val="28"/>
        </w:rPr>
        <w:t>ộ</w:t>
      </w:r>
      <w:r>
        <w:rPr>
          <w:i/>
          <w:sz w:val="28"/>
          <w:szCs w:val="28"/>
        </w:rPr>
        <w:t>t t</w:t>
      </w:r>
      <w:r>
        <w:rPr>
          <w:i/>
          <w:sz w:val="28"/>
          <w:szCs w:val="28"/>
        </w:rPr>
        <w:t>ạ</w:t>
      </w:r>
      <w:r>
        <w:rPr>
          <w:i/>
          <w:sz w:val="28"/>
          <w:szCs w:val="28"/>
        </w:rPr>
        <w:t>o thành hai c</w:t>
      </w:r>
      <w:r>
        <w:rPr>
          <w:i/>
          <w:sz w:val="28"/>
          <w:szCs w:val="28"/>
        </w:rPr>
        <w:t>ạ</w:t>
      </w:r>
      <w:r>
        <w:rPr>
          <w:i/>
          <w:sz w:val="28"/>
          <w:szCs w:val="28"/>
        </w:rPr>
        <w:t>nh góc vuông c</w:t>
      </w:r>
      <w:r>
        <w:rPr>
          <w:i/>
          <w:sz w:val="28"/>
          <w:szCs w:val="28"/>
        </w:rPr>
        <w:t>ủ</w:t>
      </w:r>
      <w:r>
        <w:rPr>
          <w:i/>
          <w:sz w:val="28"/>
          <w:szCs w:val="28"/>
        </w:rPr>
        <w:t>a m</w:t>
      </w:r>
      <w:r>
        <w:rPr>
          <w:i/>
          <w:sz w:val="28"/>
          <w:szCs w:val="28"/>
        </w:rPr>
        <w:t>ộ</w:t>
      </w:r>
      <w:r>
        <w:rPr>
          <w:i/>
          <w:sz w:val="28"/>
          <w:szCs w:val="28"/>
        </w:rPr>
        <w:t>t tam giác vuông.</w:t>
      </w:r>
    </w:p>
    <w:p w:rsidR="005B2E0C" w:rsidRDefault="00F54929">
      <w:pPr>
        <w:spacing w:before="120" w:line="360" w:lineRule="auto"/>
        <w:rPr>
          <w:i/>
          <w:sz w:val="28"/>
          <w:szCs w:val="28"/>
        </w:rPr>
      </w:pPr>
      <w:r>
        <w:rPr>
          <w:noProof/>
          <w:sz w:val="28"/>
          <w:szCs w:val="28"/>
        </w:rPr>
        <w:drawing>
          <wp:inline distT="0" distB="0" distL="0" distR="0">
            <wp:extent cx="2463800" cy="1033145"/>
            <wp:effectExtent l="0" t="0" r="0" b="0"/>
            <wp:docPr id="596" name="image49.png"/>
            <wp:cNvGraphicFramePr/>
            <a:graphic xmlns:a="http://schemas.openxmlformats.org/drawingml/2006/main">
              <a:graphicData uri="http://schemas.openxmlformats.org/drawingml/2006/picture">
                <pic:pic xmlns:pic="http://schemas.openxmlformats.org/drawingml/2006/picture">
                  <pic:nvPicPr>
                    <pic:cNvPr id="596" name="image49.png"/>
                    <pic:cNvPicPr preferRelativeResize="0"/>
                  </pic:nvPicPr>
                  <pic:blipFill>
                    <a:blip r:embed="rId77"/>
                    <a:srcRect/>
                    <a:stretch>
                      <a:fillRect/>
                    </a:stretch>
                  </pic:blipFill>
                  <pic:spPr>
                    <a:xfrm>
                      <a:off x="0" y="0"/>
                      <a:ext cx="2463800" cy="1033145"/>
                    </a:xfrm>
                    <a:prstGeom prst="rect">
                      <a:avLst/>
                    </a:prstGeom>
                  </pic:spPr>
                </pic:pic>
              </a:graphicData>
            </a:graphic>
          </wp:inline>
        </w:drawing>
      </w:r>
    </w:p>
    <w:p w:rsidR="005B2E0C" w:rsidRDefault="00F54929">
      <w:pPr>
        <w:spacing w:before="120" w:line="360" w:lineRule="auto"/>
        <w:rPr>
          <w:i/>
          <w:sz w:val="28"/>
          <w:szCs w:val="28"/>
        </w:rPr>
      </w:pPr>
      <w:r>
        <w:rPr>
          <w:i/>
          <w:sz w:val="28"/>
          <w:szCs w:val="28"/>
        </w:rPr>
        <w:t>Chi</w:t>
      </w:r>
      <w:r>
        <w:rPr>
          <w:i/>
          <w:sz w:val="28"/>
          <w:szCs w:val="28"/>
        </w:rPr>
        <w:t>ề</w:t>
      </w:r>
      <w:r>
        <w:rPr>
          <w:i/>
          <w:sz w:val="28"/>
          <w:szCs w:val="28"/>
        </w:rPr>
        <w:t>u cao c</w:t>
      </w:r>
      <w:r>
        <w:rPr>
          <w:i/>
          <w:sz w:val="28"/>
          <w:szCs w:val="28"/>
        </w:rPr>
        <w:t>ủ</w:t>
      </w:r>
      <w:r>
        <w:rPr>
          <w:i/>
          <w:sz w:val="28"/>
          <w:szCs w:val="28"/>
        </w:rPr>
        <w:t>a AB và A’B’ là chi</w:t>
      </w:r>
      <w:r>
        <w:rPr>
          <w:i/>
          <w:sz w:val="28"/>
          <w:szCs w:val="28"/>
        </w:rPr>
        <w:t>ề</w:t>
      </w:r>
      <w:r>
        <w:rPr>
          <w:i/>
          <w:sz w:val="28"/>
          <w:szCs w:val="28"/>
        </w:rPr>
        <w:t>u cao hai chi</w:t>
      </w:r>
      <w:r>
        <w:rPr>
          <w:i/>
          <w:sz w:val="28"/>
          <w:szCs w:val="28"/>
        </w:rPr>
        <w:t>ế</w:t>
      </w:r>
      <w:r>
        <w:rPr>
          <w:i/>
          <w:sz w:val="28"/>
          <w:szCs w:val="28"/>
        </w:rPr>
        <w:t>c c</w:t>
      </w:r>
      <w:r>
        <w:rPr>
          <w:i/>
          <w:sz w:val="28"/>
          <w:szCs w:val="28"/>
        </w:rPr>
        <w:t>ộ</w:t>
      </w:r>
      <w:r>
        <w:rPr>
          <w:i/>
          <w:sz w:val="28"/>
          <w:szCs w:val="28"/>
        </w:rPr>
        <w:t>t, bóng c</w:t>
      </w:r>
      <w:r>
        <w:rPr>
          <w:i/>
          <w:sz w:val="28"/>
          <w:szCs w:val="28"/>
        </w:rPr>
        <w:t>ủ</w:t>
      </w:r>
      <w:r>
        <w:rPr>
          <w:i/>
          <w:sz w:val="28"/>
          <w:szCs w:val="28"/>
        </w:rPr>
        <w:t>a hai chi</w:t>
      </w:r>
      <w:r>
        <w:rPr>
          <w:i/>
          <w:sz w:val="28"/>
          <w:szCs w:val="28"/>
        </w:rPr>
        <w:t>ế</w:t>
      </w:r>
      <w:r>
        <w:rPr>
          <w:i/>
          <w:sz w:val="28"/>
          <w:szCs w:val="28"/>
        </w:rPr>
        <w:t>c c</w:t>
      </w:r>
      <w:r>
        <w:rPr>
          <w:i/>
          <w:sz w:val="28"/>
          <w:szCs w:val="28"/>
        </w:rPr>
        <w:t>ộ</w:t>
      </w:r>
      <w:r>
        <w:rPr>
          <w:i/>
          <w:sz w:val="28"/>
          <w:szCs w:val="28"/>
        </w:rPr>
        <w:t>t l</w:t>
      </w:r>
      <w:r>
        <w:rPr>
          <w:i/>
          <w:sz w:val="28"/>
          <w:szCs w:val="28"/>
        </w:rPr>
        <w:t>ầ</w:t>
      </w:r>
      <w:r>
        <w:rPr>
          <w:i/>
          <w:sz w:val="28"/>
          <w:szCs w:val="28"/>
        </w:rPr>
        <w:t>n lư</w:t>
      </w:r>
      <w:r>
        <w:rPr>
          <w:i/>
          <w:sz w:val="28"/>
          <w:szCs w:val="28"/>
        </w:rPr>
        <w:t>ợ</w:t>
      </w:r>
      <w:r>
        <w:rPr>
          <w:i/>
          <w:sz w:val="28"/>
          <w:szCs w:val="28"/>
        </w:rPr>
        <w:t>t là đo</w:t>
      </w:r>
      <w:r>
        <w:rPr>
          <w:i/>
          <w:sz w:val="28"/>
          <w:szCs w:val="28"/>
        </w:rPr>
        <w:t>ạ</w:t>
      </w:r>
      <w:r>
        <w:rPr>
          <w:i/>
          <w:sz w:val="28"/>
          <w:szCs w:val="28"/>
        </w:rPr>
        <w:t>n AC và A’C’.</w:t>
      </w:r>
    </w:p>
    <w:p w:rsidR="005B2E0C" w:rsidRDefault="00F54929">
      <w:pPr>
        <w:spacing w:before="120" w:line="360" w:lineRule="auto"/>
        <w:rPr>
          <w:i/>
          <w:sz w:val="28"/>
          <w:szCs w:val="28"/>
        </w:rPr>
      </w:pPr>
      <w:r>
        <w:rPr>
          <w:i/>
          <w:sz w:val="28"/>
          <w:szCs w:val="28"/>
        </w:rPr>
        <w:t xml:space="preserve">+ </w:t>
      </w:r>
      <w:r>
        <w:rPr>
          <w:i/>
          <w:sz w:val="28"/>
          <w:szCs w:val="28"/>
        </w:rPr>
        <w:t>Theo em vì sao mà bóng hai chi</w:t>
      </w:r>
      <w:r>
        <w:rPr>
          <w:i/>
          <w:sz w:val="28"/>
          <w:szCs w:val="28"/>
        </w:rPr>
        <w:t>ế</w:t>
      </w:r>
      <w:r>
        <w:rPr>
          <w:i/>
          <w:sz w:val="28"/>
          <w:szCs w:val="28"/>
        </w:rPr>
        <w:t>c c</w:t>
      </w:r>
      <w:r>
        <w:rPr>
          <w:i/>
          <w:sz w:val="28"/>
          <w:szCs w:val="28"/>
        </w:rPr>
        <w:t>ộ</w:t>
      </w:r>
      <w:r>
        <w:rPr>
          <w:i/>
          <w:sz w:val="28"/>
          <w:szCs w:val="28"/>
        </w:rPr>
        <w:t>t l</w:t>
      </w:r>
      <w:r>
        <w:rPr>
          <w:i/>
          <w:sz w:val="28"/>
          <w:szCs w:val="28"/>
        </w:rPr>
        <w:t>ạ</w:t>
      </w:r>
      <w:r>
        <w:rPr>
          <w:i/>
          <w:sz w:val="28"/>
          <w:szCs w:val="28"/>
        </w:rPr>
        <w:t>i b</w:t>
      </w:r>
      <w:r>
        <w:rPr>
          <w:i/>
          <w:sz w:val="28"/>
          <w:szCs w:val="28"/>
        </w:rPr>
        <w:t>ằ</w:t>
      </w:r>
      <w:r>
        <w:rPr>
          <w:i/>
          <w:sz w:val="28"/>
          <w:szCs w:val="28"/>
        </w:rPr>
        <w:t>ng nhau? Lí do b</w:t>
      </w:r>
      <w:r>
        <w:rPr>
          <w:i/>
          <w:sz w:val="28"/>
          <w:szCs w:val="28"/>
        </w:rPr>
        <w:t>ạ</w:t>
      </w:r>
      <w:r>
        <w:rPr>
          <w:i/>
          <w:sz w:val="28"/>
          <w:szCs w:val="28"/>
        </w:rPr>
        <w:t>n Tròn đưa ra có đúng không?</w:t>
      </w:r>
    </w:p>
    <w:p w:rsidR="005B2E0C" w:rsidRDefault="00F54929">
      <w:pPr>
        <w:spacing w:before="120" w:line="360" w:lineRule="auto"/>
        <w:rPr>
          <w:i/>
          <w:sz w:val="28"/>
          <w:szCs w:val="28"/>
        </w:rPr>
      </w:pPr>
      <w:r>
        <w:rPr>
          <w:i/>
          <w:sz w:val="28"/>
          <w:szCs w:val="28"/>
        </w:rPr>
        <w:t>+ V</w:t>
      </w:r>
      <w:r>
        <w:rPr>
          <w:i/>
          <w:sz w:val="28"/>
          <w:szCs w:val="28"/>
        </w:rPr>
        <w:t>ớ</w:t>
      </w:r>
      <w:r>
        <w:rPr>
          <w:i/>
          <w:sz w:val="28"/>
          <w:szCs w:val="28"/>
        </w:rPr>
        <w:t>i hai tam giác vuông có m</w:t>
      </w:r>
      <w:r>
        <w:rPr>
          <w:i/>
          <w:sz w:val="28"/>
          <w:szCs w:val="28"/>
        </w:rPr>
        <w:t>ộ</w:t>
      </w:r>
      <w:r>
        <w:rPr>
          <w:i/>
          <w:sz w:val="28"/>
          <w:szCs w:val="28"/>
        </w:rPr>
        <w:t>t c</w:t>
      </w:r>
      <w:r>
        <w:rPr>
          <w:i/>
          <w:sz w:val="28"/>
          <w:szCs w:val="28"/>
        </w:rPr>
        <w:t>ặ</w:t>
      </w:r>
      <w:r>
        <w:rPr>
          <w:i/>
          <w:sz w:val="28"/>
          <w:szCs w:val="28"/>
        </w:rPr>
        <w:t>p c</w:t>
      </w:r>
      <w:r>
        <w:rPr>
          <w:i/>
          <w:sz w:val="28"/>
          <w:szCs w:val="28"/>
        </w:rPr>
        <w:t>ạ</w:t>
      </w:r>
      <w:r>
        <w:rPr>
          <w:i/>
          <w:sz w:val="28"/>
          <w:szCs w:val="28"/>
        </w:rPr>
        <w:t>nh góc vuông b</w:t>
      </w:r>
      <w:r>
        <w:rPr>
          <w:i/>
          <w:sz w:val="28"/>
          <w:szCs w:val="28"/>
        </w:rPr>
        <w:t>ằ</w:t>
      </w:r>
      <w:r>
        <w:rPr>
          <w:i/>
          <w:sz w:val="28"/>
          <w:szCs w:val="28"/>
        </w:rPr>
        <w:t>ng nhau, làm th</w:t>
      </w:r>
      <w:r>
        <w:rPr>
          <w:i/>
          <w:sz w:val="28"/>
          <w:szCs w:val="28"/>
        </w:rPr>
        <w:t>ế</w:t>
      </w:r>
      <w:r>
        <w:rPr>
          <w:i/>
          <w:sz w:val="28"/>
          <w:szCs w:val="28"/>
        </w:rPr>
        <w:t xml:space="preserve"> nào đ</w:t>
      </w:r>
      <w:r>
        <w:rPr>
          <w:i/>
          <w:sz w:val="28"/>
          <w:szCs w:val="28"/>
        </w:rPr>
        <w:t>ể</w:t>
      </w:r>
      <w:r>
        <w:rPr>
          <w:i/>
          <w:sz w:val="28"/>
          <w:szCs w:val="28"/>
        </w:rPr>
        <w:t xml:space="preserve"> ki</w:t>
      </w:r>
      <w:r>
        <w:rPr>
          <w:i/>
          <w:sz w:val="28"/>
          <w:szCs w:val="28"/>
        </w:rPr>
        <w:t>ể</w:t>
      </w:r>
      <w:r>
        <w:rPr>
          <w:i/>
          <w:sz w:val="28"/>
          <w:szCs w:val="28"/>
        </w:rPr>
        <w:t>m tra xem chúng có b</w:t>
      </w:r>
      <w:r>
        <w:rPr>
          <w:i/>
          <w:sz w:val="28"/>
          <w:szCs w:val="28"/>
        </w:rPr>
        <w:t>ằ</w:t>
      </w:r>
      <w:r>
        <w:rPr>
          <w:i/>
          <w:sz w:val="28"/>
          <w:szCs w:val="28"/>
        </w:rPr>
        <w:t>ng nhau hay không?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r>
        <w:rPr>
          <w:b/>
          <w:sz w:val="28"/>
          <w:szCs w:val="28"/>
        </w:rPr>
        <w:t xml:space="preserve">: </w:t>
      </w:r>
      <w:r>
        <w:rPr>
          <w:sz w:val="28"/>
          <w:szCs w:val="28"/>
        </w:rPr>
        <w:t xml:space="preserve">HS quan sát và chú </w:t>
      </w:r>
      <w:r>
        <w:rPr>
          <w:sz w:val="28"/>
          <w:szCs w:val="28"/>
        </w:rPr>
        <w:t>ý l</w:t>
      </w:r>
      <w:r>
        <w:rPr>
          <w:sz w:val="28"/>
          <w:szCs w:val="28"/>
        </w:rPr>
        <w:t>ắ</w:t>
      </w:r>
      <w:r>
        <w:rPr>
          <w:sz w:val="28"/>
          <w:szCs w:val="28"/>
        </w:rPr>
        <w:t>ng nghe, th</w:t>
      </w:r>
      <w:r>
        <w:rPr>
          <w:sz w:val="28"/>
          <w:szCs w:val="28"/>
        </w:rPr>
        <w:t>ả</w:t>
      </w:r>
      <w:r>
        <w:rPr>
          <w:sz w:val="28"/>
          <w:szCs w:val="28"/>
        </w:rPr>
        <w:t>o lu</w:t>
      </w:r>
      <w:r>
        <w:rPr>
          <w:sz w:val="28"/>
          <w:szCs w:val="28"/>
        </w:rPr>
        <w:t>ậ</w:t>
      </w:r>
      <w:r>
        <w:rPr>
          <w:sz w:val="28"/>
          <w:szCs w:val="28"/>
        </w:rPr>
        <w:t>n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và đưa ra d</w:t>
      </w:r>
      <w:r>
        <w:rPr>
          <w:sz w:val="28"/>
          <w:szCs w:val="28"/>
        </w:rPr>
        <w:t>ự</w:t>
      </w:r>
      <w:r>
        <w:rPr>
          <w:sz w:val="28"/>
          <w:szCs w:val="28"/>
        </w:rPr>
        <w:t xml:space="preserve"> đoán.</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3: Báo cáo, th</w:t>
      </w:r>
      <w:r>
        <w:rPr>
          <w:b/>
          <w:sz w:val="28"/>
          <w:szCs w:val="28"/>
        </w:rPr>
        <w:t>ả</w:t>
      </w:r>
      <w:r>
        <w:rPr>
          <w:b/>
          <w:sz w:val="28"/>
          <w:szCs w:val="28"/>
        </w:rPr>
        <w:t>o lu</w:t>
      </w:r>
      <w:r>
        <w:rPr>
          <w:b/>
          <w:sz w:val="28"/>
          <w:szCs w:val="28"/>
        </w:rPr>
        <w:t>ậ</w:t>
      </w:r>
      <w:r>
        <w:rPr>
          <w:b/>
          <w:sz w:val="28"/>
          <w:szCs w:val="28"/>
        </w:rPr>
        <w:t xml:space="preserve">n: </w:t>
      </w:r>
      <w:r>
        <w:rPr>
          <w:sz w:val="28"/>
          <w:szCs w:val="28"/>
        </w:rPr>
        <w:t>GV g</w:t>
      </w:r>
      <w:r>
        <w:rPr>
          <w:sz w:val="28"/>
          <w:szCs w:val="28"/>
        </w:rPr>
        <w:t>ọ</w:t>
      </w:r>
      <w:r>
        <w:rPr>
          <w:sz w:val="28"/>
          <w:szCs w:val="28"/>
        </w:rPr>
        <w:t>i m</w:t>
      </w:r>
      <w:r>
        <w:rPr>
          <w:sz w:val="28"/>
          <w:szCs w:val="28"/>
        </w:rPr>
        <w:t>ộ</w:t>
      </w:r>
      <w:r>
        <w:rPr>
          <w:sz w:val="28"/>
          <w:szCs w:val="28"/>
        </w:rPr>
        <w:t>t s</w:t>
      </w:r>
      <w:r>
        <w:rPr>
          <w:sz w:val="28"/>
          <w:szCs w:val="28"/>
        </w:rPr>
        <w:t>ố</w:t>
      </w:r>
      <w:r>
        <w:rPr>
          <w:sz w:val="28"/>
          <w:szCs w:val="28"/>
        </w:rPr>
        <w:t xml:space="preserve"> HS tr</w:t>
      </w:r>
      <w:r>
        <w:rPr>
          <w:sz w:val="28"/>
          <w:szCs w:val="28"/>
        </w:rPr>
        <w:t>ả</w:t>
      </w:r>
      <w:r>
        <w:rPr>
          <w:sz w:val="28"/>
          <w:szCs w:val="28"/>
        </w:rPr>
        <w:t xml:space="preserve"> l</w:t>
      </w:r>
      <w:r>
        <w:rPr>
          <w:sz w:val="28"/>
          <w:szCs w:val="28"/>
        </w:rPr>
        <w:t>ờ</w:t>
      </w:r>
      <w:r>
        <w:rPr>
          <w:sz w:val="28"/>
          <w:szCs w:val="28"/>
        </w:rPr>
        <w:t>i, HS khác nh</w:t>
      </w:r>
      <w:r>
        <w:rPr>
          <w:sz w:val="28"/>
          <w:szCs w:val="28"/>
        </w:rPr>
        <w:t>ậ</w:t>
      </w:r>
      <w:r>
        <w:rPr>
          <w:sz w:val="28"/>
          <w:szCs w:val="28"/>
        </w:rPr>
        <w:t>n xét, b</w:t>
      </w:r>
      <w:r>
        <w:rPr>
          <w:sz w:val="28"/>
          <w:szCs w:val="28"/>
        </w:rPr>
        <w:t>ổ</w:t>
      </w:r>
      <w:r>
        <w:rPr>
          <w:sz w:val="28"/>
          <w:szCs w:val="28"/>
        </w:rPr>
        <w:t xml:space="preserve"> sung.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 xml:space="preserve">nh: </w:t>
      </w:r>
      <w:r>
        <w:rPr>
          <w:sz w:val="28"/>
          <w:szCs w:val="28"/>
        </w:rPr>
        <w:t>GV đánh giá k</w:t>
      </w:r>
      <w:r>
        <w:rPr>
          <w:sz w:val="28"/>
          <w:szCs w:val="28"/>
        </w:rPr>
        <w:t>ế</w:t>
      </w:r>
      <w:r>
        <w:rPr>
          <w:sz w:val="28"/>
          <w:szCs w:val="28"/>
        </w:rPr>
        <w:t>t qu</w:t>
      </w:r>
      <w:r>
        <w:rPr>
          <w:sz w:val="28"/>
          <w:szCs w:val="28"/>
        </w:rPr>
        <w:t>ả</w:t>
      </w:r>
      <w:r>
        <w:rPr>
          <w:sz w:val="28"/>
          <w:szCs w:val="28"/>
        </w:rPr>
        <w:t xml:space="preserve"> c</w:t>
      </w:r>
      <w:r>
        <w:rPr>
          <w:sz w:val="28"/>
          <w:szCs w:val="28"/>
        </w:rPr>
        <w:t>ủ</w:t>
      </w:r>
      <w:r>
        <w:rPr>
          <w:sz w:val="28"/>
          <w:szCs w:val="28"/>
        </w:rPr>
        <w:t>a HS, trên cơ s</w:t>
      </w:r>
      <w:r>
        <w:rPr>
          <w:sz w:val="28"/>
          <w:szCs w:val="28"/>
        </w:rPr>
        <w:t>ở</w:t>
      </w:r>
      <w:r>
        <w:rPr>
          <w:sz w:val="28"/>
          <w:szCs w:val="28"/>
        </w:rPr>
        <w:t xml:space="preserve"> đó d</w:t>
      </w:r>
      <w:r>
        <w:rPr>
          <w:sz w:val="28"/>
          <w:szCs w:val="28"/>
        </w:rPr>
        <w:t>ẫ</w:t>
      </w:r>
      <w:r>
        <w:rPr>
          <w:sz w:val="28"/>
          <w:szCs w:val="28"/>
        </w:rPr>
        <w:t>n d</w:t>
      </w:r>
      <w:r>
        <w:rPr>
          <w:sz w:val="28"/>
          <w:szCs w:val="28"/>
        </w:rPr>
        <w:t>ắ</w:t>
      </w:r>
      <w:r>
        <w:rPr>
          <w:sz w:val="28"/>
          <w:szCs w:val="28"/>
        </w:rPr>
        <w:t>t HS vào bài h</w:t>
      </w:r>
      <w:r>
        <w:rPr>
          <w:sz w:val="28"/>
          <w:szCs w:val="28"/>
        </w:rPr>
        <w:t>ọ</w:t>
      </w:r>
      <w:r>
        <w:rPr>
          <w:sz w:val="28"/>
          <w:szCs w:val="28"/>
        </w:rPr>
        <w:t>c m</w:t>
      </w:r>
      <w:r>
        <w:rPr>
          <w:sz w:val="28"/>
          <w:szCs w:val="28"/>
        </w:rPr>
        <w:t>ớ</w:t>
      </w:r>
      <w:r>
        <w:rPr>
          <w:sz w:val="28"/>
          <w:szCs w:val="28"/>
        </w:rPr>
        <w:t>i: “Đ</w:t>
      </w:r>
      <w:r>
        <w:rPr>
          <w:sz w:val="28"/>
          <w:szCs w:val="28"/>
        </w:rPr>
        <w:t>ể</w:t>
      </w:r>
      <w:r>
        <w:rPr>
          <w:sz w:val="28"/>
          <w:szCs w:val="28"/>
        </w:rPr>
        <w:t xml:space="preserve"> ch</w:t>
      </w:r>
      <w:r>
        <w:rPr>
          <w:sz w:val="28"/>
          <w:szCs w:val="28"/>
        </w:rPr>
        <w:t>ứ</w:t>
      </w:r>
      <w:r>
        <w:rPr>
          <w:sz w:val="28"/>
          <w:szCs w:val="28"/>
        </w:rPr>
        <w:t>ng minh hai</w:t>
      </w:r>
      <w:r>
        <w:rPr>
          <w:sz w:val="28"/>
          <w:szCs w:val="28"/>
        </w:rPr>
        <w:t xml:space="preserve"> tam giác vuông b</w:t>
      </w:r>
      <w:r>
        <w:rPr>
          <w:sz w:val="28"/>
          <w:szCs w:val="28"/>
        </w:rPr>
        <w:t>ằ</w:t>
      </w:r>
      <w:r>
        <w:rPr>
          <w:sz w:val="28"/>
          <w:szCs w:val="28"/>
        </w:rPr>
        <w:t>ng nhau thì ta có các trư</w:t>
      </w:r>
      <w:r>
        <w:rPr>
          <w:sz w:val="28"/>
          <w:szCs w:val="28"/>
        </w:rPr>
        <w:t>ờ</w:t>
      </w:r>
      <w:r>
        <w:rPr>
          <w:sz w:val="28"/>
          <w:szCs w:val="28"/>
        </w:rPr>
        <w:t>ng h</w:t>
      </w:r>
      <w:r>
        <w:rPr>
          <w:sz w:val="28"/>
          <w:szCs w:val="28"/>
        </w:rPr>
        <w:t>ợ</w:t>
      </w:r>
      <w:r>
        <w:rPr>
          <w:sz w:val="28"/>
          <w:szCs w:val="28"/>
        </w:rPr>
        <w:t>p nào đ</w:t>
      </w:r>
      <w:r>
        <w:rPr>
          <w:sz w:val="28"/>
          <w:szCs w:val="28"/>
        </w:rPr>
        <w:t>ặ</w:t>
      </w:r>
      <w:r>
        <w:rPr>
          <w:sz w:val="28"/>
          <w:szCs w:val="28"/>
        </w:rPr>
        <w:t>c bi</w:t>
      </w:r>
      <w:r>
        <w:rPr>
          <w:sz w:val="28"/>
          <w:szCs w:val="28"/>
        </w:rPr>
        <w:t>ệ</w:t>
      </w:r>
      <w:r>
        <w:rPr>
          <w:sz w:val="28"/>
          <w:szCs w:val="28"/>
        </w:rPr>
        <w:t>t hơn các tam giác thư</w:t>
      </w:r>
      <w:r>
        <w:rPr>
          <w:sz w:val="28"/>
          <w:szCs w:val="28"/>
        </w:rPr>
        <w:t>ờ</w:t>
      </w:r>
      <w:r>
        <w:rPr>
          <w:sz w:val="28"/>
          <w:szCs w:val="28"/>
        </w:rPr>
        <w:t>ng không, bài h</w:t>
      </w:r>
      <w:r>
        <w:rPr>
          <w:sz w:val="28"/>
          <w:szCs w:val="28"/>
        </w:rPr>
        <w:t>ọ</w:t>
      </w:r>
      <w:r>
        <w:rPr>
          <w:sz w:val="28"/>
          <w:szCs w:val="28"/>
        </w:rPr>
        <w:t>c hôm nay chúng ta s</w:t>
      </w:r>
      <w:r>
        <w:rPr>
          <w:sz w:val="28"/>
          <w:szCs w:val="28"/>
        </w:rPr>
        <w:t>ẽ</w:t>
      </w:r>
      <w:r>
        <w:rPr>
          <w:sz w:val="28"/>
          <w:szCs w:val="28"/>
        </w:rPr>
        <w:t xml:space="preserve"> đi tìm hi</w:t>
      </w:r>
      <w:r>
        <w:rPr>
          <w:sz w:val="28"/>
          <w:szCs w:val="28"/>
        </w:rPr>
        <w:t>ể</w:t>
      </w:r>
      <w:r>
        <w:rPr>
          <w:sz w:val="28"/>
          <w:szCs w:val="28"/>
        </w:rPr>
        <w:t>u”</w:t>
      </w:r>
    </w:p>
    <w:p w:rsidR="005B2E0C" w:rsidRDefault="00F54929">
      <w:pPr>
        <w:spacing w:before="120" w:line="360" w:lineRule="auto"/>
        <w:rPr>
          <w:b/>
          <w:sz w:val="28"/>
          <w:szCs w:val="28"/>
        </w:rPr>
      </w:pPr>
      <w:r>
        <w:rPr>
          <w:b/>
          <w:sz w:val="28"/>
          <w:szCs w:val="28"/>
        </w:rPr>
        <w:t>B.</w:t>
      </w:r>
      <w:r>
        <w:rPr>
          <w:sz w:val="28"/>
          <w:szCs w:val="28"/>
        </w:rPr>
        <w:t xml:space="preserve"> </w:t>
      </w:r>
      <w:r>
        <w:rPr>
          <w:b/>
          <w:sz w:val="28"/>
          <w:szCs w:val="28"/>
        </w:rPr>
        <w:t>HÌNH THÀNH KI</w:t>
      </w:r>
      <w:r>
        <w:rPr>
          <w:b/>
          <w:sz w:val="28"/>
          <w:szCs w:val="28"/>
        </w:rPr>
        <w:t>Ế</w:t>
      </w:r>
      <w:r>
        <w:rPr>
          <w:b/>
          <w:sz w:val="28"/>
          <w:szCs w:val="28"/>
        </w:rPr>
        <w:t>N TH</w:t>
      </w:r>
      <w:r>
        <w:rPr>
          <w:b/>
          <w:sz w:val="28"/>
          <w:szCs w:val="28"/>
        </w:rPr>
        <w:t>Ứ</w:t>
      </w:r>
      <w:r>
        <w:rPr>
          <w:b/>
          <w:sz w:val="28"/>
          <w:szCs w:val="28"/>
        </w:rPr>
        <w:t>C M</w:t>
      </w:r>
      <w:r>
        <w:rPr>
          <w:b/>
          <w:sz w:val="28"/>
          <w:szCs w:val="28"/>
        </w:rPr>
        <w:t>Ớ</w:t>
      </w:r>
      <w:r>
        <w:rPr>
          <w:b/>
          <w:sz w:val="28"/>
          <w:szCs w:val="28"/>
        </w:rPr>
        <w:t>I</w:t>
      </w:r>
    </w:p>
    <w:p w:rsidR="005B2E0C" w:rsidRDefault="00F54929">
      <w:pPr>
        <w:spacing w:before="120" w:line="360" w:lineRule="auto"/>
        <w:rPr>
          <w:b/>
          <w:sz w:val="28"/>
          <w:szCs w:val="28"/>
        </w:rPr>
      </w:pPr>
      <w:r>
        <w:rPr>
          <w:b/>
          <w:sz w:val="28"/>
          <w:szCs w:val="28"/>
        </w:rPr>
        <w:lastRenderedPageBreak/>
        <w:t>Ho</w:t>
      </w:r>
      <w:r>
        <w:rPr>
          <w:b/>
          <w:sz w:val="28"/>
          <w:szCs w:val="28"/>
        </w:rPr>
        <w:t>ạ</w:t>
      </w:r>
      <w:r>
        <w:rPr>
          <w:b/>
          <w:sz w:val="28"/>
          <w:szCs w:val="28"/>
        </w:rPr>
        <w:t>t đ</w:t>
      </w:r>
      <w:r>
        <w:rPr>
          <w:b/>
          <w:sz w:val="28"/>
          <w:szCs w:val="28"/>
        </w:rPr>
        <w:t>ộ</w:t>
      </w:r>
      <w:r>
        <w:rPr>
          <w:b/>
          <w:sz w:val="28"/>
          <w:szCs w:val="28"/>
        </w:rPr>
        <w:t>ng 1: Ba trư</w:t>
      </w:r>
      <w:r>
        <w:rPr>
          <w:b/>
          <w:sz w:val="28"/>
          <w:szCs w:val="28"/>
        </w:rPr>
        <w:t>ờ</w:t>
      </w:r>
      <w:r>
        <w:rPr>
          <w:b/>
          <w:sz w:val="28"/>
          <w:szCs w:val="28"/>
        </w:rPr>
        <w:t>ng h</w:t>
      </w:r>
      <w:r>
        <w:rPr>
          <w:b/>
          <w:sz w:val="28"/>
          <w:szCs w:val="28"/>
        </w:rPr>
        <w:t>ợ</w:t>
      </w:r>
      <w:r>
        <w:rPr>
          <w:b/>
          <w:sz w:val="28"/>
          <w:szCs w:val="28"/>
        </w:rPr>
        <w:t>p b</w:t>
      </w:r>
      <w:r>
        <w:rPr>
          <w:b/>
          <w:sz w:val="28"/>
          <w:szCs w:val="28"/>
        </w:rPr>
        <w:t>ằ</w:t>
      </w:r>
      <w:r>
        <w:rPr>
          <w:b/>
          <w:sz w:val="28"/>
          <w:szCs w:val="28"/>
        </w:rPr>
        <w:t>ng nhau c</w:t>
      </w:r>
      <w:r>
        <w:rPr>
          <w:b/>
          <w:sz w:val="28"/>
          <w:szCs w:val="28"/>
        </w:rPr>
        <w:t>ủ</w:t>
      </w:r>
      <w:r>
        <w:rPr>
          <w:b/>
          <w:sz w:val="28"/>
          <w:szCs w:val="28"/>
        </w:rPr>
        <w:t>a tam giác vuông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V</w:t>
      </w:r>
      <w:r>
        <w:rPr>
          <w:sz w:val="28"/>
          <w:szCs w:val="28"/>
        </w:rPr>
        <w:t>ậ</w:t>
      </w:r>
      <w:r>
        <w:rPr>
          <w:sz w:val="28"/>
          <w:szCs w:val="28"/>
        </w:rPr>
        <w:t>n d</w:t>
      </w:r>
      <w:r>
        <w:rPr>
          <w:sz w:val="28"/>
          <w:szCs w:val="28"/>
        </w:rPr>
        <w:t>ụ</w:t>
      </w:r>
      <w:r>
        <w:rPr>
          <w:sz w:val="28"/>
          <w:szCs w:val="28"/>
        </w:rPr>
        <w:t>ng đư</w:t>
      </w:r>
      <w:r>
        <w:rPr>
          <w:sz w:val="28"/>
          <w:szCs w:val="28"/>
        </w:rPr>
        <w:t>ợ</w:t>
      </w:r>
      <w:r>
        <w:rPr>
          <w:sz w:val="28"/>
          <w:szCs w:val="28"/>
        </w:rPr>
        <w:t>c các t</w:t>
      </w:r>
      <w:r>
        <w:rPr>
          <w:sz w:val="28"/>
          <w:szCs w:val="28"/>
        </w:rPr>
        <w: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ủ</w:t>
      </w:r>
      <w:r>
        <w:rPr>
          <w:sz w:val="28"/>
          <w:szCs w:val="28"/>
        </w:rPr>
        <w:t>a tam giác vào tam giác vuông.</w:t>
      </w:r>
    </w:p>
    <w:p w:rsidR="005B2E0C" w:rsidRDefault="00F54929">
      <w:pPr>
        <w:tabs>
          <w:tab w:val="left" w:pos="567"/>
          <w:tab w:val="left" w:pos="1134"/>
        </w:tabs>
        <w:spacing w:before="120" w:line="360" w:lineRule="auto"/>
        <w:rPr>
          <w:sz w:val="28"/>
          <w:szCs w:val="28"/>
        </w:rPr>
      </w:pPr>
      <w:r>
        <w:rPr>
          <w:sz w:val="28"/>
          <w:szCs w:val="28"/>
        </w:rPr>
        <w:t>- HS nh</w:t>
      </w:r>
      <w:r>
        <w:rPr>
          <w:sz w:val="28"/>
          <w:szCs w:val="28"/>
        </w:rPr>
        <w:t>ớ</w:t>
      </w:r>
      <w:r>
        <w:rPr>
          <w:sz w:val="28"/>
          <w:szCs w:val="28"/>
        </w:rPr>
        <w:t xml:space="preserve"> và hi</w:t>
      </w:r>
      <w:r>
        <w:rPr>
          <w:sz w:val="28"/>
          <w:szCs w:val="28"/>
        </w:rPr>
        <w:t>ể</w:t>
      </w:r>
      <w:r>
        <w:rPr>
          <w:sz w:val="28"/>
          <w:szCs w:val="28"/>
        </w:rPr>
        <w:t>u đư</w:t>
      </w:r>
      <w:r>
        <w:rPr>
          <w:sz w:val="28"/>
          <w:szCs w:val="28"/>
        </w:rPr>
        <w:t>ợ</w:t>
      </w:r>
      <w:r>
        <w:rPr>
          <w:sz w:val="28"/>
          <w:szCs w:val="28"/>
        </w:rPr>
        <w:t>c ba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ủ</w:t>
      </w:r>
      <w:r>
        <w:rPr>
          <w:sz w:val="28"/>
          <w:szCs w:val="28"/>
        </w:rPr>
        <w:t>a tam giác vuông.</w:t>
      </w:r>
    </w:p>
    <w:p w:rsidR="005B2E0C" w:rsidRDefault="00F54929">
      <w:pPr>
        <w:tabs>
          <w:tab w:val="left" w:pos="567"/>
          <w:tab w:val="left" w:pos="1134"/>
        </w:tabs>
        <w:spacing w:before="120" w:line="360" w:lineRule="auto"/>
        <w:rPr>
          <w:sz w:val="28"/>
          <w:szCs w:val="28"/>
        </w:rPr>
      </w:pPr>
      <w:r>
        <w:rPr>
          <w:sz w:val="28"/>
          <w:szCs w:val="28"/>
        </w:rPr>
        <w:t>- HS áp d</w:t>
      </w:r>
      <w:r>
        <w:rPr>
          <w:sz w:val="28"/>
          <w:szCs w:val="28"/>
        </w:rPr>
        <w:t>ụ</w:t>
      </w:r>
      <w:r>
        <w:rPr>
          <w:sz w:val="28"/>
          <w:szCs w:val="28"/>
        </w:rPr>
        <w:t>ng các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ủ</w:t>
      </w:r>
      <w:r>
        <w:rPr>
          <w:sz w:val="28"/>
          <w:szCs w:val="28"/>
        </w:rPr>
        <w:t>a tam giác vuông vào bài toán.</w:t>
      </w:r>
    </w:p>
    <w:p w:rsidR="005B2E0C" w:rsidRDefault="00F54929">
      <w:pPr>
        <w:tabs>
          <w:tab w:val="left" w:pos="567"/>
          <w:tab w:val="left" w:pos="1134"/>
        </w:tabs>
        <w:spacing w:before="120" w:line="360" w:lineRule="auto"/>
        <w:rPr>
          <w:sz w:val="28"/>
          <w:szCs w:val="28"/>
        </w:rPr>
      </w:pPr>
      <w:r>
        <w:rPr>
          <w:sz w:val="28"/>
          <w:szCs w:val="28"/>
        </w:rPr>
        <w:t>- HS mô hình hóa đư</w:t>
      </w:r>
      <w:r>
        <w:rPr>
          <w:sz w:val="28"/>
          <w:szCs w:val="28"/>
        </w:rPr>
        <w:t>ợ</w:t>
      </w:r>
      <w:r>
        <w:rPr>
          <w:sz w:val="28"/>
          <w:szCs w:val="28"/>
        </w:rPr>
        <w:t>c bài toán th</w:t>
      </w:r>
      <w:r>
        <w:rPr>
          <w:sz w:val="28"/>
          <w:szCs w:val="28"/>
        </w:rPr>
        <w:t>ự</w:t>
      </w:r>
      <w:r>
        <w:rPr>
          <w:sz w:val="28"/>
          <w:szCs w:val="28"/>
        </w:rPr>
        <w:t>c t</w:t>
      </w:r>
      <w:r>
        <w:rPr>
          <w:sz w:val="28"/>
          <w:szCs w:val="28"/>
        </w:rPr>
        <w:t>ế</w:t>
      </w:r>
      <w:r>
        <w:rPr>
          <w:sz w:val="28"/>
          <w:szCs w:val="28"/>
        </w:rPr>
        <w:t xml:space="preserve"> và v</w:t>
      </w:r>
      <w:r>
        <w:rPr>
          <w:sz w:val="28"/>
          <w:szCs w:val="28"/>
        </w:rPr>
        <w:t>ậ</w:t>
      </w:r>
      <w:r>
        <w:rPr>
          <w:sz w:val="28"/>
          <w:szCs w:val="28"/>
        </w:rPr>
        <w:t>n d</w:t>
      </w:r>
      <w:r>
        <w:rPr>
          <w:sz w:val="28"/>
          <w:szCs w:val="28"/>
        </w:rPr>
        <w:t>ụ</w:t>
      </w:r>
      <w:r>
        <w:rPr>
          <w:sz w:val="28"/>
          <w:szCs w:val="28"/>
        </w:rPr>
        <w:t>ng ki</w:t>
      </w:r>
      <w:r>
        <w:rPr>
          <w:sz w:val="28"/>
          <w:szCs w:val="28"/>
        </w:rPr>
        <w:t>ế</w:t>
      </w:r>
      <w:r>
        <w:rPr>
          <w:sz w:val="28"/>
          <w:szCs w:val="28"/>
        </w:rPr>
        <w:t>n th</w:t>
      </w:r>
      <w:r>
        <w:rPr>
          <w:sz w:val="28"/>
          <w:szCs w:val="28"/>
        </w:rPr>
        <w:t>ứ</w:t>
      </w:r>
      <w:r>
        <w:rPr>
          <w:sz w:val="28"/>
          <w:szCs w:val="28"/>
        </w:rPr>
        <w:t xml:space="preserve">c đã </w:t>
      </w:r>
      <w:r>
        <w:rPr>
          <w:sz w:val="28"/>
          <w:szCs w:val="28"/>
        </w:rPr>
        <w:t>h</w:t>
      </w:r>
      <w:r>
        <w:rPr>
          <w:sz w:val="28"/>
          <w:szCs w:val="28"/>
        </w:rPr>
        <w:t>ọ</w:t>
      </w:r>
      <w:r>
        <w:rPr>
          <w:sz w:val="28"/>
          <w:szCs w:val="28"/>
        </w:rPr>
        <w:t>c gi</w:t>
      </w:r>
      <w:r>
        <w:rPr>
          <w:sz w:val="28"/>
          <w:szCs w:val="28"/>
        </w:rPr>
        <w:t>ả</w:t>
      </w:r>
      <w:r>
        <w:rPr>
          <w:sz w:val="28"/>
          <w:szCs w:val="28"/>
        </w:rPr>
        <w:t>i quy</w:t>
      </w:r>
      <w:r>
        <w:rPr>
          <w:sz w:val="28"/>
          <w:szCs w:val="28"/>
        </w:rPr>
        <w:t>ế</w:t>
      </w:r>
      <w:r>
        <w:rPr>
          <w:sz w:val="28"/>
          <w:szCs w:val="28"/>
        </w:rPr>
        <w:t>t bài toán.</w:t>
      </w:r>
    </w:p>
    <w:p w:rsidR="005B2E0C" w:rsidRDefault="00F54929">
      <w:pPr>
        <w:tabs>
          <w:tab w:val="left" w:pos="567"/>
          <w:tab w:val="left" w:pos="1134"/>
        </w:tabs>
        <w:spacing w:before="120" w:line="360" w:lineRule="auto"/>
        <w:rPr>
          <w:b/>
          <w:sz w:val="28"/>
          <w:szCs w:val="28"/>
        </w:rPr>
      </w:pPr>
      <w:r>
        <w:rPr>
          <w:b/>
          <w:sz w:val="28"/>
          <w:szCs w:val="28"/>
        </w:rPr>
        <w:t>b) 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b/>
          <w:sz w:val="28"/>
          <w:szCs w:val="28"/>
        </w:rPr>
        <w:t xml:space="preserve"> </w:t>
      </w:r>
      <w:r>
        <w:rPr>
          <w:sz w:val="28"/>
          <w:szCs w:val="28"/>
        </w:rPr>
        <w:t>HS quan sát SGK, chú ý nghe gi</w:t>
      </w:r>
      <w:r>
        <w:rPr>
          <w:sz w:val="28"/>
          <w:szCs w:val="28"/>
        </w:rPr>
        <w:t>ả</w:t>
      </w:r>
      <w:r>
        <w:rPr>
          <w:sz w:val="28"/>
          <w:szCs w:val="28"/>
        </w:rPr>
        <w:t>ng,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làm các HĐ 1, 2, 3, Luy</w:t>
      </w:r>
      <w:r>
        <w:rPr>
          <w:sz w:val="28"/>
          <w:szCs w:val="28"/>
        </w:rPr>
        <w:t>ệ</w:t>
      </w:r>
      <w:r>
        <w:rPr>
          <w:sz w:val="28"/>
          <w:szCs w:val="28"/>
        </w:rPr>
        <w:t>n t</w:t>
      </w:r>
      <w:r>
        <w:rPr>
          <w:sz w:val="28"/>
          <w:szCs w:val="28"/>
        </w:rPr>
        <w:t>ậ</w:t>
      </w:r>
      <w:r>
        <w:rPr>
          <w:sz w:val="28"/>
          <w:szCs w:val="28"/>
        </w:rPr>
        <w:t>p 1, 2 và đ</w:t>
      </w:r>
      <w:r>
        <w:rPr>
          <w:sz w:val="28"/>
          <w:szCs w:val="28"/>
        </w:rPr>
        <w:t>ọ</w:t>
      </w:r>
      <w:r>
        <w:rPr>
          <w:sz w:val="28"/>
          <w:szCs w:val="28"/>
        </w:rPr>
        <w:t>c hi</w:t>
      </w:r>
      <w:r>
        <w:rPr>
          <w:sz w:val="28"/>
          <w:szCs w:val="28"/>
        </w:rPr>
        <w:t>ể</w:t>
      </w:r>
      <w:r>
        <w:rPr>
          <w:sz w:val="28"/>
          <w:szCs w:val="28"/>
        </w:rPr>
        <w:t>u Ví d</w:t>
      </w:r>
      <w:r>
        <w:rPr>
          <w:sz w:val="28"/>
          <w:szCs w:val="28"/>
        </w:rPr>
        <w:t>ụ</w:t>
      </w:r>
      <w:r>
        <w:rPr>
          <w:sz w:val="28"/>
          <w:szCs w:val="28"/>
        </w:rPr>
        <w:t xml:space="preserve"> 1.</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hình thành đư</w:t>
      </w:r>
      <w:r>
        <w:rPr>
          <w:sz w:val="28"/>
          <w:szCs w:val="28"/>
        </w:rPr>
        <w:t>ợ</w:t>
      </w:r>
      <w:r>
        <w:rPr>
          <w:sz w:val="28"/>
          <w:szCs w:val="28"/>
        </w:rPr>
        <w:t>c ki</w:t>
      </w:r>
      <w:r>
        <w:rPr>
          <w:sz w:val="28"/>
          <w:szCs w:val="28"/>
        </w:rPr>
        <w:t>ế</w:t>
      </w:r>
      <w:r>
        <w:rPr>
          <w:sz w:val="28"/>
          <w:szCs w:val="28"/>
        </w:rPr>
        <w:t>n th</w:t>
      </w:r>
      <w:r>
        <w:rPr>
          <w:sz w:val="28"/>
          <w:szCs w:val="28"/>
        </w:rPr>
        <w:t>ứ</w:t>
      </w:r>
      <w:r>
        <w:rPr>
          <w:sz w:val="28"/>
          <w:szCs w:val="28"/>
        </w:rPr>
        <w:t>c ba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ủ</w:t>
      </w:r>
      <w:r>
        <w:rPr>
          <w:sz w:val="28"/>
          <w:szCs w:val="28"/>
        </w:rPr>
        <w:t>a tam giác vuông, ch</w:t>
      </w:r>
      <w:r>
        <w:rPr>
          <w:sz w:val="28"/>
          <w:szCs w:val="28"/>
        </w:rPr>
        <w:t>ứ</w:t>
      </w:r>
      <w:r>
        <w:rPr>
          <w:sz w:val="28"/>
          <w:szCs w:val="28"/>
        </w:rPr>
        <w:t>ng minh đư</w:t>
      </w:r>
      <w:r>
        <w:rPr>
          <w:sz w:val="28"/>
          <w:szCs w:val="28"/>
        </w:rPr>
        <w:t>ợ</w:t>
      </w:r>
      <w:r>
        <w:rPr>
          <w:sz w:val="28"/>
          <w:szCs w:val="28"/>
        </w:rPr>
        <w:t>c hai tam</w:t>
      </w:r>
      <w:r>
        <w:rPr>
          <w:sz w:val="28"/>
          <w:szCs w:val="28"/>
        </w:rPr>
        <w:t xml:space="preserve"> giác vuông b</w:t>
      </w:r>
      <w:r>
        <w:rPr>
          <w:sz w:val="28"/>
          <w:szCs w:val="28"/>
        </w:rPr>
        <w:t>ằ</w:t>
      </w:r>
      <w:r>
        <w:rPr>
          <w:sz w:val="28"/>
          <w:szCs w:val="28"/>
        </w:rPr>
        <w:t>ng nhau.</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n:</w:t>
      </w:r>
    </w:p>
    <w:tbl>
      <w:tblPr>
        <w:tblStyle w:val="Style35"/>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5"/>
        <w:gridCol w:w="4931"/>
      </w:tblGrid>
      <w:tr w:rsidR="005B2E0C">
        <w:tc>
          <w:tcPr>
            <w:tcW w:w="4675"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HĐ CỦA GV VÀ HS</w:t>
            </w:r>
          </w:p>
        </w:tc>
        <w:tc>
          <w:tcPr>
            <w:tcW w:w="4931"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4675"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yêu cầu HS thảo luận nhóm đôi, hoàn thành </w:t>
            </w:r>
            <w:r>
              <w:rPr>
                <w:rFonts w:eastAsia="Times New Roman" w:cs="Times New Roman"/>
                <w:b/>
                <w:sz w:val="28"/>
                <w:szCs w:val="28"/>
              </w:rPr>
              <w:t>HĐ1</w:t>
            </w:r>
            <w:r>
              <w:rPr>
                <w:rFonts w:eastAsia="Times New Roman" w:cs="Times New Roman"/>
                <w:sz w:val="28"/>
                <w:szCs w:val="28"/>
              </w:rPr>
              <w:t>.</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Từ đó hai tam giác vuông có hai cạnh góc vuông tương ứng bằng nhau thì có bằng nhau không? </w:t>
            </w:r>
            <w:r>
              <w:rPr>
                <w:rFonts w:eastAsia="Times New Roman" w:cs="Times New Roman"/>
                <w:i/>
                <w:sz w:val="28"/>
                <w:szCs w:val="28"/>
              </w:rPr>
              <w:t>Rút ra một trường hợp bằng nhau của hai tam giác vuông.</w:t>
            </w: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GV cho HS phát biểu định lí, viết dưới dạng kí hiệu.</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lastRenderedPageBreak/>
              <w:t>+ Giới thiệu có thể gọi tắt trường hợp này là: hai cạnh góc vuông.</w:t>
            </w: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thảo luận nhóm đôi làm </w:t>
            </w:r>
            <w:r>
              <w:rPr>
                <w:rFonts w:eastAsia="Times New Roman" w:cs="Times New Roman"/>
                <w:b/>
                <w:sz w:val="28"/>
                <w:szCs w:val="28"/>
              </w:rPr>
              <w:t>HĐ2.</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Từ đó hai tam giác vuông </w:t>
            </w:r>
            <w:r>
              <w:rPr>
                <w:rFonts w:eastAsia="Times New Roman" w:cs="Times New Roman"/>
                <w:i/>
                <w:sz w:val="28"/>
                <w:szCs w:val="28"/>
              </w:rPr>
              <w:t>có một cạnh góc vuông và một góc nhọn tương ứng bằng nhau thì có bằng nhau không? Rút ra một trường hợp bằng nhau của hai tam giác vuông.</w:t>
            </w:r>
          </w:p>
          <w:p w:rsidR="005B2E0C" w:rsidRDefault="00F54929">
            <w:pPr>
              <w:spacing w:after="0" w:line="360" w:lineRule="auto"/>
              <w:rPr>
                <w:rFonts w:eastAsia="Times New Roman" w:cs="Times New Roman"/>
                <w:sz w:val="28"/>
                <w:szCs w:val="28"/>
              </w:rPr>
            </w:pPr>
            <w:r>
              <w:rPr>
                <w:rFonts w:eastAsia="Times New Roman" w:cs="Times New Roman"/>
                <w:sz w:val="28"/>
                <w:szCs w:val="28"/>
              </w:rPr>
              <w:t>- GV cho HS phát biểu định lí, viết dưới dạng kí hiệu.</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Lưu ý: góc nhọn phải kề cạnh góc vuông tương ứng. </w:t>
            </w: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Hỏi </w:t>
            </w:r>
            <w:r>
              <w:rPr>
                <w:rFonts w:eastAsia="Times New Roman" w:cs="Times New Roman"/>
                <w:i/>
                <w:sz w:val="28"/>
                <w:szCs w:val="28"/>
              </w:rPr>
              <w:t>thêm: có thể thay đổi cặp cạnh và góc bằng nhau được hay không?</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(có thể thay đổi: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eastAsia="Times New Roman" w:cs="Times New Roman"/>
                <w:sz w:val="28"/>
                <w:szCs w:val="28"/>
              </w:rPr>
              <w:t>; AC = A’C’)</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Nếu hai tam giác có</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eastAsia="Times New Roman" w:cs="Times New Roman"/>
                <w:i/>
                <w:sz w:val="28"/>
                <w:szCs w:val="28"/>
              </w:rPr>
              <w:t xml:space="preserve"> </w:t>
            </w:r>
            <w:r>
              <w:rPr>
                <w:rFonts w:eastAsia="Times New Roman" w:cs="Times New Roman"/>
                <w:i/>
                <w:sz w:val="28"/>
                <w:szCs w:val="28"/>
              </w:rPr>
              <w:lastRenderedPageBreak/>
              <w:t>và AC = A'C' thì hai tam giác bằng nhau không?</w:t>
            </w:r>
          </w:p>
          <w:p w:rsidR="005B2E0C" w:rsidRDefault="00F54929">
            <w:pPr>
              <w:spacing w:after="0" w:line="360" w:lineRule="auto"/>
              <w:rPr>
                <w:rFonts w:eastAsia="Times New Roman" w:cs="Times New Roman"/>
                <w:sz w:val="28"/>
                <w:szCs w:val="28"/>
              </w:rPr>
            </w:pPr>
            <w:r>
              <w:rPr>
                <w:rFonts w:eastAsia="Times New Roman" w:cs="Times New Roman"/>
                <w:sz w:val="28"/>
                <w:szCs w:val="28"/>
              </w:rPr>
              <w:t>(Hai tam giác bằng nhau, tuy nhiên phải chỉ ra góc hai góc n</w:t>
            </w:r>
            <w:r>
              <w:rPr>
                <w:rFonts w:eastAsia="Times New Roman" w:cs="Times New Roman"/>
                <w:sz w:val="28"/>
                <w:szCs w:val="28"/>
              </w:rPr>
              <w:t xml:space="preserve">họn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eastAsia="Times New Roman" w:cs="Times New Roman"/>
                <w:sz w:val="28"/>
                <w:szCs w:val="28"/>
              </w:rPr>
              <w:t>vì góc ở đỉnh C và đỉnh C' mới là góc kề cạnh góc vuông AC và A'C')</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Giới thiệu có thể gọi tắt trường hợp này là: cạnh góc vuông – góc nhọn.</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HS áp dụng làm </w:t>
            </w:r>
            <w:r>
              <w:rPr>
                <w:rFonts w:eastAsia="Times New Roman" w:cs="Times New Roman"/>
                <w:b/>
                <w:sz w:val="28"/>
                <w:szCs w:val="28"/>
              </w:rPr>
              <w:t>Luyện tập 1</w:t>
            </w:r>
            <w:r>
              <w:rPr>
                <w:rFonts w:eastAsia="Times New Roman" w:cs="Times New Roman"/>
                <w:sz w:val="28"/>
                <w:szCs w:val="28"/>
              </w:rPr>
              <w:t>, gợi ý:</w:t>
            </w:r>
          </w:p>
          <w:p w:rsidR="005B2E0C" w:rsidRDefault="00F54929">
            <w:pPr>
              <w:spacing w:after="0" w:line="360" w:lineRule="auto"/>
              <w:rPr>
                <w:rFonts w:eastAsia="Times New Roman" w:cs="Times New Roman"/>
                <w:sz w:val="28"/>
                <w:szCs w:val="28"/>
              </w:rPr>
            </w:pPr>
            <w:r>
              <w:rPr>
                <w:rFonts w:eastAsia="Times New Roman" w:cs="Times New Roman"/>
                <w:i/>
                <w:sz w:val="28"/>
                <w:szCs w:val="28"/>
              </w:rPr>
              <w:t xml:space="preserve">+ Ta đã mô hình hóa được thành hình ảnh của hai tam giác </w:t>
            </w:r>
            <w:r>
              <w:rPr>
                <w:rFonts w:eastAsia="Times New Roman" w:cs="Times New Roman"/>
                <w:i/>
                <w:sz w:val="28"/>
                <w:szCs w:val="28"/>
              </w:rPr>
              <w:t xml:space="preserve">vuông, hai tam giác vuông này có cặp cạnh góc vuông và cặp góc như thế nào với nhau? </w:t>
            </w:r>
            <w:r>
              <w:rPr>
                <w:rFonts w:eastAsia="Times New Roman" w:cs="Times New Roman"/>
                <w:sz w:val="28"/>
                <w:szCs w:val="28"/>
              </w:rPr>
              <w:t>(một cặp cạnh góc vuông tương ứng bằng nhau, hai góc ở đỉnh chiếc cột bằng nhau).</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Từ đó hai tam giác vuông này có bằng nhau không? Lí do bạn Tròn đưa ra đúng không?</w:t>
            </w:r>
          </w:p>
          <w:p w:rsidR="005B2E0C" w:rsidRDefault="00F54929">
            <w:pPr>
              <w:spacing w:after="0" w:line="360" w:lineRule="auto"/>
              <w:rPr>
                <w:rFonts w:eastAsia="Times New Roman" w:cs="Times New Roman"/>
                <w:sz w:val="28"/>
                <w:szCs w:val="28"/>
              </w:rPr>
            </w:pPr>
            <w:r>
              <w:rPr>
                <w:rFonts w:ascii="Georgia" w:eastAsia="Georgia" w:hAnsi="Georgia" w:cs="Georgia"/>
                <w:noProof/>
                <w:sz w:val="28"/>
                <w:szCs w:val="28"/>
              </w:rPr>
              <w:drawing>
                <wp:inline distT="0" distB="0" distL="0" distR="0">
                  <wp:extent cx="2463800" cy="1033145"/>
                  <wp:effectExtent l="0" t="0" r="0" b="0"/>
                  <wp:docPr id="567" name="image49.png"/>
                  <wp:cNvGraphicFramePr/>
                  <a:graphic xmlns:a="http://schemas.openxmlformats.org/drawingml/2006/main">
                    <a:graphicData uri="http://schemas.openxmlformats.org/drawingml/2006/picture">
                      <pic:pic xmlns:pic="http://schemas.openxmlformats.org/drawingml/2006/picture">
                        <pic:nvPicPr>
                          <pic:cNvPr id="567" name="image49.png"/>
                          <pic:cNvPicPr preferRelativeResize="0"/>
                        </pic:nvPicPr>
                        <pic:blipFill>
                          <a:blip r:embed="rId77"/>
                          <a:srcRect/>
                          <a:stretch>
                            <a:fillRect/>
                          </a:stretch>
                        </pic:blipFill>
                        <pic:spPr>
                          <a:xfrm>
                            <a:off x="0" y="0"/>
                            <a:ext cx="2463800" cy="1033145"/>
                          </a:xfrm>
                          <a:prstGeom prst="rect">
                            <a:avLst/>
                          </a:prstGeom>
                        </pic:spPr>
                      </pic:pic>
                    </a:graphicData>
                  </a:graphic>
                </wp:inline>
              </w:drawing>
            </w: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nhóm đôi </w:t>
            </w:r>
            <w:r>
              <w:rPr>
                <w:rFonts w:eastAsia="Times New Roman" w:cs="Times New Roman"/>
                <w:b/>
                <w:sz w:val="28"/>
                <w:szCs w:val="28"/>
              </w:rPr>
              <w:t>HĐ3,</w:t>
            </w:r>
            <w:r>
              <w:rPr>
                <w:rFonts w:eastAsia="Times New Roman" w:cs="Times New Roman"/>
                <w:sz w:val="28"/>
                <w:szCs w:val="28"/>
              </w:rPr>
              <w:t xml:space="preserve"> </w:t>
            </w:r>
          </w:p>
          <w:p w:rsidR="005B2E0C" w:rsidRDefault="00F54929">
            <w:pPr>
              <w:spacing w:after="0" w:line="360" w:lineRule="auto"/>
              <w:rPr>
                <w:rFonts w:eastAsia="Times New Roman" w:cs="Times New Roman"/>
                <w:sz w:val="28"/>
                <w:szCs w:val="28"/>
              </w:rPr>
            </w:pPr>
            <w:r>
              <w:rPr>
                <w:rFonts w:eastAsia="Times New Roman" w:cs="Times New Roman"/>
                <w:i/>
                <w:sz w:val="28"/>
                <w:szCs w:val="28"/>
              </w:rPr>
              <w:t>+ Gợi ý: vận dụng tổng hai góc nhọn trong tam giác vuông, kết hợp trường hợp bằng nhau g.c.g.</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Từ đó rút ra kết luận về một trường hợp bằng nhau của hai tam giác vuông.</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phát biểu định lí, viết dưới dạng kí </w:t>
            </w:r>
            <w:r>
              <w:rPr>
                <w:rFonts w:eastAsia="Times New Roman" w:cs="Times New Roman"/>
                <w:sz w:val="28"/>
                <w:szCs w:val="28"/>
              </w:rPr>
              <w:t>hiệu.</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Giới thiệu có thể gọi tắt trường hợp này là: cạnh huyền – góc nhọn.</w:t>
            </w: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i/>
                <w:sz w:val="28"/>
                <w:szCs w:val="28"/>
              </w:rPr>
            </w:pPr>
            <w:r>
              <w:rPr>
                <w:rFonts w:eastAsia="Times New Roman" w:cs="Times New Roman"/>
                <w:i/>
                <w:sz w:val="28"/>
                <w:szCs w:val="28"/>
              </w:rPr>
              <w:t>+ Hỏi thêm: có thể thay đổi cặp góc bằng nhau không?</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(có thể thay đổi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eastAsia="Times New Roman" w:cs="Times New Roman"/>
                <w:sz w:val="28"/>
                <w:szCs w:val="28"/>
              </w:rPr>
              <w:t>)</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Câu hỏi,</w:t>
            </w:r>
            <w:r>
              <w:rPr>
                <w:rFonts w:eastAsia="Times New Roman" w:cs="Times New Roman"/>
                <w:sz w:val="28"/>
                <w:szCs w:val="28"/>
              </w:rPr>
              <w:t xml:space="preserve"> tìm các cặp tam giác bằng nhau theo nhóm 4.</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đọc </w:t>
            </w:r>
            <w:r>
              <w:rPr>
                <w:rFonts w:eastAsia="Times New Roman" w:cs="Times New Roman"/>
                <w:b/>
                <w:sz w:val="28"/>
                <w:szCs w:val="28"/>
              </w:rPr>
              <w:t>Ví dụ 1.</w:t>
            </w:r>
            <w:r>
              <w:rPr>
                <w:rFonts w:eastAsia="Times New Roman" w:cs="Times New Roman"/>
                <w:sz w:val="28"/>
                <w:szCs w:val="28"/>
              </w:rPr>
              <w:t xml:space="preserve">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Tam giác BAC và DAC là tam giác gì? Hai tam giác đó có yếu tố gì bằng nhau?</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Luyện tập 2.</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Để chứng minh MA = MB ta có thể chỉ ra hai tam giác nào bằng nhau? </w:t>
            </w:r>
            <w:r>
              <w:rPr>
                <w:rFonts w:eastAsia="Times New Roman" w:cs="Times New Roman"/>
                <w:sz w:val="28"/>
                <w:szCs w:val="28"/>
              </w:rPr>
              <w:t>(Hai tam giác OBM và OAM)</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Hai tam giác đó là tam giá</w:t>
            </w:r>
            <w:r>
              <w:rPr>
                <w:rFonts w:eastAsia="Times New Roman" w:cs="Times New Roman"/>
                <w:i/>
                <w:sz w:val="28"/>
                <w:szCs w:val="28"/>
              </w:rPr>
              <w:t xml:space="preserve">c gì, có </w:t>
            </w:r>
            <w:r>
              <w:rPr>
                <w:rFonts w:eastAsia="Times New Roman" w:cs="Times New Roman"/>
                <w:i/>
                <w:sz w:val="28"/>
                <w:szCs w:val="28"/>
              </w:rPr>
              <w:lastRenderedPageBreak/>
              <w:t>yếu tố gì bằng nhau?</w:t>
            </w:r>
            <w:r>
              <w:rPr>
                <w:rFonts w:eastAsia="Times New Roman" w:cs="Times New Roman"/>
                <w:sz w:val="28"/>
                <w:szCs w:val="28"/>
              </w:rPr>
              <w:t xml:space="preserve"> (Hai tam giác vuông, có góc nhọn và cạnh huyền tương ứng bằng nhau).</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 tiếp nhận kiến thức, hoàn thành các yêu cầu.</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suy nghĩ trả lời câu hỏi.</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HS thảo luận nhóm </w:t>
            </w:r>
            <w:r>
              <w:rPr>
                <w:rFonts w:eastAsia="Times New Roman" w:cs="Times New Roman"/>
                <w:sz w:val="28"/>
                <w:szCs w:val="28"/>
              </w:rPr>
              <w:t>làm HĐ1, 2, 3, Luyện tập 1.</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giơ tay phát biểu, lên bảng trình bày</w:t>
            </w:r>
          </w:p>
          <w:p w:rsidR="005B2E0C" w:rsidRDefault="00F54929">
            <w:pPr>
              <w:spacing w:after="0" w:line="360" w:lineRule="auto"/>
              <w:rPr>
                <w:rFonts w:eastAsia="Times New Roman" w:cs="Times New Roman"/>
                <w:sz w:val="28"/>
                <w:szCs w:val="28"/>
              </w:rPr>
            </w:pPr>
            <w:r>
              <w:rPr>
                <w:rFonts w:eastAsia="Times New Roman" w:cs="Times New Roman"/>
                <w:sz w:val="28"/>
                <w:szCs w:val="28"/>
              </w:rPr>
              <w:t>- Đại diện nhóm trình bày kết quả.</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Một số HS khác nhận xét, bổ sung cho bạn. </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 xml:space="preserve">Bước 4: Kết luận, nhận định: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GV tổng quát, nêu lại 3 trường hợp và cho HS g</w:t>
            </w:r>
            <w:r>
              <w:rPr>
                <w:rFonts w:eastAsia="Times New Roman" w:cs="Times New Roman"/>
                <w:sz w:val="28"/>
                <w:szCs w:val="28"/>
              </w:rPr>
              <w:t>hi chép vào vở.</w:t>
            </w:r>
          </w:p>
        </w:tc>
        <w:tc>
          <w:tcPr>
            <w:tcW w:w="4931" w:type="dxa"/>
          </w:tcPr>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1</w:t>
            </w:r>
            <w:r>
              <w:rPr>
                <w:rFonts w:eastAsia="Times New Roman" w:cs="Times New Roman"/>
                <w:sz w:val="28"/>
                <w:szCs w:val="28"/>
              </w:rPr>
              <w:t xml:space="preserve">. </w:t>
            </w:r>
            <w:r>
              <w:rPr>
                <w:rFonts w:eastAsia="Times New Roman" w:cs="Times New Roman"/>
                <w:b/>
                <w:sz w:val="28"/>
                <w:szCs w:val="28"/>
              </w:rPr>
              <w:t>Ba trường hợp bằng nhau của tam giác vuông</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HĐ1:</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Xét tam giác ABC và A’B’C’ có:</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AB = A’B’</w:t>
            </w:r>
          </w:p>
          <w:p w:rsidR="005B2E0C" w:rsidRDefault="00F54929">
            <w:pPr>
              <w:spacing w:after="0" w:line="240" w:lineRule="auto"/>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AC = A’C’ </w:t>
            </w:r>
          </w:p>
          <w:p w:rsidR="005B2E0C" w:rsidRDefault="00F54929">
            <w:pPr>
              <w:tabs>
                <w:tab w:val="left" w:pos="567"/>
                <w:tab w:val="left" w:pos="1134"/>
              </w:tabs>
              <w:spacing w:before="120" w:after="0" w:line="360" w:lineRule="auto"/>
              <w:rPr>
                <w:rFonts w:eastAsia="Times New Roman" w:cs="Times New Roman"/>
                <w:sz w:val="28"/>
                <w:szCs w:val="28"/>
              </w:rPr>
            </w:pPr>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eastAsia="Times New Roman" w:cs="Times New Roman"/>
                <w:sz w:val="28"/>
                <w:szCs w:val="28"/>
              </w:rPr>
              <w:t xml:space="preserve"> (c.g.c)</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 xml:space="preserve">Định lí 1: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Nếu hai cạnh góc vuông của tam giác vuông này lần lượt bằng hai cạnh góc </w:t>
            </w:r>
            <w:r>
              <w:rPr>
                <w:rFonts w:eastAsia="Times New Roman" w:cs="Times New Roman"/>
                <w:sz w:val="28"/>
                <w:szCs w:val="28"/>
              </w:rPr>
              <w:lastRenderedPageBreak/>
              <w:t>vuông</w:t>
            </w:r>
            <w:r>
              <w:rPr>
                <w:rFonts w:eastAsia="Times New Roman" w:cs="Times New Roman"/>
                <w:sz w:val="28"/>
                <w:szCs w:val="28"/>
              </w:rPr>
              <w:t xml:space="preserve"> của tam giác vuông kia thì hai tam giác vuông đó bằng nhau.</w:t>
            </w:r>
          </w:p>
          <w:tbl>
            <w:tblPr>
              <w:tblStyle w:val="Style36"/>
              <w:tblW w:w="4715"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590"/>
              <w:gridCol w:w="4125"/>
            </w:tblGrid>
            <w:tr w:rsidR="005B2E0C">
              <w:tc>
                <w:tcPr>
                  <w:tcW w:w="590"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GT</w:t>
                  </w:r>
                </w:p>
              </w:tc>
              <w:tc>
                <w:tcPr>
                  <w:tcW w:w="4125"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eastAsia="Times New Roman" w:cs="Times New Roman"/>
                      <w:sz w:val="28"/>
                      <w:szCs w:val="28"/>
                    </w:rPr>
                    <w:t>.</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AB = A’B’, AC = A’C’</w:t>
                  </w:r>
                </w:p>
              </w:tc>
            </w:tr>
            <w:tr w:rsidR="005B2E0C">
              <w:tc>
                <w:tcPr>
                  <w:tcW w:w="590"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KL</w:t>
                  </w:r>
                </w:p>
              </w:tc>
              <w:tc>
                <w:tcPr>
                  <w:tcW w:w="4125" w:type="dxa"/>
                </w:tcPr>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HĐ2:</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Xét tam giác ABC và A’B’C’ có:</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AB = A’B’</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5B2E0C" w:rsidRDefault="00F54929">
            <w:pPr>
              <w:tabs>
                <w:tab w:val="left" w:pos="567"/>
                <w:tab w:val="left" w:pos="1134"/>
              </w:tabs>
              <w:spacing w:before="120" w:after="0" w:line="360" w:lineRule="auto"/>
              <w:rPr>
                <w:rFonts w:eastAsia="Times New Roman" w:cs="Times New Roman"/>
                <w:sz w:val="28"/>
                <w:szCs w:val="28"/>
              </w:rPr>
            </w:pPr>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eastAsia="Times New Roman" w:cs="Times New Roman"/>
                <w:sz w:val="28"/>
                <w:szCs w:val="28"/>
              </w:rPr>
              <w:t xml:space="preserve"> (g.c.g)</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Định lí 2:</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Nếu một cạnh góc vuông và góc nhọn kề cạnh ấy của tam giác vuông này bằng một cạnh góc vuông và góc nhọn kề cạnh ấy của tam giác vuông kia thì hai tam giác vuông đó bằng nhau.</w:t>
            </w:r>
          </w:p>
          <w:tbl>
            <w:tblPr>
              <w:tblStyle w:val="Style37"/>
              <w:tblW w:w="4715"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590"/>
              <w:gridCol w:w="4125"/>
            </w:tblGrid>
            <w:tr w:rsidR="005B2E0C">
              <w:tc>
                <w:tcPr>
                  <w:tcW w:w="590"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GT</w:t>
                  </w:r>
                </w:p>
              </w:tc>
              <w:tc>
                <w:tcPr>
                  <w:tcW w:w="4125"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eastAsia="Times New Roman" w:cs="Times New Roman"/>
                      <w:sz w:val="28"/>
                      <w:szCs w:val="28"/>
                    </w:rPr>
                    <w:t>.</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AB = A’B’,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w:p>
              </w:tc>
            </w:tr>
            <w:tr w:rsidR="005B2E0C">
              <w:tc>
                <w:tcPr>
                  <w:tcW w:w="590"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KL</w:t>
                  </w:r>
                </w:p>
              </w:tc>
              <w:tc>
                <w:tcPr>
                  <w:tcW w:w="4125" w:type="dxa"/>
                </w:tcPr>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Luyện tập 1:</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Hai tam giác vuông này bằng nhau vì có một cặp cạnh góc vuông kề với chúng bằng nhau.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Lí do bạn Tròn đưa ra là chính xác.</w:t>
            </w: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HĐ3:</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Xét tam giác </w:t>
            </w:r>
            <w:r>
              <w:rPr>
                <w:rFonts w:eastAsia="Times New Roman" w:cs="Times New Roman"/>
                <w:sz w:val="28"/>
                <w:szCs w:val="28"/>
              </w:rPr>
              <w:t>ABC và A’B’C’ có:</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BC = B’C’</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m:oMathPara>
          </w:p>
          <w:p w:rsidR="005B2E0C" w:rsidRDefault="00F54929">
            <w:pPr>
              <w:tabs>
                <w:tab w:val="left" w:pos="567"/>
                <w:tab w:val="left" w:pos="1134"/>
              </w:tabs>
              <w:spacing w:before="120" w:after="0" w:line="360" w:lineRule="auto"/>
              <w:rPr>
                <w:rFonts w:eastAsia="Times New Roman" w:cs="Times New Roman"/>
                <w:sz w:val="28"/>
                <w:szCs w:val="28"/>
              </w:rPr>
            </w:pPr>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eastAsia="Times New Roman" w:cs="Times New Roman"/>
                <w:sz w:val="28"/>
                <w:szCs w:val="28"/>
              </w:rPr>
              <w:t xml:space="preserve"> (g.c.g)</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b) AC = A’C’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Do đó độ cao của hai con dốc này bằng nhau.</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Định lí 3:</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Nếu cạnh huyền và một góc nhọn của tam giác vuông này bằng cạnh huyền và </w:t>
            </w:r>
            <w:r>
              <w:rPr>
                <w:rFonts w:eastAsia="Times New Roman" w:cs="Times New Roman"/>
                <w:sz w:val="28"/>
                <w:szCs w:val="28"/>
              </w:rPr>
              <w:t>một góc nhọn của tam giác vuông kia thì hai tam giác vuông đó bằng nhau.</w:t>
            </w:r>
          </w:p>
          <w:tbl>
            <w:tblPr>
              <w:tblStyle w:val="Style38"/>
              <w:tblW w:w="4715"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590"/>
              <w:gridCol w:w="4125"/>
            </w:tblGrid>
            <w:tr w:rsidR="005B2E0C">
              <w:tc>
                <w:tcPr>
                  <w:tcW w:w="590"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GT</w:t>
                  </w:r>
                </w:p>
              </w:tc>
              <w:tc>
                <w:tcPr>
                  <w:tcW w:w="4125"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w:p>
              </w:tc>
            </w:tr>
            <w:tr w:rsidR="005B2E0C">
              <w:tc>
                <w:tcPr>
                  <w:tcW w:w="590"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KL</w:t>
                  </w:r>
                </w:p>
              </w:tc>
              <w:tc>
                <w:tcPr>
                  <w:tcW w:w="4125" w:type="dxa"/>
                </w:tcPr>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Câu hỏi:</w:t>
            </w:r>
          </w:p>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ΔXYZ</m:t>
              </m:r>
            </m:oMath>
            <w:r>
              <w:rPr>
                <w:rFonts w:eastAsia="Times New Roman" w:cs="Times New Roman"/>
                <w:sz w:val="28"/>
                <w:szCs w:val="28"/>
              </w:rPr>
              <w:t xml:space="preserve"> (cạnh góc vuông – góc nhọn)</w:t>
            </w:r>
          </w:p>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eastAsia="Times New Roman" w:cs="Times New Roman"/>
                <w:sz w:val="28"/>
                <w:szCs w:val="28"/>
              </w:rPr>
              <w:t xml:space="preserve"> (cạnh huyền – góc nhọn)</w:t>
            </w:r>
          </w:p>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ΔMNP</m:t>
              </m:r>
              <m:r>
                <w:rPr>
                  <w:rFonts w:ascii="Cambria Math" w:eastAsia="Cambria Math" w:hAnsi="Cambria Math" w:cs="Cambria Math"/>
                  <w:sz w:val="28"/>
                  <w:szCs w:val="28"/>
                </w:rPr>
                <m:t>=</m:t>
              </m:r>
              <m:r>
                <w:rPr>
                  <w:rFonts w:ascii="Cambria Math" w:eastAsia="Cambria Math" w:hAnsi="Cambria Math" w:cs="Cambria Math"/>
                  <w:sz w:val="28"/>
                  <w:szCs w:val="28"/>
                </w:rPr>
                <m:t>ΔRTS</m:t>
              </m:r>
            </m:oMath>
            <w:r>
              <w:rPr>
                <w:rFonts w:eastAsia="Times New Roman" w:cs="Times New Roman"/>
                <w:sz w:val="28"/>
                <w:szCs w:val="28"/>
              </w:rPr>
              <w:t xml:space="preserve"> (hai cạnh góc vuông).</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Ví dụ 1 (SGK – tr77)</w:t>
            </w: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5B2E0C">
            <w:pPr>
              <w:tabs>
                <w:tab w:val="left" w:pos="567"/>
                <w:tab w:val="left" w:pos="1134"/>
              </w:tabs>
              <w:spacing w:before="120" w:after="0" w:line="360" w:lineRule="auto"/>
              <w:rPr>
                <w:rFonts w:eastAsia="Times New Roman" w:cs="Times New Roman"/>
                <w:b/>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Luyện tập 2:</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Xét hai tam giác vuông OMA và OMB có:</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OM là cạnh chung</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MOA</m:t>
                    </m:r>
                  </m:e>
                </m:acc>
              </m:oMath>
            </m:oMathPara>
          </w:p>
          <w:p w:rsidR="005B2E0C" w:rsidRDefault="00F54929">
            <w:pPr>
              <w:tabs>
                <w:tab w:val="left" w:pos="567"/>
                <w:tab w:val="left" w:pos="1134"/>
              </w:tabs>
              <w:spacing w:before="120" w:after="0" w:line="360" w:lineRule="auto"/>
              <w:rPr>
                <w:rFonts w:eastAsia="Times New Roman" w:cs="Times New Roman"/>
                <w:sz w:val="28"/>
                <w:szCs w:val="28"/>
              </w:rPr>
            </w:pPr>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OMA</m:t>
              </m:r>
              <m:r>
                <w:rPr>
                  <w:rFonts w:ascii="Cambria Math" w:eastAsia="Cambria Math" w:hAnsi="Cambria Math" w:cs="Cambria Math"/>
                  <w:sz w:val="28"/>
                  <w:szCs w:val="28"/>
                </w:rPr>
                <m:t>=</m:t>
              </m:r>
              <m:r>
                <w:rPr>
                  <w:rFonts w:ascii="Cambria Math" w:eastAsia="Cambria Math" w:hAnsi="Cambria Math" w:cs="Cambria Math"/>
                  <w:sz w:val="28"/>
                  <w:szCs w:val="28"/>
                </w:rPr>
                <m:t>ΔOMB</m:t>
              </m:r>
            </m:oMath>
            <w:r>
              <w:rPr>
                <w:rFonts w:eastAsia="Times New Roman" w:cs="Times New Roman"/>
                <w:sz w:val="28"/>
                <w:szCs w:val="28"/>
              </w:rPr>
              <w:t xml:space="preserve"> (cạnh huyền – góc nhọn).</w:t>
            </w:r>
          </w:p>
        </w:tc>
      </w:tr>
    </w:tbl>
    <w:p w:rsidR="005B2E0C" w:rsidRDefault="00F54929">
      <w:pPr>
        <w:tabs>
          <w:tab w:val="left" w:pos="567"/>
          <w:tab w:val="left" w:pos="1134"/>
        </w:tabs>
        <w:spacing w:before="120" w:line="360" w:lineRule="auto"/>
        <w:rPr>
          <w:b/>
          <w:sz w:val="28"/>
          <w:szCs w:val="28"/>
        </w:rPr>
      </w:pPr>
      <w:r>
        <w:rPr>
          <w:b/>
          <w:sz w:val="28"/>
          <w:szCs w:val="28"/>
        </w:rPr>
        <w:lastRenderedPageBreak/>
        <w:t>Ho</w:t>
      </w:r>
      <w:r>
        <w:rPr>
          <w:b/>
          <w:sz w:val="28"/>
          <w:szCs w:val="28"/>
        </w:rPr>
        <w:t>ạ</w:t>
      </w:r>
      <w:r>
        <w:rPr>
          <w:b/>
          <w:sz w:val="28"/>
          <w:szCs w:val="28"/>
        </w:rPr>
        <w:t>t đ</w:t>
      </w:r>
      <w:r>
        <w:rPr>
          <w:b/>
          <w:sz w:val="28"/>
          <w:szCs w:val="28"/>
        </w:rPr>
        <w:t>ộ</w:t>
      </w:r>
      <w:r>
        <w:rPr>
          <w:b/>
          <w:sz w:val="28"/>
          <w:szCs w:val="28"/>
        </w:rPr>
        <w:t>ng 2: Trư</w:t>
      </w:r>
      <w:r>
        <w:rPr>
          <w:b/>
          <w:sz w:val="28"/>
          <w:szCs w:val="28"/>
        </w:rPr>
        <w:t>ờ</w:t>
      </w:r>
      <w:r>
        <w:rPr>
          <w:b/>
          <w:sz w:val="28"/>
          <w:szCs w:val="28"/>
        </w:rPr>
        <w:t>ng h</w:t>
      </w:r>
      <w:r>
        <w:rPr>
          <w:b/>
          <w:sz w:val="28"/>
          <w:szCs w:val="28"/>
        </w:rPr>
        <w:t>ợ</w:t>
      </w:r>
      <w:r>
        <w:rPr>
          <w:b/>
          <w:sz w:val="28"/>
          <w:szCs w:val="28"/>
        </w:rPr>
        <w:t>p đ</w:t>
      </w:r>
      <w:r>
        <w:rPr>
          <w:b/>
          <w:sz w:val="28"/>
          <w:szCs w:val="28"/>
        </w:rPr>
        <w:t>ặ</w:t>
      </w:r>
      <w:r>
        <w:rPr>
          <w:b/>
          <w:sz w:val="28"/>
          <w:szCs w:val="28"/>
        </w:rPr>
        <w:t>c bi</w:t>
      </w:r>
      <w:r>
        <w:rPr>
          <w:b/>
          <w:sz w:val="28"/>
          <w:szCs w:val="28"/>
        </w:rPr>
        <w:t>ệ</w:t>
      </w:r>
      <w:r>
        <w:rPr>
          <w:b/>
          <w:sz w:val="28"/>
          <w:szCs w:val="28"/>
        </w:rPr>
        <w:t>t c</w:t>
      </w:r>
      <w:r>
        <w:rPr>
          <w:b/>
          <w:sz w:val="28"/>
          <w:szCs w:val="28"/>
        </w:rPr>
        <w:t>ủ</w:t>
      </w:r>
      <w:r>
        <w:rPr>
          <w:b/>
          <w:sz w:val="28"/>
          <w:szCs w:val="28"/>
        </w:rPr>
        <w:t xml:space="preserve">a tam </w:t>
      </w:r>
      <w:r>
        <w:rPr>
          <w:b/>
          <w:sz w:val="28"/>
          <w:szCs w:val="28"/>
        </w:rPr>
        <w:t>giác vuông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spacing w:line="360" w:lineRule="auto"/>
        <w:rPr>
          <w:sz w:val="28"/>
          <w:szCs w:val="28"/>
        </w:rPr>
      </w:pPr>
      <w:r>
        <w:rPr>
          <w:sz w:val="28"/>
          <w:szCs w:val="28"/>
        </w:rPr>
        <w:t>- HS v</w:t>
      </w:r>
      <w:r>
        <w:rPr>
          <w:sz w:val="28"/>
          <w:szCs w:val="28"/>
        </w:rPr>
        <w:t>ẽ</w:t>
      </w:r>
      <w:r>
        <w:rPr>
          <w:sz w:val="28"/>
          <w:szCs w:val="28"/>
        </w:rPr>
        <w:t xml:space="preserve"> đư</w:t>
      </w:r>
      <w:r>
        <w:rPr>
          <w:sz w:val="28"/>
          <w:szCs w:val="28"/>
        </w:rPr>
        <w:t>ợ</w:t>
      </w:r>
      <w:r>
        <w:rPr>
          <w:sz w:val="28"/>
          <w:szCs w:val="28"/>
        </w:rPr>
        <w:t>c tam giác vuông khi bi</w:t>
      </w:r>
      <w:r>
        <w:rPr>
          <w:sz w:val="28"/>
          <w:szCs w:val="28"/>
        </w:rPr>
        <w:t>ế</w:t>
      </w:r>
      <w:r>
        <w:rPr>
          <w:sz w:val="28"/>
          <w:szCs w:val="28"/>
        </w:rPr>
        <w:t>t đ</w:t>
      </w:r>
      <w:r>
        <w:rPr>
          <w:sz w:val="28"/>
          <w:szCs w:val="28"/>
        </w:rPr>
        <w:t>ộ</w:t>
      </w:r>
      <w:r>
        <w:rPr>
          <w:sz w:val="28"/>
          <w:szCs w:val="28"/>
        </w:rPr>
        <w:t xml:space="preserve"> dài c</w:t>
      </w:r>
      <w:r>
        <w:rPr>
          <w:sz w:val="28"/>
          <w:szCs w:val="28"/>
        </w:rPr>
        <w:t>ạ</w:t>
      </w:r>
      <w:r>
        <w:rPr>
          <w:sz w:val="28"/>
          <w:szCs w:val="28"/>
        </w:rPr>
        <w:t>nh góc vuông và c</w:t>
      </w:r>
      <w:r>
        <w:rPr>
          <w:sz w:val="28"/>
          <w:szCs w:val="28"/>
        </w:rPr>
        <w:t>ạ</w:t>
      </w:r>
      <w:r>
        <w:rPr>
          <w:sz w:val="28"/>
          <w:szCs w:val="28"/>
        </w:rPr>
        <w:t>nh huy</w:t>
      </w:r>
      <w:r>
        <w:rPr>
          <w:sz w:val="28"/>
          <w:szCs w:val="28"/>
        </w:rPr>
        <w:t>ề</w:t>
      </w:r>
      <w:r>
        <w:rPr>
          <w:sz w:val="28"/>
          <w:szCs w:val="28"/>
        </w:rPr>
        <w:t>n.</w:t>
      </w:r>
    </w:p>
    <w:p w:rsidR="005B2E0C" w:rsidRDefault="00F54929">
      <w:pPr>
        <w:spacing w:line="360" w:lineRule="auto"/>
        <w:rPr>
          <w:sz w:val="28"/>
          <w:szCs w:val="28"/>
        </w:rPr>
      </w:pPr>
      <w:r>
        <w:rPr>
          <w:sz w:val="28"/>
          <w:szCs w:val="28"/>
        </w:rPr>
        <w:t>- HS hi</w:t>
      </w:r>
      <w:r>
        <w:rPr>
          <w:sz w:val="28"/>
          <w:szCs w:val="28"/>
        </w:rPr>
        <w:t>ể</w:t>
      </w:r>
      <w:r>
        <w:rPr>
          <w:sz w:val="28"/>
          <w:szCs w:val="28"/>
        </w:rPr>
        <w:t>u, nh</w:t>
      </w:r>
      <w:r>
        <w:rPr>
          <w:sz w:val="28"/>
          <w:szCs w:val="28"/>
        </w:rPr>
        <w:t>ậ</w:t>
      </w:r>
      <w:r>
        <w:rPr>
          <w:sz w:val="28"/>
          <w:szCs w:val="28"/>
        </w:rPr>
        <w:t>n bi</w:t>
      </w:r>
      <w:r>
        <w:rPr>
          <w:sz w:val="28"/>
          <w:szCs w:val="28"/>
        </w:rPr>
        <w:t>ế</w:t>
      </w:r>
      <w:r>
        <w:rPr>
          <w:sz w:val="28"/>
          <w:szCs w:val="28"/>
        </w:rPr>
        <w:t>t và áp d</w:t>
      </w:r>
      <w:r>
        <w:rPr>
          <w:sz w:val="28"/>
          <w:szCs w:val="28"/>
        </w:rPr>
        <w:t>ụ</w:t>
      </w:r>
      <w:r>
        <w:rPr>
          <w:sz w:val="28"/>
          <w:szCs w:val="28"/>
        </w:rPr>
        <w:t>ng đư</w:t>
      </w:r>
      <w:r>
        <w:rPr>
          <w:sz w:val="28"/>
          <w:szCs w:val="28"/>
        </w:rPr>
        <w:t>ợ</w:t>
      </w:r>
      <w:r>
        <w:rPr>
          <w:sz w:val="28"/>
          <w:szCs w:val="28"/>
        </w:rPr>
        <w:t>c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đ</w:t>
      </w:r>
      <w:r>
        <w:rPr>
          <w:sz w:val="28"/>
          <w:szCs w:val="28"/>
        </w:rPr>
        <w:t>ặ</w:t>
      </w:r>
      <w:r>
        <w:rPr>
          <w:sz w:val="28"/>
          <w:szCs w:val="28"/>
        </w:rPr>
        <w:t>c bi</w:t>
      </w:r>
      <w:r>
        <w:rPr>
          <w:sz w:val="28"/>
          <w:szCs w:val="28"/>
        </w:rPr>
        <w:t>ệ</w:t>
      </w:r>
      <w:r>
        <w:rPr>
          <w:sz w:val="28"/>
          <w:szCs w:val="28"/>
        </w:rPr>
        <w:t>t c</w:t>
      </w:r>
      <w:r>
        <w:rPr>
          <w:sz w:val="28"/>
          <w:szCs w:val="28"/>
        </w:rPr>
        <w:t>ủ</w:t>
      </w:r>
      <w:r>
        <w:rPr>
          <w:sz w:val="28"/>
          <w:szCs w:val="28"/>
        </w:rPr>
        <w:t>a hai tam giác vuông.</w:t>
      </w:r>
    </w:p>
    <w:p w:rsidR="005B2E0C" w:rsidRDefault="00F54929">
      <w:pPr>
        <w:spacing w:line="360" w:lineRule="auto"/>
        <w:rPr>
          <w:sz w:val="28"/>
          <w:szCs w:val="28"/>
        </w:rPr>
      </w:pPr>
      <w:r>
        <w:rPr>
          <w:sz w:val="28"/>
          <w:szCs w:val="28"/>
        </w:rPr>
        <w:t>- HS mô hình hóa bài toán th</w:t>
      </w:r>
      <w:r>
        <w:rPr>
          <w:sz w:val="28"/>
          <w:szCs w:val="28"/>
        </w:rPr>
        <w:t>ự</w:t>
      </w:r>
      <w:r>
        <w:rPr>
          <w:sz w:val="28"/>
          <w:szCs w:val="28"/>
        </w:rPr>
        <w:t>c t</w:t>
      </w:r>
      <w:r>
        <w:rPr>
          <w:sz w:val="28"/>
          <w:szCs w:val="28"/>
        </w:rPr>
        <w:t>ế</w:t>
      </w:r>
      <w:r>
        <w:rPr>
          <w:sz w:val="28"/>
          <w:szCs w:val="28"/>
        </w:rPr>
        <w:t>, v</w:t>
      </w:r>
      <w:r>
        <w:rPr>
          <w:sz w:val="28"/>
          <w:szCs w:val="28"/>
        </w:rPr>
        <w:t>ậ</w:t>
      </w:r>
      <w:r>
        <w:rPr>
          <w:sz w:val="28"/>
          <w:szCs w:val="28"/>
        </w:rPr>
        <w:t>n d</w:t>
      </w:r>
      <w:r>
        <w:rPr>
          <w:sz w:val="28"/>
          <w:szCs w:val="28"/>
        </w:rPr>
        <w:t>ụ</w:t>
      </w:r>
      <w:r>
        <w:rPr>
          <w:sz w:val="28"/>
          <w:szCs w:val="28"/>
        </w:rPr>
        <w:t>ng đư</w:t>
      </w:r>
      <w:r>
        <w:rPr>
          <w:sz w:val="28"/>
          <w:szCs w:val="28"/>
        </w:rPr>
        <w:t>ợ</w:t>
      </w:r>
      <w:r>
        <w:rPr>
          <w:sz w:val="28"/>
          <w:szCs w:val="28"/>
        </w:rPr>
        <w:t>c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w:t>
      </w:r>
      <w:r>
        <w:rPr>
          <w:sz w:val="28"/>
          <w:szCs w:val="28"/>
        </w:rPr>
        <w:t>hau đ</w:t>
      </w:r>
      <w:r>
        <w:rPr>
          <w:sz w:val="28"/>
          <w:szCs w:val="28"/>
        </w:rPr>
        <w:t>ặ</w:t>
      </w:r>
      <w:r>
        <w:rPr>
          <w:sz w:val="28"/>
          <w:szCs w:val="28"/>
        </w:rPr>
        <w:t>c bi</w:t>
      </w:r>
      <w:r>
        <w:rPr>
          <w:sz w:val="28"/>
          <w:szCs w:val="28"/>
        </w:rPr>
        <w:t>ệ</w:t>
      </w:r>
      <w:r>
        <w:rPr>
          <w:sz w:val="28"/>
          <w:szCs w:val="28"/>
        </w:rPr>
        <w:t>t c</w:t>
      </w:r>
      <w:r>
        <w:rPr>
          <w:sz w:val="28"/>
          <w:szCs w:val="28"/>
        </w:rPr>
        <w:t>ủ</w:t>
      </w:r>
      <w:r>
        <w:rPr>
          <w:sz w:val="28"/>
          <w:szCs w:val="28"/>
        </w:rPr>
        <w:t>a hai tam giác vuông.</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lastRenderedPageBreak/>
        <w:t xml:space="preserve">b) Nội dung: </w:t>
      </w:r>
      <w:r>
        <w:rPr>
          <w:rFonts w:eastAsia="Times New Roman" w:cs="Times New Roman"/>
          <w:color w:val="000000"/>
          <w:sz w:val="28"/>
          <w:szCs w:val="28"/>
        </w:rPr>
        <w:t>HS quan sát SGK, nghe giảng, trả lời câu hỏi, làm HĐ4, 5, Luyện tập 3 và Thử thách nhỏ.</w:t>
      </w:r>
    </w:p>
    <w:p w:rsidR="005B2E0C" w:rsidRDefault="00F54929">
      <w:pPr>
        <w:spacing w:line="360" w:lineRule="auto"/>
        <w:rPr>
          <w:b/>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hình thành ki</w:t>
      </w:r>
      <w:r>
        <w:rPr>
          <w:sz w:val="28"/>
          <w:szCs w:val="28"/>
        </w:rPr>
        <w:t>ế</w:t>
      </w:r>
      <w:r>
        <w:rPr>
          <w:sz w:val="28"/>
          <w:szCs w:val="28"/>
        </w:rPr>
        <w:t>n th</w:t>
      </w:r>
      <w:r>
        <w:rPr>
          <w:sz w:val="28"/>
          <w:szCs w:val="28"/>
        </w:rPr>
        <w:t>ứ</w:t>
      </w:r>
      <w:r>
        <w:rPr>
          <w:sz w:val="28"/>
          <w:szCs w:val="28"/>
        </w:rPr>
        <w:t>c, ch</w:t>
      </w:r>
      <w:r>
        <w:rPr>
          <w:sz w:val="28"/>
          <w:szCs w:val="28"/>
        </w:rPr>
        <w:t>ứ</w:t>
      </w:r>
      <w:r>
        <w:rPr>
          <w:sz w:val="28"/>
          <w:szCs w:val="28"/>
        </w:rPr>
        <w:t>ng minh đư</w:t>
      </w:r>
      <w:r>
        <w:rPr>
          <w:sz w:val="28"/>
          <w:szCs w:val="28"/>
        </w:rPr>
        <w:t>ợ</w:t>
      </w:r>
      <w:r>
        <w:rPr>
          <w:sz w:val="28"/>
          <w:szCs w:val="28"/>
        </w:rPr>
        <w:t>c hai tam giác vuông b</w:t>
      </w:r>
      <w:r>
        <w:rPr>
          <w:sz w:val="28"/>
          <w:szCs w:val="28"/>
        </w:rPr>
        <w:t>ằ</w:t>
      </w:r>
      <w:r>
        <w:rPr>
          <w:sz w:val="28"/>
          <w:szCs w:val="28"/>
        </w:rPr>
        <w:t>ng nhau d</w:t>
      </w:r>
      <w:r>
        <w:rPr>
          <w:sz w:val="28"/>
          <w:szCs w:val="28"/>
        </w:rPr>
        <w:t>ự</w:t>
      </w:r>
      <w:r>
        <w:rPr>
          <w:sz w:val="28"/>
          <w:szCs w:val="28"/>
        </w:rPr>
        <w:t>a vào trư</w:t>
      </w:r>
      <w:r>
        <w:rPr>
          <w:sz w:val="28"/>
          <w:szCs w:val="28"/>
        </w:rPr>
        <w:t>ờ</w:t>
      </w:r>
      <w:r>
        <w:rPr>
          <w:sz w:val="28"/>
          <w:szCs w:val="28"/>
        </w:rPr>
        <w:t>ng h</w:t>
      </w:r>
      <w:r>
        <w:rPr>
          <w:sz w:val="28"/>
          <w:szCs w:val="28"/>
        </w:rPr>
        <w:t>ợ</w:t>
      </w:r>
      <w:r>
        <w:rPr>
          <w:sz w:val="28"/>
          <w:szCs w:val="28"/>
        </w:rPr>
        <w:t>p đ</w:t>
      </w:r>
      <w:r>
        <w:rPr>
          <w:sz w:val="28"/>
          <w:szCs w:val="28"/>
        </w:rPr>
        <w:t>ặ</w:t>
      </w:r>
      <w:r>
        <w:rPr>
          <w:sz w:val="28"/>
          <w:szCs w:val="28"/>
        </w:rPr>
        <w:t>c bi</w:t>
      </w:r>
      <w:r>
        <w:rPr>
          <w:sz w:val="28"/>
          <w:szCs w:val="28"/>
        </w:rPr>
        <w:t>ệ</w:t>
      </w:r>
      <w:r>
        <w:rPr>
          <w:sz w:val="28"/>
          <w:szCs w:val="28"/>
        </w:rPr>
        <w:t>t.</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tbl>
      <w:tblPr>
        <w:tblStyle w:val="Style39"/>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5B2E0C">
        <w:tc>
          <w:tcPr>
            <w:tcW w:w="4644" w:type="dxa"/>
          </w:tcPr>
          <w:p w:rsidR="005B2E0C" w:rsidRDefault="00F54929">
            <w:pPr>
              <w:tabs>
                <w:tab w:val="left" w:pos="495"/>
              </w:tabs>
              <w:spacing w:before="120" w:after="120" w:line="360" w:lineRule="auto"/>
              <w:jc w:val="center"/>
              <w:rPr>
                <w:rFonts w:eastAsia="Times New Roman" w:cs="Times New Roman"/>
                <w:b/>
                <w:sz w:val="28"/>
                <w:szCs w:val="28"/>
              </w:rPr>
            </w:pPr>
            <w:r>
              <w:rPr>
                <w:rFonts w:eastAsia="Times New Roman" w:cs="Times New Roman"/>
                <w:b/>
                <w:sz w:val="28"/>
                <w:szCs w:val="28"/>
              </w:rPr>
              <w:t>HOẠT ĐỘNG CỦA GV VÀ HS</w:t>
            </w:r>
          </w:p>
        </w:tc>
        <w:tc>
          <w:tcPr>
            <w:tcW w:w="4962" w:type="dxa"/>
          </w:tcPr>
          <w:p w:rsidR="005B2E0C" w:rsidRDefault="00F54929">
            <w:pPr>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4644"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b/>
                <w:sz w:val="28"/>
                <w:szCs w:val="28"/>
              </w:rPr>
            </w:pPr>
            <w:r>
              <w:rPr>
                <w:rFonts w:eastAsia="Times New Roman" w:cs="Times New Roman"/>
                <w:sz w:val="28"/>
                <w:szCs w:val="28"/>
              </w:rPr>
              <w:t xml:space="preserve">- GV yêu cầu HS thảo luận nhóm 4, hoàn thành </w:t>
            </w:r>
            <w:r>
              <w:rPr>
                <w:rFonts w:eastAsia="Times New Roman" w:cs="Times New Roman"/>
                <w:b/>
                <w:sz w:val="28"/>
                <w:szCs w:val="28"/>
              </w:rPr>
              <w:t>HĐ4, HĐ5.</w:t>
            </w:r>
          </w:p>
          <w:p w:rsidR="005B2E0C" w:rsidRDefault="005B2E0C">
            <w:pPr>
              <w:spacing w:after="0" w:line="360" w:lineRule="auto"/>
              <w:rPr>
                <w:rFonts w:eastAsia="Times New Roman" w:cs="Times New Roman"/>
                <w:b/>
                <w:sz w:val="28"/>
                <w:szCs w:val="28"/>
              </w:rPr>
            </w:pPr>
          </w:p>
          <w:p w:rsidR="005B2E0C" w:rsidRDefault="005B2E0C">
            <w:pPr>
              <w:spacing w:after="0" w:line="360" w:lineRule="auto"/>
              <w:rPr>
                <w:rFonts w:eastAsia="Times New Roman" w:cs="Times New Roman"/>
                <w:b/>
                <w:sz w:val="28"/>
                <w:szCs w:val="28"/>
              </w:rPr>
            </w:pPr>
          </w:p>
          <w:p w:rsidR="005B2E0C" w:rsidRDefault="005B2E0C">
            <w:pPr>
              <w:spacing w:after="0" w:line="360" w:lineRule="auto"/>
              <w:rPr>
                <w:rFonts w:eastAsia="Times New Roman" w:cs="Times New Roman"/>
                <w:b/>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Từ kết quả của hoạt động, nếu hai tam giác vuông có cạnh huyền và một cạnh góc vuông tương ứng bằng </w:t>
            </w:r>
            <w:r>
              <w:rPr>
                <w:rFonts w:eastAsia="Times New Roman" w:cs="Times New Roman"/>
                <w:i/>
                <w:sz w:val="28"/>
                <w:szCs w:val="28"/>
              </w:rPr>
              <w:t>nhau thì hai tam giác này có bằng nhau không?</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GV cho HS phát biểu định lí, viết lại dưới dạng kí hiệu.</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Hỏi thêm: có thể thay đổi cặp cạnh </w:t>
            </w:r>
            <w:r>
              <w:rPr>
                <w:rFonts w:eastAsia="Times New Roman" w:cs="Times New Roman"/>
                <w:i/>
                <w:sz w:val="28"/>
                <w:szCs w:val="28"/>
              </w:rPr>
              <w:lastRenderedPageBreak/>
              <w:t>không?</w:t>
            </w:r>
          </w:p>
          <w:p w:rsidR="005B2E0C" w:rsidRDefault="00F54929">
            <w:pPr>
              <w:spacing w:after="0" w:line="360" w:lineRule="auto"/>
              <w:rPr>
                <w:rFonts w:eastAsia="Times New Roman" w:cs="Times New Roman"/>
                <w:sz w:val="28"/>
                <w:szCs w:val="28"/>
              </w:rPr>
            </w:pPr>
            <w:r>
              <w:rPr>
                <w:rFonts w:eastAsia="Times New Roman" w:cs="Times New Roman"/>
                <w:sz w:val="28"/>
                <w:szCs w:val="28"/>
              </w:rPr>
              <w:t>(có thể thay đổi cặp cạnh góc vuông: AC = A’C’).</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Giới thiệu cách gọi tắt: cạnh huyền – cạnh góc vu</w:t>
            </w:r>
            <w:r>
              <w:rPr>
                <w:rFonts w:eastAsia="Times New Roman" w:cs="Times New Roman"/>
                <w:i/>
                <w:sz w:val="28"/>
                <w:szCs w:val="28"/>
              </w:rPr>
              <w:t>ông.</w:t>
            </w: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Câu hỏi</w:t>
            </w:r>
            <w:r>
              <w:rPr>
                <w:rFonts w:eastAsia="Times New Roman" w:cs="Times New Roman"/>
                <w:sz w:val="28"/>
                <w:szCs w:val="28"/>
              </w:rPr>
              <w:t>, tìm cặp tam giác bằng nhau.</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đọc </w:t>
            </w:r>
            <w:r>
              <w:rPr>
                <w:rFonts w:eastAsia="Times New Roman" w:cs="Times New Roman"/>
                <w:b/>
                <w:sz w:val="28"/>
                <w:szCs w:val="28"/>
              </w:rPr>
              <w:t>Ví dụ 2</w:t>
            </w:r>
            <w:r>
              <w:rPr>
                <w:rFonts w:eastAsia="Times New Roman" w:cs="Times New Roman"/>
                <w:sz w:val="28"/>
                <w:szCs w:val="28"/>
              </w:rPr>
              <w:t>, đưa hình ảnh, HS nêu giả thiết kết luận và cách chứng minh.</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phần </w:t>
            </w:r>
            <w:r>
              <w:rPr>
                <w:rFonts w:eastAsia="Times New Roman" w:cs="Times New Roman"/>
                <w:b/>
                <w:sz w:val="28"/>
                <w:szCs w:val="28"/>
              </w:rPr>
              <w:t>Luyện tập 3</w:t>
            </w:r>
            <w:r>
              <w:rPr>
                <w:rFonts w:eastAsia="Times New Roman" w:cs="Times New Roman"/>
                <w:sz w:val="28"/>
                <w:szCs w:val="28"/>
              </w:rPr>
              <w:t>, chiếu hình ảnh, cho HS quan sát</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A, B, C nằm trên đường tròn tâm O nên có các</w:t>
            </w:r>
            <w:r>
              <w:rPr>
                <w:rFonts w:eastAsia="Times New Roman" w:cs="Times New Roman"/>
                <w:i/>
                <w:sz w:val="28"/>
                <w:szCs w:val="28"/>
              </w:rPr>
              <w:t xml:space="preserve"> đoạn thẳng nào bằng nhau? (OA = OB = OC).</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Từ đó tìm hai tam giác vuông chứa lần lượt OA, OB bằng nhau. Tương tự với các tam giác khác.</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Hãy nhận xét: P là điểm có tính chất đặc biệt gì của AB? Tương tự với điểm M và N.</w:t>
            </w:r>
          </w:p>
          <w:p w:rsidR="005B2E0C" w:rsidRDefault="00F54929">
            <w:pPr>
              <w:spacing w:after="0" w:line="360" w:lineRule="auto"/>
              <w:rPr>
                <w:rFonts w:eastAsia="Times New Roman" w:cs="Times New Roman"/>
                <w:sz w:val="28"/>
                <w:szCs w:val="28"/>
              </w:rPr>
            </w:pPr>
            <w:r>
              <w:rPr>
                <w:rFonts w:eastAsia="Times New Roman" w:cs="Times New Roman"/>
                <w:sz w:val="28"/>
                <w:szCs w:val="28"/>
              </w:rPr>
              <w:t>(P, M, N lần lượt là trung điểm c</w:t>
            </w:r>
            <w:r>
              <w:rPr>
                <w:rFonts w:eastAsia="Times New Roman" w:cs="Times New Roman"/>
                <w:sz w:val="28"/>
                <w:szCs w:val="28"/>
              </w:rPr>
              <w:t>ủa AB, BC, AC).</w:t>
            </w:r>
          </w:p>
          <w:p w:rsidR="005B2E0C" w:rsidRDefault="00F54929">
            <w:pPr>
              <w:spacing w:after="0" w:line="360" w:lineRule="auto"/>
              <w:rPr>
                <w:rFonts w:eastAsia="Times New Roman" w:cs="Times New Roman"/>
                <w:b/>
                <w:sz w:val="28"/>
                <w:szCs w:val="28"/>
              </w:rPr>
            </w:pPr>
            <w:r>
              <w:rPr>
                <w:rFonts w:eastAsia="Times New Roman" w:cs="Times New Roman"/>
                <w:sz w:val="28"/>
                <w:szCs w:val="28"/>
              </w:rPr>
              <w:t xml:space="preserve">- GV cho HS làm nhóm 2 </w:t>
            </w:r>
            <w:r>
              <w:rPr>
                <w:rFonts w:eastAsia="Times New Roman" w:cs="Times New Roman"/>
                <w:b/>
                <w:sz w:val="28"/>
                <w:szCs w:val="28"/>
              </w:rPr>
              <w:t>Thử thách nhỏ.</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Độ dài của hai chiếc thang là độ dài hai đoạn nào trên hình vẽ? (2 đoạn BH và B’H’).</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Hai tam giác ABH và A’B’H’ có các yếu tố nào bằng nhau? Chứng minh </w:t>
            </w:r>
            <w:r>
              <w:rPr>
                <w:rFonts w:eastAsia="Times New Roman" w:cs="Times New Roman"/>
                <w:i/>
                <w:sz w:val="28"/>
                <w:szCs w:val="28"/>
              </w:rPr>
              <w:lastRenderedPageBreak/>
              <w:t>hai tam giác này bằng nhau? Hai góc BAH và B’A</w:t>
            </w:r>
            <w:r>
              <w:rPr>
                <w:rFonts w:eastAsia="Times New Roman" w:cs="Times New Roman"/>
                <w:i/>
                <w:sz w:val="28"/>
                <w:szCs w:val="28"/>
              </w:rPr>
              <w:t>’H’ có bằng nhau không?</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 tiếp nhận kiến thức, suy nghĩ trả lời câu hỏi hoàn thành các yêu cầu, hoạt động cặp đôi, kiểm tra chéo đáp án.</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GV: quan sát và trợ giúp HS. </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giơ tay phát biểu, lên bảng trình bày</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Một số HS khác nhận xét, bổ sung cho bạn.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Bước 4: Kết luận, nhận định: </w:t>
            </w:r>
            <w:r>
              <w:rPr>
                <w:rFonts w:eastAsia="Times New Roman" w:cs="Times New Roman"/>
                <w:color w:val="000000"/>
                <w:sz w:val="28"/>
                <w:szCs w:val="28"/>
              </w:rPr>
              <w:t>GV tổng quát lưu ý lại kiến thức trọng tâm và yêu cầu HS ghi chép đầy đủ vào vở.</w:t>
            </w:r>
          </w:p>
          <w:p w:rsidR="005B2E0C" w:rsidRDefault="005B2E0C">
            <w:pPr>
              <w:spacing w:after="0" w:line="360" w:lineRule="auto"/>
              <w:rPr>
                <w:rFonts w:eastAsia="Times New Roman" w:cs="Times New Roman"/>
                <w:sz w:val="28"/>
                <w:szCs w:val="28"/>
              </w:rPr>
            </w:pPr>
          </w:p>
        </w:tc>
        <w:tc>
          <w:tcPr>
            <w:tcW w:w="4962" w:type="dxa"/>
          </w:tcPr>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lastRenderedPageBreak/>
              <w:t>2.</w:t>
            </w:r>
            <w:r>
              <w:rPr>
                <w:rFonts w:eastAsia="Times New Roman" w:cs="Times New Roman"/>
                <w:sz w:val="28"/>
                <w:szCs w:val="28"/>
              </w:rPr>
              <w:t xml:space="preserve"> </w:t>
            </w:r>
            <w:r>
              <w:rPr>
                <w:rFonts w:eastAsia="Times New Roman" w:cs="Times New Roman"/>
                <w:b/>
                <w:sz w:val="28"/>
                <w:szCs w:val="28"/>
              </w:rPr>
              <w:t>Trường hợp đặc biệt của tam giác vuông</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HĐ4:</w:t>
            </w:r>
          </w:p>
          <w:p w:rsidR="005B2E0C" w:rsidRDefault="00F54929">
            <w:pPr>
              <w:spacing w:after="0" w:line="360" w:lineRule="auto"/>
              <w:jc w:val="both"/>
              <w:rPr>
                <w:rFonts w:eastAsia="Times New Roman" w:cs="Times New Roman"/>
                <w:sz w:val="28"/>
                <w:szCs w:val="28"/>
              </w:rPr>
            </w:pPr>
            <w:r>
              <w:rPr>
                <w:rFonts w:ascii="Georgia" w:eastAsia="Georgia" w:hAnsi="Georgia" w:cs="Georgia"/>
                <w:noProof/>
                <w:sz w:val="28"/>
                <w:szCs w:val="28"/>
              </w:rPr>
              <w:drawing>
                <wp:inline distT="0" distB="0" distL="0" distR="0">
                  <wp:extent cx="1615440" cy="1691640"/>
                  <wp:effectExtent l="0" t="0" r="0" b="0"/>
                  <wp:docPr id="568" name="image51.png"/>
                  <wp:cNvGraphicFramePr/>
                  <a:graphic xmlns:a="http://schemas.openxmlformats.org/drawingml/2006/main">
                    <a:graphicData uri="http://schemas.openxmlformats.org/drawingml/2006/picture">
                      <pic:pic xmlns:pic="http://schemas.openxmlformats.org/drawingml/2006/picture">
                        <pic:nvPicPr>
                          <pic:cNvPr id="568" name="image51.png"/>
                          <pic:cNvPicPr preferRelativeResize="0"/>
                        </pic:nvPicPr>
                        <pic:blipFill>
                          <a:blip r:embed="rId78"/>
                          <a:srcRect/>
                          <a:stretch>
                            <a:fillRect/>
                          </a:stretch>
                        </pic:blipFill>
                        <pic:spPr>
                          <a:xfrm>
                            <a:off x="0" y="0"/>
                            <a:ext cx="1615580" cy="1691787"/>
                          </a:xfrm>
                          <a:prstGeom prst="rect">
                            <a:avLst/>
                          </a:prstGeom>
                        </pic:spPr>
                      </pic:pic>
                    </a:graphicData>
                  </a:graphic>
                </wp:inline>
              </w:drawing>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HĐ5:</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a) </w:t>
            </w:r>
            <w:r>
              <w:rPr>
                <w:rFonts w:eastAsia="Times New Roman" w:cs="Times New Roman"/>
                <w:sz w:val="28"/>
                <w:szCs w:val="28"/>
              </w:rPr>
              <w:t>AC = A’C’</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b) Hai tam giác vuông ABC và A’B’C’ bằng nhau (cặp cạnh góc vuông bằng nhau).</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Định lí:</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Nếu cạnh huyền và một góc vuông của tam giác vuông này bằng cạnh huyền và một cạnh góc vuông của tam giác vuông kia thì hai tam giác vuông đó bằng nhau.</w:t>
            </w:r>
          </w:p>
          <w:tbl>
            <w:tblPr>
              <w:tblStyle w:val="Style40"/>
              <w:tblW w:w="4746"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590"/>
              <w:gridCol w:w="4156"/>
            </w:tblGrid>
            <w:tr w:rsidR="005B2E0C">
              <w:tc>
                <w:tcPr>
                  <w:tcW w:w="590"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GT</w:t>
                  </w:r>
                </w:p>
              </w:tc>
              <w:tc>
                <w:tcPr>
                  <w:tcW w:w="4156"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m:t>
                    </m:r>
                    <m:r>
                      <w:rPr>
                        <w:rFonts w:ascii="Cambria Math" w:eastAsia="Cambria Math" w:hAnsi="Cambria Math" w:cs="Cambria Math"/>
                        <w:sz w:val="28"/>
                        <w:szCs w:val="28"/>
                      </w:rPr>
                      <m:t>A</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BC = B’C’; AB = A’B’</w:t>
                  </w:r>
                </w:p>
              </w:tc>
            </w:tr>
            <w:tr w:rsidR="005B2E0C">
              <w:tc>
                <w:tcPr>
                  <w:tcW w:w="590"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lastRenderedPageBreak/>
                    <w:t>KL</w:t>
                  </w:r>
                </w:p>
              </w:tc>
              <w:tc>
                <w:tcPr>
                  <w:tcW w:w="4156" w:type="dxa"/>
                </w:tcPr>
                <w:p w:rsidR="005B2E0C" w:rsidRDefault="00F54929">
                  <w:pPr>
                    <w:spacing w:after="0"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5B2E0C" w:rsidRDefault="005B2E0C">
            <w:pPr>
              <w:spacing w:after="0" w:line="360" w:lineRule="auto"/>
              <w:jc w:val="both"/>
              <w:rPr>
                <w:rFonts w:eastAsia="Times New Roman" w:cs="Times New Roman"/>
                <w:sz w:val="28"/>
                <w:szCs w:val="28"/>
              </w:rPr>
            </w:pPr>
          </w:p>
          <w:p w:rsidR="005B2E0C" w:rsidRDefault="005B2E0C">
            <w:pPr>
              <w:spacing w:after="0" w:line="360" w:lineRule="auto"/>
              <w:jc w:val="both"/>
              <w:rPr>
                <w:rFonts w:eastAsia="Times New Roman" w:cs="Times New Roman"/>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Câu hỏi:</w:t>
            </w:r>
          </w:p>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ΔGHK</m:t>
                </m:r>
              </m:oMath>
            </m:oMathPara>
          </w:p>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ΔMNP</m:t>
                </m:r>
              </m:oMath>
            </m:oMathPara>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Ví dụ 2 (SGK – tr78)</w:t>
            </w:r>
          </w:p>
          <w:p w:rsidR="005B2E0C" w:rsidRDefault="005B2E0C">
            <w:pPr>
              <w:spacing w:after="0" w:line="360" w:lineRule="auto"/>
              <w:jc w:val="both"/>
              <w:rPr>
                <w:rFonts w:eastAsia="Times New Roman" w:cs="Times New Roman"/>
                <w:b/>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Luyện tập 3:</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Xét tam giác OAP và OBP có:</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OA = OB; OP chung</w:t>
            </w:r>
          </w:p>
          <w:p w:rsidR="005B2E0C" w:rsidRDefault="00F54929">
            <w:pPr>
              <w:spacing w:after="0" w:line="360" w:lineRule="auto"/>
              <w:jc w:val="both"/>
              <w:rPr>
                <w:rFonts w:eastAsia="Times New Roman" w:cs="Times New Roman"/>
                <w:sz w:val="28"/>
                <w:szCs w:val="28"/>
              </w:rPr>
            </w:pPr>
            <m:oMath>
              <m:r>
                <w:rPr>
                  <w:rFonts w:ascii="Georgia" w:eastAsia="Georgia" w:hAnsi="Georgia" w:cs="Georgia"/>
                  <w:sz w:val="22"/>
                </w:rPr>
                <m:t>⇒</m:t>
              </m:r>
              <m:r>
                <w:rPr>
                  <w:rFonts w:ascii="Georgia" w:eastAsia="Georgia" w:hAnsi="Georgia" w:cs="Georgia"/>
                  <w:sz w:val="22"/>
                </w:rPr>
                <m:t>Δ</m:t>
              </m:r>
              <m:r>
                <w:rPr>
                  <w:rFonts w:ascii="Cambria Math" w:eastAsia="Cambria Math" w:hAnsi="Cambria Math" w:cs="Cambria Math"/>
                  <w:sz w:val="28"/>
                  <w:szCs w:val="28"/>
                </w:rPr>
                <m:t>OAP</m:t>
              </m:r>
              <m:r>
                <w:rPr>
                  <w:rFonts w:ascii="Cambria Math" w:eastAsia="Cambria Math" w:hAnsi="Cambria Math" w:cs="Cambria Math"/>
                  <w:sz w:val="28"/>
                  <w:szCs w:val="28"/>
                </w:rPr>
                <m:t>=</m:t>
              </m:r>
              <m:r>
                <w:rPr>
                  <w:rFonts w:ascii="Cambria Math" w:eastAsia="Cambria Math" w:hAnsi="Cambria Math" w:cs="Cambria Math"/>
                  <w:sz w:val="28"/>
                  <w:szCs w:val="28"/>
                </w:rPr>
                <m:t>ΔOBP</m:t>
              </m:r>
            </m:oMath>
            <w:r>
              <w:rPr>
                <w:rFonts w:eastAsia="Times New Roman" w:cs="Times New Roman"/>
                <w:sz w:val="28"/>
                <w:szCs w:val="28"/>
              </w:rPr>
              <w:t xml:space="preserve"> (cạnh huyền – cạnh góc vuông).</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Tương t</w:t>
            </w:r>
            <w:r>
              <w:rPr>
                <w:rFonts w:eastAsia="Times New Roman" w:cs="Times New Roman"/>
                <w:sz w:val="28"/>
                <w:szCs w:val="28"/>
              </w:rPr>
              <w:t>ự</w:t>
            </w:r>
            <w:r>
              <w:rPr>
                <w:rFonts w:eastAsia="Times New Roman" w:cs="Times New Roman"/>
                <w:sz w:val="28"/>
                <w:szCs w:val="28"/>
              </w:rPr>
              <w:t xml:space="preserve"> có </w:t>
            </w:r>
            <m:oMath>
              <m:r>
                <w:rPr>
                  <w:rFonts w:ascii="Cambria Math" w:eastAsia="Cambria Math" w:hAnsi="Cambria Math" w:cs="Cambria Math"/>
                  <w:sz w:val="28"/>
                  <w:szCs w:val="28"/>
                </w:rPr>
                <m:t>ΔOAN</m:t>
              </m:r>
              <m:r>
                <w:rPr>
                  <w:rFonts w:ascii="Cambria Math" w:eastAsia="Cambria Math" w:hAnsi="Cambria Math" w:cs="Cambria Math"/>
                  <w:sz w:val="28"/>
                  <w:szCs w:val="28"/>
                </w:rPr>
                <m:t>=</m:t>
              </m:r>
              <m:r>
                <w:rPr>
                  <w:rFonts w:ascii="Cambria Math" w:eastAsia="Cambria Math" w:hAnsi="Cambria Math" w:cs="Cambria Math"/>
                  <w:sz w:val="28"/>
                  <w:szCs w:val="28"/>
                </w:rPr>
                <m:t>ΔOCN</m:t>
              </m:r>
            </m:oMath>
            <w:r>
              <w:rPr>
                <w:rFonts w:eastAsia="Times New Roman" w:cs="Times New Roman"/>
                <w:sz w:val="28"/>
                <w:szCs w:val="28"/>
              </w:rPr>
              <w:t xml:space="preserve"> (cạnh huyền – cạnh góc vuông) vì OA = OC, ON chung.</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 </w:t>
            </w:r>
            <m:oMath>
              <m:r>
                <w:rPr>
                  <w:rFonts w:ascii="Cambria Math" w:eastAsia="Cambria Math" w:hAnsi="Cambria Math" w:cs="Cambria Math"/>
                  <w:sz w:val="28"/>
                  <w:szCs w:val="28"/>
                </w:rPr>
                <m:t>ΔOBM</m:t>
              </m:r>
              <m:r>
                <w:rPr>
                  <w:rFonts w:ascii="Cambria Math" w:eastAsia="Cambria Math" w:hAnsi="Cambria Math" w:cs="Cambria Math"/>
                  <w:sz w:val="28"/>
                  <w:szCs w:val="28"/>
                </w:rPr>
                <m:t>=</m:t>
              </m:r>
              <m:r>
                <w:rPr>
                  <w:rFonts w:ascii="Cambria Math" w:eastAsia="Cambria Math" w:hAnsi="Cambria Math" w:cs="Cambria Math"/>
                  <w:sz w:val="28"/>
                  <w:szCs w:val="28"/>
                </w:rPr>
                <m:t>ΔOCM</m:t>
              </m:r>
            </m:oMath>
            <w:r>
              <w:rPr>
                <w:rFonts w:eastAsia="Times New Roman" w:cs="Times New Roman"/>
                <w:sz w:val="28"/>
                <w:szCs w:val="28"/>
              </w:rPr>
              <w:t xml:space="preserve"> (cạnh huyền – cạnh góc vuông) vì OB = OC, OM chung.</w:t>
            </w:r>
          </w:p>
          <w:p w:rsidR="005B2E0C" w:rsidRDefault="005B2E0C">
            <w:pPr>
              <w:spacing w:after="0" w:line="360" w:lineRule="auto"/>
              <w:jc w:val="both"/>
              <w:rPr>
                <w:rFonts w:eastAsia="Times New Roman" w:cs="Times New Roman"/>
                <w:sz w:val="28"/>
                <w:szCs w:val="28"/>
              </w:rPr>
            </w:pPr>
          </w:p>
          <w:p w:rsidR="005B2E0C" w:rsidRDefault="005B2E0C">
            <w:pPr>
              <w:spacing w:after="0" w:line="360" w:lineRule="auto"/>
              <w:jc w:val="both"/>
              <w:rPr>
                <w:rFonts w:eastAsia="Times New Roman" w:cs="Times New Roman"/>
                <w:sz w:val="28"/>
                <w:szCs w:val="28"/>
              </w:rPr>
            </w:pPr>
          </w:p>
          <w:p w:rsidR="005B2E0C" w:rsidRDefault="005B2E0C">
            <w:pPr>
              <w:spacing w:after="0" w:line="360" w:lineRule="auto"/>
              <w:jc w:val="both"/>
              <w:rPr>
                <w:rFonts w:eastAsia="Times New Roman" w:cs="Times New Roman"/>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Thử thách nhỏ:</w:t>
            </w:r>
          </w:p>
          <w:p w:rsidR="005B2E0C" w:rsidRDefault="00F54929">
            <w:pPr>
              <w:spacing w:after="0" w:line="360" w:lineRule="auto"/>
              <w:jc w:val="both"/>
              <w:rPr>
                <w:rFonts w:eastAsia="Times New Roman" w:cs="Times New Roman"/>
                <w:sz w:val="28"/>
                <w:szCs w:val="28"/>
              </w:rPr>
            </w:pPr>
            <m:oMath>
              <m:r>
                <w:rPr>
                  <w:rFonts w:ascii="Cambria Math" w:eastAsia="Cambria Math" w:hAnsi="Cambria Math" w:cs="Cambria Math"/>
                  <w:sz w:val="28"/>
                  <w:szCs w:val="28"/>
                </w:rPr>
                <m:t>ΔHAB</m:t>
              </m:r>
              <m:r>
                <w:rPr>
                  <w:rFonts w:ascii="Cambria Math" w:eastAsia="Cambria Math" w:hAnsi="Cambria Math" w:cs="Cambria Math"/>
                  <w:sz w:val="28"/>
                  <w:szCs w:val="28"/>
                </w:rPr>
                <m:t>=</m:t>
              </m:r>
              <m:r>
                <w:rPr>
                  <w:rFonts w:ascii="Cambria Math" w:eastAsia="Cambria Math" w:hAnsi="Cambria Math" w:cs="Cambria Math"/>
                  <w:sz w:val="28"/>
                  <w:szCs w:val="28"/>
                </w:rPr>
                <m:t>ΔH</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oMath>
            <w:r>
              <w:rPr>
                <w:rFonts w:eastAsia="Times New Roman" w:cs="Times New Roman"/>
                <w:sz w:val="28"/>
                <w:szCs w:val="28"/>
              </w:rPr>
              <w:t xml:space="preserve"> (cạnh huyền – cạnh góc vuông)</w:t>
            </w:r>
            <w:r>
              <w:rPr>
                <w:rFonts w:eastAsia="Times New Roman" w:cs="Times New Roman"/>
                <w:sz w:val="28"/>
                <w:szCs w:val="28"/>
              </w:rPr>
              <w:t xml:space="preserve"> vì:</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AB = A’B’, HB = H’B’</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Vậy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eastAsia="Times New Roman" w:cs="Times New Roman"/>
                <w:sz w:val="28"/>
                <w:szCs w:val="28"/>
              </w:rPr>
              <w:t>.</w:t>
            </w:r>
          </w:p>
        </w:tc>
      </w:tr>
    </w:tbl>
    <w:p w:rsidR="005B2E0C" w:rsidRDefault="00F54929">
      <w:pPr>
        <w:spacing w:before="120" w:line="360" w:lineRule="auto"/>
        <w:rPr>
          <w:b/>
          <w:sz w:val="28"/>
          <w:szCs w:val="28"/>
        </w:rPr>
      </w:pPr>
      <w:r>
        <w:rPr>
          <w:b/>
          <w:sz w:val="28"/>
          <w:szCs w:val="28"/>
        </w:rPr>
        <w:lastRenderedPageBreak/>
        <w:t>C. HO</w:t>
      </w:r>
      <w:r>
        <w:rPr>
          <w:b/>
          <w:sz w:val="28"/>
          <w:szCs w:val="28"/>
        </w:rPr>
        <w:t>Ạ</w:t>
      </w:r>
      <w:r>
        <w:rPr>
          <w:b/>
          <w:sz w:val="28"/>
          <w:szCs w:val="28"/>
        </w:rPr>
        <w:t>T Đ</w:t>
      </w:r>
      <w:r>
        <w:rPr>
          <w:b/>
          <w:sz w:val="28"/>
          <w:szCs w:val="28"/>
        </w:rPr>
        <w:t>Ộ</w:t>
      </w:r>
      <w:r>
        <w:rPr>
          <w:b/>
          <w:sz w:val="28"/>
          <w:szCs w:val="28"/>
        </w:rPr>
        <w:t>NG LUY</w:t>
      </w:r>
      <w:r>
        <w:rPr>
          <w:b/>
          <w:sz w:val="28"/>
          <w:szCs w:val="28"/>
        </w:rPr>
        <w:t>Ệ</w:t>
      </w:r>
      <w:r>
        <w:rPr>
          <w:b/>
          <w:sz w:val="28"/>
          <w:szCs w:val="28"/>
        </w:rPr>
        <w:t>N T</w:t>
      </w:r>
      <w:r>
        <w:rPr>
          <w:b/>
          <w:sz w:val="28"/>
          <w:szCs w:val="28"/>
        </w:rPr>
        <w:t>Ậ</w:t>
      </w:r>
      <w:r>
        <w:rPr>
          <w:b/>
          <w:sz w:val="28"/>
          <w:szCs w:val="28"/>
        </w:rPr>
        <w:t>P</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a) M</w:t>
      </w:r>
      <w:r>
        <w:rPr>
          <w:b/>
          <w:color w:val="000000"/>
          <w:sz w:val="28"/>
          <w:szCs w:val="28"/>
        </w:rPr>
        <w:t>ụ</w:t>
      </w:r>
      <w:r>
        <w:rPr>
          <w:b/>
          <w:color w:val="000000"/>
          <w:sz w:val="28"/>
          <w:szCs w:val="28"/>
        </w:rPr>
        <w:t>c tiêu:</w:t>
      </w:r>
      <w:r>
        <w:rPr>
          <w:color w:val="000000"/>
          <w:sz w:val="28"/>
          <w:szCs w:val="28"/>
        </w:rPr>
        <w:t xml:space="preserve"> H</w:t>
      </w:r>
      <w:r>
        <w:rPr>
          <w:color w:val="000000"/>
          <w:sz w:val="28"/>
          <w:szCs w:val="28"/>
        </w:rPr>
        <w:t>ọ</w:t>
      </w:r>
      <w:r>
        <w:rPr>
          <w:color w:val="000000"/>
          <w:sz w:val="28"/>
          <w:szCs w:val="28"/>
        </w:rPr>
        <w:t>c sinh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 các trư</w:t>
      </w:r>
      <w:r>
        <w:rPr>
          <w:color w:val="000000"/>
          <w:sz w:val="28"/>
          <w:szCs w:val="28"/>
        </w:rPr>
        <w:t>ờ</w:t>
      </w:r>
      <w:r>
        <w:rPr>
          <w:color w:val="000000"/>
          <w:sz w:val="28"/>
          <w:szCs w:val="28"/>
        </w:rPr>
        <w:t>ng h</w:t>
      </w:r>
      <w:r>
        <w:rPr>
          <w:color w:val="000000"/>
          <w:sz w:val="28"/>
          <w:szCs w:val="28"/>
        </w:rPr>
        <w:t>ợ</w:t>
      </w:r>
      <w:r>
        <w:rPr>
          <w:color w:val="000000"/>
          <w:sz w:val="28"/>
          <w:szCs w:val="28"/>
        </w:rPr>
        <w:t>p b</w:t>
      </w:r>
      <w:r>
        <w:rPr>
          <w:color w:val="000000"/>
          <w:sz w:val="28"/>
          <w:szCs w:val="28"/>
        </w:rPr>
        <w:t>ằ</w:t>
      </w:r>
      <w:r>
        <w:rPr>
          <w:color w:val="000000"/>
          <w:sz w:val="28"/>
          <w:szCs w:val="28"/>
        </w:rPr>
        <w:t>ng nhau c</w:t>
      </w:r>
      <w:r>
        <w:rPr>
          <w:color w:val="000000"/>
          <w:sz w:val="28"/>
          <w:szCs w:val="28"/>
        </w:rPr>
        <w:t>ủ</w:t>
      </w:r>
      <w:r>
        <w:rPr>
          <w:color w:val="000000"/>
          <w:sz w:val="28"/>
          <w:szCs w:val="28"/>
        </w:rPr>
        <w:t>a tam giác vuông.</w:t>
      </w:r>
    </w:p>
    <w:p w:rsidR="005B2E0C" w:rsidRDefault="00F54929">
      <w:pPr>
        <w:spacing w:before="120" w:line="360" w:lineRule="auto"/>
        <w:jc w:val="both"/>
        <w:rPr>
          <w:color w:val="000000"/>
          <w:sz w:val="28"/>
          <w:szCs w:val="28"/>
        </w:rPr>
      </w:pPr>
      <w:r>
        <w:rPr>
          <w:b/>
          <w:color w:val="000000"/>
          <w:sz w:val="28"/>
          <w:szCs w:val="28"/>
        </w:rPr>
        <w:t>b) N</w:t>
      </w:r>
      <w:r>
        <w:rPr>
          <w:b/>
          <w:color w:val="000000"/>
          <w:sz w:val="28"/>
          <w:szCs w:val="28"/>
        </w:rPr>
        <w:t>ộ</w:t>
      </w:r>
      <w:r>
        <w:rPr>
          <w:b/>
          <w:color w:val="000000"/>
          <w:sz w:val="28"/>
          <w:szCs w:val="28"/>
        </w:rPr>
        <w:t xml:space="preserve">i dung: </w:t>
      </w:r>
      <w:r>
        <w:rPr>
          <w:color w:val="000000"/>
          <w:sz w:val="28"/>
          <w:szCs w:val="28"/>
        </w:rPr>
        <w:t>HS v</w:t>
      </w:r>
      <w:r>
        <w:rPr>
          <w:color w:val="000000"/>
          <w:sz w:val="28"/>
          <w:szCs w:val="28"/>
        </w:rPr>
        <w:t>ậ</w:t>
      </w:r>
      <w:r>
        <w:rPr>
          <w:color w:val="000000"/>
          <w:sz w:val="28"/>
          <w:szCs w:val="28"/>
        </w:rPr>
        <w:t>n d</w:t>
      </w:r>
      <w:r>
        <w:rPr>
          <w:color w:val="000000"/>
          <w:sz w:val="28"/>
          <w:szCs w:val="28"/>
        </w:rPr>
        <w:t>ụ</w:t>
      </w:r>
      <w:r>
        <w:rPr>
          <w:color w:val="000000"/>
          <w:sz w:val="28"/>
          <w:szCs w:val="28"/>
        </w:rPr>
        <w:t>ng các ki</w:t>
      </w:r>
      <w:r>
        <w:rPr>
          <w:color w:val="000000"/>
          <w:sz w:val="28"/>
          <w:szCs w:val="28"/>
        </w:rPr>
        <w:t>ế</w:t>
      </w:r>
      <w:r>
        <w:rPr>
          <w:color w:val="000000"/>
          <w:sz w:val="28"/>
          <w:szCs w:val="28"/>
        </w:rPr>
        <w:t>n th</w:t>
      </w:r>
      <w:r>
        <w:rPr>
          <w:color w:val="000000"/>
          <w:sz w:val="28"/>
          <w:szCs w:val="28"/>
        </w:rPr>
        <w:t>ứ</w:t>
      </w:r>
      <w:r>
        <w:rPr>
          <w:color w:val="000000"/>
          <w:sz w:val="28"/>
          <w:szCs w:val="28"/>
        </w:rPr>
        <w:t>c đã h</w:t>
      </w:r>
      <w:r>
        <w:rPr>
          <w:color w:val="000000"/>
          <w:sz w:val="28"/>
          <w:szCs w:val="28"/>
        </w:rPr>
        <w:t>ọ</w:t>
      </w:r>
      <w:r>
        <w:rPr>
          <w:color w:val="000000"/>
          <w:sz w:val="28"/>
          <w:szCs w:val="28"/>
        </w:rPr>
        <w:t>c đ</w:t>
      </w:r>
      <w:r>
        <w:rPr>
          <w:color w:val="000000"/>
          <w:sz w:val="28"/>
          <w:szCs w:val="28"/>
        </w:rPr>
        <w:t>ể</w:t>
      </w:r>
      <w:r>
        <w:rPr>
          <w:color w:val="000000"/>
          <w:sz w:val="28"/>
          <w:szCs w:val="28"/>
        </w:rPr>
        <w:t xml:space="preserve"> làm Bài 4.20, Bài 4.21 (SGK – tr79) và bài thê</w:t>
      </w:r>
      <w:r>
        <w:rPr>
          <w:color w:val="000000"/>
          <w:sz w:val="28"/>
          <w:szCs w:val="28"/>
        </w:rPr>
        <w:t>m.</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c) S</w:t>
      </w:r>
      <w:r>
        <w:rPr>
          <w:b/>
          <w:color w:val="000000"/>
          <w:sz w:val="28"/>
          <w:szCs w:val="28"/>
        </w:rPr>
        <w:t>ả</w:t>
      </w:r>
      <w:r>
        <w:rPr>
          <w:b/>
          <w:color w:val="000000"/>
          <w:sz w:val="28"/>
          <w:szCs w:val="28"/>
        </w:rPr>
        <w:t>n ph</w:t>
      </w:r>
      <w:r>
        <w:rPr>
          <w:b/>
          <w:color w:val="000000"/>
          <w:sz w:val="28"/>
          <w:szCs w:val="28"/>
        </w:rPr>
        <w:t>ẩ</w:t>
      </w:r>
      <w:r>
        <w:rPr>
          <w:b/>
          <w:color w:val="000000"/>
          <w:sz w:val="28"/>
          <w:szCs w:val="28"/>
        </w:rPr>
        <w:t>m h</w:t>
      </w:r>
      <w:r>
        <w:rPr>
          <w:b/>
          <w:color w:val="000000"/>
          <w:sz w:val="28"/>
          <w:szCs w:val="28"/>
        </w:rPr>
        <w:t>ọ</w:t>
      </w:r>
      <w:r>
        <w:rPr>
          <w:b/>
          <w:color w:val="000000"/>
          <w:sz w:val="28"/>
          <w:szCs w:val="28"/>
        </w:rPr>
        <w:t>c t</w:t>
      </w:r>
      <w:r>
        <w:rPr>
          <w:b/>
          <w:color w:val="000000"/>
          <w:sz w:val="28"/>
          <w:szCs w:val="28"/>
        </w:rPr>
        <w:t>ậ</w:t>
      </w:r>
      <w:r>
        <w:rPr>
          <w:b/>
          <w:color w:val="000000"/>
          <w:sz w:val="28"/>
          <w:szCs w:val="28"/>
        </w:rPr>
        <w:t xml:space="preserve">p: </w:t>
      </w:r>
      <w:r>
        <w:rPr>
          <w:color w:val="000000"/>
          <w:sz w:val="28"/>
          <w:szCs w:val="28"/>
        </w:rPr>
        <w:t>HS gi</w:t>
      </w:r>
      <w:r>
        <w:rPr>
          <w:color w:val="000000"/>
          <w:sz w:val="28"/>
          <w:szCs w:val="28"/>
        </w:rPr>
        <w:t>ả</w:t>
      </w:r>
      <w:r>
        <w:rPr>
          <w:color w:val="000000"/>
          <w:sz w:val="28"/>
          <w:szCs w:val="28"/>
        </w:rPr>
        <w:t>i đư</w:t>
      </w:r>
      <w:r>
        <w:rPr>
          <w:color w:val="000000"/>
          <w:sz w:val="28"/>
          <w:szCs w:val="28"/>
        </w:rPr>
        <w:t>ợ</w:t>
      </w:r>
      <w:r>
        <w:rPr>
          <w:color w:val="000000"/>
          <w:sz w:val="28"/>
          <w:szCs w:val="28"/>
        </w:rPr>
        <w:t>c bài v</w:t>
      </w:r>
      <w:r>
        <w:rPr>
          <w:color w:val="000000"/>
          <w:sz w:val="28"/>
          <w:szCs w:val="28"/>
        </w:rPr>
        <w:t>ề</w:t>
      </w:r>
      <w:r>
        <w:rPr>
          <w:color w:val="000000"/>
          <w:sz w:val="28"/>
          <w:szCs w:val="28"/>
        </w:rPr>
        <w:t xml:space="preserve"> nh</w:t>
      </w:r>
      <w:r>
        <w:rPr>
          <w:color w:val="000000"/>
          <w:sz w:val="28"/>
          <w:szCs w:val="28"/>
        </w:rPr>
        <w:t>ậ</w:t>
      </w:r>
      <w:r>
        <w:rPr>
          <w:color w:val="000000"/>
          <w:sz w:val="28"/>
          <w:szCs w:val="28"/>
        </w:rPr>
        <w:t>n bi</w:t>
      </w:r>
      <w:r>
        <w:rPr>
          <w:color w:val="000000"/>
          <w:sz w:val="28"/>
          <w:szCs w:val="28"/>
        </w:rPr>
        <w:t>ế</w:t>
      </w:r>
      <w:r>
        <w:rPr>
          <w:color w:val="000000"/>
          <w:sz w:val="28"/>
          <w:szCs w:val="28"/>
        </w:rPr>
        <w:t>t và ch</w:t>
      </w:r>
      <w:r>
        <w:rPr>
          <w:color w:val="000000"/>
          <w:sz w:val="28"/>
          <w:szCs w:val="28"/>
        </w:rPr>
        <w:t>ứ</w:t>
      </w:r>
      <w:r>
        <w:rPr>
          <w:color w:val="000000"/>
          <w:sz w:val="28"/>
          <w:szCs w:val="28"/>
        </w:rPr>
        <w:t>ng minh hai tam giác vuông b</w:t>
      </w:r>
      <w:r>
        <w:rPr>
          <w:color w:val="000000"/>
          <w:sz w:val="28"/>
          <w:szCs w:val="28"/>
        </w:rPr>
        <w:t>ằ</w:t>
      </w:r>
      <w:r>
        <w:rPr>
          <w:color w:val="000000"/>
          <w:sz w:val="28"/>
          <w:szCs w:val="28"/>
        </w:rPr>
        <w:t>ng nhau theo các trư</w:t>
      </w:r>
      <w:r>
        <w:rPr>
          <w:color w:val="000000"/>
          <w:sz w:val="28"/>
          <w:szCs w:val="28"/>
        </w:rPr>
        <w:t>ờ</w:t>
      </w:r>
      <w:r>
        <w:rPr>
          <w:color w:val="000000"/>
          <w:sz w:val="28"/>
          <w:szCs w:val="28"/>
        </w:rPr>
        <w:t>ng h</w:t>
      </w:r>
      <w:r>
        <w:rPr>
          <w:color w:val="000000"/>
          <w:sz w:val="28"/>
          <w:szCs w:val="28"/>
        </w:rPr>
        <w:t>ợ</w:t>
      </w:r>
      <w:r>
        <w:rPr>
          <w:color w:val="000000"/>
          <w:sz w:val="28"/>
          <w:szCs w:val="28"/>
        </w:rPr>
        <w:t>p.</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d) T</w:t>
      </w:r>
      <w:r>
        <w:rPr>
          <w:b/>
          <w:color w:val="000000"/>
          <w:sz w:val="28"/>
          <w:szCs w:val="28"/>
        </w:rPr>
        <w:t>ổ</w:t>
      </w:r>
      <w:r>
        <w:rPr>
          <w:b/>
          <w:color w:val="000000"/>
          <w:sz w:val="28"/>
          <w:szCs w:val="28"/>
        </w:rPr>
        <w:t xml:space="preserve"> ch</w:t>
      </w:r>
      <w:r>
        <w:rPr>
          <w:b/>
          <w:color w:val="000000"/>
          <w:sz w:val="28"/>
          <w:szCs w:val="28"/>
        </w:rPr>
        <w:t>ứ</w:t>
      </w:r>
      <w:r>
        <w:rPr>
          <w:b/>
          <w:color w:val="000000"/>
          <w:sz w:val="28"/>
          <w:szCs w:val="28"/>
        </w:rPr>
        <w:t>c th</w:t>
      </w:r>
      <w:r>
        <w:rPr>
          <w:b/>
          <w:color w:val="000000"/>
          <w:sz w:val="28"/>
          <w:szCs w:val="28"/>
        </w:rPr>
        <w:t>ự</w:t>
      </w:r>
      <w:r>
        <w:rPr>
          <w:b/>
          <w:color w:val="000000"/>
          <w:sz w:val="28"/>
          <w:szCs w:val="28"/>
        </w:rPr>
        <w:t>c hi</w:t>
      </w:r>
      <w:r>
        <w:rPr>
          <w:b/>
          <w:color w:val="000000"/>
          <w:sz w:val="28"/>
          <w:szCs w:val="28"/>
        </w:rPr>
        <w:t>ệ</w:t>
      </w:r>
      <w:r>
        <w:rPr>
          <w:b/>
          <w:color w:val="000000"/>
          <w:sz w:val="28"/>
          <w:szCs w:val="28"/>
        </w:rPr>
        <w:t xml:space="preserve">n: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1: Chuy</w:t>
      </w:r>
      <w:r>
        <w:rPr>
          <w:b/>
          <w:color w:val="000000"/>
          <w:sz w:val="28"/>
          <w:szCs w:val="28"/>
        </w:rPr>
        <w:t>ể</w:t>
      </w:r>
      <w:r>
        <w:rPr>
          <w:b/>
          <w:color w:val="000000"/>
          <w:sz w:val="28"/>
          <w:szCs w:val="28"/>
        </w:rPr>
        <w:t>n giao nhi</w:t>
      </w:r>
      <w:r>
        <w:rPr>
          <w:b/>
          <w:color w:val="000000"/>
          <w:sz w:val="28"/>
          <w:szCs w:val="28"/>
        </w:rPr>
        <w:t>ệ</w:t>
      </w:r>
      <w:r>
        <w:rPr>
          <w:b/>
          <w:color w:val="000000"/>
          <w:sz w:val="28"/>
          <w:szCs w:val="28"/>
        </w:rPr>
        <w:t>m v</w:t>
      </w:r>
      <w:r>
        <w:rPr>
          <w:b/>
          <w:color w:val="000000"/>
          <w:sz w:val="28"/>
          <w:szCs w:val="28"/>
        </w:rPr>
        <w:t>ụ</w:t>
      </w:r>
      <w:r>
        <w:rPr>
          <w:b/>
          <w:color w:val="000000"/>
          <w:sz w:val="28"/>
          <w:szCs w:val="28"/>
        </w:rPr>
        <w:t>:</w:t>
      </w:r>
      <w:r>
        <w:rPr>
          <w:color w:val="000000"/>
          <w:sz w:val="28"/>
          <w:szCs w:val="28"/>
        </w:rPr>
        <w:t xml:space="preserve"> </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ng h</w:t>
      </w:r>
      <w:r>
        <w:rPr>
          <w:color w:val="000000"/>
          <w:sz w:val="28"/>
          <w:szCs w:val="28"/>
        </w:rPr>
        <w:t>ợ</w:t>
      </w:r>
      <w:r>
        <w:rPr>
          <w:color w:val="000000"/>
          <w:sz w:val="28"/>
          <w:szCs w:val="28"/>
        </w:rPr>
        <w:t>p các ki</w:t>
      </w:r>
      <w:r>
        <w:rPr>
          <w:color w:val="000000"/>
          <w:sz w:val="28"/>
          <w:szCs w:val="28"/>
        </w:rPr>
        <w:t>ế</w:t>
      </w:r>
      <w:r>
        <w:rPr>
          <w:color w:val="000000"/>
          <w:sz w:val="28"/>
          <w:szCs w:val="28"/>
        </w:rPr>
        <w:t>n th</w:t>
      </w:r>
      <w:r>
        <w:rPr>
          <w:color w:val="000000"/>
          <w:sz w:val="28"/>
          <w:szCs w:val="28"/>
        </w:rPr>
        <w:t>ứ</w:t>
      </w:r>
      <w:r>
        <w:rPr>
          <w:color w:val="000000"/>
          <w:sz w:val="28"/>
          <w:szCs w:val="28"/>
        </w:rPr>
        <w:t>c c</w:t>
      </w:r>
      <w:r>
        <w:rPr>
          <w:color w:val="000000"/>
          <w:sz w:val="28"/>
          <w:szCs w:val="28"/>
        </w:rPr>
        <w:t>ầ</w:t>
      </w:r>
      <w:r>
        <w:rPr>
          <w:color w:val="000000"/>
          <w:sz w:val="28"/>
          <w:szCs w:val="28"/>
        </w:rPr>
        <w:t>n ghi nh</w:t>
      </w:r>
      <w:r>
        <w:rPr>
          <w:color w:val="000000"/>
          <w:sz w:val="28"/>
          <w:szCs w:val="28"/>
        </w:rPr>
        <w:t>ớ</w:t>
      </w:r>
      <w:r>
        <w:rPr>
          <w:color w:val="000000"/>
          <w:sz w:val="28"/>
          <w:szCs w:val="28"/>
        </w:rPr>
        <w:t xml:space="preserve"> cho HS</w:t>
      </w:r>
    </w:p>
    <w:p w:rsidR="005B2E0C" w:rsidRDefault="00F54929">
      <w:pPr>
        <w:spacing w:before="120" w:line="360" w:lineRule="auto"/>
        <w:jc w:val="both"/>
        <w:rPr>
          <w:color w:val="000000"/>
          <w:sz w:val="28"/>
          <w:szCs w:val="28"/>
        </w:rPr>
      </w:pPr>
      <w:r>
        <w:rPr>
          <w:color w:val="000000"/>
          <w:sz w:val="28"/>
          <w:szCs w:val="28"/>
        </w:rPr>
        <w:lastRenderedPageBreak/>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ho</w:t>
      </w:r>
      <w:r>
        <w:rPr>
          <w:color w:val="000000"/>
          <w:sz w:val="28"/>
          <w:szCs w:val="28"/>
        </w:rPr>
        <w:t>ạ</w:t>
      </w:r>
      <w:r>
        <w:rPr>
          <w:color w:val="000000"/>
          <w:sz w:val="28"/>
          <w:szCs w:val="28"/>
        </w:rPr>
        <w:t>t đ</w:t>
      </w:r>
      <w:r>
        <w:rPr>
          <w:color w:val="000000"/>
          <w:sz w:val="28"/>
          <w:szCs w:val="28"/>
        </w:rPr>
        <w:t>ộ</w:t>
      </w:r>
      <w:r>
        <w:rPr>
          <w:color w:val="000000"/>
          <w:sz w:val="28"/>
          <w:szCs w:val="28"/>
        </w:rPr>
        <w:t xml:space="preserve">ng theo nhóm đôi </w:t>
      </w:r>
      <w:r>
        <w:rPr>
          <w:b/>
          <w:color w:val="000000"/>
          <w:sz w:val="28"/>
          <w:szCs w:val="28"/>
        </w:rPr>
        <w:t xml:space="preserve">Bài 4.20, </w:t>
      </w:r>
      <w:r>
        <w:rPr>
          <w:color w:val="000000"/>
          <w:sz w:val="28"/>
          <w:szCs w:val="28"/>
        </w:rPr>
        <w:t>ho</w:t>
      </w:r>
      <w:r>
        <w:rPr>
          <w:color w:val="000000"/>
          <w:sz w:val="28"/>
          <w:szCs w:val="28"/>
        </w:rPr>
        <w:t>ạ</w:t>
      </w:r>
      <w:r>
        <w:rPr>
          <w:color w:val="000000"/>
          <w:sz w:val="28"/>
          <w:szCs w:val="28"/>
        </w:rPr>
        <w:t>t đ</w:t>
      </w:r>
      <w:r>
        <w:rPr>
          <w:color w:val="000000"/>
          <w:sz w:val="28"/>
          <w:szCs w:val="28"/>
        </w:rPr>
        <w:t>ộ</w:t>
      </w:r>
      <w:r>
        <w:rPr>
          <w:color w:val="000000"/>
          <w:sz w:val="28"/>
          <w:szCs w:val="28"/>
        </w:rPr>
        <w:t>ng cá nhân</w:t>
      </w:r>
      <w:r>
        <w:rPr>
          <w:b/>
          <w:color w:val="000000"/>
          <w:sz w:val="28"/>
          <w:szCs w:val="28"/>
        </w:rPr>
        <w:t xml:space="preserve"> Bài 4.21</w:t>
      </w:r>
      <w:r>
        <w:rPr>
          <w:color w:val="000000"/>
          <w:sz w:val="28"/>
          <w:szCs w:val="28"/>
        </w:rPr>
        <w:t xml:space="preserve"> (SGK – tr79).</w:t>
      </w:r>
    </w:p>
    <w:p w:rsidR="005B2E0C" w:rsidRDefault="00F54929">
      <w:pPr>
        <w:spacing w:before="120" w:line="360" w:lineRule="auto"/>
        <w:jc w:val="both"/>
        <w:rPr>
          <w:color w:val="000000"/>
          <w:sz w:val="28"/>
          <w:szCs w:val="28"/>
        </w:rPr>
      </w:pPr>
      <w:r>
        <w:rPr>
          <w:color w:val="000000"/>
          <w:sz w:val="28"/>
          <w:szCs w:val="28"/>
        </w:rPr>
        <w:t>- GV cho HS làm bài thêm.</w:t>
      </w:r>
    </w:p>
    <w:p w:rsidR="005B2E0C" w:rsidRDefault="00F54929">
      <w:pPr>
        <w:spacing w:before="120" w:line="360" w:lineRule="auto"/>
        <w:jc w:val="both"/>
        <w:rPr>
          <w:color w:val="000000"/>
          <w:sz w:val="28"/>
          <w:szCs w:val="28"/>
        </w:rPr>
      </w:pPr>
      <w:r>
        <w:rPr>
          <w:b/>
          <w:color w:val="000000"/>
          <w:sz w:val="28"/>
          <w:szCs w:val="28"/>
        </w:rPr>
        <w:t>Bài 1:</w:t>
      </w:r>
      <w:r>
        <w:rPr>
          <w:color w:val="000000"/>
          <w:sz w:val="28"/>
          <w:szCs w:val="28"/>
        </w:rPr>
        <w:t xml:space="preserve"> Các tam giác vuông ABC và DEF có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A</m:t>
            </m:r>
          </m:e>
        </m:acc>
        <m:r>
          <w:rPr>
            <w:rFonts w:ascii="Cambria Math" w:eastAsia="Cambria Math" w:hAnsi="Cambria Math" w:cs="Cambria Math"/>
            <w:color w:val="000000"/>
            <w:sz w:val="28"/>
            <w:szCs w:val="28"/>
          </w:rPr>
          <m:t>=</m:t>
        </m:r>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D</m:t>
            </m:r>
          </m:e>
        </m:acc>
        <m:r>
          <w:rPr>
            <w:rFonts w:ascii="Cambria Math" w:eastAsia="Cambria Math" w:hAnsi="Cambria Math" w:cs="Cambria Math"/>
            <w:color w:val="000000"/>
            <w:sz w:val="28"/>
            <w:szCs w:val="28"/>
          </w:rPr>
          <m:t>=9</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0</m:t>
            </m:r>
          </m:e>
          <m:sup>
            <m:r>
              <w:rPr>
                <w:rFonts w:ascii="Cambria Math" w:eastAsia="Cambria Math" w:hAnsi="Cambria Math" w:cs="Cambria Math"/>
                <w:color w:val="000000"/>
                <w:sz w:val="28"/>
                <w:szCs w:val="28"/>
              </w:rPr>
              <m:t>o</m:t>
            </m:r>
          </m:sup>
        </m:sSup>
      </m:oMath>
      <w:r>
        <w:rPr>
          <w:color w:val="000000"/>
          <w:sz w:val="28"/>
          <w:szCs w:val="28"/>
        </w:rPr>
        <w:t>, AC = DF. Hãy b</w:t>
      </w:r>
      <w:r>
        <w:rPr>
          <w:color w:val="000000"/>
          <w:sz w:val="28"/>
          <w:szCs w:val="28"/>
        </w:rPr>
        <w:t>ổ</w:t>
      </w:r>
      <w:r>
        <w:rPr>
          <w:color w:val="000000"/>
          <w:sz w:val="28"/>
          <w:szCs w:val="28"/>
        </w:rPr>
        <w:t xml:space="preserve"> sung thêm m</w:t>
      </w:r>
      <w:r>
        <w:rPr>
          <w:color w:val="000000"/>
          <w:sz w:val="28"/>
          <w:szCs w:val="28"/>
        </w:rPr>
        <w:t>ộ</w:t>
      </w:r>
      <w:r>
        <w:rPr>
          <w:color w:val="000000"/>
          <w:sz w:val="28"/>
          <w:szCs w:val="28"/>
        </w:rPr>
        <w:t>t đi</w:t>
      </w:r>
      <w:r>
        <w:rPr>
          <w:color w:val="000000"/>
          <w:sz w:val="28"/>
          <w:szCs w:val="28"/>
        </w:rPr>
        <w:t>ề</w:t>
      </w:r>
      <w:r>
        <w:rPr>
          <w:color w:val="000000"/>
          <w:sz w:val="28"/>
          <w:szCs w:val="28"/>
        </w:rPr>
        <w:t>u ki</w:t>
      </w:r>
      <w:r>
        <w:rPr>
          <w:color w:val="000000"/>
          <w:sz w:val="28"/>
          <w:szCs w:val="28"/>
        </w:rPr>
        <w:t>ệ</w:t>
      </w:r>
      <w:r>
        <w:rPr>
          <w:color w:val="000000"/>
          <w:sz w:val="28"/>
          <w:szCs w:val="28"/>
        </w:rPr>
        <w:t>n b</w:t>
      </w:r>
      <w:r>
        <w:rPr>
          <w:color w:val="000000"/>
          <w:sz w:val="28"/>
          <w:szCs w:val="28"/>
        </w:rPr>
        <w:t>ằ</w:t>
      </w:r>
      <w:r>
        <w:rPr>
          <w:color w:val="000000"/>
          <w:sz w:val="28"/>
          <w:szCs w:val="28"/>
        </w:rPr>
        <w:t>ng nhau (v</w:t>
      </w:r>
      <w:r>
        <w:rPr>
          <w:color w:val="000000"/>
          <w:sz w:val="28"/>
          <w:szCs w:val="28"/>
        </w:rPr>
        <w:t>ề</w:t>
      </w:r>
      <w:r>
        <w:rPr>
          <w:color w:val="000000"/>
          <w:sz w:val="28"/>
          <w:szCs w:val="28"/>
        </w:rPr>
        <w:t xml:space="preserve"> c</w:t>
      </w:r>
      <w:r>
        <w:rPr>
          <w:color w:val="000000"/>
          <w:sz w:val="28"/>
          <w:szCs w:val="28"/>
        </w:rPr>
        <w:t>ạ</w:t>
      </w:r>
      <w:r>
        <w:rPr>
          <w:color w:val="000000"/>
          <w:sz w:val="28"/>
          <w:szCs w:val="28"/>
        </w:rPr>
        <w:t>nh hay v</w:t>
      </w:r>
      <w:r>
        <w:rPr>
          <w:color w:val="000000"/>
          <w:sz w:val="28"/>
          <w:szCs w:val="28"/>
        </w:rPr>
        <w:t>ề</w:t>
      </w:r>
      <w:r>
        <w:rPr>
          <w:color w:val="000000"/>
          <w:sz w:val="28"/>
          <w:szCs w:val="28"/>
        </w:rPr>
        <w:t xml:space="preserve"> góc) đ</w:t>
      </w:r>
      <w:r>
        <w:rPr>
          <w:color w:val="000000"/>
          <w:sz w:val="28"/>
          <w:szCs w:val="28"/>
        </w:rPr>
        <w:t>ể</w:t>
      </w:r>
      <w:r>
        <w:rPr>
          <w:color w:val="000000"/>
          <w:sz w:val="28"/>
          <w:szCs w:val="28"/>
        </w:rPr>
        <w:t xml:space="preserve"> </w:t>
      </w:r>
      <m:oMath>
        <m:r>
          <w:rPr>
            <w:rFonts w:ascii="Cambria Math" w:eastAsia="Cambria Math" w:hAnsi="Cambria Math" w:cs="Cambria Math"/>
            <w:color w:val="000000"/>
            <w:sz w:val="28"/>
            <w:szCs w:val="28"/>
          </w:rPr>
          <m:t>ΔABC</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ΔDEF</m:t>
        </m:r>
      </m:oMath>
      <w:r>
        <w:rPr>
          <w:color w:val="000000"/>
          <w:sz w:val="28"/>
          <w:szCs w:val="28"/>
        </w:rPr>
        <w:t>.</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2: Th</w:t>
      </w:r>
      <w:r>
        <w:rPr>
          <w:b/>
          <w:color w:val="000000"/>
          <w:sz w:val="28"/>
          <w:szCs w:val="28"/>
        </w:rPr>
        <w:t>ự</w:t>
      </w:r>
      <w:r>
        <w:rPr>
          <w:b/>
          <w:color w:val="000000"/>
          <w:sz w:val="28"/>
          <w:szCs w:val="28"/>
        </w:rPr>
        <w:t>c hi</w:t>
      </w:r>
      <w:r>
        <w:rPr>
          <w:b/>
          <w:color w:val="000000"/>
          <w:sz w:val="28"/>
          <w:szCs w:val="28"/>
        </w:rPr>
        <w:t>ệ</w:t>
      </w:r>
      <w:r>
        <w:rPr>
          <w:b/>
          <w:color w:val="000000"/>
          <w:sz w:val="28"/>
          <w:szCs w:val="28"/>
        </w:rPr>
        <w:t>n nhi</w:t>
      </w:r>
      <w:r>
        <w:rPr>
          <w:b/>
          <w:color w:val="000000"/>
          <w:sz w:val="28"/>
          <w:szCs w:val="28"/>
        </w:rPr>
        <w:t>ệ</w:t>
      </w:r>
      <w:r>
        <w:rPr>
          <w:b/>
          <w:color w:val="000000"/>
          <w:sz w:val="28"/>
          <w:szCs w:val="28"/>
        </w:rPr>
        <w:t>m v</w:t>
      </w:r>
      <w:r>
        <w:rPr>
          <w:b/>
          <w:color w:val="000000"/>
          <w:sz w:val="28"/>
          <w:szCs w:val="28"/>
        </w:rPr>
        <w:t>ụ</w:t>
      </w:r>
      <w:r>
        <w:rPr>
          <w:b/>
          <w:color w:val="000000"/>
          <w:sz w:val="28"/>
          <w:szCs w:val="28"/>
        </w:rPr>
        <w:t xml:space="preserve">: </w:t>
      </w:r>
      <w:r>
        <w:rPr>
          <w:color w:val="000000"/>
          <w:sz w:val="28"/>
          <w:szCs w:val="28"/>
        </w:rPr>
        <w:t>HS quan sát và chú ý l</w:t>
      </w:r>
      <w:r>
        <w:rPr>
          <w:color w:val="000000"/>
          <w:sz w:val="28"/>
          <w:szCs w:val="28"/>
        </w:rPr>
        <w:t>ắ</w:t>
      </w:r>
      <w:r>
        <w:rPr>
          <w:color w:val="000000"/>
          <w:sz w:val="28"/>
          <w:szCs w:val="28"/>
        </w:rPr>
        <w:t>ng nghe, th</w:t>
      </w:r>
      <w:r>
        <w:rPr>
          <w:color w:val="000000"/>
          <w:sz w:val="28"/>
          <w:szCs w:val="28"/>
        </w:rPr>
        <w:t>ả</w:t>
      </w:r>
      <w:r>
        <w:rPr>
          <w:color w:val="000000"/>
          <w:sz w:val="28"/>
          <w:szCs w:val="28"/>
        </w:rPr>
        <w:t>o lu</w:t>
      </w:r>
      <w:r>
        <w:rPr>
          <w:color w:val="000000"/>
          <w:sz w:val="28"/>
          <w:szCs w:val="28"/>
        </w:rPr>
        <w:t>ậ</w:t>
      </w:r>
      <w:r>
        <w:rPr>
          <w:color w:val="000000"/>
          <w:sz w:val="28"/>
          <w:szCs w:val="28"/>
        </w:rPr>
        <w:t>n nhóm 2, suy nghĩ tr</w:t>
      </w:r>
      <w:r>
        <w:rPr>
          <w:color w:val="000000"/>
          <w:sz w:val="28"/>
          <w:szCs w:val="28"/>
        </w:rPr>
        <w:t>ả</w:t>
      </w:r>
      <w:r>
        <w:rPr>
          <w:color w:val="000000"/>
          <w:sz w:val="28"/>
          <w:szCs w:val="28"/>
        </w:rPr>
        <w:t xml:space="preserve"> l</w:t>
      </w:r>
      <w:r>
        <w:rPr>
          <w:color w:val="000000"/>
          <w:sz w:val="28"/>
          <w:szCs w:val="28"/>
        </w:rPr>
        <w:t>ờ</w:t>
      </w:r>
      <w:r>
        <w:rPr>
          <w:color w:val="000000"/>
          <w:sz w:val="28"/>
          <w:szCs w:val="28"/>
        </w:rPr>
        <w:t>i, hoàn thành các bài t</w:t>
      </w:r>
      <w:r>
        <w:rPr>
          <w:color w:val="000000"/>
          <w:sz w:val="28"/>
          <w:szCs w:val="28"/>
        </w:rPr>
        <w:t>ậ</w:t>
      </w:r>
      <w:r>
        <w:rPr>
          <w:color w:val="000000"/>
          <w:sz w:val="28"/>
          <w:szCs w:val="28"/>
        </w:rPr>
        <w:t>p GV yêu c</w:t>
      </w:r>
      <w:r>
        <w:rPr>
          <w:color w:val="000000"/>
          <w:sz w:val="28"/>
          <w:szCs w:val="28"/>
        </w:rPr>
        <w:t>ầ</w:t>
      </w:r>
      <w:r>
        <w:rPr>
          <w:color w:val="000000"/>
          <w:sz w:val="28"/>
          <w:szCs w:val="28"/>
        </w:rPr>
        <w:t>u.</w:t>
      </w:r>
    </w:p>
    <w:p w:rsidR="005B2E0C" w:rsidRDefault="00F54929">
      <w:pPr>
        <w:spacing w:before="120" w:line="360" w:lineRule="auto"/>
        <w:jc w:val="both"/>
        <w:rPr>
          <w:color w:val="000000"/>
          <w:sz w:val="28"/>
          <w:szCs w:val="28"/>
        </w:rPr>
      </w:pPr>
      <w:r>
        <w:rPr>
          <w:color w:val="000000"/>
          <w:sz w:val="28"/>
          <w:szCs w:val="28"/>
        </w:rPr>
        <w:t>- GV quan sát và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w:t>
      </w:r>
    </w:p>
    <w:p w:rsidR="005B2E0C" w:rsidRDefault="00F54929">
      <w:pPr>
        <w:spacing w:before="120" w:line="360" w:lineRule="auto"/>
        <w:jc w:val="both"/>
        <w:rPr>
          <w:b/>
          <w:color w:val="000000"/>
          <w:sz w:val="28"/>
          <w:szCs w:val="28"/>
        </w:rPr>
      </w:pPr>
      <w:r>
        <w:rPr>
          <w:b/>
          <w:color w:val="000000"/>
          <w:sz w:val="28"/>
          <w:szCs w:val="28"/>
        </w:rPr>
        <w:t>Bư</w:t>
      </w:r>
      <w:r>
        <w:rPr>
          <w:b/>
          <w:color w:val="000000"/>
          <w:sz w:val="28"/>
          <w:szCs w:val="28"/>
        </w:rPr>
        <w:t>ớ</w:t>
      </w:r>
      <w:r>
        <w:rPr>
          <w:b/>
          <w:color w:val="000000"/>
          <w:sz w:val="28"/>
          <w:szCs w:val="28"/>
        </w:rPr>
        <w:t>c 3: Báo cáo, th</w:t>
      </w:r>
      <w:r>
        <w:rPr>
          <w:b/>
          <w:color w:val="000000"/>
          <w:sz w:val="28"/>
          <w:szCs w:val="28"/>
        </w:rPr>
        <w:t>ả</w:t>
      </w:r>
      <w:r>
        <w:rPr>
          <w:b/>
          <w:color w:val="000000"/>
          <w:sz w:val="28"/>
          <w:szCs w:val="28"/>
        </w:rPr>
        <w:t>o lu</w:t>
      </w:r>
      <w:r>
        <w:rPr>
          <w:b/>
          <w:color w:val="000000"/>
          <w:sz w:val="28"/>
          <w:szCs w:val="28"/>
        </w:rPr>
        <w:t>ậ</w:t>
      </w:r>
      <w:r>
        <w:rPr>
          <w:b/>
          <w:color w:val="000000"/>
          <w:sz w:val="28"/>
          <w:szCs w:val="28"/>
        </w:rPr>
        <w:t xml:space="preserve">n: </w:t>
      </w:r>
    </w:p>
    <w:p w:rsidR="005B2E0C" w:rsidRDefault="00F54929">
      <w:pPr>
        <w:spacing w:before="120" w:line="360" w:lineRule="auto"/>
        <w:jc w:val="both"/>
        <w:rPr>
          <w:color w:val="000000"/>
          <w:sz w:val="28"/>
          <w:szCs w:val="28"/>
        </w:rPr>
      </w:pPr>
      <w:r>
        <w:rPr>
          <w:color w:val="000000"/>
          <w:sz w:val="28"/>
          <w:szCs w:val="28"/>
        </w:rPr>
        <w:t>- M</w:t>
      </w:r>
      <w:r>
        <w:rPr>
          <w:color w:val="000000"/>
          <w:sz w:val="28"/>
          <w:szCs w:val="28"/>
        </w:rPr>
        <w:t>ỗ</w:t>
      </w:r>
      <w:r>
        <w:rPr>
          <w:color w:val="000000"/>
          <w:sz w:val="28"/>
          <w:szCs w:val="28"/>
        </w:rPr>
        <w:t>i bài t</w:t>
      </w:r>
      <w:r>
        <w:rPr>
          <w:color w:val="000000"/>
          <w:sz w:val="28"/>
          <w:szCs w:val="28"/>
        </w:rPr>
        <w:t>ậ</w:t>
      </w:r>
      <w:r>
        <w:rPr>
          <w:color w:val="000000"/>
          <w:sz w:val="28"/>
          <w:szCs w:val="28"/>
        </w:rPr>
        <w:t>p m</w:t>
      </w:r>
      <w:r>
        <w:rPr>
          <w:color w:val="000000"/>
          <w:sz w:val="28"/>
          <w:szCs w:val="28"/>
        </w:rPr>
        <w:t>ờ</w:t>
      </w:r>
      <w:r>
        <w:rPr>
          <w:color w:val="000000"/>
          <w:sz w:val="28"/>
          <w:szCs w:val="28"/>
        </w:rPr>
        <w:t>i HS lên b</w:t>
      </w:r>
      <w:r>
        <w:rPr>
          <w:color w:val="000000"/>
          <w:sz w:val="28"/>
          <w:szCs w:val="28"/>
        </w:rPr>
        <w:t>ả</w:t>
      </w:r>
      <w:r>
        <w:rPr>
          <w:color w:val="000000"/>
          <w:sz w:val="28"/>
          <w:szCs w:val="28"/>
        </w:rPr>
        <w:t>ng trình bày. Các HS khác chú ý ch</w:t>
      </w:r>
      <w:r>
        <w:rPr>
          <w:color w:val="000000"/>
          <w:sz w:val="28"/>
          <w:szCs w:val="28"/>
        </w:rPr>
        <w:t>ữ</w:t>
      </w:r>
      <w:r>
        <w:rPr>
          <w:color w:val="000000"/>
          <w:sz w:val="28"/>
          <w:szCs w:val="28"/>
        </w:rPr>
        <w:t>a bài, theo dõi nh</w:t>
      </w:r>
      <w:r>
        <w:rPr>
          <w:color w:val="000000"/>
          <w:sz w:val="28"/>
          <w:szCs w:val="28"/>
        </w:rPr>
        <w:t>ậ</w:t>
      </w:r>
      <w:r>
        <w:rPr>
          <w:color w:val="000000"/>
          <w:sz w:val="28"/>
          <w:szCs w:val="28"/>
        </w:rPr>
        <w:t>n xét bài các nhóm trên b</w:t>
      </w:r>
      <w:r>
        <w:rPr>
          <w:color w:val="000000"/>
          <w:sz w:val="28"/>
          <w:szCs w:val="28"/>
        </w:rPr>
        <w:t>ả</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4: K</w:t>
      </w:r>
      <w:r>
        <w:rPr>
          <w:b/>
          <w:color w:val="000000"/>
          <w:sz w:val="28"/>
          <w:szCs w:val="28"/>
        </w:rPr>
        <w:t>ế</w:t>
      </w:r>
      <w:r>
        <w:rPr>
          <w:b/>
          <w:color w:val="000000"/>
          <w:sz w:val="28"/>
          <w:szCs w:val="28"/>
        </w:rPr>
        <w:t>t lu</w:t>
      </w:r>
      <w:r>
        <w:rPr>
          <w:b/>
          <w:color w:val="000000"/>
          <w:sz w:val="28"/>
          <w:szCs w:val="28"/>
        </w:rPr>
        <w:t>ậ</w:t>
      </w:r>
      <w:r>
        <w:rPr>
          <w:b/>
          <w:color w:val="000000"/>
          <w:sz w:val="28"/>
          <w:szCs w:val="28"/>
        </w:rPr>
        <w:t>n, nh</w:t>
      </w:r>
      <w:r>
        <w:rPr>
          <w:b/>
          <w:color w:val="000000"/>
          <w:sz w:val="28"/>
          <w:szCs w:val="28"/>
        </w:rPr>
        <w:t>ậ</w:t>
      </w:r>
      <w:r>
        <w:rPr>
          <w:b/>
          <w:color w:val="000000"/>
          <w:sz w:val="28"/>
          <w:szCs w:val="28"/>
        </w:rPr>
        <w:t>n đ</w:t>
      </w:r>
      <w:r>
        <w:rPr>
          <w:b/>
          <w:color w:val="000000"/>
          <w:sz w:val="28"/>
          <w:szCs w:val="28"/>
        </w:rPr>
        <w:t>ị</w:t>
      </w:r>
      <w:r>
        <w:rPr>
          <w:b/>
          <w:color w:val="000000"/>
          <w:sz w:val="28"/>
          <w:szCs w:val="28"/>
        </w:rPr>
        <w:t xml:space="preserve">nh: </w:t>
      </w:r>
    </w:p>
    <w:p w:rsidR="005B2E0C" w:rsidRDefault="00F54929">
      <w:pPr>
        <w:spacing w:before="120" w:line="360" w:lineRule="auto"/>
        <w:jc w:val="both"/>
        <w:rPr>
          <w:color w:val="000000"/>
          <w:sz w:val="28"/>
          <w:szCs w:val="28"/>
        </w:rPr>
      </w:pPr>
      <w:r>
        <w:rPr>
          <w:color w:val="000000"/>
          <w:sz w:val="28"/>
          <w:szCs w:val="28"/>
        </w:rPr>
        <w:t>- GV ch</w:t>
      </w:r>
      <w:r>
        <w:rPr>
          <w:color w:val="000000"/>
          <w:sz w:val="28"/>
          <w:szCs w:val="28"/>
        </w:rPr>
        <w:t>ữ</w:t>
      </w:r>
      <w:r>
        <w:rPr>
          <w:color w:val="000000"/>
          <w:sz w:val="28"/>
          <w:szCs w:val="28"/>
        </w:rPr>
        <w:t>a bài, ch</w:t>
      </w:r>
      <w:r>
        <w:rPr>
          <w:color w:val="000000"/>
          <w:sz w:val="28"/>
          <w:szCs w:val="28"/>
        </w:rPr>
        <w:t>ố</w:t>
      </w:r>
      <w:r>
        <w:rPr>
          <w:color w:val="000000"/>
          <w:sz w:val="28"/>
          <w:szCs w:val="28"/>
        </w:rPr>
        <w:t>t đáp án, nh</w:t>
      </w:r>
      <w:r>
        <w:rPr>
          <w:color w:val="000000"/>
          <w:sz w:val="28"/>
          <w:szCs w:val="28"/>
        </w:rPr>
        <w:t>ậ</w:t>
      </w:r>
      <w:r>
        <w:rPr>
          <w:color w:val="000000"/>
          <w:sz w:val="28"/>
          <w:szCs w:val="28"/>
        </w:rPr>
        <w:t>n xét.</w:t>
      </w:r>
    </w:p>
    <w:p w:rsidR="005B2E0C" w:rsidRDefault="00F54929">
      <w:pPr>
        <w:tabs>
          <w:tab w:val="left" w:pos="567"/>
          <w:tab w:val="left" w:pos="1134"/>
        </w:tabs>
        <w:spacing w:before="120" w:line="360" w:lineRule="auto"/>
        <w:jc w:val="both"/>
        <w:rPr>
          <w:b/>
          <w:color w:val="000000"/>
          <w:sz w:val="28"/>
          <w:szCs w:val="28"/>
          <w:u w:val="single"/>
        </w:rPr>
      </w:pPr>
      <w:r>
        <w:rPr>
          <w:b/>
          <w:color w:val="000000"/>
          <w:sz w:val="28"/>
          <w:szCs w:val="28"/>
          <w:u w:val="single"/>
        </w:rPr>
        <w:t>K</w:t>
      </w:r>
      <w:r>
        <w:rPr>
          <w:b/>
          <w:color w:val="000000"/>
          <w:sz w:val="28"/>
          <w:szCs w:val="28"/>
          <w:u w:val="single"/>
        </w:rPr>
        <w:t>ế</w:t>
      </w:r>
      <w:r>
        <w:rPr>
          <w:b/>
          <w:color w:val="000000"/>
          <w:sz w:val="28"/>
          <w:szCs w:val="28"/>
          <w:u w:val="single"/>
        </w:rPr>
        <w:t>t qu</w:t>
      </w:r>
      <w:r>
        <w:rPr>
          <w:b/>
          <w:color w:val="000000"/>
          <w:sz w:val="28"/>
          <w:szCs w:val="28"/>
          <w:u w:val="single"/>
        </w:rPr>
        <w:t>ả</w:t>
      </w:r>
      <w:r>
        <w:rPr>
          <w:b/>
          <w:color w:val="000000"/>
          <w:sz w:val="28"/>
          <w:szCs w:val="28"/>
          <w:u w:val="single"/>
        </w:rPr>
        <w:t xml:space="preserve">: </w:t>
      </w:r>
    </w:p>
    <w:p w:rsidR="005B2E0C" w:rsidRDefault="00F54929">
      <w:pPr>
        <w:spacing w:after="240" w:line="360" w:lineRule="auto"/>
        <w:rPr>
          <w:b/>
          <w:sz w:val="28"/>
          <w:szCs w:val="28"/>
        </w:rPr>
      </w:pPr>
      <w:r>
        <w:rPr>
          <w:b/>
          <w:color w:val="000000"/>
          <w:sz w:val="28"/>
          <w:szCs w:val="28"/>
        </w:rPr>
        <w:t xml:space="preserve">Bài </w:t>
      </w:r>
      <w:r>
        <w:rPr>
          <w:b/>
          <w:sz w:val="28"/>
          <w:szCs w:val="28"/>
        </w:rPr>
        <w:t>4.20.</w:t>
      </w:r>
    </w:p>
    <w:p w:rsidR="005B2E0C" w:rsidRDefault="00F54929">
      <w:pPr>
        <w:spacing w:after="240" w:line="360" w:lineRule="auto"/>
        <w:rPr>
          <w:sz w:val="28"/>
          <w:szCs w:val="28"/>
        </w:rPr>
      </w:pPr>
      <w:r>
        <w:rPr>
          <w:sz w:val="28"/>
          <w:szCs w:val="28"/>
        </w:rPr>
        <w:t xml:space="preserve">a) </w:t>
      </w:r>
      <m:oMath>
        <m:r>
          <w:rPr>
            <w:rFonts w:ascii="Cambria Math" w:hAnsi="Cambria Math"/>
          </w:rPr>
          <m:t>Δ</m:t>
        </m:r>
        <m:r>
          <w:rPr>
            <w:rFonts w:ascii="Cambria Math" w:eastAsia="Cambria Math" w:hAnsi="Cambria Math" w:cs="Cambria Math"/>
            <w:sz w:val="28"/>
            <w:szCs w:val="28"/>
          </w:rPr>
          <m:t>ACB</m:t>
        </m:r>
        <m:r>
          <w:rPr>
            <w:rFonts w:ascii="Cambria Math" w:eastAsia="Cambria Math" w:hAnsi="Cambria Math" w:cs="Cambria Math"/>
            <w:sz w:val="28"/>
            <w:szCs w:val="28"/>
          </w:rPr>
          <m:t>=△</m:t>
        </m:r>
        <m:r>
          <w:rPr>
            <w:rFonts w:ascii="Cambria Math" w:eastAsia="Cambria Math" w:hAnsi="Cambria Math" w:cs="Cambria Math"/>
            <w:sz w:val="28"/>
            <w:szCs w:val="28"/>
          </w:rPr>
          <m:t>ACD</m:t>
        </m:r>
      </m:oMath>
      <w:r>
        <w:rPr>
          <w:sz w:val="28"/>
          <w:szCs w:val="28"/>
        </w:rPr>
        <w:t xml:space="preserve"> (c</w:t>
      </w:r>
      <w:r>
        <w:rPr>
          <w:sz w:val="28"/>
          <w:szCs w:val="28"/>
        </w:rPr>
        <w:t>ạ</w:t>
      </w:r>
      <w:r>
        <w:rPr>
          <w:sz w:val="28"/>
          <w:szCs w:val="28"/>
        </w:rPr>
        <w:t>nh góc vuông – góc nh</w:t>
      </w:r>
      <w:r>
        <w:rPr>
          <w:sz w:val="28"/>
          <w:szCs w:val="28"/>
        </w:rPr>
        <w:t>ọ</w:t>
      </w:r>
      <w:r>
        <w:rPr>
          <w:sz w:val="28"/>
          <w:szCs w:val="28"/>
        </w:rPr>
        <w:t>n),</w:t>
      </w:r>
    </w:p>
    <w:p w:rsidR="005B2E0C" w:rsidRDefault="00F54929">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EHG</m:t>
        </m:r>
        <m:r>
          <w:rPr>
            <w:rFonts w:ascii="Cambria Math" w:eastAsia="Cambria Math" w:hAnsi="Cambria Math" w:cs="Cambria Math"/>
            <w:sz w:val="28"/>
            <w:szCs w:val="28"/>
          </w:rPr>
          <m:t>=</m:t>
        </m:r>
        <m:r>
          <w:rPr>
            <w:rFonts w:ascii="Cambria Math" w:eastAsia="Cambria Math" w:hAnsi="Cambria Math" w:cs="Cambria Math"/>
            <w:sz w:val="28"/>
            <w:szCs w:val="28"/>
          </w:rPr>
          <m:t>ΔFGH</m:t>
        </m:r>
      </m:oMath>
      <w:r>
        <w:rPr>
          <w:sz w:val="28"/>
          <w:szCs w:val="28"/>
        </w:rPr>
        <w:t xml:space="preserve"> (c</w:t>
      </w:r>
      <w:r>
        <w:rPr>
          <w:sz w:val="28"/>
          <w:szCs w:val="28"/>
        </w:rPr>
        <w:t>ạ</w:t>
      </w:r>
      <w:r>
        <w:rPr>
          <w:sz w:val="28"/>
          <w:szCs w:val="28"/>
        </w:rPr>
        <w:t>nh huy</w:t>
      </w:r>
      <w:r>
        <w:rPr>
          <w:sz w:val="28"/>
          <w:szCs w:val="28"/>
        </w:rPr>
        <w:t>ề</w:t>
      </w:r>
      <w:r>
        <w:rPr>
          <w:sz w:val="28"/>
          <w:szCs w:val="28"/>
        </w:rPr>
        <w:t>n – c</w:t>
      </w:r>
      <w:r>
        <w:rPr>
          <w:sz w:val="28"/>
          <w:szCs w:val="28"/>
        </w:rPr>
        <w:t>ạ</w:t>
      </w:r>
      <w:r>
        <w:rPr>
          <w:sz w:val="28"/>
          <w:szCs w:val="28"/>
        </w:rPr>
        <w:t>nh góc vuông),</w:t>
      </w:r>
    </w:p>
    <w:p w:rsidR="005B2E0C" w:rsidRDefault="00F54929">
      <w:pPr>
        <w:spacing w:after="240" w:line="360" w:lineRule="auto"/>
        <w:rPr>
          <w:sz w:val="28"/>
          <w:szCs w:val="28"/>
        </w:rPr>
      </w:pPr>
      <w:r>
        <w:rPr>
          <w:sz w:val="28"/>
          <w:szCs w:val="28"/>
        </w:rPr>
        <w:t xml:space="preserve">c) </w:t>
      </w:r>
      <m:oMath>
        <m:r>
          <w:rPr>
            <w:rFonts w:ascii="Cambria Math" w:hAnsi="Cambria Math"/>
          </w:rPr>
          <m:t>Δ</m:t>
        </m:r>
        <m:r>
          <w:rPr>
            <w:rFonts w:ascii="Cambria Math" w:eastAsia="Cambria Math" w:hAnsi="Cambria Math" w:cs="Cambria Math"/>
            <w:sz w:val="28"/>
            <w:szCs w:val="28"/>
          </w:rPr>
          <m:t>MKQ</m:t>
        </m:r>
        <m:r>
          <w:rPr>
            <w:rFonts w:ascii="Cambria Math" w:eastAsia="Cambria Math" w:hAnsi="Cambria Math" w:cs="Cambria Math"/>
            <w:sz w:val="28"/>
            <w:szCs w:val="28"/>
          </w:rPr>
          <m:t>=</m:t>
        </m:r>
        <m:r>
          <w:rPr>
            <w:rFonts w:ascii="Cambria Math" w:eastAsia="Cambria Math" w:hAnsi="Cambria Math" w:cs="Cambria Math"/>
            <w:sz w:val="28"/>
            <w:szCs w:val="28"/>
          </w:rPr>
          <m:t>ΔMPN</m:t>
        </m:r>
      </m:oMath>
      <w:r>
        <w:rPr>
          <w:sz w:val="28"/>
          <w:szCs w:val="28"/>
        </w:rPr>
        <w:t xml:space="preserve"> (c</w:t>
      </w:r>
      <w:r>
        <w:rPr>
          <w:sz w:val="28"/>
          <w:szCs w:val="28"/>
        </w:rPr>
        <w:t>ạ</w:t>
      </w:r>
      <w:r>
        <w:rPr>
          <w:sz w:val="28"/>
          <w:szCs w:val="28"/>
        </w:rPr>
        <w:t>nh huy</w:t>
      </w:r>
      <w:r>
        <w:rPr>
          <w:sz w:val="28"/>
          <w:szCs w:val="28"/>
        </w:rPr>
        <w:t>ề</w:t>
      </w:r>
      <w:r>
        <w:rPr>
          <w:sz w:val="28"/>
          <w:szCs w:val="28"/>
        </w:rPr>
        <w:t>n – góc nh</w:t>
      </w:r>
      <w:r>
        <w:rPr>
          <w:sz w:val="28"/>
          <w:szCs w:val="28"/>
        </w:rPr>
        <w:t>ọ</w:t>
      </w:r>
      <w:r>
        <w:rPr>
          <w:sz w:val="28"/>
          <w:szCs w:val="28"/>
        </w:rPr>
        <w:t>n),</w:t>
      </w:r>
    </w:p>
    <w:p w:rsidR="005B2E0C" w:rsidRDefault="00F54929">
      <w:pPr>
        <w:spacing w:after="240" w:line="360" w:lineRule="auto"/>
        <w:rPr>
          <w:sz w:val="28"/>
          <w:szCs w:val="28"/>
        </w:rPr>
      </w:pPr>
      <w:r>
        <w:rPr>
          <w:sz w:val="28"/>
          <w:szCs w:val="28"/>
        </w:rPr>
        <w:t xml:space="preserve">d) </w:t>
      </w:r>
      <m:oMath>
        <m:r>
          <w:rPr>
            <w:rFonts w:ascii="Cambria Math" w:hAnsi="Cambria Math"/>
          </w:rPr>
          <m:t>Δ</m:t>
        </m:r>
        <m:r>
          <w:rPr>
            <w:rFonts w:ascii="Cambria Math" w:eastAsia="Cambria Math" w:hAnsi="Cambria Math" w:cs="Cambria Math"/>
            <w:sz w:val="28"/>
            <w:szCs w:val="28"/>
          </w:rPr>
          <m:t>SVT</m:t>
        </m:r>
        <m:r>
          <w:rPr>
            <w:rFonts w:ascii="Cambria Math" w:eastAsia="Cambria Math" w:hAnsi="Cambria Math" w:cs="Cambria Math"/>
            <w:sz w:val="28"/>
            <w:szCs w:val="28"/>
          </w:rPr>
          <m:t>=</m:t>
        </m:r>
        <m:r>
          <w:rPr>
            <w:rFonts w:ascii="Cambria Math" w:eastAsia="Cambria Math" w:hAnsi="Cambria Math" w:cs="Cambria Math"/>
            <w:sz w:val="28"/>
            <w:szCs w:val="28"/>
          </w:rPr>
          <m:t>ΔTUS</m:t>
        </m:r>
      </m:oMath>
      <w:r>
        <w:rPr>
          <w:sz w:val="28"/>
          <w:szCs w:val="28"/>
        </w:rPr>
        <w:t xml:space="preserve"> (hai c</w:t>
      </w:r>
      <w:r>
        <w:rPr>
          <w:sz w:val="28"/>
          <w:szCs w:val="28"/>
        </w:rPr>
        <w:t>ạ</w:t>
      </w:r>
      <w:r>
        <w:rPr>
          <w:sz w:val="28"/>
          <w:szCs w:val="28"/>
        </w:rPr>
        <w:t>nh góc vuông).</w:t>
      </w:r>
    </w:p>
    <w:p w:rsidR="005B2E0C" w:rsidRDefault="00F54929">
      <w:pPr>
        <w:spacing w:after="240" w:line="360" w:lineRule="auto"/>
        <w:rPr>
          <w:b/>
          <w:sz w:val="28"/>
          <w:szCs w:val="28"/>
        </w:rPr>
      </w:pPr>
      <w:r>
        <w:rPr>
          <w:b/>
          <w:sz w:val="28"/>
          <w:szCs w:val="28"/>
        </w:rPr>
        <w:t>Bài 4.21.</w:t>
      </w:r>
    </w:p>
    <w:tbl>
      <w:tblPr>
        <w:tblStyle w:val="Style41"/>
        <w:tblW w:w="9488"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1345"/>
        <w:gridCol w:w="8143"/>
      </w:tblGrid>
      <w:tr w:rsidR="005B2E0C">
        <w:tc>
          <w:tcPr>
            <w:tcW w:w="1345" w:type="dxa"/>
          </w:tcPr>
          <w:p w:rsidR="005B2E0C" w:rsidRDefault="00F54929">
            <w:pPr>
              <w:spacing w:after="240" w:line="360" w:lineRule="auto"/>
              <w:rPr>
                <w:rFonts w:eastAsia="Times New Roman" w:cs="Times New Roman"/>
                <w:sz w:val="28"/>
                <w:szCs w:val="28"/>
              </w:rPr>
            </w:pPr>
            <w:r>
              <w:rPr>
                <w:rFonts w:eastAsia="Times New Roman" w:cs="Times New Roman"/>
                <w:sz w:val="28"/>
                <w:szCs w:val="28"/>
              </w:rPr>
              <w:t>GT</w:t>
            </w:r>
          </w:p>
        </w:tc>
        <w:tc>
          <w:tcPr>
            <w:tcW w:w="8143" w:type="dxa"/>
          </w:tcPr>
          <w:p w:rsidR="005B2E0C" w:rsidRDefault="00F54929">
            <w:pPr>
              <w:spacing w:after="240" w:line="360" w:lineRule="auto"/>
              <w:rPr>
                <w:rFonts w:eastAsia="Times New Roman" w:cs="Times New Roman"/>
                <w:sz w:val="28"/>
                <w:szCs w:val="28"/>
              </w:rPr>
            </w:pPr>
            <w:r>
              <w:rPr>
                <w:rFonts w:eastAsia="Times New Roman" w:cs="Times New Roman"/>
                <w:sz w:val="28"/>
                <w:szCs w:val="28"/>
              </w:rPr>
              <w:t xml:space="preserve">AB = CD,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BDC</m:t>
                  </m:r>
                </m:e>
              </m:acc>
            </m:oMath>
            <w:r>
              <w:rPr>
                <w:rFonts w:eastAsia="Times New Roman" w:cs="Times New Roman"/>
                <w:sz w:val="28"/>
                <w:szCs w:val="28"/>
              </w:rPr>
              <w:t xml:space="preserve"> (A, D nằm cùng phía so với đường thẳng BC), AC cắt BD tại E.</w:t>
            </w:r>
          </w:p>
        </w:tc>
      </w:tr>
      <w:tr w:rsidR="005B2E0C">
        <w:trPr>
          <w:trHeight w:val="63"/>
        </w:trPr>
        <w:tc>
          <w:tcPr>
            <w:tcW w:w="1345" w:type="dxa"/>
          </w:tcPr>
          <w:p w:rsidR="005B2E0C" w:rsidRDefault="00F54929">
            <w:pPr>
              <w:spacing w:after="240" w:line="360" w:lineRule="auto"/>
              <w:rPr>
                <w:rFonts w:eastAsia="Times New Roman" w:cs="Times New Roman"/>
                <w:sz w:val="28"/>
                <w:szCs w:val="28"/>
              </w:rPr>
            </w:pPr>
            <w:r>
              <w:rPr>
                <w:rFonts w:eastAsia="Times New Roman" w:cs="Times New Roman"/>
                <w:sz w:val="28"/>
                <w:szCs w:val="28"/>
              </w:rPr>
              <w:t>KL</w:t>
            </w:r>
          </w:p>
        </w:tc>
        <w:tc>
          <w:tcPr>
            <w:tcW w:w="8143" w:type="dxa"/>
          </w:tcPr>
          <w:p w:rsidR="005B2E0C" w:rsidRDefault="00F54929">
            <w:pPr>
              <w:spacing w:after="0" w:line="240" w:lineRule="auto"/>
              <w:rPr>
                <w:rFonts w:ascii="Cambria Math" w:eastAsia="Cambria Math" w:hAnsi="Cambria Math" w:cs="Cambria Math"/>
                <w:sz w:val="28"/>
                <w:szCs w:val="28"/>
              </w:rPr>
            </w:pPr>
            <m:oMathPara>
              <m:oMath>
                <m:r>
                  <w:rPr>
                    <w:rFonts w:ascii="Georgia" w:eastAsia="Georgia" w:hAnsi="Georgia" w:cs="Georgia"/>
                    <w:sz w:val="22"/>
                  </w:rPr>
                  <m:t>△</m:t>
                </m:r>
                <m:r>
                  <w:rPr>
                    <w:rFonts w:ascii="Cambria Math" w:eastAsia="Cambria Math" w:hAnsi="Cambria Math" w:cs="Cambria Math"/>
                    <w:sz w:val="28"/>
                    <w:szCs w:val="28"/>
                  </w:rPr>
                  <m:t>ABE</m:t>
                </m:r>
                <m:r>
                  <w:rPr>
                    <w:rFonts w:ascii="Cambria Math" w:eastAsia="Cambria Math" w:hAnsi="Cambria Math" w:cs="Cambria Math"/>
                    <w:sz w:val="28"/>
                    <w:szCs w:val="28"/>
                  </w:rPr>
                  <m:t>=△</m:t>
                </m:r>
                <m:r>
                  <w:rPr>
                    <w:rFonts w:ascii="Cambria Math" w:eastAsia="Cambria Math" w:hAnsi="Cambria Math" w:cs="Cambria Math"/>
                    <w:sz w:val="28"/>
                    <w:szCs w:val="28"/>
                  </w:rPr>
                  <m:t>DCE</m:t>
                </m:r>
              </m:oMath>
            </m:oMathPara>
          </w:p>
        </w:tc>
      </w:tr>
    </w:tbl>
    <w:p w:rsidR="005B2E0C" w:rsidRDefault="005B2E0C">
      <w:pPr>
        <w:spacing w:after="240" w:line="360" w:lineRule="auto"/>
        <w:rPr>
          <w:b/>
          <w:sz w:val="28"/>
          <w:szCs w:val="28"/>
        </w:rPr>
      </w:pPr>
    </w:p>
    <w:p w:rsidR="005B2E0C" w:rsidRDefault="00F54929">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ABE</m:t>
        </m:r>
        <m:r>
          <w:rPr>
            <w:rFonts w:ascii="Cambria Math" w:eastAsia="Cambria Math" w:hAnsi="Cambria Math" w:cs="Cambria Math"/>
            <w:sz w:val="28"/>
            <w:szCs w:val="28"/>
          </w:rPr>
          <m:t>=△</m:t>
        </m:r>
        <m:r>
          <w:rPr>
            <w:rFonts w:ascii="Cambria Math" w:eastAsia="Cambria Math" w:hAnsi="Cambria Math" w:cs="Cambria Math"/>
            <w:sz w:val="28"/>
            <w:szCs w:val="28"/>
          </w:rPr>
          <m:t>DCE</m:t>
        </m:r>
        <m:r>
          <w:rPr>
            <w:rFonts w:ascii="Cambria Math" w:eastAsia="Cambria Math" w:hAnsi="Cambria Math" w:cs="Cambria Math"/>
            <w:sz w:val="28"/>
            <w:szCs w:val="28"/>
          </w:rPr>
          <m:t>(</m:t>
        </m:r>
      </m:oMath>
      <w:r>
        <w:rPr>
          <w:sz w:val="28"/>
          <w:szCs w:val="28"/>
        </w:rPr>
        <w:t xml:space="preserve"> c</w:t>
      </w:r>
      <w:r>
        <w:rPr>
          <w:sz w:val="28"/>
          <w:szCs w:val="28"/>
        </w:rPr>
        <w:t>ạ</w:t>
      </w:r>
      <w:r>
        <w:rPr>
          <w:sz w:val="28"/>
          <w:szCs w:val="28"/>
        </w:rPr>
        <w:t>nh góc vuông - góc nh</w:t>
      </w:r>
      <w:r>
        <w:rPr>
          <w:sz w:val="28"/>
          <w:szCs w:val="28"/>
        </w:rPr>
        <w:t>ọ</w:t>
      </w:r>
      <w:r>
        <w:rPr>
          <w:sz w:val="28"/>
          <w:szCs w:val="28"/>
        </w:rPr>
        <w:t>n) vì:</w:t>
      </w:r>
    </w:p>
    <w:p w:rsidR="005B2E0C" w:rsidRDefault="00F54929">
      <w:pPr>
        <w:spacing w:after="240" w:line="360" w:lineRule="auto"/>
        <w:rPr>
          <w:sz w:val="28"/>
          <w:szCs w:val="28"/>
        </w:rPr>
      </w:pP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DC</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 xml:space="preserve">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oMath>
      <w:r>
        <w:rPr>
          <w:sz w:val="28"/>
          <w:szCs w:val="28"/>
        </w:rPr>
        <w:t>.</w:t>
      </w:r>
    </w:p>
    <w:p w:rsidR="005B2E0C" w:rsidRDefault="00F54929">
      <w:pPr>
        <w:spacing w:after="240" w:line="360" w:lineRule="auto"/>
        <w:rPr>
          <w:b/>
          <w:sz w:val="28"/>
          <w:szCs w:val="28"/>
        </w:rPr>
      </w:pPr>
      <w:r>
        <w:rPr>
          <w:b/>
          <w:sz w:val="28"/>
          <w:szCs w:val="28"/>
        </w:rPr>
        <w:t>Đáp án bài thêm:</w:t>
      </w:r>
    </w:p>
    <w:p w:rsidR="005B2E0C" w:rsidRDefault="00F54929">
      <w:pPr>
        <w:spacing w:after="240" w:line="360" w:lineRule="auto"/>
        <w:rPr>
          <w:b/>
          <w:sz w:val="28"/>
          <w:szCs w:val="28"/>
        </w:rPr>
      </w:pPr>
      <w:r>
        <w:rPr>
          <w:b/>
          <w:sz w:val="28"/>
          <w:szCs w:val="28"/>
        </w:rPr>
        <w:t xml:space="preserve">Bài 1: </w:t>
      </w:r>
    </w:p>
    <w:p w:rsidR="005B2E0C" w:rsidRDefault="00F54929">
      <w:pPr>
        <w:spacing w:after="240" w:line="360" w:lineRule="auto"/>
        <w:rPr>
          <w:sz w:val="28"/>
          <w:szCs w:val="28"/>
        </w:rPr>
      </w:pPr>
      <w:r>
        <w:rPr>
          <w:sz w:val="28"/>
          <w:szCs w:val="28"/>
        </w:rPr>
        <w:t>Các cách đ</w:t>
      </w:r>
      <w:r>
        <w:rPr>
          <w:sz w:val="28"/>
          <w:szCs w:val="28"/>
        </w:rPr>
        <w:t>ể</w:t>
      </w:r>
      <w:r>
        <w:rPr>
          <w:sz w:val="28"/>
          <w:szCs w:val="28"/>
        </w:rPr>
        <w:t xml:space="preserve"> thêm đi</w:t>
      </w:r>
      <w:r>
        <w:rPr>
          <w:sz w:val="28"/>
          <w:szCs w:val="28"/>
        </w:rPr>
        <w:t>ề</w:t>
      </w:r>
      <w:r>
        <w:rPr>
          <w:sz w:val="28"/>
          <w:szCs w:val="28"/>
        </w:rPr>
        <w:t>u ki</w:t>
      </w:r>
      <w:r>
        <w:rPr>
          <w:sz w:val="28"/>
          <w:szCs w:val="28"/>
        </w:rPr>
        <w:t>ệ</w:t>
      </w:r>
      <w:r>
        <w:rPr>
          <w:sz w:val="28"/>
          <w:szCs w:val="28"/>
        </w:rPr>
        <w:t>n</w:t>
      </w:r>
    </w:p>
    <w:p w:rsidR="005B2E0C" w:rsidRDefault="00F54929">
      <w:pPr>
        <w:spacing w:after="240" w:line="360" w:lineRule="auto"/>
        <w:rPr>
          <w:sz w:val="28"/>
          <w:szCs w:val="28"/>
        </w:rPr>
      </w:pPr>
      <w:r>
        <w:rPr>
          <w:sz w:val="28"/>
          <w:szCs w:val="28"/>
        </w:rPr>
        <w:t>Cách 1: AB = DE. Hai tam giác b</w:t>
      </w:r>
      <w:r>
        <w:rPr>
          <w:sz w:val="28"/>
          <w:szCs w:val="28"/>
        </w:rPr>
        <w:t>ằ</w:t>
      </w:r>
      <w:r>
        <w:rPr>
          <w:sz w:val="28"/>
          <w:szCs w:val="28"/>
        </w:rPr>
        <w:t>ng nhau theo trư</w:t>
      </w:r>
      <w:r>
        <w:rPr>
          <w:sz w:val="28"/>
          <w:szCs w:val="28"/>
        </w:rPr>
        <w:t>ờ</w:t>
      </w:r>
      <w:r>
        <w:rPr>
          <w:sz w:val="28"/>
          <w:szCs w:val="28"/>
        </w:rPr>
        <w:t>ng h</w:t>
      </w:r>
      <w:r>
        <w:rPr>
          <w:sz w:val="28"/>
          <w:szCs w:val="28"/>
        </w:rPr>
        <w:t>ợ</w:t>
      </w:r>
      <w:r>
        <w:rPr>
          <w:sz w:val="28"/>
          <w:szCs w:val="28"/>
        </w:rPr>
        <w:t>p hai c</w:t>
      </w:r>
      <w:r>
        <w:rPr>
          <w:sz w:val="28"/>
          <w:szCs w:val="28"/>
        </w:rPr>
        <w:t>ạ</w:t>
      </w:r>
      <w:r>
        <w:rPr>
          <w:sz w:val="28"/>
          <w:szCs w:val="28"/>
        </w:rPr>
        <w:t>nh góc vuông.</w:t>
      </w:r>
    </w:p>
    <w:p w:rsidR="005B2E0C" w:rsidRDefault="00F54929">
      <w:pPr>
        <w:spacing w:after="240" w:line="360" w:lineRule="auto"/>
        <w:rPr>
          <w:sz w:val="28"/>
          <w:szCs w:val="28"/>
        </w:rPr>
      </w:pPr>
      <w:r>
        <w:rPr>
          <w:sz w:val="28"/>
          <w:szCs w:val="28"/>
        </w:rPr>
        <w:t xml:space="preserve">Cách 2: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sz w:val="28"/>
          <w:szCs w:val="28"/>
        </w:rPr>
        <w:t xml:space="preserve"> ho</w:t>
      </w:r>
      <w:r>
        <w:rPr>
          <w:sz w:val="28"/>
          <w:szCs w:val="28"/>
        </w:rPr>
        <w:t>ặ</w:t>
      </w:r>
      <w:r>
        <w:rPr>
          <w:sz w:val="28"/>
          <w:szCs w:val="28"/>
        </w:rPr>
        <w:t xml:space="preserve">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sz w:val="28"/>
          <w:szCs w:val="28"/>
        </w:rPr>
        <w:t>. Hai tam giác b</w:t>
      </w:r>
      <w:r>
        <w:rPr>
          <w:sz w:val="28"/>
          <w:szCs w:val="28"/>
        </w:rPr>
        <w:t>ằ</w:t>
      </w:r>
      <w:r>
        <w:rPr>
          <w:sz w:val="28"/>
          <w:szCs w:val="28"/>
        </w:rPr>
        <w:t>ng nhau theo trư</w:t>
      </w:r>
      <w:r>
        <w:rPr>
          <w:sz w:val="28"/>
          <w:szCs w:val="28"/>
        </w:rPr>
        <w:t>ờ</w:t>
      </w:r>
      <w:r>
        <w:rPr>
          <w:sz w:val="28"/>
          <w:szCs w:val="28"/>
        </w:rPr>
        <w:t xml:space="preserve">ng </w:t>
      </w:r>
      <w:r>
        <w:rPr>
          <w:sz w:val="28"/>
          <w:szCs w:val="28"/>
        </w:rPr>
        <w:t>h</w:t>
      </w:r>
      <w:r>
        <w:rPr>
          <w:sz w:val="28"/>
          <w:szCs w:val="28"/>
        </w:rPr>
        <w:t>ợ</w:t>
      </w:r>
      <w:r>
        <w:rPr>
          <w:sz w:val="28"/>
          <w:szCs w:val="28"/>
        </w:rPr>
        <w:t>p c</w:t>
      </w:r>
      <w:r>
        <w:rPr>
          <w:sz w:val="28"/>
          <w:szCs w:val="28"/>
        </w:rPr>
        <w:t>ạ</w:t>
      </w:r>
      <w:r>
        <w:rPr>
          <w:sz w:val="28"/>
          <w:szCs w:val="28"/>
        </w:rPr>
        <w:t>nh góc vuông – góc nh</w:t>
      </w:r>
      <w:r>
        <w:rPr>
          <w:sz w:val="28"/>
          <w:szCs w:val="28"/>
        </w:rPr>
        <w:t>ọ</w:t>
      </w:r>
      <w:r>
        <w:rPr>
          <w:sz w:val="28"/>
          <w:szCs w:val="28"/>
        </w:rPr>
        <w:t>n.</w:t>
      </w:r>
    </w:p>
    <w:p w:rsidR="005B2E0C" w:rsidRDefault="00F54929">
      <w:pPr>
        <w:spacing w:after="240" w:line="360" w:lineRule="auto"/>
        <w:rPr>
          <w:sz w:val="28"/>
          <w:szCs w:val="28"/>
        </w:rPr>
      </w:pPr>
      <w:r>
        <w:rPr>
          <w:sz w:val="28"/>
          <w:szCs w:val="28"/>
        </w:rPr>
        <w:t>Cách 3: BC = EF. Hai tam giác b</w:t>
      </w:r>
      <w:r>
        <w:rPr>
          <w:sz w:val="28"/>
          <w:szCs w:val="28"/>
        </w:rPr>
        <w:t>ằ</w:t>
      </w:r>
      <w:r>
        <w:rPr>
          <w:sz w:val="28"/>
          <w:szCs w:val="28"/>
        </w:rPr>
        <w:t>ng nhau theo trư</w:t>
      </w:r>
      <w:r>
        <w:rPr>
          <w:sz w:val="28"/>
          <w:szCs w:val="28"/>
        </w:rPr>
        <w:t>ờ</w:t>
      </w:r>
      <w:r>
        <w:rPr>
          <w:sz w:val="28"/>
          <w:szCs w:val="28"/>
        </w:rPr>
        <w:t>ng h</w:t>
      </w:r>
      <w:r>
        <w:rPr>
          <w:sz w:val="28"/>
          <w:szCs w:val="28"/>
        </w:rPr>
        <w:t>ợ</w:t>
      </w:r>
      <w:r>
        <w:rPr>
          <w:sz w:val="28"/>
          <w:szCs w:val="28"/>
        </w:rPr>
        <w:t>p c</w:t>
      </w:r>
      <w:r>
        <w:rPr>
          <w:sz w:val="28"/>
          <w:szCs w:val="28"/>
        </w:rPr>
        <w:t>ạ</w:t>
      </w:r>
      <w:r>
        <w:rPr>
          <w:sz w:val="28"/>
          <w:szCs w:val="28"/>
        </w:rPr>
        <w:t>nh huy</w:t>
      </w:r>
      <w:r>
        <w:rPr>
          <w:sz w:val="28"/>
          <w:szCs w:val="28"/>
        </w:rPr>
        <w:t>ề</w:t>
      </w:r>
      <w:r>
        <w:rPr>
          <w:sz w:val="28"/>
          <w:szCs w:val="28"/>
        </w:rPr>
        <w:t>n – c</w:t>
      </w:r>
      <w:r>
        <w:rPr>
          <w:sz w:val="28"/>
          <w:szCs w:val="28"/>
        </w:rPr>
        <w:t>ạ</w:t>
      </w:r>
      <w:r>
        <w:rPr>
          <w:sz w:val="28"/>
          <w:szCs w:val="28"/>
        </w:rPr>
        <w:t>nh góc vuông.</w:t>
      </w:r>
    </w:p>
    <w:p w:rsidR="005B2E0C" w:rsidRDefault="00F54929">
      <w:pPr>
        <w:spacing w:before="120" w:line="360" w:lineRule="auto"/>
        <w:rPr>
          <w:b/>
          <w:sz w:val="28"/>
          <w:szCs w:val="28"/>
        </w:rPr>
      </w:pPr>
      <w:r>
        <w:rPr>
          <w:b/>
          <w:sz w:val="28"/>
          <w:szCs w:val="28"/>
        </w:rPr>
        <w:t>D. HO</w:t>
      </w:r>
      <w:r>
        <w:rPr>
          <w:b/>
          <w:sz w:val="28"/>
          <w:szCs w:val="28"/>
        </w:rPr>
        <w:t>Ạ</w:t>
      </w:r>
      <w:r>
        <w:rPr>
          <w:b/>
          <w:sz w:val="28"/>
          <w:szCs w:val="28"/>
        </w:rPr>
        <w:t>T Đ</w:t>
      </w:r>
      <w:r>
        <w:rPr>
          <w:b/>
          <w:sz w:val="28"/>
          <w:szCs w:val="28"/>
        </w:rPr>
        <w:t>Ộ</w:t>
      </w:r>
      <w:r>
        <w:rPr>
          <w:b/>
          <w:sz w:val="28"/>
          <w:szCs w:val="28"/>
        </w:rPr>
        <w:t>NG V</w:t>
      </w:r>
      <w:r>
        <w:rPr>
          <w:b/>
          <w:sz w:val="28"/>
          <w:szCs w:val="28"/>
        </w:rPr>
        <w:t>Ậ</w:t>
      </w:r>
      <w:r>
        <w:rPr>
          <w:b/>
          <w:sz w:val="28"/>
          <w:szCs w:val="28"/>
        </w:rPr>
        <w:t>N D</w:t>
      </w:r>
      <w:r>
        <w:rPr>
          <w:b/>
          <w:sz w:val="28"/>
          <w:szCs w:val="28"/>
        </w:rPr>
        <w:t>Ụ</w:t>
      </w:r>
      <w:r>
        <w:rPr>
          <w:b/>
          <w:sz w:val="28"/>
          <w:szCs w:val="28"/>
        </w:rPr>
        <w:t>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w:t>
      </w:r>
      <w:r>
        <w:rPr>
          <w:sz w:val="28"/>
          <w:szCs w:val="28"/>
        </w:rPr>
        <w:t>ọ</w:t>
      </w:r>
      <w:r>
        <w:rPr>
          <w:sz w:val="28"/>
          <w:szCs w:val="28"/>
        </w:rPr>
        <w:t>c sinh th</w:t>
      </w:r>
      <w:r>
        <w:rPr>
          <w:sz w:val="28"/>
          <w:szCs w:val="28"/>
        </w:rPr>
        <w:t>ự</w:t>
      </w:r>
      <w:r>
        <w:rPr>
          <w:sz w:val="28"/>
          <w:szCs w:val="28"/>
        </w:rPr>
        <w:t>c hi</w:t>
      </w:r>
      <w:r>
        <w:rPr>
          <w:sz w:val="28"/>
          <w:szCs w:val="28"/>
        </w:rPr>
        <w:t>ệ</w:t>
      </w:r>
      <w:r>
        <w:rPr>
          <w:sz w:val="28"/>
          <w:szCs w:val="28"/>
        </w:rPr>
        <w:t>n làm bài t</w:t>
      </w:r>
      <w:r>
        <w:rPr>
          <w:sz w:val="28"/>
          <w:szCs w:val="28"/>
        </w:rPr>
        <w:t>ậ</w:t>
      </w:r>
      <w:r>
        <w:rPr>
          <w:sz w:val="28"/>
          <w:szCs w:val="28"/>
        </w:rPr>
        <w:t>p v</w:t>
      </w:r>
      <w:r>
        <w:rPr>
          <w:sz w:val="28"/>
          <w:szCs w:val="28"/>
        </w:rPr>
        <w:t>ậ</w:t>
      </w:r>
      <w:r>
        <w:rPr>
          <w:sz w:val="28"/>
          <w:szCs w:val="28"/>
        </w:rPr>
        <w:t>n d</w:t>
      </w:r>
      <w:r>
        <w:rPr>
          <w:sz w:val="28"/>
          <w:szCs w:val="28"/>
        </w:rPr>
        <w:t>ụ</w:t>
      </w:r>
      <w:r>
        <w:rPr>
          <w:sz w:val="28"/>
          <w:szCs w:val="28"/>
        </w:rPr>
        <w:t>ng tính ch</w:t>
      </w:r>
      <w:r>
        <w:rPr>
          <w:sz w:val="28"/>
          <w:szCs w:val="28"/>
        </w:rPr>
        <w:t>ấ</w:t>
      </w:r>
      <w:r>
        <w:rPr>
          <w:sz w:val="28"/>
          <w:szCs w:val="28"/>
        </w:rPr>
        <w:t>t hình ch</w:t>
      </w:r>
      <w:r>
        <w:rPr>
          <w:sz w:val="28"/>
          <w:szCs w:val="28"/>
        </w:rPr>
        <w:t>ữ</w:t>
      </w:r>
      <w:r>
        <w:rPr>
          <w:sz w:val="28"/>
          <w:szCs w:val="28"/>
        </w:rPr>
        <w:t xml:space="preserve"> nh</w:t>
      </w:r>
      <w:r>
        <w:rPr>
          <w:sz w:val="28"/>
          <w:szCs w:val="28"/>
        </w:rPr>
        <w:t>ậ</w:t>
      </w:r>
      <w:r>
        <w:rPr>
          <w:sz w:val="28"/>
          <w:szCs w:val="28"/>
        </w:rPr>
        <w:t>t và trư</w:t>
      </w:r>
      <w:r>
        <w:rPr>
          <w:sz w:val="28"/>
          <w:szCs w:val="28"/>
        </w:rPr>
        <w:t>ờ</w:t>
      </w:r>
      <w:r>
        <w:rPr>
          <w:sz w:val="28"/>
          <w:szCs w:val="28"/>
        </w:rPr>
        <w:t>ng h</w:t>
      </w:r>
      <w:r>
        <w:rPr>
          <w:sz w:val="28"/>
          <w:szCs w:val="28"/>
        </w:rPr>
        <w:t>ợ</w:t>
      </w:r>
      <w:r>
        <w:rPr>
          <w:sz w:val="28"/>
          <w:szCs w:val="28"/>
        </w:rPr>
        <w:t>p b</w:t>
      </w:r>
      <w:r>
        <w:rPr>
          <w:sz w:val="28"/>
          <w:szCs w:val="28"/>
        </w:rPr>
        <w:t>ằ</w:t>
      </w:r>
      <w:r>
        <w:rPr>
          <w:sz w:val="28"/>
          <w:szCs w:val="28"/>
        </w:rPr>
        <w:t>ng nhau c</w:t>
      </w:r>
      <w:r>
        <w:rPr>
          <w:sz w:val="28"/>
          <w:szCs w:val="28"/>
        </w:rPr>
        <w:t>ủ</w:t>
      </w:r>
      <w:r>
        <w:rPr>
          <w:sz w:val="28"/>
          <w:szCs w:val="28"/>
        </w:rPr>
        <w:t>a tam giác v</w:t>
      </w:r>
      <w:r>
        <w:rPr>
          <w:sz w:val="28"/>
          <w:szCs w:val="28"/>
        </w:rPr>
        <w:t>uông đ</w:t>
      </w:r>
      <w:r>
        <w:rPr>
          <w:sz w:val="28"/>
          <w:szCs w:val="28"/>
        </w:rPr>
        <w:t>ể</w:t>
      </w:r>
      <w:r>
        <w:rPr>
          <w:sz w:val="28"/>
          <w:szCs w:val="28"/>
        </w:rPr>
        <w:t xml:space="preserve"> ch</w:t>
      </w:r>
      <w:r>
        <w:rPr>
          <w:sz w:val="28"/>
          <w:szCs w:val="28"/>
        </w:rPr>
        <w:t>ứ</w:t>
      </w:r>
      <w:r>
        <w:rPr>
          <w:sz w:val="28"/>
          <w:szCs w:val="28"/>
        </w:rPr>
        <w:t>ng minh hai tam giác vuông b</w:t>
      </w:r>
      <w:r>
        <w:rPr>
          <w:sz w:val="28"/>
          <w:szCs w:val="28"/>
        </w:rPr>
        <w:t>ằ</w:t>
      </w:r>
      <w:r>
        <w:rPr>
          <w:sz w:val="28"/>
          <w:szCs w:val="28"/>
        </w:rPr>
        <w:t>ng nhau.</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b) Nội dung: </w:t>
      </w:r>
      <w:r>
        <w:rPr>
          <w:rFonts w:eastAsia="Times New Roman" w:cs="Times New Roman"/>
          <w:color w:val="000000"/>
          <w:sz w:val="28"/>
          <w:szCs w:val="28"/>
        </w:rPr>
        <w:t xml:space="preserve">HS sử dụng SGK và vận dụng kiến thức đã học để làm bài tập </w:t>
      </w:r>
      <w:r>
        <w:rPr>
          <w:rFonts w:eastAsia="Times New Roman" w:cs="Times New Roman"/>
          <w:b/>
          <w:color w:val="000000"/>
          <w:sz w:val="28"/>
          <w:szCs w:val="28"/>
        </w:rPr>
        <w:t>Bài 4.22</w:t>
      </w:r>
      <w:r>
        <w:rPr>
          <w:rFonts w:eastAsia="Times New Roman" w:cs="Times New Roman"/>
          <w:color w:val="000000"/>
          <w:sz w:val="28"/>
          <w:szCs w:val="28"/>
        </w:rPr>
        <w:t xml:space="preserve"> (SGK -tr79).</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ch</w:t>
      </w:r>
      <w:r>
        <w:rPr>
          <w:sz w:val="28"/>
          <w:szCs w:val="28"/>
        </w:rPr>
        <w:t>ứ</w:t>
      </w:r>
      <w:r>
        <w:rPr>
          <w:sz w:val="28"/>
          <w:szCs w:val="28"/>
        </w:rPr>
        <w:t>ng minh đư</w:t>
      </w:r>
      <w:r>
        <w:rPr>
          <w:sz w:val="28"/>
          <w:szCs w:val="28"/>
        </w:rPr>
        <w:t>ợ</w:t>
      </w:r>
      <w:r>
        <w:rPr>
          <w:sz w:val="28"/>
          <w:szCs w:val="28"/>
        </w:rPr>
        <w:t>c hai tam giác vuông b</w:t>
      </w:r>
      <w:r>
        <w:rPr>
          <w:sz w:val="28"/>
          <w:szCs w:val="28"/>
        </w:rPr>
        <w:t>ằ</w:t>
      </w:r>
      <w:r>
        <w:rPr>
          <w:sz w:val="28"/>
          <w:szCs w:val="28"/>
        </w:rPr>
        <w:t>ng nhau.</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b/>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xml:space="preserve">- GV yêu cầu HS hoạt động hoàn thành bài tập </w:t>
      </w:r>
      <w:r>
        <w:rPr>
          <w:rFonts w:eastAsia="Times New Roman" w:cs="Times New Roman"/>
          <w:b/>
          <w:color w:val="000000"/>
          <w:sz w:val="28"/>
          <w:szCs w:val="28"/>
        </w:rPr>
        <w:t>Bài 4.22</w:t>
      </w:r>
      <w:r>
        <w:rPr>
          <w:rFonts w:eastAsia="Times New Roman" w:cs="Times New Roman"/>
          <w:color w:val="000000"/>
          <w:sz w:val="28"/>
          <w:szCs w:val="28"/>
        </w:rPr>
        <w:t xml:space="preserve"> (SGK -tr79).</w:t>
      </w:r>
    </w:p>
    <w:p w:rsidR="005B2E0C" w:rsidRDefault="00F54929">
      <w:pPr>
        <w:spacing w:line="360" w:lineRule="auto"/>
        <w:rPr>
          <w:b/>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p>
    <w:p w:rsidR="005B2E0C" w:rsidRDefault="00F54929">
      <w:pPr>
        <w:spacing w:line="360" w:lineRule="auto"/>
        <w:rPr>
          <w:sz w:val="28"/>
          <w:szCs w:val="28"/>
        </w:rPr>
      </w:pPr>
      <w:r>
        <w:rPr>
          <w:sz w:val="28"/>
          <w:szCs w:val="28"/>
        </w:rPr>
        <w:t>- GV đi</w:t>
      </w:r>
      <w:r>
        <w:rPr>
          <w:sz w:val="28"/>
          <w:szCs w:val="28"/>
        </w:rPr>
        <w:t>ề</w:t>
      </w:r>
      <w:r>
        <w:rPr>
          <w:sz w:val="28"/>
          <w:szCs w:val="28"/>
        </w:rPr>
        <w:t>u hành, quan sát, h</w:t>
      </w:r>
      <w:r>
        <w:rPr>
          <w:sz w:val="28"/>
          <w:szCs w:val="28"/>
        </w:rPr>
        <w:t>ỗ</w:t>
      </w:r>
      <w:r>
        <w:rPr>
          <w:sz w:val="28"/>
          <w:szCs w:val="28"/>
        </w:rPr>
        <w:t xml:space="preserve"> tr</w:t>
      </w:r>
      <w:r>
        <w:rPr>
          <w:sz w:val="28"/>
          <w:szCs w:val="28"/>
        </w:rPr>
        <w:t>ợ</w:t>
      </w:r>
      <w:r>
        <w:rPr>
          <w:sz w:val="28"/>
          <w:szCs w:val="28"/>
        </w:rPr>
        <w:t>.</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lastRenderedPageBreak/>
        <w:t>Bước 3: Báo cáo, thảo luận</w:t>
      </w:r>
    </w:p>
    <w:p w:rsidR="005B2E0C" w:rsidRDefault="00F54929">
      <w:pPr>
        <w:spacing w:line="360" w:lineRule="auto"/>
        <w:rPr>
          <w:sz w:val="28"/>
          <w:szCs w:val="28"/>
        </w:rPr>
      </w:pPr>
      <w:r>
        <w:rPr>
          <w:sz w:val="28"/>
          <w:szCs w:val="28"/>
        </w:rPr>
        <w:t>- HS suy nghĩ làm bài t</w:t>
      </w:r>
      <w:r>
        <w:rPr>
          <w:sz w:val="28"/>
          <w:szCs w:val="28"/>
        </w:rPr>
        <w:t>ậ</w:t>
      </w:r>
      <w:r>
        <w:rPr>
          <w:sz w:val="28"/>
          <w:szCs w:val="28"/>
        </w:rPr>
        <w:t>p.</w:t>
      </w:r>
    </w:p>
    <w:p w:rsidR="005B2E0C" w:rsidRDefault="00F54929">
      <w:pPr>
        <w:spacing w:line="360" w:lineRule="auto"/>
        <w:rPr>
          <w:b/>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nh</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xml:space="preserve">- GV nhận xét, đánh giá, đưa ra đáp án đúng, </w:t>
      </w:r>
      <w:r>
        <w:rPr>
          <w:rFonts w:eastAsia="Times New Roman" w:cs="Times New Roman"/>
          <w:color w:val="000000"/>
          <w:sz w:val="28"/>
          <w:szCs w:val="28"/>
        </w:rPr>
        <w:t>chú ý các lỗi sai của học sinh hay mắc phải.</w:t>
      </w:r>
    </w:p>
    <w:p w:rsidR="005B2E0C" w:rsidRDefault="00F54929">
      <w:pPr>
        <w:spacing w:line="360" w:lineRule="auto"/>
        <w:rPr>
          <w:b/>
          <w:sz w:val="28"/>
          <w:szCs w:val="28"/>
        </w:rPr>
      </w:pPr>
      <w:r>
        <w:rPr>
          <w:b/>
          <w:sz w:val="28"/>
          <w:szCs w:val="28"/>
        </w:rPr>
        <w:t>Đáp án:</w:t>
      </w:r>
    </w:p>
    <w:p w:rsidR="005B2E0C" w:rsidRDefault="00F54929">
      <w:pPr>
        <w:spacing w:line="360" w:lineRule="auto"/>
        <w:rPr>
          <w:b/>
          <w:sz w:val="28"/>
          <w:szCs w:val="28"/>
        </w:rPr>
      </w:pPr>
      <w:r>
        <w:rPr>
          <w:b/>
          <w:sz w:val="28"/>
          <w:szCs w:val="28"/>
        </w:rPr>
        <w:t>Bài 4.22:</w:t>
      </w:r>
    </w:p>
    <w:tbl>
      <w:tblPr>
        <w:tblStyle w:val="Style42"/>
        <w:tblW w:w="6925"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1345"/>
        <w:gridCol w:w="5580"/>
      </w:tblGrid>
      <w:tr w:rsidR="005B2E0C">
        <w:tc>
          <w:tcPr>
            <w:tcW w:w="1345" w:type="dxa"/>
          </w:tcPr>
          <w:p w:rsidR="005B2E0C" w:rsidRDefault="00F54929">
            <w:pPr>
              <w:spacing w:after="240" w:line="360" w:lineRule="auto"/>
              <w:rPr>
                <w:rFonts w:eastAsia="Times New Roman" w:cs="Times New Roman"/>
                <w:sz w:val="28"/>
                <w:szCs w:val="28"/>
              </w:rPr>
            </w:pPr>
            <w:r>
              <w:rPr>
                <w:rFonts w:eastAsia="Times New Roman" w:cs="Times New Roman"/>
                <w:sz w:val="28"/>
                <w:szCs w:val="28"/>
              </w:rPr>
              <w:t>GT</w:t>
            </w:r>
          </w:p>
        </w:tc>
        <w:tc>
          <w:tcPr>
            <w:tcW w:w="5580" w:type="dxa"/>
          </w:tcPr>
          <w:p w:rsidR="005B2E0C" w:rsidRDefault="00F54929">
            <w:pPr>
              <w:spacing w:after="240" w:line="360" w:lineRule="auto"/>
              <w:rPr>
                <w:rFonts w:eastAsia="Times New Roman" w:cs="Times New Roman"/>
                <w:sz w:val="28"/>
                <w:szCs w:val="28"/>
              </w:rPr>
            </w:pPr>
            <w:r>
              <w:rPr>
                <w:rFonts w:eastAsia="Times New Roman" w:cs="Times New Roman"/>
                <w:sz w:val="28"/>
                <w:szCs w:val="28"/>
              </w:rPr>
              <w:t>Hình chữ nhật ABCD, M là trung điểm BC.</w:t>
            </w:r>
          </w:p>
        </w:tc>
      </w:tr>
      <w:tr w:rsidR="005B2E0C">
        <w:trPr>
          <w:trHeight w:val="63"/>
        </w:trPr>
        <w:tc>
          <w:tcPr>
            <w:tcW w:w="1345" w:type="dxa"/>
          </w:tcPr>
          <w:p w:rsidR="005B2E0C" w:rsidRDefault="00F54929">
            <w:pPr>
              <w:spacing w:after="240" w:line="360" w:lineRule="auto"/>
              <w:rPr>
                <w:rFonts w:eastAsia="Times New Roman" w:cs="Times New Roman"/>
                <w:sz w:val="28"/>
                <w:szCs w:val="28"/>
              </w:rPr>
            </w:pPr>
            <w:r>
              <w:rPr>
                <w:rFonts w:eastAsia="Times New Roman" w:cs="Times New Roman"/>
                <w:sz w:val="28"/>
                <w:szCs w:val="28"/>
              </w:rPr>
              <w:t>KL</w:t>
            </w:r>
          </w:p>
        </w:tc>
        <w:tc>
          <w:tcPr>
            <w:tcW w:w="5580" w:type="dxa"/>
          </w:tcPr>
          <w:p w:rsidR="005B2E0C" w:rsidRDefault="00F54929">
            <w:pPr>
              <w:spacing w:after="0" w:line="240" w:lineRule="auto"/>
              <w:rPr>
                <w:rFonts w:ascii="Cambria Math" w:eastAsia="Cambria Math" w:hAnsi="Cambria Math" w:cs="Cambria Math"/>
                <w:sz w:val="28"/>
                <w:szCs w:val="28"/>
              </w:rPr>
            </w:pPr>
            <m:oMathPara>
              <m:oMath>
                <m:r>
                  <w:rPr>
                    <w:rFonts w:ascii="Georgia" w:eastAsia="Georgia" w:hAnsi="Georgia" w:cs="Georgia"/>
                    <w:sz w:val="22"/>
                  </w:rPr>
                  <m:t>△</m:t>
                </m:r>
                <m:r>
                  <w:rPr>
                    <w:rFonts w:ascii="Cambria Math" w:eastAsia="Cambria Math" w:hAnsi="Cambria Math" w:cs="Cambria Math"/>
                    <w:sz w:val="28"/>
                    <w:szCs w:val="28"/>
                  </w:rPr>
                  <m:t>ABM</m:t>
                </m:r>
                <m:r>
                  <w:rPr>
                    <w:rFonts w:ascii="Cambria Math" w:eastAsia="Cambria Math" w:hAnsi="Cambria Math" w:cs="Cambria Math"/>
                    <w:sz w:val="28"/>
                    <w:szCs w:val="28"/>
                  </w:rPr>
                  <m:t>=△</m:t>
                </m:r>
                <m:r>
                  <w:rPr>
                    <w:rFonts w:ascii="Cambria Math" w:eastAsia="Cambria Math" w:hAnsi="Cambria Math" w:cs="Cambria Math"/>
                    <w:sz w:val="28"/>
                    <w:szCs w:val="28"/>
                  </w:rPr>
                  <m:t>DCM</m:t>
                </m:r>
              </m:oMath>
            </m:oMathPara>
          </w:p>
        </w:tc>
      </w:tr>
    </w:tbl>
    <w:p w:rsidR="005B2E0C" w:rsidRDefault="005B2E0C">
      <w:pPr>
        <w:spacing w:line="360" w:lineRule="auto"/>
        <w:rPr>
          <w:sz w:val="28"/>
          <w:szCs w:val="28"/>
        </w:rPr>
      </w:pPr>
    </w:p>
    <w:p w:rsidR="005B2E0C" w:rsidRDefault="00F54929">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ABM</m:t>
        </m:r>
        <m:r>
          <w:rPr>
            <w:rFonts w:ascii="Cambria Math" w:eastAsia="Cambria Math" w:hAnsi="Cambria Math" w:cs="Cambria Math"/>
            <w:sz w:val="28"/>
            <w:szCs w:val="28"/>
          </w:rPr>
          <m:t>=△</m:t>
        </m:r>
        <m:r>
          <w:rPr>
            <w:rFonts w:ascii="Cambria Math" w:eastAsia="Cambria Math" w:hAnsi="Cambria Math" w:cs="Cambria Math"/>
            <w:sz w:val="28"/>
            <w:szCs w:val="28"/>
          </w:rPr>
          <m:t>DCM</m:t>
        </m:r>
      </m:oMath>
      <w:r>
        <w:rPr>
          <w:sz w:val="28"/>
          <w:szCs w:val="28"/>
        </w:rPr>
        <w:t xml:space="preserve"> (hai c</w:t>
      </w:r>
      <w:r>
        <w:rPr>
          <w:sz w:val="28"/>
          <w:szCs w:val="28"/>
        </w:rPr>
        <w:t>ạ</w:t>
      </w:r>
      <w:r>
        <w:rPr>
          <w:sz w:val="28"/>
          <w:szCs w:val="28"/>
        </w:rPr>
        <w:t>nh góc vuông) vì:</w:t>
      </w:r>
    </w:p>
    <w:p w:rsidR="005B2E0C" w:rsidRDefault="00F54929">
      <w:pPr>
        <w:spacing w:after="240" w:line="360" w:lineRule="auto"/>
        <w:rPr>
          <w:sz w:val="28"/>
          <w:szCs w:val="28"/>
        </w:rPr>
      </w:pP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DC</m:t>
        </m:r>
      </m:oMath>
      <w:r>
        <w:rPr>
          <w:sz w:val="28"/>
          <w:szCs w:val="28"/>
        </w:rPr>
        <w:t xml:space="preserve"> (hai c</w:t>
      </w:r>
      <w:r>
        <w:rPr>
          <w:sz w:val="28"/>
          <w:szCs w:val="28"/>
        </w:rPr>
        <w:t>ạ</w:t>
      </w:r>
      <w:r>
        <w:rPr>
          <w:sz w:val="28"/>
          <w:szCs w:val="28"/>
        </w:rPr>
        <w:t>nh đ</w:t>
      </w:r>
      <w:r>
        <w:rPr>
          <w:sz w:val="28"/>
          <w:szCs w:val="28"/>
        </w:rPr>
        <w:t>ố</w:t>
      </w:r>
      <w:r>
        <w:rPr>
          <w:sz w:val="28"/>
          <w:szCs w:val="28"/>
        </w:rPr>
        <w:t>i c</w:t>
      </w:r>
      <w:r>
        <w:rPr>
          <w:sz w:val="28"/>
          <w:szCs w:val="28"/>
        </w:rPr>
        <w:t>ủ</w:t>
      </w:r>
      <w:r>
        <w:rPr>
          <w:sz w:val="28"/>
          <w:szCs w:val="28"/>
        </w:rPr>
        <w:t>a hình ch</w:t>
      </w:r>
      <w:r>
        <w:rPr>
          <w:sz w:val="28"/>
          <w:szCs w:val="28"/>
        </w:rPr>
        <w:t>ữ</w:t>
      </w:r>
      <w:r>
        <w:rPr>
          <w:sz w:val="28"/>
          <w:szCs w:val="28"/>
        </w:rPr>
        <w:t xml:space="preserve"> nh</w:t>
      </w:r>
      <w:r>
        <w:rPr>
          <w:sz w:val="28"/>
          <w:szCs w:val="28"/>
        </w:rPr>
        <w:t>ậ</w:t>
      </w:r>
      <w:r>
        <w:rPr>
          <w:sz w:val="28"/>
          <w:szCs w:val="28"/>
        </w:rPr>
        <w:t>t b</w:t>
      </w:r>
      <w:r>
        <w:rPr>
          <w:sz w:val="28"/>
          <w:szCs w:val="28"/>
        </w:rPr>
        <w:t>ằ</w:t>
      </w:r>
      <w:r>
        <w:rPr>
          <w:sz w:val="28"/>
          <w:szCs w:val="28"/>
        </w:rPr>
        <w:t>ng nhau),</w:t>
      </w:r>
    </w:p>
    <w:p w:rsidR="005B2E0C" w:rsidRDefault="00F54929">
      <w:pPr>
        <w:spacing w:after="240" w:line="360" w:lineRule="auto"/>
        <w:rPr>
          <w:sz w:val="28"/>
          <w:szCs w:val="28"/>
        </w:rPr>
      </w:pPr>
      <m:oMath>
        <m:r>
          <w:rPr>
            <w:rFonts w:ascii="Cambria Math" w:eastAsia="Cambria Math" w:hAnsi="Cambria Math" w:cs="Cambria Math"/>
            <w:sz w:val="28"/>
            <w:szCs w:val="28"/>
          </w:rPr>
          <m:t>BM</m:t>
        </m:r>
        <m:r>
          <w:rPr>
            <w:rFonts w:ascii="Cambria Math" w:eastAsia="Cambria Math" w:hAnsi="Cambria Math" w:cs="Cambria Math"/>
            <w:sz w:val="28"/>
            <w:szCs w:val="28"/>
          </w:rPr>
          <m:t>=</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M</m:t>
        </m:r>
      </m:oMath>
      <w:r>
        <w:rPr>
          <w:sz w:val="28"/>
          <w:szCs w:val="28"/>
        </w:rPr>
        <w:t xml:space="preserve"> là trung đi</w:t>
      </w:r>
      <w:r>
        <w:rPr>
          <w:sz w:val="28"/>
          <w:szCs w:val="28"/>
        </w:rPr>
        <w:t>ể</w:t>
      </w:r>
      <w:r>
        <w:rPr>
          <w:sz w:val="28"/>
          <w:szCs w:val="28"/>
        </w:rPr>
        <w:t>m c</w:t>
      </w:r>
      <w:r>
        <w:rPr>
          <w:sz w:val="28"/>
          <w:szCs w:val="28"/>
        </w:rPr>
        <w:t>ủ</w:t>
      </w:r>
      <w:r>
        <w:rPr>
          <w:sz w:val="28"/>
          <w:szCs w:val="28"/>
        </w:rPr>
        <w:t xml:space="preserve">a </w:t>
      </w:r>
      <m:oMath>
        <m:r>
          <w:rPr>
            <w:rFonts w:ascii="Cambria Math" w:eastAsia="Cambria Math" w:hAnsi="Cambria Math" w:cs="Cambria Math"/>
            <w:sz w:val="28"/>
            <w:szCs w:val="28"/>
          </w:rPr>
          <m:t>BC</m:t>
        </m:r>
        <m:r>
          <w:rPr>
            <w:rFonts w:ascii="Cambria Math" w:eastAsia="Cambria Math" w:hAnsi="Cambria Math" w:cs="Cambria Math"/>
            <w:sz w:val="28"/>
            <w:szCs w:val="28"/>
          </w:rPr>
          <m:t>)</m:t>
        </m:r>
      </m:oMath>
      <w:r>
        <w:rPr>
          <w:sz w:val="28"/>
          <w:szCs w:val="28"/>
        </w:rPr>
        <w:t>.</w:t>
      </w:r>
    </w:p>
    <w:p w:rsidR="005B2E0C" w:rsidRDefault="00F54929">
      <w:pPr>
        <w:spacing w:before="120" w:line="360" w:lineRule="auto"/>
        <w:rPr>
          <w:b/>
          <w:sz w:val="28"/>
          <w:szCs w:val="28"/>
        </w:rPr>
      </w:pPr>
      <w:r>
        <w:rPr>
          <w:b/>
          <w:sz w:val="28"/>
          <w:szCs w:val="28"/>
        </w:rPr>
        <w:t>* HƯ</w:t>
      </w:r>
      <w:r>
        <w:rPr>
          <w:b/>
          <w:sz w:val="28"/>
          <w:szCs w:val="28"/>
        </w:rPr>
        <w:t>Ớ</w:t>
      </w:r>
      <w:r>
        <w:rPr>
          <w:b/>
          <w:sz w:val="28"/>
          <w:szCs w:val="28"/>
        </w:rPr>
        <w:t>NG D</w:t>
      </w:r>
      <w:r>
        <w:rPr>
          <w:b/>
          <w:sz w:val="28"/>
          <w:szCs w:val="28"/>
        </w:rPr>
        <w:t>Ẫ</w:t>
      </w:r>
      <w:r>
        <w:rPr>
          <w:b/>
          <w:sz w:val="28"/>
          <w:szCs w:val="28"/>
        </w:rPr>
        <w:t>N V</w:t>
      </w:r>
      <w:r>
        <w:rPr>
          <w:b/>
          <w:sz w:val="28"/>
          <w:szCs w:val="28"/>
        </w:rPr>
        <w:t>Ề</w:t>
      </w:r>
      <w:r>
        <w:rPr>
          <w:b/>
          <w:sz w:val="28"/>
          <w:szCs w:val="28"/>
        </w:rPr>
        <w:t xml:space="preserve"> NHÀ</w:t>
      </w:r>
    </w:p>
    <w:p w:rsidR="005B2E0C" w:rsidRDefault="00F54929">
      <w:pPr>
        <w:numPr>
          <w:ilvl w:val="0"/>
          <w:numId w:val="11"/>
        </w:numPr>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Ghi nhớ kiến thức trong bài. </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Hoàn thành các bài tập trong SBT</w:t>
      </w:r>
    </w:p>
    <w:p w:rsidR="005B2E0C" w:rsidRDefault="00F54929">
      <w:pPr>
        <w:numPr>
          <w:ilvl w:val="0"/>
          <w:numId w:val="11"/>
        </w:numPr>
        <w:spacing w:after="120" w:line="360" w:lineRule="auto"/>
        <w:rPr>
          <w:rFonts w:eastAsia="Times New Roman" w:cs="Times New Roman"/>
          <w:color w:val="000000"/>
          <w:sz w:val="28"/>
          <w:szCs w:val="28"/>
        </w:rPr>
      </w:pPr>
      <w:r>
        <w:rPr>
          <w:rFonts w:eastAsia="Times New Roman" w:cs="Times New Roman"/>
          <w:color w:val="000000"/>
          <w:sz w:val="28"/>
          <w:szCs w:val="28"/>
        </w:rPr>
        <w:t>Chuẩn bị bài mới “Tam giác cân. Đường trung trực của đoạn thẳng”.</w:t>
      </w:r>
    </w:p>
    <w:p w:rsidR="005B2E0C" w:rsidRDefault="00F54929">
      <w:pPr>
        <w:spacing w:line="360" w:lineRule="auto"/>
        <w:rPr>
          <w:sz w:val="28"/>
          <w:szCs w:val="28"/>
        </w:rPr>
      </w:pPr>
      <w:r>
        <w:br w:type="page"/>
      </w:r>
    </w:p>
    <w:p w:rsidR="005B2E0C" w:rsidRDefault="005B2E0C">
      <w:pPr>
        <w:spacing w:before="120" w:line="360" w:lineRule="auto"/>
        <w:rPr>
          <w:sz w:val="28"/>
          <w:szCs w:val="28"/>
        </w:rPr>
      </w:pPr>
    </w:p>
    <w:p w:rsidR="005B2E0C" w:rsidRDefault="005B2E0C">
      <w:pPr>
        <w:spacing w:line="360" w:lineRule="auto"/>
        <w:rPr>
          <w:sz w:val="28"/>
          <w:szCs w:val="28"/>
        </w:rPr>
      </w:pPr>
    </w:p>
    <w:p w:rsidR="005B2E0C" w:rsidRDefault="00F54929">
      <w:pPr>
        <w:tabs>
          <w:tab w:val="center" w:pos="5400"/>
          <w:tab w:val="left" w:pos="7169"/>
        </w:tabs>
        <w:spacing w:before="120" w:after="240" w:line="360" w:lineRule="auto"/>
        <w:rPr>
          <w:sz w:val="28"/>
          <w:szCs w:val="28"/>
        </w:rPr>
      </w:pPr>
      <w:r>
        <w:rPr>
          <w:sz w:val="28"/>
          <w:szCs w:val="28"/>
        </w:rPr>
        <w:t>Ngày so</w:t>
      </w:r>
      <w:r>
        <w:rPr>
          <w:sz w:val="28"/>
          <w:szCs w:val="28"/>
        </w:rPr>
        <w:t>ạ</w:t>
      </w:r>
      <w:r>
        <w:rPr>
          <w:sz w:val="28"/>
          <w:szCs w:val="28"/>
        </w:rPr>
        <w:t>n: .../.../...</w:t>
      </w:r>
    </w:p>
    <w:p w:rsidR="005B2E0C" w:rsidRDefault="00F54929">
      <w:pPr>
        <w:tabs>
          <w:tab w:val="center" w:pos="5400"/>
          <w:tab w:val="left" w:pos="7169"/>
        </w:tabs>
        <w:spacing w:before="120" w:after="240" w:line="360" w:lineRule="auto"/>
        <w:rPr>
          <w:sz w:val="28"/>
          <w:szCs w:val="28"/>
        </w:rPr>
      </w:pPr>
      <w:r>
        <w:rPr>
          <w:sz w:val="28"/>
          <w:szCs w:val="28"/>
        </w:rPr>
        <w:t>Ngày d</w:t>
      </w:r>
      <w:r>
        <w:rPr>
          <w:sz w:val="28"/>
          <w:szCs w:val="28"/>
        </w:rPr>
        <w:t>ạ</w:t>
      </w:r>
      <w:r>
        <w:rPr>
          <w:sz w:val="28"/>
          <w:szCs w:val="28"/>
        </w:rPr>
        <w:t>y: .../.../...</w:t>
      </w:r>
    </w:p>
    <w:p w:rsidR="005B2E0C" w:rsidRDefault="00F54929">
      <w:pPr>
        <w:pStyle w:val="Heading1"/>
        <w:spacing w:line="360" w:lineRule="auto"/>
      </w:pPr>
      <w:r>
        <w:t>BÀI 16: TAM GIÁC CÂN. ĐƯ</w:t>
      </w:r>
      <w:r>
        <w:t>Ờ</w:t>
      </w:r>
      <w:r>
        <w:t>NG TRUNG TR</w:t>
      </w:r>
      <w:r>
        <w:t>Ự</w:t>
      </w:r>
      <w:r>
        <w:t>C C</w:t>
      </w:r>
      <w:r>
        <w:t>Ủ</w:t>
      </w:r>
      <w:r>
        <w:t>A ĐO</w:t>
      </w:r>
      <w:r>
        <w:t>Ạ</w:t>
      </w:r>
      <w:r>
        <w:t xml:space="preserve">N </w:t>
      </w:r>
      <w:r>
        <w:t>TH</w:t>
      </w:r>
      <w:r>
        <w:t>Ẳ</w:t>
      </w:r>
      <w:r>
        <w:t>NG (2 TI</w:t>
      </w:r>
      <w:r>
        <w:t>Ế</w:t>
      </w:r>
      <w:r>
        <w:t>T)</w:t>
      </w:r>
    </w:p>
    <w:p w:rsidR="005B2E0C" w:rsidRDefault="00F54929">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w:t>
      </w:r>
      <w:r>
        <w:rPr>
          <w:b/>
          <w:sz w:val="28"/>
          <w:szCs w:val="28"/>
        </w:rPr>
        <w:t>Ụ</w:t>
      </w:r>
      <w:r>
        <w:rPr>
          <w:b/>
          <w:sz w:val="28"/>
          <w:szCs w:val="28"/>
        </w:rPr>
        <w:t>C TIÊU</w:t>
      </w:r>
      <w:r>
        <w:rPr>
          <w:sz w:val="28"/>
          <w:szCs w:val="28"/>
        </w:rPr>
        <w:t>:</w:t>
      </w:r>
    </w:p>
    <w:p w:rsidR="005B2E0C" w:rsidRDefault="00F54929">
      <w:pPr>
        <w:tabs>
          <w:tab w:val="center" w:pos="5400"/>
          <w:tab w:val="left" w:pos="7169"/>
        </w:tabs>
        <w:spacing w:before="120" w:line="360" w:lineRule="auto"/>
        <w:rPr>
          <w:sz w:val="28"/>
          <w:szCs w:val="28"/>
        </w:rPr>
      </w:pPr>
      <w:r>
        <w:rPr>
          <w:b/>
          <w:sz w:val="28"/>
          <w:szCs w:val="28"/>
        </w:rPr>
        <w:t>1. Ki</w:t>
      </w:r>
      <w:r>
        <w:rPr>
          <w:b/>
          <w:sz w:val="28"/>
          <w:szCs w:val="28"/>
        </w:rPr>
        <w:t>ế</w:t>
      </w:r>
      <w:r>
        <w:rPr>
          <w:b/>
          <w:sz w:val="28"/>
          <w:szCs w:val="28"/>
        </w:rPr>
        <w:t>n th</w:t>
      </w:r>
      <w:r>
        <w:rPr>
          <w:b/>
          <w:sz w:val="28"/>
          <w:szCs w:val="28"/>
        </w:rPr>
        <w:t>ứ</w:t>
      </w:r>
      <w:r>
        <w:rPr>
          <w:b/>
          <w:sz w:val="28"/>
          <w:szCs w:val="28"/>
        </w:rPr>
        <w:t>c:</w:t>
      </w:r>
      <w:r>
        <w:rPr>
          <w:b/>
          <w:i/>
          <w:sz w:val="28"/>
          <w:szCs w:val="28"/>
        </w:rPr>
        <w:t xml:space="preserve">  </w:t>
      </w:r>
      <w:r>
        <w:rPr>
          <w:sz w:val="28"/>
          <w:szCs w:val="28"/>
        </w:rPr>
        <w:t>H</w:t>
      </w:r>
      <w:r>
        <w:rPr>
          <w:sz w:val="28"/>
          <w:szCs w:val="28"/>
        </w:rPr>
        <w:t>ọ</w:t>
      </w:r>
      <w:r>
        <w:rPr>
          <w:sz w:val="28"/>
          <w:szCs w:val="28"/>
        </w:rPr>
        <w:t>c xong bài này, HS đ</w:t>
      </w:r>
      <w:r>
        <w:rPr>
          <w:sz w:val="28"/>
          <w:szCs w:val="28"/>
        </w:rPr>
        <w:t>ạ</w:t>
      </w:r>
      <w:r>
        <w:rPr>
          <w:sz w:val="28"/>
          <w:szCs w:val="28"/>
        </w:rPr>
        <w:t>t các yêu c</w:t>
      </w:r>
      <w:r>
        <w:rPr>
          <w:sz w:val="28"/>
          <w:szCs w:val="28"/>
        </w:rPr>
        <w:t>ầ</w:t>
      </w:r>
      <w:r>
        <w:rPr>
          <w:sz w:val="28"/>
          <w:szCs w:val="28"/>
        </w:rPr>
        <w:t>u sau:</w:t>
      </w:r>
    </w:p>
    <w:p w:rsidR="005B2E0C" w:rsidRDefault="00F54929">
      <w:pPr>
        <w:numPr>
          <w:ilvl w:val="0"/>
          <w:numId w:val="12"/>
        </w:numPr>
        <w:spacing w:after="240" w:line="360" w:lineRule="auto"/>
        <w:rPr>
          <w:sz w:val="28"/>
          <w:szCs w:val="28"/>
        </w:rPr>
      </w:pPr>
      <w:r>
        <w:rPr>
          <w:sz w:val="28"/>
          <w:szCs w:val="28"/>
        </w:rPr>
        <w:t>Nh</w:t>
      </w:r>
      <w:r>
        <w:rPr>
          <w:sz w:val="28"/>
          <w:szCs w:val="28"/>
        </w:rPr>
        <w:t>ậ</w:t>
      </w:r>
      <w:r>
        <w:rPr>
          <w:sz w:val="28"/>
          <w:szCs w:val="28"/>
        </w:rPr>
        <w:t>n bi</w:t>
      </w:r>
      <w:r>
        <w:rPr>
          <w:sz w:val="28"/>
          <w:szCs w:val="28"/>
        </w:rPr>
        <w:t>ế</w:t>
      </w:r>
      <w:r>
        <w:rPr>
          <w:sz w:val="28"/>
          <w:szCs w:val="28"/>
        </w:rPr>
        <w:t>t tam giác cân, gi</w:t>
      </w:r>
      <w:r>
        <w:rPr>
          <w:sz w:val="28"/>
          <w:szCs w:val="28"/>
        </w:rPr>
        <w:t>ả</w:t>
      </w:r>
      <w:r>
        <w:rPr>
          <w:sz w:val="28"/>
          <w:szCs w:val="28"/>
        </w:rPr>
        <w:t>i thích tính ch</w:t>
      </w:r>
      <w:r>
        <w:rPr>
          <w:sz w:val="28"/>
          <w:szCs w:val="28"/>
        </w:rPr>
        <w:t>ấ</w:t>
      </w:r>
      <w:r>
        <w:rPr>
          <w:sz w:val="28"/>
          <w:szCs w:val="28"/>
        </w:rPr>
        <w:t>t c</w:t>
      </w:r>
      <w:r>
        <w:rPr>
          <w:sz w:val="28"/>
          <w:szCs w:val="28"/>
        </w:rPr>
        <w:t>ủ</w:t>
      </w:r>
      <w:r>
        <w:rPr>
          <w:sz w:val="28"/>
          <w:szCs w:val="28"/>
        </w:rPr>
        <w:t>a tam giác cân.</w:t>
      </w:r>
    </w:p>
    <w:p w:rsidR="005B2E0C" w:rsidRDefault="00F54929">
      <w:pPr>
        <w:numPr>
          <w:ilvl w:val="0"/>
          <w:numId w:val="12"/>
        </w:numPr>
        <w:spacing w:after="240" w:line="360" w:lineRule="auto"/>
        <w:rPr>
          <w:sz w:val="28"/>
          <w:szCs w:val="28"/>
        </w:rPr>
      </w:pPr>
      <w:r>
        <w:rPr>
          <w:sz w:val="28"/>
          <w:szCs w:val="28"/>
        </w:rPr>
        <w:t>Nh</w:t>
      </w:r>
      <w:r>
        <w:rPr>
          <w:sz w:val="28"/>
          <w:szCs w:val="28"/>
        </w:rPr>
        <w:t>ậ</w:t>
      </w:r>
      <w:r>
        <w:rPr>
          <w:sz w:val="28"/>
          <w:szCs w:val="28"/>
        </w:rPr>
        <w:t>n bi</w:t>
      </w:r>
      <w:r>
        <w:rPr>
          <w:sz w:val="28"/>
          <w:szCs w:val="28"/>
        </w:rPr>
        <w:t>ế</w:t>
      </w:r>
      <w:r>
        <w:rPr>
          <w:sz w:val="28"/>
          <w:szCs w:val="28"/>
        </w:rPr>
        <w:t>t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ng và các tính ch</w:t>
      </w:r>
      <w:r>
        <w:rPr>
          <w:sz w:val="28"/>
          <w:szCs w:val="28"/>
        </w:rPr>
        <w:t>ấ</w:t>
      </w:r>
      <w:r>
        <w:rPr>
          <w:sz w:val="28"/>
          <w:szCs w:val="28"/>
        </w:rPr>
        <w:t>t c</w:t>
      </w:r>
      <w:r>
        <w:rPr>
          <w:sz w:val="28"/>
          <w:szCs w:val="28"/>
        </w:rPr>
        <w:t>ủ</w:t>
      </w:r>
      <w:r>
        <w:rPr>
          <w:sz w:val="28"/>
          <w:szCs w:val="28"/>
        </w:rPr>
        <w:t>a đư</w:t>
      </w:r>
      <w:r>
        <w:rPr>
          <w:sz w:val="28"/>
          <w:szCs w:val="28"/>
        </w:rPr>
        <w:t>ờ</w:t>
      </w:r>
      <w:r>
        <w:rPr>
          <w:sz w:val="28"/>
          <w:szCs w:val="28"/>
        </w:rPr>
        <w:t>ng trung tr</w:t>
      </w:r>
      <w:r>
        <w:rPr>
          <w:sz w:val="28"/>
          <w:szCs w:val="28"/>
        </w:rPr>
        <w:t>ự</w:t>
      </w:r>
      <w:r>
        <w:rPr>
          <w:sz w:val="28"/>
          <w:szCs w:val="28"/>
        </w:rPr>
        <w:t>c.</w:t>
      </w:r>
    </w:p>
    <w:p w:rsidR="005B2E0C" w:rsidRDefault="00F54929">
      <w:pPr>
        <w:tabs>
          <w:tab w:val="center" w:pos="5400"/>
          <w:tab w:val="left" w:pos="7169"/>
        </w:tabs>
        <w:spacing w:before="120" w:line="360" w:lineRule="auto"/>
        <w:rPr>
          <w:b/>
          <w:sz w:val="28"/>
          <w:szCs w:val="28"/>
        </w:rPr>
      </w:pPr>
      <w:r>
        <w:rPr>
          <w:b/>
          <w:sz w:val="28"/>
          <w:szCs w:val="28"/>
        </w:rPr>
        <w:t>2. Năng l</w:t>
      </w:r>
      <w:r>
        <w:rPr>
          <w:b/>
          <w:sz w:val="28"/>
          <w:szCs w:val="28"/>
        </w:rPr>
        <w:t>ự</w:t>
      </w:r>
      <w:r>
        <w:rPr>
          <w:b/>
          <w:sz w:val="28"/>
          <w:szCs w:val="28"/>
        </w:rPr>
        <w:t xml:space="preserve">c </w:t>
      </w:r>
    </w:p>
    <w:p w:rsidR="005B2E0C" w:rsidRDefault="00F54929">
      <w:pPr>
        <w:spacing w:after="0" w:line="360" w:lineRule="auto"/>
        <w:jc w:val="both"/>
        <w:rPr>
          <w:rFonts w:eastAsia="Times New Roman" w:cs="Times New Roman"/>
          <w:b/>
          <w:i/>
          <w:color w:val="000000"/>
          <w:sz w:val="28"/>
          <w:szCs w:val="28"/>
        </w:rPr>
      </w:pPr>
      <w:r>
        <w:rPr>
          <w:rFonts w:eastAsia="Times New Roman" w:cs="Times New Roman"/>
          <w:b/>
          <w:i/>
          <w:color w:val="000000"/>
          <w:sz w:val="28"/>
          <w:szCs w:val="28"/>
        </w:rPr>
        <w:t xml:space="preserve"> - Năng lực ch</w:t>
      </w:r>
      <w:r>
        <w:rPr>
          <w:rFonts w:eastAsia="Times New Roman" w:cs="Times New Roman"/>
          <w:b/>
          <w:i/>
          <w:color w:val="000000"/>
          <w:sz w:val="28"/>
          <w:szCs w:val="28"/>
        </w:rPr>
        <w:t>ung:</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tự chủ và tự học trong tìm tòi khám phá</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giao tiếp và hợp tác trong trình bày, thảo luận và làm việc nhóm</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giải quyết vấn đề và sáng tạo trong thực hành, vận dụng.</w:t>
      </w:r>
    </w:p>
    <w:p w:rsidR="005B2E0C" w:rsidRDefault="00F54929">
      <w:p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b/>
          <w:color w:val="000000"/>
          <w:sz w:val="28"/>
          <w:szCs w:val="28"/>
        </w:rPr>
        <w:t xml:space="preserve">Năng lực riêng: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Tư duy và lập luận toán học: So sánh, phân </w:t>
      </w:r>
      <w:r>
        <w:rPr>
          <w:rFonts w:eastAsia="Times New Roman" w:cs="Times New Roman"/>
          <w:color w:val="000000"/>
          <w:sz w:val="28"/>
          <w:szCs w:val="28"/>
        </w:rPr>
        <w:t>tích dữ liệu tìm ra mối liên hệ giữa các đối tượng đã cho và nội dung bài học về tam giác cân, đường trung trực của đoạn thẳng, từ đó có thể áp dụng kiến thức đã học để giải quyết các bài toán chứng minh hình học trong những trường hợp đơn giản.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Mô hình hó</w:t>
      </w:r>
      <w:r>
        <w:rPr>
          <w:rFonts w:eastAsia="Times New Roman" w:cs="Times New Roman"/>
          <w:color w:val="000000"/>
          <w:sz w:val="28"/>
          <w:szCs w:val="28"/>
        </w:rPr>
        <w:t>a toán học: Mô hình hóa được các mô hình đơn giản (trong kiến trúc, đo đạc) thành bài toán về tam giác cân và đường trung trực.</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Sử dụng công cụ, phương tiện học toán: vẽ hình, vẽ đường trung trực của đoạn thẳng.</w:t>
      </w:r>
    </w:p>
    <w:p w:rsidR="005B2E0C" w:rsidRDefault="00F54929">
      <w:p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b/>
          <w:color w:val="000000"/>
          <w:sz w:val="28"/>
          <w:szCs w:val="28"/>
        </w:rPr>
        <w:lastRenderedPageBreak/>
        <w:t>3. Phẩm chất</w:t>
      </w:r>
    </w:p>
    <w:p w:rsidR="005B2E0C" w:rsidRDefault="00F54929">
      <w:pPr>
        <w:numPr>
          <w:ilvl w:val="0"/>
          <w:numId w:val="10"/>
        </w:numPr>
        <w:spacing w:after="0" w:line="360" w:lineRule="auto"/>
        <w:jc w:val="both"/>
        <w:rPr>
          <w:rFonts w:eastAsia="Times New Roman" w:cs="Times New Roman"/>
          <w:color w:val="000000"/>
          <w:sz w:val="28"/>
          <w:szCs w:val="28"/>
        </w:rPr>
      </w:pPr>
      <w:r>
        <w:rPr>
          <w:rFonts w:eastAsia="Times New Roman" w:cs="Times New Roman"/>
          <w:color w:val="000000"/>
          <w:sz w:val="28"/>
          <w:szCs w:val="28"/>
        </w:rPr>
        <w:t>Có</w:t>
      </w:r>
      <w:r>
        <w:rPr>
          <w:rFonts w:eastAsia="Times New Roman" w:cs="Times New Roman"/>
          <w:i/>
          <w:color w:val="000000"/>
          <w:sz w:val="28"/>
          <w:szCs w:val="28"/>
        </w:rPr>
        <w:t xml:space="preserve"> </w:t>
      </w:r>
      <w:r>
        <w:rPr>
          <w:rFonts w:eastAsia="Times New Roman" w:cs="Times New Roman"/>
          <w:color w:val="000000"/>
          <w:sz w:val="28"/>
          <w:szCs w:val="28"/>
        </w:rPr>
        <w:t>ý thức học tập, ý thức tìm t</w:t>
      </w:r>
      <w:r>
        <w:rPr>
          <w:rFonts w:eastAsia="Times New Roman" w:cs="Times New Roman"/>
          <w:color w:val="000000"/>
          <w:sz w:val="28"/>
          <w:szCs w:val="28"/>
        </w:rPr>
        <w:t>òi, khám phá và sáng tạo, có ý thức làm việc nhóm, tôn trọng ý kiến các thành viên khi hợp tác.</w:t>
      </w:r>
    </w:p>
    <w:p w:rsidR="005B2E0C" w:rsidRDefault="00F54929">
      <w:pPr>
        <w:numPr>
          <w:ilvl w:val="0"/>
          <w:numId w:val="10"/>
        </w:numPr>
        <w:spacing w:after="0" w:line="360" w:lineRule="auto"/>
        <w:rPr>
          <w:rFonts w:eastAsia="Times New Roman" w:cs="Times New Roman"/>
          <w:color w:val="000000"/>
          <w:sz w:val="28"/>
          <w:szCs w:val="28"/>
        </w:rPr>
      </w:pPr>
      <w:r>
        <w:rPr>
          <w:rFonts w:eastAsia="Times New Roman" w:cs="Times New Roman"/>
          <w:color w:val="000000"/>
          <w:sz w:val="28"/>
          <w:szCs w:val="28"/>
        </w:rPr>
        <w:t>Chăm chỉ tích cực xây dựng bài, có trách nhiệm, chủ động chiếm lĩnh kiến thức theo sự hướng dẫn của GV.</w:t>
      </w:r>
    </w:p>
    <w:p w:rsidR="005B2E0C" w:rsidRDefault="00F54929">
      <w:pPr>
        <w:numPr>
          <w:ilvl w:val="0"/>
          <w:numId w:val="10"/>
        </w:numPr>
        <w:spacing w:after="120" w:line="360" w:lineRule="auto"/>
        <w:rPr>
          <w:rFonts w:eastAsia="Times New Roman" w:cs="Times New Roman"/>
          <w:color w:val="000000"/>
          <w:sz w:val="28"/>
          <w:szCs w:val="28"/>
        </w:rPr>
      </w:pPr>
      <w:r>
        <w:rPr>
          <w:rFonts w:eastAsia="Times New Roman" w:cs="Times New Roman"/>
          <w:color w:val="000000"/>
          <w:sz w:val="28"/>
          <w:szCs w:val="28"/>
        </w:rPr>
        <w:t>Hình thành tư duy logic, lập luận chặt chẽ, và linh hoạt</w:t>
      </w:r>
      <w:r>
        <w:rPr>
          <w:rFonts w:eastAsia="Times New Roman" w:cs="Times New Roman"/>
          <w:color w:val="000000"/>
          <w:sz w:val="28"/>
          <w:szCs w:val="28"/>
        </w:rPr>
        <w:t xml:space="preserve"> trong quá trình suy nghĩ.</w:t>
      </w:r>
    </w:p>
    <w:p w:rsidR="005B2E0C" w:rsidRDefault="00F54929">
      <w:pPr>
        <w:tabs>
          <w:tab w:val="left" w:pos="7169"/>
        </w:tabs>
        <w:spacing w:before="120" w:line="360" w:lineRule="auto"/>
        <w:rPr>
          <w:sz w:val="28"/>
          <w:szCs w:val="28"/>
        </w:rPr>
      </w:pPr>
      <w:r>
        <w:rPr>
          <w:b/>
          <w:sz w:val="28"/>
          <w:szCs w:val="28"/>
        </w:rPr>
        <w:t>II. THI</w:t>
      </w:r>
      <w:r>
        <w:rPr>
          <w:b/>
          <w:sz w:val="28"/>
          <w:szCs w:val="28"/>
        </w:rPr>
        <w:t>Ế</w:t>
      </w:r>
      <w:r>
        <w:rPr>
          <w:b/>
          <w:sz w:val="28"/>
          <w:szCs w:val="28"/>
        </w:rPr>
        <w:t>T B</w:t>
      </w:r>
      <w:r>
        <w:rPr>
          <w:b/>
          <w:sz w:val="28"/>
          <w:szCs w:val="28"/>
        </w:rPr>
        <w:t>Ị</w:t>
      </w:r>
      <w:r>
        <w:rPr>
          <w:b/>
          <w:sz w:val="28"/>
          <w:szCs w:val="28"/>
        </w:rPr>
        <w:t xml:space="preserve"> D</w:t>
      </w:r>
      <w:r>
        <w:rPr>
          <w:b/>
          <w:sz w:val="28"/>
          <w:szCs w:val="28"/>
        </w:rPr>
        <w:t>Ạ</w:t>
      </w:r>
      <w:r>
        <w:rPr>
          <w:b/>
          <w:sz w:val="28"/>
          <w:szCs w:val="28"/>
        </w:rPr>
        <w:t>Y H</w:t>
      </w:r>
      <w:r>
        <w:rPr>
          <w:b/>
          <w:sz w:val="28"/>
          <w:szCs w:val="28"/>
        </w:rPr>
        <w:t>Ọ</w:t>
      </w:r>
      <w:r>
        <w:rPr>
          <w:b/>
          <w:sz w:val="28"/>
          <w:szCs w:val="28"/>
        </w:rPr>
        <w:t>C VÀ H</w:t>
      </w:r>
      <w:r>
        <w:rPr>
          <w:b/>
          <w:sz w:val="28"/>
          <w:szCs w:val="28"/>
        </w:rPr>
        <w:t>Ọ</w:t>
      </w:r>
      <w:r>
        <w:rPr>
          <w:b/>
          <w:sz w:val="28"/>
          <w:szCs w:val="28"/>
        </w:rPr>
        <w:t>C LI</w:t>
      </w:r>
      <w:r>
        <w:rPr>
          <w:b/>
          <w:sz w:val="28"/>
          <w:szCs w:val="28"/>
        </w:rPr>
        <w:t>Ệ</w:t>
      </w:r>
      <w:r>
        <w:rPr>
          <w:b/>
          <w:sz w:val="28"/>
          <w:szCs w:val="28"/>
        </w:rPr>
        <w:t>U</w:t>
      </w:r>
      <w:r>
        <w:rPr>
          <w:sz w:val="28"/>
          <w:szCs w:val="28"/>
        </w:rPr>
        <w:t xml:space="preserve">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1. Đối với GV:  </w:t>
      </w:r>
      <w:r>
        <w:rPr>
          <w:rFonts w:eastAsia="Times New Roman" w:cs="Times New Roman"/>
          <w:color w:val="000000"/>
          <w:sz w:val="28"/>
          <w:szCs w:val="28"/>
        </w:rPr>
        <w:t>SGK, Tài liệu giảng dạy, giáo án PPT,</w:t>
      </w:r>
      <w:r>
        <w:rPr>
          <w:rFonts w:eastAsia="Times New Roman" w:cs="Times New Roman"/>
          <w:b/>
          <w:color w:val="000000"/>
          <w:sz w:val="28"/>
          <w:szCs w:val="28"/>
        </w:rPr>
        <w:t xml:space="preserve"> </w:t>
      </w:r>
      <w:r>
        <w:rPr>
          <w:rFonts w:eastAsia="Times New Roman" w:cs="Times New Roman"/>
          <w:color w:val="000000"/>
          <w:sz w:val="28"/>
          <w:szCs w:val="28"/>
        </w:rPr>
        <w:t>thước thẳng có chia khoảng.</w:t>
      </w:r>
    </w:p>
    <w:p w:rsidR="005B2E0C" w:rsidRDefault="00F54929">
      <w:pPr>
        <w:tabs>
          <w:tab w:val="left" w:pos="7169"/>
        </w:tabs>
        <w:spacing w:before="120" w:line="360" w:lineRule="auto"/>
        <w:rPr>
          <w:sz w:val="28"/>
          <w:szCs w:val="28"/>
        </w:rPr>
      </w:pPr>
      <w:r>
        <w:rPr>
          <w:b/>
          <w:sz w:val="28"/>
          <w:szCs w:val="28"/>
        </w:rPr>
        <w:t>2. Đ</w:t>
      </w:r>
      <w:r>
        <w:rPr>
          <w:b/>
          <w:sz w:val="28"/>
          <w:szCs w:val="28"/>
        </w:rPr>
        <w:t>ố</w:t>
      </w:r>
      <w:r>
        <w:rPr>
          <w:b/>
          <w:sz w:val="28"/>
          <w:szCs w:val="28"/>
        </w:rPr>
        <w:t>i v</w:t>
      </w:r>
      <w:r>
        <w:rPr>
          <w:b/>
          <w:sz w:val="28"/>
          <w:szCs w:val="28"/>
        </w:rPr>
        <w:t>ớ</w:t>
      </w:r>
      <w:r>
        <w:rPr>
          <w:b/>
          <w:sz w:val="28"/>
          <w:szCs w:val="28"/>
        </w:rPr>
        <w:t>i HS</w:t>
      </w:r>
      <w:r>
        <w:rPr>
          <w:sz w:val="28"/>
          <w:szCs w:val="28"/>
        </w:rPr>
        <w:t>: SGK, SBT, v</w:t>
      </w:r>
      <w:r>
        <w:rPr>
          <w:sz w:val="28"/>
          <w:szCs w:val="28"/>
        </w:rPr>
        <w:t>ở</w:t>
      </w:r>
      <w:r>
        <w:rPr>
          <w:sz w:val="28"/>
          <w:szCs w:val="28"/>
        </w:rPr>
        <w:t xml:space="preserve"> ghi, gi</w:t>
      </w:r>
      <w:r>
        <w:rPr>
          <w:sz w:val="28"/>
          <w:szCs w:val="28"/>
        </w:rPr>
        <w:t>ấ</w:t>
      </w:r>
      <w:r>
        <w:rPr>
          <w:sz w:val="28"/>
          <w:szCs w:val="28"/>
        </w:rPr>
        <w:t>y nháp, đ</w:t>
      </w:r>
      <w:r>
        <w:rPr>
          <w:sz w:val="28"/>
          <w:szCs w:val="28"/>
        </w:rPr>
        <w:t>ồ</w:t>
      </w:r>
      <w:r>
        <w:rPr>
          <w:sz w:val="28"/>
          <w:szCs w:val="28"/>
        </w:rPr>
        <w:t xml:space="preserve"> dùng h</w:t>
      </w:r>
      <w:r>
        <w:rPr>
          <w:sz w:val="28"/>
          <w:szCs w:val="28"/>
        </w:rPr>
        <w:t>ọ</w:t>
      </w:r>
      <w:r>
        <w:rPr>
          <w:sz w:val="28"/>
          <w:szCs w:val="28"/>
        </w:rPr>
        <w:t>c t</w:t>
      </w:r>
      <w:r>
        <w:rPr>
          <w:sz w:val="28"/>
          <w:szCs w:val="28"/>
        </w:rPr>
        <w:t>ậ</w:t>
      </w:r>
      <w:r>
        <w:rPr>
          <w:sz w:val="28"/>
          <w:szCs w:val="28"/>
        </w:rPr>
        <w:t>p (bút, thư</w:t>
      </w:r>
      <w:r>
        <w:rPr>
          <w:sz w:val="28"/>
          <w:szCs w:val="28"/>
        </w:rPr>
        <w:t>ớ</w:t>
      </w:r>
      <w:r>
        <w:rPr>
          <w:sz w:val="28"/>
          <w:szCs w:val="28"/>
        </w:rPr>
        <w:t>c...), b</w:t>
      </w:r>
      <w:r>
        <w:rPr>
          <w:sz w:val="28"/>
          <w:szCs w:val="28"/>
        </w:rPr>
        <w:t>ả</w:t>
      </w:r>
      <w:r>
        <w:rPr>
          <w:sz w:val="28"/>
          <w:szCs w:val="28"/>
        </w:rPr>
        <w:t>ng nhóm, bút vi</w:t>
      </w:r>
      <w:r>
        <w:rPr>
          <w:sz w:val="28"/>
          <w:szCs w:val="28"/>
        </w:rPr>
        <w:t>ế</w:t>
      </w:r>
      <w:r>
        <w:rPr>
          <w:sz w:val="28"/>
          <w:szCs w:val="28"/>
        </w:rPr>
        <w:t>t b</w:t>
      </w:r>
      <w:r>
        <w:rPr>
          <w:sz w:val="28"/>
          <w:szCs w:val="28"/>
        </w:rPr>
        <w:t>ả</w:t>
      </w:r>
      <w:r>
        <w:rPr>
          <w:sz w:val="28"/>
          <w:szCs w:val="28"/>
        </w:rPr>
        <w:t>ng nhóm, gi</w:t>
      </w:r>
      <w:r>
        <w:rPr>
          <w:sz w:val="28"/>
          <w:szCs w:val="28"/>
        </w:rPr>
        <w:t>ấ</w:t>
      </w:r>
      <w:r>
        <w:rPr>
          <w:sz w:val="28"/>
          <w:szCs w:val="28"/>
        </w:rPr>
        <w:t xml:space="preserve">y </w:t>
      </w:r>
      <w:r>
        <w:rPr>
          <w:sz w:val="28"/>
          <w:szCs w:val="28"/>
        </w:rPr>
        <w:t>A4, bút màu.</w:t>
      </w:r>
    </w:p>
    <w:p w:rsidR="005B2E0C" w:rsidRDefault="00F54929">
      <w:pPr>
        <w:tabs>
          <w:tab w:val="left" w:pos="567"/>
          <w:tab w:val="left" w:pos="1134"/>
        </w:tabs>
        <w:spacing w:before="120" w:line="360" w:lineRule="auto"/>
        <w:rPr>
          <w:b/>
          <w:sz w:val="28"/>
          <w:szCs w:val="28"/>
        </w:rPr>
      </w:pPr>
      <w:r>
        <w:rPr>
          <w:b/>
          <w:sz w:val="28"/>
          <w:szCs w:val="28"/>
        </w:rPr>
        <w:t>III. TI</w:t>
      </w:r>
      <w:r>
        <w:rPr>
          <w:b/>
          <w:sz w:val="28"/>
          <w:szCs w:val="28"/>
        </w:rPr>
        <w:t>Ế</w:t>
      </w:r>
      <w:r>
        <w:rPr>
          <w:b/>
          <w:sz w:val="28"/>
          <w:szCs w:val="28"/>
        </w:rPr>
        <w:t>N TRÌNH D</w:t>
      </w:r>
      <w:r>
        <w:rPr>
          <w:b/>
          <w:sz w:val="28"/>
          <w:szCs w:val="28"/>
        </w:rPr>
        <w:t>Ạ</w:t>
      </w:r>
      <w:r>
        <w:rPr>
          <w:b/>
          <w:sz w:val="28"/>
          <w:szCs w:val="28"/>
        </w:rPr>
        <w:t>Y H</w:t>
      </w:r>
      <w:r>
        <w:rPr>
          <w:b/>
          <w:sz w:val="28"/>
          <w:szCs w:val="28"/>
        </w:rPr>
        <w:t>Ọ</w:t>
      </w:r>
      <w:r>
        <w:rPr>
          <w:b/>
          <w:sz w:val="28"/>
          <w:szCs w:val="28"/>
        </w:rPr>
        <w:t>C</w:t>
      </w:r>
    </w:p>
    <w:p w:rsidR="005B2E0C" w:rsidRDefault="00F54929">
      <w:pPr>
        <w:spacing w:before="120" w:line="360" w:lineRule="auto"/>
        <w:rPr>
          <w:b/>
          <w:sz w:val="28"/>
          <w:szCs w:val="28"/>
        </w:rPr>
      </w:pPr>
      <w:r>
        <w:rPr>
          <w:b/>
          <w:sz w:val="28"/>
          <w:szCs w:val="28"/>
        </w:rPr>
        <w:t>A. HO</w:t>
      </w:r>
      <w:r>
        <w:rPr>
          <w:b/>
          <w:sz w:val="28"/>
          <w:szCs w:val="28"/>
        </w:rPr>
        <w:t>Ạ</w:t>
      </w:r>
      <w:r>
        <w:rPr>
          <w:b/>
          <w:sz w:val="28"/>
          <w:szCs w:val="28"/>
        </w:rPr>
        <w:t>T Đ</w:t>
      </w:r>
      <w:r>
        <w:rPr>
          <w:b/>
          <w:sz w:val="28"/>
          <w:szCs w:val="28"/>
        </w:rPr>
        <w:t>Ộ</w:t>
      </w:r>
      <w:r>
        <w:rPr>
          <w:b/>
          <w:sz w:val="28"/>
          <w:szCs w:val="28"/>
        </w:rPr>
        <w:t>NG KH</w:t>
      </w:r>
      <w:r>
        <w:rPr>
          <w:b/>
          <w:sz w:val="28"/>
          <w:szCs w:val="28"/>
        </w:rPr>
        <w:t>Ở</w:t>
      </w:r>
      <w:r>
        <w:rPr>
          <w:b/>
          <w:sz w:val="28"/>
          <w:szCs w:val="28"/>
        </w:rPr>
        <w:t>I Đ</w:t>
      </w:r>
      <w:r>
        <w:rPr>
          <w:b/>
          <w:sz w:val="28"/>
          <w:szCs w:val="28"/>
        </w:rPr>
        <w:t>Ộ</w:t>
      </w:r>
      <w:r>
        <w:rPr>
          <w:b/>
          <w:sz w:val="28"/>
          <w:szCs w:val="28"/>
        </w:rPr>
        <w:t>NG (M</w:t>
      </w:r>
      <w:r>
        <w:rPr>
          <w:b/>
          <w:sz w:val="28"/>
          <w:szCs w:val="28"/>
        </w:rPr>
        <w:t>Ở</w:t>
      </w:r>
      <w:r>
        <w:rPr>
          <w:b/>
          <w:sz w:val="28"/>
          <w:szCs w:val="28"/>
        </w:rPr>
        <w:t xml:space="preserve"> Đ</w:t>
      </w:r>
      <w:r>
        <w:rPr>
          <w:b/>
          <w:sz w:val="28"/>
          <w:szCs w:val="28"/>
        </w:rPr>
        <w:t>Ầ</w:t>
      </w:r>
      <w:r>
        <w:rPr>
          <w:b/>
          <w:sz w:val="28"/>
          <w:szCs w:val="28"/>
        </w:rPr>
        <w:t>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mô hình hóa bài toán th</w:t>
      </w:r>
      <w:r>
        <w:rPr>
          <w:sz w:val="28"/>
          <w:szCs w:val="28"/>
        </w:rPr>
        <w:t>ự</w:t>
      </w:r>
      <w:r>
        <w:rPr>
          <w:sz w:val="28"/>
          <w:szCs w:val="28"/>
        </w:rPr>
        <w:t>c t</w:t>
      </w:r>
      <w:r>
        <w:rPr>
          <w:sz w:val="28"/>
          <w:szCs w:val="28"/>
        </w:rPr>
        <w:t>ế</w:t>
      </w:r>
      <w:r>
        <w:rPr>
          <w:sz w:val="28"/>
          <w:szCs w:val="28"/>
        </w:rPr>
        <w:t xml:space="preserve"> thành bài toán d</w:t>
      </w:r>
      <w:r>
        <w:rPr>
          <w:sz w:val="28"/>
          <w:szCs w:val="28"/>
        </w:rPr>
        <w:t>ự</w:t>
      </w:r>
      <w:r>
        <w:rPr>
          <w:sz w:val="28"/>
          <w:szCs w:val="28"/>
        </w:rPr>
        <w:t>ng hình đơn gi</w:t>
      </w:r>
      <w:r>
        <w:rPr>
          <w:sz w:val="28"/>
          <w:szCs w:val="28"/>
        </w:rPr>
        <w:t>ả</w:t>
      </w:r>
      <w:r>
        <w:rPr>
          <w:sz w:val="28"/>
          <w:szCs w:val="28"/>
        </w:rPr>
        <w:t>n.</w:t>
      </w:r>
    </w:p>
    <w:p w:rsidR="005B2E0C" w:rsidRDefault="00F54929">
      <w:pPr>
        <w:tabs>
          <w:tab w:val="left" w:pos="567"/>
          <w:tab w:val="left" w:pos="1134"/>
        </w:tabs>
        <w:spacing w:before="120" w:line="360" w:lineRule="auto"/>
        <w:rPr>
          <w:sz w:val="28"/>
          <w:szCs w:val="28"/>
        </w:rPr>
      </w:pPr>
      <w:r>
        <w:rPr>
          <w:sz w:val="28"/>
          <w:szCs w:val="28"/>
        </w:rPr>
        <w:t xml:space="preserve">- HS có hình </w:t>
      </w:r>
      <w:r>
        <w:rPr>
          <w:sz w:val="28"/>
          <w:szCs w:val="28"/>
        </w:rPr>
        <w:t>ả</w:t>
      </w:r>
      <w:r>
        <w:rPr>
          <w:sz w:val="28"/>
          <w:szCs w:val="28"/>
        </w:rPr>
        <w:t>nh ban đ</w:t>
      </w:r>
      <w:r>
        <w:rPr>
          <w:sz w:val="28"/>
          <w:szCs w:val="28"/>
        </w:rPr>
        <w:t>ầ</w:t>
      </w:r>
      <w:r>
        <w:rPr>
          <w:sz w:val="28"/>
          <w:szCs w:val="28"/>
        </w:rPr>
        <w:t>u v</w:t>
      </w:r>
      <w:r>
        <w:rPr>
          <w:sz w:val="28"/>
          <w:szCs w:val="28"/>
        </w:rPr>
        <w:t>ề</w:t>
      </w:r>
      <w:r>
        <w:rPr>
          <w:sz w:val="28"/>
          <w:szCs w:val="28"/>
        </w:rPr>
        <w:t xml:space="preserve"> m</w:t>
      </w:r>
      <w:r>
        <w:rPr>
          <w:sz w:val="28"/>
          <w:szCs w:val="28"/>
        </w:rPr>
        <w:t>ộ</w:t>
      </w:r>
      <w:r>
        <w:rPr>
          <w:sz w:val="28"/>
          <w:szCs w:val="28"/>
        </w:rPr>
        <w:t>t tam giác cân.</w:t>
      </w:r>
    </w:p>
    <w:p w:rsidR="005B2E0C" w:rsidRDefault="00F54929">
      <w:pPr>
        <w:spacing w:line="360" w:lineRule="auto"/>
        <w:rPr>
          <w:sz w:val="28"/>
          <w:szCs w:val="28"/>
        </w:rPr>
      </w:pPr>
      <w:r>
        <w:rPr>
          <w:b/>
          <w:sz w:val="28"/>
          <w:szCs w:val="28"/>
        </w:rPr>
        <w:t>b) N</w:t>
      </w:r>
      <w:r>
        <w:rPr>
          <w:b/>
          <w:sz w:val="28"/>
          <w:szCs w:val="28"/>
        </w:rPr>
        <w:t>ộ</w:t>
      </w:r>
      <w:r>
        <w:rPr>
          <w:b/>
          <w:sz w:val="28"/>
          <w:szCs w:val="28"/>
        </w:rPr>
        <w:t xml:space="preserve">i dung: </w:t>
      </w:r>
      <w:r>
        <w:rPr>
          <w:sz w:val="28"/>
          <w:szCs w:val="28"/>
        </w:rPr>
        <w:t>HS đ</w:t>
      </w:r>
      <w:r>
        <w:rPr>
          <w:sz w:val="28"/>
          <w:szCs w:val="28"/>
        </w:rPr>
        <w:t>ọ</w:t>
      </w:r>
      <w:r>
        <w:rPr>
          <w:sz w:val="28"/>
          <w:szCs w:val="28"/>
        </w:rPr>
        <w:t>c tình hu</w:t>
      </w:r>
      <w:r>
        <w:rPr>
          <w:sz w:val="28"/>
          <w:szCs w:val="28"/>
        </w:rPr>
        <w:t>ố</w:t>
      </w:r>
      <w:r>
        <w:rPr>
          <w:sz w:val="28"/>
          <w:szCs w:val="28"/>
        </w:rPr>
        <w:t>ng m</w:t>
      </w:r>
      <w:r>
        <w:rPr>
          <w:sz w:val="28"/>
          <w:szCs w:val="28"/>
        </w:rPr>
        <w:t>ở</w:t>
      </w:r>
      <w:r>
        <w:rPr>
          <w:sz w:val="28"/>
          <w:szCs w:val="28"/>
        </w:rPr>
        <w:t xml:space="preserve"> đ</w:t>
      </w:r>
      <w:r>
        <w:rPr>
          <w:sz w:val="28"/>
          <w:szCs w:val="28"/>
        </w:rPr>
        <w:t>ầ</w:t>
      </w:r>
      <w:r>
        <w:rPr>
          <w:sz w:val="28"/>
          <w:szCs w:val="28"/>
        </w:rPr>
        <w:t>u, suy nghĩ tr</w:t>
      </w:r>
      <w:r>
        <w:rPr>
          <w:sz w:val="28"/>
          <w:szCs w:val="28"/>
        </w:rPr>
        <w:t>ả</w:t>
      </w:r>
      <w:r>
        <w:rPr>
          <w:sz w:val="28"/>
          <w:szCs w:val="28"/>
        </w:rPr>
        <w:t xml:space="preserve"> l</w:t>
      </w:r>
      <w:r>
        <w:rPr>
          <w:sz w:val="28"/>
          <w:szCs w:val="28"/>
        </w:rPr>
        <w:t>ờ</w:t>
      </w:r>
      <w:r>
        <w:rPr>
          <w:sz w:val="28"/>
          <w:szCs w:val="28"/>
        </w:rPr>
        <w:t xml:space="preserve">i </w:t>
      </w:r>
      <w:r>
        <w:rPr>
          <w:sz w:val="28"/>
          <w:szCs w:val="28"/>
        </w:rPr>
        <w:t>câu h</w:t>
      </w:r>
      <w:r>
        <w:rPr>
          <w:sz w:val="28"/>
          <w:szCs w:val="28"/>
        </w:rPr>
        <w:t>ỏ</w:t>
      </w:r>
      <w:r>
        <w:rPr>
          <w:sz w:val="28"/>
          <w:szCs w:val="28"/>
        </w:rPr>
        <w:t>i.</w:t>
      </w:r>
    </w:p>
    <w:p w:rsidR="005B2E0C" w:rsidRDefault="00F54929">
      <w:pPr>
        <w:spacing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tr</w:t>
      </w:r>
      <w:r>
        <w:rPr>
          <w:sz w:val="28"/>
          <w:szCs w:val="28"/>
        </w:rPr>
        <w:t>ả</w:t>
      </w:r>
      <w:r>
        <w:rPr>
          <w:sz w:val="28"/>
          <w:szCs w:val="28"/>
        </w:rPr>
        <w:t xml:space="preserve"> l</w:t>
      </w:r>
      <w:r>
        <w:rPr>
          <w:sz w:val="28"/>
          <w:szCs w:val="28"/>
        </w:rPr>
        <w:t>ờ</w:t>
      </w:r>
      <w:r>
        <w:rPr>
          <w:sz w:val="28"/>
          <w:szCs w:val="28"/>
        </w:rPr>
        <w:t>i đư</w:t>
      </w:r>
      <w:r>
        <w:rPr>
          <w:sz w:val="28"/>
          <w:szCs w:val="28"/>
        </w:rPr>
        <w:t>ợ</w:t>
      </w:r>
      <w:r>
        <w:rPr>
          <w:sz w:val="28"/>
          <w:szCs w:val="28"/>
        </w:rPr>
        <w:t>c câu h</w:t>
      </w:r>
      <w:r>
        <w:rPr>
          <w:sz w:val="28"/>
          <w:szCs w:val="28"/>
        </w:rPr>
        <w:t>ỏ</w:t>
      </w:r>
      <w:r>
        <w:rPr>
          <w:sz w:val="28"/>
          <w:szCs w:val="28"/>
        </w:rPr>
        <w:t>i m</w:t>
      </w:r>
      <w:r>
        <w:rPr>
          <w:sz w:val="28"/>
          <w:szCs w:val="28"/>
        </w:rPr>
        <w:t>ở</w:t>
      </w:r>
      <w:r>
        <w:rPr>
          <w:sz w:val="28"/>
          <w:szCs w:val="28"/>
        </w:rPr>
        <w:t xml:space="preserve"> đ</w:t>
      </w:r>
      <w:r>
        <w:rPr>
          <w:sz w:val="28"/>
          <w:szCs w:val="28"/>
        </w:rPr>
        <w:t>ầ</w:t>
      </w:r>
      <w:r>
        <w:rPr>
          <w:sz w:val="28"/>
          <w:szCs w:val="28"/>
        </w:rPr>
        <w:t>u, bư</w:t>
      </w:r>
      <w:r>
        <w:rPr>
          <w:sz w:val="28"/>
          <w:szCs w:val="28"/>
        </w:rPr>
        <w:t>ớ</w:t>
      </w:r>
      <w:r>
        <w:rPr>
          <w:sz w:val="28"/>
          <w:szCs w:val="28"/>
        </w:rPr>
        <w:t>c đ</w:t>
      </w:r>
      <w:r>
        <w:rPr>
          <w:sz w:val="28"/>
          <w:szCs w:val="28"/>
        </w:rPr>
        <w:t>ầ</w:t>
      </w:r>
      <w:r>
        <w:rPr>
          <w:sz w:val="28"/>
          <w:szCs w:val="28"/>
        </w:rPr>
        <w:t>u có hình dung v</w:t>
      </w:r>
      <w:r>
        <w:rPr>
          <w:sz w:val="28"/>
          <w:szCs w:val="28"/>
        </w:rPr>
        <w:t>ề</w:t>
      </w:r>
      <w:r>
        <w:rPr>
          <w:sz w:val="28"/>
          <w:szCs w:val="28"/>
        </w:rPr>
        <w:t xml:space="preserve"> hình </w:t>
      </w:r>
      <w:r>
        <w:rPr>
          <w:sz w:val="28"/>
          <w:szCs w:val="28"/>
        </w:rPr>
        <w:t>ả</w:t>
      </w:r>
      <w:r>
        <w:rPr>
          <w:sz w:val="28"/>
          <w:szCs w:val="28"/>
        </w:rPr>
        <w:t>nh c</w:t>
      </w:r>
      <w:r>
        <w:rPr>
          <w:sz w:val="28"/>
          <w:szCs w:val="28"/>
        </w:rPr>
        <w:t>ủ</w:t>
      </w:r>
      <w:r>
        <w:rPr>
          <w:sz w:val="28"/>
          <w:szCs w:val="28"/>
        </w:rPr>
        <w:t>a tam giác cân.</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r>
        <w:rPr>
          <w:b/>
          <w:sz w:val="28"/>
          <w:szCs w:val="28"/>
        </w:rPr>
        <w:t>:</w:t>
      </w:r>
      <w:r>
        <w:rPr>
          <w:sz w:val="28"/>
          <w:szCs w:val="28"/>
        </w:rPr>
        <w:t xml:space="preserve"> </w:t>
      </w:r>
    </w:p>
    <w:p w:rsidR="005B2E0C" w:rsidRDefault="00F54929">
      <w:pPr>
        <w:spacing w:before="120" w:line="360" w:lineRule="auto"/>
        <w:rPr>
          <w:sz w:val="28"/>
          <w:szCs w:val="28"/>
        </w:rPr>
      </w:pPr>
      <w:r>
        <w:rPr>
          <w:sz w:val="28"/>
          <w:szCs w:val="28"/>
        </w:rPr>
        <w:t>- GV yêu c</w:t>
      </w:r>
      <w:r>
        <w:rPr>
          <w:sz w:val="28"/>
          <w:szCs w:val="28"/>
        </w:rPr>
        <w:t>ầ</w:t>
      </w:r>
      <w:r>
        <w:rPr>
          <w:sz w:val="28"/>
          <w:szCs w:val="28"/>
        </w:rPr>
        <w:t>u HS đ</w:t>
      </w:r>
      <w:r>
        <w:rPr>
          <w:sz w:val="28"/>
          <w:szCs w:val="28"/>
        </w:rPr>
        <w:t>ọ</w:t>
      </w:r>
      <w:r>
        <w:rPr>
          <w:sz w:val="28"/>
          <w:szCs w:val="28"/>
        </w:rPr>
        <w:t>c tình hu</w:t>
      </w:r>
      <w:r>
        <w:rPr>
          <w:sz w:val="28"/>
          <w:szCs w:val="28"/>
        </w:rPr>
        <w:t>ố</w:t>
      </w:r>
      <w:r>
        <w:rPr>
          <w:sz w:val="28"/>
          <w:szCs w:val="28"/>
        </w:rPr>
        <w:t>ng m</w:t>
      </w:r>
      <w:r>
        <w:rPr>
          <w:sz w:val="28"/>
          <w:szCs w:val="28"/>
        </w:rPr>
        <w:t>ở</w:t>
      </w:r>
      <w:r>
        <w:rPr>
          <w:sz w:val="28"/>
          <w:szCs w:val="28"/>
        </w:rPr>
        <w:t xml:space="preserve"> đ</w:t>
      </w:r>
      <w:r>
        <w:rPr>
          <w:sz w:val="28"/>
          <w:szCs w:val="28"/>
        </w:rPr>
        <w:t>ầ</w:t>
      </w:r>
      <w:r>
        <w:rPr>
          <w:sz w:val="28"/>
          <w:szCs w:val="28"/>
        </w:rPr>
        <w:t xml:space="preserve">u </w:t>
      </w:r>
    </w:p>
    <w:p w:rsidR="005B2E0C" w:rsidRDefault="00F54929">
      <w:pPr>
        <w:spacing w:before="120" w:line="360" w:lineRule="auto"/>
        <w:rPr>
          <w:sz w:val="28"/>
          <w:szCs w:val="28"/>
        </w:rPr>
      </w:pPr>
      <w:r>
        <w:rPr>
          <w:sz w:val="28"/>
          <w:szCs w:val="28"/>
        </w:rPr>
        <w:t>Ki</w:t>
      </w:r>
      <w:r>
        <w:rPr>
          <w:sz w:val="28"/>
          <w:szCs w:val="28"/>
        </w:rPr>
        <w:t>ế</w:t>
      </w:r>
      <w:r>
        <w:rPr>
          <w:sz w:val="28"/>
          <w:szCs w:val="28"/>
        </w:rPr>
        <w:t>n trúc sư v</w:t>
      </w:r>
      <w:r>
        <w:rPr>
          <w:sz w:val="28"/>
          <w:szCs w:val="28"/>
        </w:rPr>
        <w:t>ẽ</w:t>
      </w:r>
      <w:r>
        <w:rPr>
          <w:sz w:val="28"/>
          <w:szCs w:val="28"/>
        </w:rPr>
        <w:t xml:space="preserve"> b</w:t>
      </w:r>
      <w:r>
        <w:rPr>
          <w:sz w:val="28"/>
          <w:szCs w:val="28"/>
        </w:rPr>
        <w:t>ả</w:t>
      </w:r>
      <w:r>
        <w:rPr>
          <w:sz w:val="28"/>
          <w:szCs w:val="28"/>
        </w:rPr>
        <w:t>n thi</w:t>
      </w:r>
      <w:r>
        <w:rPr>
          <w:sz w:val="28"/>
          <w:szCs w:val="28"/>
        </w:rPr>
        <w:t>ế</w:t>
      </w:r>
      <w:r>
        <w:rPr>
          <w:sz w:val="28"/>
          <w:szCs w:val="28"/>
        </w:rPr>
        <w:t>t k</w:t>
      </w:r>
      <w:r>
        <w:rPr>
          <w:sz w:val="28"/>
          <w:szCs w:val="28"/>
        </w:rPr>
        <w:t>ế</w:t>
      </w:r>
      <w:r>
        <w:rPr>
          <w:sz w:val="28"/>
          <w:szCs w:val="28"/>
        </w:rPr>
        <w:t xml:space="preserve"> ngôi nhà hình tam giác theo </w:t>
      </w:r>
      <w:r>
        <w:rPr>
          <w:sz w:val="28"/>
          <w:szCs w:val="28"/>
        </w:rPr>
        <w:t>t</w:t>
      </w:r>
      <w:r>
        <w:rPr>
          <w:sz w:val="28"/>
          <w:szCs w:val="28"/>
        </w:rPr>
        <w:t>ỉ</w:t>
      </w:r>
      <w:r>
        <w:rPr>
          <w:sz w:val="28"/>
          <w:szCs w:val="28"/>
        </w:rPr>
        <w:t xml:space="preserve"> l</w:t>
      </w:r>
      <w:r>
        <w:rPr>
          <w:sz w:val="28"/>
          <w:szCs w:val="28"/>
        </w:rPr>
        <w:t>ệ</w:t>
      </w:r>
      <w:r>
        <w:rPr>
          <w:sz w:val="28"/>
          <w:szCs w:val="28"/>
        </w:rPr>
        <w:t xml:space="preserve"> 1: 100. Bi</w:t>
      </w:r>
      <w:r>
        <w:rPr>
          <w:sz w:val="28"/>
          <w:szCs w:val="28"/>
        </w:rPr>
        <w:t>ế</w:t>
      </w:r>
      <w:r>
        <w:rPr>
          <w:sz w:val="28"/>
          <w:szCs w:val="28"/>
        </w:rPr>
        <w:t>t r</w:t>
      </w:r>
      <w:r>
        <w:rPr>
          <w:sz w:val="28"/>
          <w:szCs w:val="28"/>
        </w:rPr>
        <w:t>ằ</w:t>
      </w:r>
      <w:r>
        <w:rPr>
          <w:sz w:val="28"/>
          <w:szCs w:val="28"/>
        </w:rPr>
        <w:t>ng ngôi nhà cao 5 m, b</w:t>
      </w:r>
      <w:r>
        <w:rPr>
          <w:sz w:val="28"/>
          <w:szCs w:val="28"/>
        </w:rPr>
        <w:t>ề</w:t>
      </w:r>
      <w:r>
        <w:rPr>
          <w:sz w:val="28"/>
          <w:szCs w:val="28"/>
        </w:rPr>
        <w:t xml:space="preserve"> ngang m</w:t>
      </w:r>
      <w:r>
        <w:rPr>
          <w:sz w:val="28"/>
          <w:szCs w:val="28"/>
        </w:rPr>
        <w:t>ặ</w:t>
      </w:r>
      <w:r>
        <w:rPr>
          <w:sz w:val="28"/>
          <w:szCs w:val="28"/>
        </w:rPr>
        <w:t>t sàn r</w:t>
      </w:r>
      <w:r>
        <w:rPr>
          <w:sz w:val="28"/>
          <w:szCs w:val="28"/>
        </w:rPr>
        <w:t>ộ</w:t>
      </w:r>
      <w:r>
        <w:rPr>
          <w:sz w:val="28"/>
          <w:szCs w:val="28"/>
        </w:rPr>
        <w:t>ng 4 m và hai mái nghiêng như nhau. Theo em, trên b</w:t>
      </w:r>
      <w:r>
        <w:rPr>
          <w:sz w:val="28"/>
          <w:szCs w:val="28"/>
        </w:rPr>
        <w:t>ả</w:t>
      </w:r>
      <w:r>
        <w:rPr>
          <w:sz w:val="28"/>
          <w:szCs w:val="28"/>
        </w:rPr>
        <w:t>n thi</w:t>
      </w:r>
      <w:r>
        <w:rPr>
          <w:sz w:val="28"/>
          <w:szCs w:val="28"/>
        </w:rPr>
        <w:t>ế</w:t>
      </w:r>
      <w:r>
        <w:rPr>
          <w:sz w:val="28"/>
          <w:szCs w:val="28"/>
        </w:rPr>
        <w:t>t k</w:t>
      </w:r>
      <w:r>
        <w:rPr>
          <w:sz w:val="28"/>
          <w:szCs w:val="28"/>
        </w:rPr>
        <w:t>ế</w:t>
      </w:r>
      <w:r>
        <w:rPr>
          <w:sz w:val="28"/>
          <w:szCs w:val="28"/>
        </w:rPr>
        <w:t xml:space="preserve"> làm th</w:t>
      </w:r>
      <w:r>
        <w:rPr>
          <w:sz w:val="28"/>
          <w:szCs w:val="28"/>
        </w:rPr>
        <w:t>ế</w:t>
      </w:r>
      <w:r>
        <w:rPr>
          <w:sz w:val="28"/>
          <w:szCs w:val="28"/>
        </w:rPr>
        <w:t xml:space="preserve"> nào đ</w:t>
      </w:r>
      <w:r>
        <w:rPr>
          <w:sz w:val="28"/>
          <w:szCs w:val="28"/>
        </w:rPr>
        <w:t>ể</w:t>
      </w:r>
      <w:r>
        <w:rPr>
          <w:sz w:val="28"/>
          <w:szCs w:val="28"/>
        </w:rPr>
        <w:t xml:space="preserve"> xác đ</w:t>
      </w:r>
      <w:r>
        <w:rPr>
          <w:sz w:val="28"/>
          <w:szCs w:val="28"/>
        </w:rPr>
        <w:t>ị</w:t>
      </w:r>
      <w:r>
        <w:rPr>
          <w:sz w:val="28"/>
          <w:szCs w:val="28"/>
        </w:rPr>
        <w:t>nh đư</w:t>
      </w:r>
      <w:r>
        <w:rPr>
          <w:sz w:val="28"/>
          <w:szCs w:val="28"/>
        </w:rPr>
        <w:t>ợ</w:t>
      </w:r>
      <w:r>
        <w:rPr>
          <w:sz w:val="28"/>
          <w:szCs w:val="28"/>
        </w:rPr>
        <w:t>c chính xác đi</w:t>
      </w:r>
      <w:r>
        <w:rPr>
          <w:sz w:val="28"/>
          <w:szCs w:val="28"/>
        </w:rPr>
        <w:t>ể</w:t>
      </w:r>
      <w:r>
        <w:rPr>
          <w:sz w:val="28"/>
          <w:szCs w:val="28"/>
        </w:rPr>
        <w:t>m C th</w:t>
      </w:r>
      <w:r>
        <w:rPr>
          <w:sz w:val="28"/>
          <w:szCs w:val="28"/>
        </w:rPr>
        <w:t>ể</w:t>
      </w:r>
      <w:r>
        <w:rPr>
          <w:sz w:val="28"/>
          <w:szCs w:val="28"/>
        </w:rPr>
        <w:t xml:space="preserve"> hi</w:t>
      </w:r>
      <w:r>
        <w:rPr>
          <w:sz w:val="28"/>
          <w:szCs w:val="28"/>
        </w:rPr>
        <w:t>ệ</w:t>
      </w:r>
      <w:r>
        <w:rPr>
          <w:sz w:val="28"/>
          <w:szCs w:val="28"/>
        </w:rPr>
        <w:t>n đ</w:t>
      </w:r>
      <w:r>
        <w:rPr>
          <w:sz w:val="28"/>
          <w:szCs w:val="28"/>
        </w:rPr>
        <w:t>ỉ</w:t>
      </w:r>
      <w:r>
        <w:rPr>
          <w:sz w:val="28"/>
          <w:szCs w:val="28"/>
        </w:rPr>
        <w:t>nh ngôi nhà?</w:t>
      </w:r>
    </w:p>
    <w:p w:rsidR="005B2E0C" w:rsidRDefault="00F54929">
      <w:pPr>
        <w:spacing w:before="120" w:line="360" w:lineRule="auto"/>
        <w:rPr>
          <w:sz w:val="28"/>
          <w:szCs w:val="28"/>
        </w:rPr>
      </w:pPr>
      <w:r>
        <w:rPr>
          <w:noProof/>
          <w:sz w:val="28"/>
          <w:szCs w:val="28"/>
        </w:rPr>
        <w:lastRenderedPageBreak/>
        <w:drawing>
          <wp:inline distT="0" distB="0" distL="0" distR="0">
            <wp:extent cx="4930140" cy="1866900"/>
            <wp:effectExtent l="0" t="0" r="0" b="0"/>
            <wp:docPr id="569" name="image52.png"/>
            <wp:cNvGraphicFramePr/>
            <a:graphic xmlns:a="http://schemas.openxmlformats.org/drawingml/2006/main">
              <a:graphicData uri="http://schemas.openxmlformats.org/drawingml/2006/picture">
                <pic:pic xmlns:pic="http://schemas.openxmlformats.org/drawingml/2006/picture">
                  <pic:nvPicPr>
                    <pic:cNvPr id="569" name="image52.png"/>
                    <pic:cNvPicPr preferRelativeResize="0"/>
                  </pic:nvPicPr>
                  <pic:blipFill>
                    <a:blip r:embed="rId79"/>
                    <a:srcRect/>
                    <a:stretch>
                      <a:fillRect/>
                    </a:stretch>
                  </pic:blipFill>
                  <pic:spPr>
                    <a:xfrm>
                      <a:off x="0" y="0"/>
                      <a:ext cx="4930567" cy="1867062"/>
                    </a:xfrm>
                    <a:prstGeom prst="rect">
                      <a:avLst/>
                    </a:prstGeom>
                  </pic:spPr>
                </pic:pic>
              </a:graphicData>
            </a:graphic>
          </wp:inline>
        </w:drawing>
      </w:r>
    </w:p>
    <w:p w:rsidR="005B2E0C" w:rsidRDefault="00F54929">
      <w:pPr>
        <w:spacing w:before="120" w:line="360" w:lineRule="auto"/>
        <w:rPr>
          <w:sz w:val="28"/>
          <w:szCs w:val="28"/>
        </w:rPr>
      </w:pPr>
      <w:r>
        <w:rPr>
          <w:sz w:val="28"/>
          <w:szCs w:val="28"/>
        </w:rPr>
        <w:t>- GV gi</w:t>
      </w:r>
      <w:r>
        <w:rPr>
          <w:sz w:val="28"/>
          <w:szCs w:val="28"/>
        </w:rPr>
        <w:t>ớ</w:t>
      </w:r>
      <w:r>
        <w:rPr>
          <w:sz w:val="28"/>
          <w:szCs w:val="28"/>
        </w:rPr>
        <w:t>i thi</w:t>
      </w:r>
      <w:r>
        <w:rPr>
          <w:sz w:val="28"/>
          <w:szCs w:val="28"/>
        </w:rPr>
        <w:t>ệ</w:t>
      </w:r>
      <w:r>
        <w:rPr>
          <w:sz w:val="28"/>
          <w:szCs w:val="28"/>
        </w:rPr>
        <w:t>u đi</w:t>
      </w:r>
      <w:r>
        <w:rPr>
          <w:sz w:val="28"/>
          <w:szCs w:val="28"/>
        </w:rPr>
        <w:t>ể</w:t>
      </w:r>
      <w:r>
        <w:rPr>
          <w:sz w:val="28"/>
          <w:szCs w:val="28"/>
        </w:rPr>
        <w:t>m A và B th</w:t>
      </w:r>
      <w:r>
        <w:rPr>
          <w:sz w:val="28"/>
          <w:szCs w:val="28"/>
        </w:rPr>
        <w:t>ể</w:t>
      </w:r>
      <w:r>
        <w:rPr>
          <w:sz w:val="28"/>
          <w:szCs w:val="28"/>
        </w:rPr>
        <w:t xml:space="preserve"> hi</w:t>
      </w:r>
      <w:r>
        <w:rPr>
          <w:sz w:val="28"/>
          <w:szCs w:val="28"/>
        </w:rPr>
        <w:t>ệ</w:t>
      </w:r>
      <w:r>
        <w:rPr>
          <w:sz w:val="28"/>
          <w:szCs w:val="28"/>
        </w:rPr>
        <w:t>n b</w:t>
      </w:r>
      <w:r>
        <w:rPr>
          <w:sz w:val="28"/>
          <w:szCs w:val="28"/>
        </w:rPr>
        <w:t>ề</w:t>
      </w:r>
      <w:r>
        <w:rPr>
          <w:sz w:val="28"/>
          <w:szCs w:val="28"/>
        </w:rPr>
        <w:t xml:space="preserve"> ngang m</w:t>
      </w:r>
      <w:r>
        <w:rPr>
          <w:sz w:val="28"/>
          <w:szCs w:val="28"/>
        </w:rPr>
        <w:t>ặ</w:t>
      </w:r>
      <w:r>
        <w:rPr>
          <w:sz w:val="28"/>
          <w:szCs w:val="28"/>
        </w:rPr>
        <w:t>t sàn c</w:t>
      </w:r>
      <w:r>
        <w:rPr>
          <w:sz w:val="28"/>
          <w:szCs w:val="28"/>
        </w:rPr>
        <w:t>ủ</w:t>
      </w:r>
      <w:r>
        <w:rPr>
          <w:sz w:val="28"/>
          <w:szCs w:val="28"/>
        </w:rPr>
        <w:t>a ng</w:t>
      </w:r>
      <w:r>
        <w:rPr>
          <w:sz w:val="28"/>
          <w:szCs w:val="28"/>
        </w:rPr>
        <w:t>ôi nhà. (AB = 4m), đưa ra v</w:t>
      </w:r>
      <w:r>
        <w:rPr>
          <w:sz w:val="28"/>
          <w:szCs w:val="28"/>
        </w:rPr>
        <w:t>ấ</w:t>
      </w:r>
      <w:r>
        <w:rPr>
          <w:sz w:val="28"/>
          <w:szCs w:val="28"/>
        </w:rPr>
        <w:t>n đ</w:t>
      </w:r>
      <w:r>
        <w:rPr>
          <w:sz w:val="28"/>
          <w:szCs w:val="28"/>
        </w:rPr>
        <w:t>ề</w:t>
      </w:r>
      <w:r>
        <w:rPr>
          <w:sz w:val="28"/>
          <w:szCs w:val="28"/>
        </w:rPr>
        <w:t xml:space="preserve">: </w:t>
      </w:r>
      <w:r>
        <w:rPr>
          <w:i/>
          <w:sz w:val="28"/>
          <w:szCs w:val="28"/>
        </w:rPr>
        <w:t>V</w:t>
      </w:r>
      <w:r>
        <w:rPr>
          <w:i/>
          <w:sz w:val="28"/>
          <w:szCs w:val="28"/>
        </w:rPr>
        <w:t>ị</w:t>
      </w:r>
      <w:r>
        <w:rPr>
          <w:i/>
          <w:sz w:val="28"/>
          <w:szCs w:val="28"/>
        </w:rPr>
        <w:t xml:space="preserve"> trí đi</w:t>
      </w:r>
      <w:r>
        <w:rPr>
          <w:i/>
          <w:sz w:val="28"/>
          <w:szCs w:val="28"/>
        </w:rPr>
        <w:t>ể</w:t>
      </w:r>
      <w:r>
        <w:rPr>
          <w:i/>
          <w:sz w:val="28"/>
          <w:szCs w:val="28"/>
        </w:rPr>
        <w:t>m C ph</w:t>
      </w:r>
      <w:r>
        <w:rPr>
          <w:i/>
          <w:sz w:val="28"/>
          <w:szCs w:val="28"/>
        </w:rPr>
        <w:t>ả</w:t>
      </w:r>
      <w:r>
        <w:rPr>
          <w:i/>
          <w:sz w:val="28"/>
          <w:szCs w:val="28"/>
        </w:rPr>
        <w:t>i th</w:t>
      </w:r>
      <w:r>
        <w:rPr>
          <w:i/>
          <w:sz w:val="28"/>
          <w:szCs w:val="28"/>
        </w:rPr>
        <w:t>ỏ</w:t>
      </w:r>
      <w:r>
        <w:rPr>
          <w:i/>
          <w:sz w:val="28"/>
          <w:szCs w:val="28"/>
        </w:rPr>
        <w:t>a mãn đi</w:t>
      </w:r>
      <w:r>
        <w:rPr>
          <w:i/>
          <w:sz w:val="28"/>
          <w:szCs w:val="28"/>
        </w:rPr>
        <w:t>ề</w:t>
      </w:r>
      <w:r>
        <w:rPr>
          <w:i/>
          <w:sz w:val="28"/>
          <w:szCs w:val="28"/>
        </w:rPr>
        <w:t>u gì?</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r>
        <w:rPr>
          <w:b/>
          <w:sz w:val="28"/>
          <w:szCs w:val="28"/>
        </w:rPr>
        <w:t xml:space="preserve">: </w:t>
      </w:r>
      <w:r>
        <w:rPr>
          <w:sz w:val="28"/>
          <w:szCs w:val="28"/>
        </w:rPr>
        <w:t>HS quan sát và chú ý l</w:t>
      </w:r>
      <w:r>
        <w:rPr>
          <w:sz w:val="28"/>
          <w:szCs w:val="28"/>
        </w:rPr>
        <w:t>ắ</w:t>
      </w:r>
      <w:r>
        <w:rPr>
          <w:sz w:val="28"/>
          <w:szCs w:val="28"/>
        </w:rPr>
        <w:t>ng nghe, th</w:t>
      </w:r>
      <w:r>
        <w:rPr>
          <w:sz w:val="28"/>
          <w:szCs w:val="28"/>
        </w:rPr>
        <w:t>ả</w:t>
      </w:r>
      <w:r>
        <w:rPr>
          <w:sz w:val="28"/>
          <w:szCs w:val="28"/>
        </w:rPr>
        <w:t>o lu</w:t>
      </w:r>
      <w:r>
        <w:rPr>
          <w:sz w:val="28"/>
          <w:szCs w:val="28"/>
        </w:rPr>
        <w:t>ậ</w:t>
      </w:r>
      <w:r>
        <w:rPr>
          <w:sz w:val="28"/>
          <w:szCs w:val="28"/>
        </w:rPr>
        <w:t>n nhóm đôi hoàn thành yêu c</w:t>
      </w:r>
      <w:r>
        <w:rPr>
          <w:sz w:val="28"/>
          <w:szCs w:val="28"/>
        </w:rPr>
        <w:t>ầ</w:t>
      </w:r>
      <w:r>
        <w:rPr>
          <w:sz w:val="28"/>
          <w:szCs w:val="28"/>
        </w:rPr>
        <w:t>u.</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3: Báo cáo, th</w:t>
      </w:r>
      <w:r>
        <w:rPr>
          <w:b/>
          <w:sz w:val="28"/>
          <w:szCs w:val="28"/>
        </w:rPr>
        <w:t>ả</w:t>
      </w:r>
      <w:r>
        <w:rPr>
          <w:b/>
          <w:sz w:val="28"/>
          <w:szCs w:val="28"/>
        </w:rPr>
        <w:t>o lu</w:t>
      </w:r>
      <w:r>
        <w:rPr>
          <w:b/>
          <w:sz w:val="28"/>
          <w:szCs w:val="28"/>
        </w:rPr>
        <w:t>ậ</w:t>
      </w:r>
      <w:r>
        <w:rPr>
          <w:b/>
          <w:sz w:val="28"/>
          <w:szCs w:val="28"/>
        </w:rPr>
        <w:t xml:space="preserve">n: </w:t>
      </w:r>
      <w:r>
        <w:rPr>
          <w:sz w:val="28"/>
          <w:szCs w:val="28"/>
        </w:rPr>
        <w:t>GV g</w:t>
      </w:r>
      <w:r>
        <w:rPr>
          <w:sz w:val="28"/>
          <w:szCs w:val="28"/>
        </w:rPr>
        <w:t>ọ</w:t>
      </w:r>
      <w:r>
        <w:rPr>
          <w:sz w:val="28"/>
          <w:szCs w:val="28"/>
        </w:rPr>
        <w:t>i m</w:t>
      </w:r>
      <w:r>
        <w:rPr>
          <w:sz w:val="28"/>
          <w:szCs w:val="28"/>
        </w:rPr>
        <w:t>ộ</w:t>
      </w:r>
      <w:r>
        <w:rPr>
          <w:sz w:val="28"/>
          <w:szCs w:val="28"/>
        </w:rPr>
        <w:t>t s</w:t>
      </w:r>
      <w:r>
        <w:rPr>
          <w:sz w:val="28"/>
          <w:szCs w:val="28"/>
        </w:rPr>
        <w:t>ố</w:t>
      </w:r>
      <w:r>
        <w:rPr>
          <w:sz w:val="28"/>
          <w:szCs w:val="28"/>
        </w:rPr>
        <w:t xml:space="preserve"> HS tr</w:t>
      </w:r>
      <w:r>
        <w:rPr>
          <w:sz w:val="28"/>
          <w:szCs w:val="28"/>
        </w:rPr>
        <w:t>ả</w:t>
      </w:r>
      <w:r>
        <w:rPr>
          <w:sz w:val="28"/>
          <w:szCs w:val="28"/>
        </w:rPr>
        <w:t xml:space="preserve"> l</w:t>
      </w:r>
      <w:r>
        <w:rPr>
          <w:sz w:val="28"/>
          <w:szCs w:val="28"/>
        </w:rPr>
        <w:t>ờ</w:t>
      </w:r>
      <w:r>
        <w:rPr>
          <w:sz w:val="28"/>
          <w:szCs w:val="28"/>
        </w:rPr>
        <w:t>i, HS khác nh</w:t>
      </w:r>
      <w:r>
        <w:rPr>
          <w:sz w:val="28"/>
          <w:szCs w:val="28"/>
        </w:rPr>
        <w:t>ậ</w:t>
      </w:r>
      <w:r>
        <w:rPr>
          <w:sz w:val="28"/>
          <w:szCs w:val="28"/>
        </w:rPr>
        <w:t>n xét, b</w:t>
      </w:r>
      <w:r>
        <w:rPr>
          <w:sz w:val="28"/>
          <w:szCs w:val="28"/>
        </w:rPr>
        <w:t>ổ</w:t>
      </w:r>
      <w:r>
        <w:rPr>
          <w:sz w:val="28"/>
          <w:szCs w:val="28"/>
        </w:rPr>
        <w:t xml:space="preserve"> sung.</w:t>
      </w:r>
    </w:p>
    <w:p w:rsidR="005B2E0C" w:rsidRDefault="00F54929">
      <w:pPr>
        <w:spacing w:before="120" w:line="360" w:lineRule="auto"/>
        <w:rPr>
          <w:sz w:val="28"/>
          <w:szCs w:val="28"/>
        </w:rPr>
      </w:pPr>
      <w:r>
        <w:rPr>
          <w:sz w:val="28"/>
          <w:szCs w:val="28"/>
        </w:rPr>
        <w:t>-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cách đ</w:t>
      </w:r>
      <w:r>
        <w:rPr>
          <w:sz w:val="28"/>
          <w:szCs w:val="28"/>
        </w:rPr>
        <w:t>ề</w:t>
      </w:r>
      <w:r>
        <w:rPr>
          <w:sz w:val="28"/>
          <w:szCs w:val="28"/>
        </w:rPr>
        <w:t>u A và B, đư</w:t>
      </w:r>
      <w:r>
        <w:rPr>
          <w:sz w:val="28"/>
          <w:szCs w:val="28"/>
        </w:rPr>
        <w:t>ờ</w:t>
      </w:r>
      <w:r>
        <w:rPr>
          <w:sz w:val="28"/>
          <w:szCs w:val="28"/>
        </w:rPr>
        <w:t>ng cao đ</w:t>
      </w:r>
      <w:r>
        <w:rPr>
          <w:sz w:val="28"/>
          <w:szCs w:val="28"/>
        </w:rPr>
        <w:t>ỉ</w:t>
      </w:r>
      <w:r>
        <w:rPr>
          <w:sz w:val="28"/>
          <w:szCs w:val="28"/>
        </w:rPr>
        <w:t>nh C c</w:t>
      </w:r>
      <w:r>
        <w:rPr>
          <w:sz w:val="28"/>
          <w:szCs w:val="28"/>
        </w:rPr>
        <w:t>ủ</w:t>
      </w:r>
      <w:r>
        <w:rPr>
          <w:sz w:val="28"/>
          <w:szCs w:val="28"/>
        </w:rPr>
        <w:t>a tam giác ABC ph</w:t>
      </w:r>
      <w:r>
        <w:rPr>
          <w:sz w:val="28"/>
          <w:szCs w:val="28"/>
        </w:rPr>
        <w:t>ả</w:t>
      </w:r>
      <w:r>
        <w:rPr>
          <w:sz w:val="28"/>
          <w:szCs w:val="28"/>
        </w:rPr>
        <w:t>i có chi</w:t>
      </w:r>
      <w:r>
        <w:rPr>
          <w:sz w:val="28"/>
          <w:szCs w:val="28"/>
        </w:rPr>
        <w:t>ề</w:t>
      </w:r>
      <w:r>
        <w:rPr>
          <w:sz w:val="28"/>
          <w:szCs w:val="28"/>
        </w:rPr>
        <w:t>u dài b</w:t>
      </w:r>
      <w:r>
        <w:rPr>
          <w:sz w:val="28"/>
          <w:szCs w:val="28"/>
        </w:rPr>
        <w:t>ằ</w:t>
      </w:r>
      <w:r>
        <w:rPr>
          <w:sz w:val="28"/>
          <w:szCs w:val="28"/>
        </w:rPr>
        <w:t>ng 5 cm.</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 xml:space="preserve">nh: </w:t>
      </w:r>
      <w:r>
        <w:rPr>
          <w:sz w:val="28"/>
          <w:szCs w:val="28"/>
        </w:rPr>
        <w:t>GV đánh giá k</w:t>
      </w:r>
      <w:r>
        <w:rPr>
          <w:sz w:val="28"/>
          <w:szCs w:val="28"/>
        </w:rPr>
        <w:t>ế</w:t>
      </w:r>
      <w:r>
        <w:rPr>
          <w:sz w:val="28"/>
          <w:szCs w:val="28"/>
        </w:rPr>
        <w:t>t qu</w:t>
      </w:r>
      <w:r>
        <w:rPr>
          <w:sz w:val="28"/>
          <w:szCs w:val="28"/>
        </w:rPr>
        <w:t>ả</w:t>
      </w:r>
      <w:r>
        <w:rPr>
          <w:sz w:val="28"/>
          <w:szCs w:val="28"/>
        </w:rPr>
        <w:t xml:space="preserve"> c</w:t>
      </w:r>
      <w:r>
        <w:rPr>
          <w:sz w:val="28"/>
          <w:szCs w:val="28"/>
        </w:rPr>
        <w:t>ủ</w:t>
      </w:r>
      <w:r>
        <w:rPr>
          <w:sz w:val="28"/>
          <w:szCs w:val="28"/>
        </w:rPr>
        <w:t>a HS, trên cơ s</w:t>
      </w:r>
      <w:r>
        <w:rPr>
          <w:sz w:val="28"/>
          <w:szCs w:val="28"/>
        </w:rPr>
        <w:t>ở</w:t>
      </w:r>
      <w:r>
        <w:rPr>
          <w:sz w:val="28"/>
          <w:szCs w:val="28"/>
        </w:rPr>
        <w:t xml:space="preserve"> đó d</w:t>
      </w:r>
      <w:r>
        <w:rPr>
          <w:sz w:val="28"/>
          <w:szCs w:val="28"/>
        </w:rPr>
        <w:t>ẫ</w:t>
      </w:r>
      <w:r>
        <w:rPr>
          <w:sz w:val="28"/>
          <w:szCs w:val="28"/>
        </w:rPr>
        <w:t>n d</w:t>
      </w:r>
      <w:r>
        <w:rPr>
          <w:sz w:val="28"/>
          <w:szCs w:val="28"/>
        </w:rPr>
        <w:t>ắ</w:t>
      </w:r>
      <w:r>
        <w:rPr>
          <w:sz w:val="28"/>
          <w:szCs w:val="28"/>
        </w:rPr>
        <w:t>t HS vào bài h</w:t>
      </w:r>
      <w:r>
        <w:rPr>
          <w:sz w:val="28"/>
          <w:szCs w:val="28"/>
        </w:rPr>
        <w:t>ọ</w:t>
      </w:r>
      <w:r>
        <w:rPr>
          <w:sz w:val="28"/>
          <w:szCs w:val="28"/>
        </w:rPr>
        <w:t>c m</w:t>
      </w:r>
      <w:r>
        <w:rPr>
          <w:sz w:val="28"/>
          <w:szCs w:val="28"/>
        </w:rPr>
        <w:t>ớ</w:t>
      </w:r>
      <w:r>
        <w:rPr>
          <w:sz w:val="28"/>
          <w:szCs w:val="28"/>
        </w:rPr>
        <w:t xml:space="preserve">i: "Hình </w:t>
      </w:r>
      <w:r>
        <w:rPr>
          <w:sz w:val="28"/>
          <w:szCs w:val="28"/>
        </w:rPr>
        <w:t>ả</w:t>
      </w:r>
      <w:r>
        <w:rPr>
          <w:sz w:val="28"/>
          <w:szCs w:val="28"/>
        </w:rPr>
        <w:t>nh chúng ta đư</w:t>
      </w:r>
      <w:r>
        <w:rPr>
          <w:sz w:val="28"/>
          <w:szCs w:val="28"/>
        </w:rPr>
        <w:t>ợ</w:t>
      </w:r>
      <w:r>
        <w:rPr>
          <w:sz w:val="28"/>
          <w:szCs w:val="28"/>
        </w:rPr>
        <w:t xml:space="preserve">c quan sát là hình </w:t>
      </w:r>
      <w:r>
        <w:rPr>
          <w:sz w:val="28"/>
          <w:szCs w:val="28"/>
        </w:rPr>
        <w:t>ả</w:t>
      </w:r>
      <w:r>
        <w:rPr>
          <w:sz w:val="28"/>
          <w:szCs w:val="28"/>
        </w:rPr>
        <w:t>nh c</w:t>
      </w:r>
      <w:r>
        <w:rPr>
          <w:sz w:val="28"/>
          <w:szCs w:val="28"/>
        </w:rPr>
        <w:t>ủ</w:t>
      </w:r>
      <w:r>
        <w:rPr>
          <w:sz w:val="28"/>
          <w:szCs w:val="28"/>
        </w:rPr>
        <w:t>a m</w:t>
      </w:r>
      <w:r>
        <w:rPr>
          <w:sz w:val="28"/>
          <w:szCs w:val="28"/>
        </w:rPr>
        <w:t>ộ</w:t>
      </w:r>
      <w:r>
        <w:rPr>
          <w:sz w:val="28"/>
          <w:szCs w:val="28"/>
        </w:rPr>
        <w:t>t tam giác c</w:t>
      </w:r>
      <w:r>
        <w:rPr>
          <w:sz w:val="28"/>
          <w:szCs w:val="28"/>
        </w:rPr>
        <w:t>ân, hôm nay chúng ta s</w:t>
      </w:r>
      <w:r>
        <w:rPr>
          <w:sz w:val="28"/>
          <w:szCs w:val="28"/>
        </w:rPr>
        <w:t>ẽ</w:t>
      </w:r>
      <w:r>
        <w:rPr>
          <w:sz w:val="28"/>
          <w:szCs w:val="28"/>
        </w:rPr>
        <w:t xml:space="preserve"> đi tìm hi</w:t>
      </w:r>
      <w:r>
        <w:rPr>
          <w:sz w:val="28"/>
          <w:szCs w:val="28"/>
        </w:rPr>
        <w:t>ể</w:t>
      </w:r>
      <w:r>
        <w:rPr>
          <w:sz w:val="28"/>
          <w:szCs w:val="28"/>
        </w:rPr>
        <w:t>u v</w:t>
      </w:r>
      <w:r>
        <w:rPr>
          <w:sz w:val="28"/>
          <w:szCs w:val="28"/>
        </w:rPr>
        <w:t>ề</w:t>
      </w:r>
      <w:r>
        <w:rPr>
          <w:sz w:val="28"/>
          <w:szCs w:val="28"/>
        </w:rPr>
        <w:t xml:space="preserve"> khái ni</w:t>
      </w:r>
      <w:r>
        <w:rPr>
          <w:sz w:val="28"/>
          <w:szCs w:val="28"/>
        </w:rPr>
        <w:t>ệ</w:t>
      </w:r>
      <w:r>
        <w:rPr>
          <w:sz w:val="28"/>
          <w:szCs w:val="28"/>
        </w:rPr>
        <w:t>m và tính ch</w:t>
      </w:r>
      <w:r>
        <w:rPr>
          <w:sz w:val="28"/>
          <w:szCs w:val="28"/>
        </w:rPr>
        <w:t>ấ</w:t>
      </w:r>
      <w:r>
        <w:rPr>
          <w:sz w:val="28"/>
          <w:szCs w:val="28"/>
        </w:rPr>
        <w:t>t c</w:t>
      </w:r>
      <w:r>
        <w:rPr>
          <w:sz w:val="28"/>
          <w:szCs w:val="28"/>
        </w:rPr>
        <w:t>ủ</w:t>
      </w:r>
      <w:r>
        <w:rPr>
          <w:sz w:val="28"/>
          <w:szCs w:val="28"/>
        </w:rPr>
        <w:t>a nh</w:t>
      </w:r>
      <w:r>
        <w:rPr>
          <w:sz w:val="28"/>
          <w:szCs w:val="28"/>
        </w:rPr>
        <w:t>ữ</w:t>
      </w:r>
      <w:r>
        <w:rPr>
          <w:sz w:val="28"/>
          <w:szCs w:val="28"/>
        </w:rPr>
        <w:t>ng tam giác đ</w:t>
      </w:r>
      <w:r>
        <w:rPr>
          <w:sz w:val="28"/>
          <w:szCs w:val="28"/>
        </w:rPr>
        <w:t>ặ</w:t>
      </w:r>
      <w:r>
        <w:rPr>
          <w:sz w:val="28"/>
          <w:szCs w:val="28"/>
        </w:rPr>
        <w:t>c bi</w:t>
      </w:r>
      <w:r>
        <w:rPr>
          <w:sz w:val="28"/>
          <w:szCs w:val="28"/>
        </w:rPr>
        <w:t>ệ</w:t>
      </w:r>
      <w:r>
        <w:rPr>
          <w:sz w:val="28"/>
          <w:szCs w:val="28"/>
        </w:rPr>
        <w:t>t này."</w:t>
      </w:r>
    </w:p>
    <w:p w:rsidR="005B2E0C" w:rsidRDefault="00F54929">
      <w:pPr>
        <w:spacing w:before="120" w:line="360" w:lineRule="auto"/>
        <w:rPr>
          <w:b/>
          <w:sz w:val="28"/>
          <w:szCs w:val="28"/>
        </w:rPr>
      </w:pPr>
      <w:r>
        <w:rPr>
          <w:b/>
          <w:sz w:val="28"/>
          <w:szCs w:val="28"/>
        </w:rPr>
        <w:t>B.</w:t>
      </w:r>
      <w:r>
        <w:rPr>
          <w:sz w:val="28"/>
          <w:szCs w:val="28"/>
        </w:rPr>
        <w:t xml:space="preserve"> </w:t>
      </w:r>
      <w:r>
        <w:rPr>
          <w:b/>
          <w:sz w:val="28"/>
          <w:szCs w:val="28"/>
        </w:rPr>
        <w:t>HÌNH THÀNH KI</w:t>
      </w:r>
      <w:r>
        <w:rPr>
          <w:b/>
          <w:sz w:val="28"/>
          <w:szCs w:val="28"/>
        </w:rPr>
        <w:t>Ế</w:t>
      </w:r>
      <w:r>
        <w:rPr>
          <w:b/>
          <w:sz w:val="28"/>
          <w:szCs w:val="28"/>
        </w:rPr>
        <w:t>N TH</w:t>
      </w:r>
      <w:r>
        <w:rPr>
          <w:b/>
          <w:sz w:val="28"/>
          <w:szCs w:val="28"/>
        </w:rPr>
        <w:t>Ứ</w:t>
      </w:r>
      <w:r>
        <w:rPr>
          <w:b/>
          <w:sz w:val="28"/>
          <w:szCs w:val="28"/>
        </w:rPr>
        <w:t>C M</w:t>
      </w:r>
      <w:r>
        <w:rPr>
          <w:b/>
          <w:sz w:val="28"/>
          <w:szCs w:val="28"/>
        </w:rPr>
        <w:t>Ớ</w:t>
      </w:r>
      <w:r>
        <w:rPr>
          <w:b/>
          <w:sz w:val="28"/>
          <w:szCs w:val="28"/>
        </w:rPr>
        <w:t>I</w:t>
      </w:r>
    </w:p>
    <w:p w:rsidR="005B2E0C" w:rsidRDefault="00F54929">
      <w:pPr>
        <w:spacing w:before="120" w:line="360" w:lineRule="auto"/>
        <w:rPr>
          <w:b/>
          <w:sz w:val="28"/>
          <w:szCs w:val="28"/>
        </w:rPr>
      </w:pPr>
      <w:r>
        <w:rPr>
          <w:b/>
          <w:sz w:val="28"/>
          <w:szCs w:val="28"/>
        </w:rPr>
        <w:t>Ho</w:t>
      </w:r>
      <w:r>
        <w:rPr>
          <w:b/>
          <w:sz w:val="28"/>
          <w:szCs w:val="28"/>
        </w:rPr>
        <w:t>ạ</w:t>
      </w:r>
      <w:r>
        <w:rPr>
          <w:b/>
          <w:sz w:val="28"/>
          <w:szCs w:val="28"/>
        </w:rPr>
        <w:t>t đ</w:t>
      </w:r>
      <w:r>
        <w:rPr>
          <w:b/>
          <w:sz w:val="28"/>
          <w:szCs w:val="28"/>
        </w:rPr>
        <w:t>ộ</w:t>
      </w:r>
      <w:r>
        <w:rPr>
          <w:b/>
          <w:sz w:val="28"/>
          <w:szCs w:val="28"/>
        </w:rPr>
        <w:t xml:space="preserve">ng 1: </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hi</w:t>
      </w:r>
      <w:r>
        <w:rPr>
          <w:sz w:val="28"/>
          <w:szCs w:val="28"/>
        </w:rPr>
        <w:t>ể</w:t>
      </w:r>
      <w:r>
        <w:rPr>
          <w:sz w:val="28"/>
          <w:szCs w:val="28"/>
        </w:rPr>
        <w:t>u và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tam giác cân, các y</w:t>
      </w:r>
      <w:r>
        <w:rPr>
          <w:sz w:val="28"/>
          <w:szCs w:val="28"/>
        </w:rPr>
        <w:t>ế</w:t>
      </w:r>
      <w:r>
        <w:rPr>
          <w:sz w:val="28"/>
          <w:szCs w:val="28"/>
        </w:rPr>
        <w:t>u t</w:t>
      </w:r>
      <w:r>
        <w:rPr>
          <w:sz w:val="28"/>
          <w:szCs w:val="28"/>
        </w:rPr>
        <w:t>ố</w:t>
      </w:r>
      <w:r>
        <w:rPr>
          <w:sz w:val="28"/>
          <w:szCs w:val="28"/>
        </w:rPr>
        <w:t xml:space="preserve"> c</w:t>
      </w:r>
      <w:r>
        <w:rPr>
          <w:sz w:val="28"/>
          <w:szCs w:val="28"/>
        </w:rPr>
        <w:t>ạ</w:t>
      </w:r>
      <w:r>
        <w:rPr>
          <w:sz w:val="28"/>
          <w:szCs w:val="28"/>
        </w:rPr>
        <w:t>nh, góc.</w:t>
      </w:r>
    </w:p>
    <w:p w:rsidR="005B2E0C" w:rsidRDefault="00F54929">
      <w:pPr>
        <w:tabs>
          <w:tab w:val="left" w:pos="567"/>
          <w:tab w:val="left" w:pos="1134"/>
        </w:tabs>
        <w:spacing w:before="120" w:line="360" w:lineRule="auto"/>
        <w:rPr>
          <w:sz w:val="28"/>
          <w:szCs w:val="28"/>
        </w:rPr>
      </w:pPr>
      <w:r>
        <w:rPr>
          <w:sz w:val="28"/>
          <w:szCs w:val="28"/>
        </w:rPr>
        <w:t>- HS bi</w:t>
      </w:r>
      <w:r>
        <w:rPr>
          <w:sz w:val="28"/>
          <w:szCs w:val="28"/>
        </w:rPr>
        <w:t>ế</w:t>
      </w:r>
      <w:r>
        <w:rPr>
          <w:sz w:val="28"/>
          <w:szCs w:val="28"/>
        </w:rPr>
        <w:t>t đư</w:t>
      </w:r>
      <w:r>
        <w:rPr>
          <w:sz w:val="28"/>
          <w:szCs w:val="28"/>
        </w:rPr>
        <w:t>ợ</w:t>
      </w:r>
      <w:r>
        <w:rPr>
          <w:sz w:val="28"/>
          <w:szCs w:val="28"/>
        </w:rPr>
        <w:t>c tính ch</w:t>
      </w:r>
      <w:r>
        <w:rPr>
          <w:sz w:val="28"/>
          <w:szCs w:val="28"/>
        </w:rPr>
        <w:t>ấ</w:t>
      </w:r>
      <w:r>
        <w:rPr>
          <w:sz w:val="28"/>
          <w:szCs w:val="28"/>
        </w:rPr>
        <w:t>t c</w:t>
      </w:r>
      <w:r>
        <w:rPr>
          <w:sz w:val="28"/>
          <w:szCs w:val="28"/>
        </w:rPr>
        <w:t>ủ</w:t>
      </w:r>
      <w:r>
        <w:rPr>
          <w:sz w:val="28"/>
          <w:szCs w:val="28"/>
        </w:rPr>
        <w:t>a tam giác c</w:t>
      </w:r>
      <w:r>
        <w:rPr>
          <w:sz w:val="28"/>
          <w:szCs w:val="28"/>
        </w:rPr>
        <w:t>ân.</w:t>
      </w:r>
    </w:p>
    <w:p w:rsidR="005B2E0C" w:rsidRDefault="00F54929">
      <w:pPr>
        <w:tabs>
          <w:tab w:val="left" w:pos="567"/>
          <w:tab w:val="left" w:pos="1134"/>
        </w:tabs>
        <w:spacing w:before="120" w:line="360" w:lineRule="auto"/>
        <w:rPr>
          <w:b/>
          <w:sz w:val="28"/>
          <w:szCs w:val="28"/>
        </w:rPr>
      </w:pPr>
      <w:r>
        <w:rPr>
          <w:b/>
          <w:sz w:val="28"/>
          <w:szCs w:val="28"/>
        </w:rPr>
        <w:t>b) 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b/>
          <w:sz w:val="28"/>
          <w:szCs w:val="28"/>
        </w:rPr>
        <w:t xml:space="preserve"> </w:t>
      </w:r>
      <w:r>
        <w:rPr>
          <w:sz w:val="28"/>
          <w:szCs w:val="28"/>
        </w:rPr>
        <w:t>HS quan sát SGK đ</w:t>
      </w:r>
      <w:r>
        <w:rPr>
          <w:sz w:val="28"/>
          <w:szCs w:val="28"/>
        </w:rPr>
        <w:t>ể</w:t>
      </w:r>
      <w:r>
        <w:rPr>
          <w:sz w:val="28"/>
          <w:szCs w:val="28"/>
        </w:rPr>
        <w:t xml:space="preserve"> tìm hi</w:t>
      </w:r>
      <w:r>
        <w:rPr>
          <w:sz w:val="28"/>
          <w:szCs w:val="28"/>
        </w:rPr>
        <w:t>ể</w:t>
      </w:r>
      <w:r>
        <w:rPr>
          <w:sz w:val="28"/>
          <w:szCs w:val="28"/>
        </w:rPr>
        <w:t>u n</w:t>
      </w:r>
      <w:r>
        <w:rPr>
          <w:sz w:val="28"/>
          <w:szCs w:val="28"/>
        </w:rPr>
        <w:t>ộ</w:t>
      </w:r>
      <w:r>
        <w:rPr>
          <w:sz w:val="28"/>
          <w:szCs w:val="28"/>
        </w:rPr>
        <w:t>i dung ki</w:t>
      </w:r>
      <w:r>
        <w:rPr>
          <w:sz w:val="28"/>
          <w:szCs w:val="28"/>
        </w:rPr>
        <w:t>ế</w:t>
      </w:r>
      <w:r>
        <w:rPr>
          <w:sz w:val="28"/>
          <w:szCs w:val="28"/>
        </w:rPr>
        <w:t>n th</w:t>
      </w:r>
      <w:r>
        <w:rPr>
          <w:sz w:val="28"/>
          <w:szCs w:val="28"/>
        </w:rPr>
        <w:t>ứ</w:t>
      </w:r>
      <w:r>
        <w:rPr>
          <w:sz w:val="28"/>
          <w:szCs w:val="28"/>
        </w:rPr>
        <w:t>c theo yêu c</w:t>
      </w:r>
      <w:r>
        <w:rPr>
          <w:sz w:val="28"/>
          <w:szCs w:val="28"/>
        </w:rPr>
        <w:t>ầ</w:t>
      </w:r>
      <w:r>
        <w:rPr>
          <w:sz w:val="28"/>
          <w:szCs w:val="28"/>
        </w:rPr>
        <w:t>u c</w:t>
      </w:r>
      <w:r>
        <w:rPr>
          <w:sz w:val="28"/>
          <w:szCs w:val="28"/>
        </w:rPr>
        <w:t>ủ</w:t>
      </w:r>
      <w:r>
        <w:rPr>
          <w:sz w:val="28"/>
          <w:szCs w:val="28"/>
        </w:rPr>
        <w:t>a GV,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th</w:t>
      </w:r>
      <w:r>
        <w:rPr>
          <w:sz w:val="28"/>
          <w:szCs w:val="28"/>
        </w:rPr>
        <w:t>ự</w:t>
      </w:r>
      <w:r>
        <w:rPr>
          <w:sz w:val="28"/>
          <w:szCs w:val="28"/>
        </w:rPr>
        <w:t>c hi</w:t>
      </w:r>
      <w:r>
        <w:rPr>
          <w:sz w:val="28"/>
          <w:szCs w:val="28"/>
        </w:rPr>
        <w:t>ệ</w:t>
      </w:r>
      <w:r>
        <w:rPr>
          <w:sz w:val="28"/>
          <w:szCs w:val="28"/>
        </w:rPr>
        <w:t>n các HĐ1, 2 làm bài Luy</w:t>
      </w:r>
      <w:r>
        <w:rPr>
          <w:sz w:val="28"/>
          <w:szCs w:val="28"/>
        </w:rPr>
        <w:t>ệ</w:t>
      </w:r>
      <w:r>
        <w:rPr>
          <w:sz w:val="28"/>
          <w:szCs w:val="28"/>
        </w:rPr>
        <w:t>n t</w:t>
      </w:r>
      <w:r>
        <w:rPr>
          <w:sz w:val="28"/>
          <w:szCs w:val="28"/>
        </w:rPr>
        <w:t>ậ</w:t>
      </w:r>
      <w:r>
        <w:rPr>
          <w:sz w:val="28"/>
          <w:szCs w:val="28"/>
        </w:rPr>
        <w:t>p 1, Th</w:t>
      </w:r>
      <w:r>
        <w:rPr>
          <w:sz w:val="28"/>
          <w:szCs w:val="28"/>
        </w:rPr>
        <w:t>ử</w:t>
      </w:r>
      <w:r>
        <w:rPr>
          <w:sz w:val="28"/>
          <w:szCs w:val="28"/>
        </w:rPr>
        <w:t xml:space="preserve"> thách nh</w:t>
      </w:r>
      <w:r>
        <w:rPr>
          <w:sz w:val="28"/>
          <w:szCs w:val="28"/>
        </w:rPr>
        <w:t>ỏ</w:t>
      </w:r>
      <w:r>
        <w:rPr>
          <w:sz w:val="28"/>
          <w:szCs w:val="28"/>
        </w:rPr>
        <w:t>.</w:t>
      </w:r>
    </w:p>
    <w:p w:rsidR="005B2E0C" w:rsidRDefault="00F54929">
      <w:pPr>
        <w:tabs>
          <w:tab w:val="left" w:pos="567"/>
          <w:tab w:val="left" w:pos="1134"/>
        </w:tabs>
        <w:spacing w:before="120" w:line="360" w:lineRule="auto"/>
        <w:rPr>
          <w:sz w:val="28"/>
          <w:szCs w:val="28"/>
        </w:rPr>
      </w:pPr>
      <w:r>
        <w:rPr>
          <w:b/>
          <w:sz w:val="28"/>
          <w:szCs w:val="28"/>
        </w:rPr>
        <w:lastRenderedPageBreak/>
        <w:t>c) S</w:t>
      </w:r>
      <w:r>
        <w:rPr>
          <w:b/>
          <w:sz w:val="28"/>
          <w:szCs w:val="28"/>
        </w:rPr>
        <w:t>ả</w:t>
      </w:r>
      <w:r>
        <w:rPr>
          <w:b/>
          <w:sz w:val="28"/>
          <w:szCs w:val="28"/>
        </w:rPr>
        <w:t>n ph</w:t>
      </w:r>
      <w:r>
        <w:rPr>
          <w:b/>
          <w:sz w:val="28"/>
          <w:szCs w:val="28"/>
        </w:rPr>
        <w:t>ẩ</w:t>
      </w:r>
      <w:r>
        <w:rPr>
          <w:b/>
          <w:sz w:val="28"/>
          <w:szCs w:val="28"/>
        </w:rPr>
        <w:t xml:space="preserve">m: </w:t>
      </w:r>
      <w:r>
        <w:rPr>
          <w:sz w:val="28"/>
          <w:szCs w:val="28"/>
        </w:rPr>
        <w:t>HS hình thành đư</w:t>
      </w:r>
      <w:r>
        <w:rPr>
          <w:sz w:val="28"/>
          <w:szCs w:val="28"/>
        </w:rPr>
        <w:t>ợ</w:t>
      </w:r>
      <w:r>
        <w:rPr>
          <w:sz w:val="28"/>
          <w:szCs w:val="28"/>
        </w:rPr>
        <w:t>c ki</w:t>
      </w:r>
      <w:r>
        <w:rPr>
          <w:sz w:val="28"/>
          <w:szCs w:val="28"/>
        </w:rPr>
        <w:t>ế</w:t>
      </w:r>
      <w:r>
        <w:rPr>
          <w:sz w:val="28"/>
          <w:szCs w:val="28"/>
        </w:rPr>
        <w:t>n th</w:t>
      </w:r>
      <w:r>
        <w:rPr>
          <w:sz w:val="28"/>
          <w:szCs w:val="28"/>
        </w:rPr>
        <w:t>ứ</w:t>
      </w:r>
      <w:r>
        <w:rPr>
          <w:sz w:val="28"/>
          <w:szCs w:val="28"/>
        </w:rPr>
        <w:t>c bài h</w:t>
      </w:r>
      <w:r>
        <w:rPr>
          <w:sz w:val="28"/>
          <w:szCs w:val="28"/>
        </w:rPr>
        <w:t>ọ</w:t>
      </w:r>
      <w:r>
        <w:rPr>
          <w:sz w:val="28"/>
          <w:szCs w:val="28"/>
        </w:rPr>
        <w:t>c, nh</w:t>
      </w:r>
      <w:r>
        <w:rPr>
          <w:sz w:val="28"/>
          <w:szCs w:val="28"/>
        </w:rPr>
        <w:t>ậ</w:t>
      </w:r>
      <w:r>
        <w:rPr>
          <w:sz w:val="28"/>
          <w:szCs w:val="28"/>
        </w:rPr>
        <w:t>n bi</w:t>
      </w:r>
      <w:r>
        <w:rPr>
          <w:sz w:val="28"/>
          <w:szCs w:val="28"/>
        </w:rPr>
        <w:t>ế</w:t>
      </w:r>
      <w:r>
        <w:rPr>
          <w:sz w:val="28"/>
          <w:szCs w:val="28"/>
        </w:rPr>
        <w:t>t tam giác cân và tính ch</w:t>
      </w:r>
      <w:r>
        <w:rPr>
          <w:sz w:val="28"/>
          <w:szCs w:val="28"/>
        </w:rPr>
        <w:t>ấ</w:t>
      </w:r>
      <w:r>
        <w:rPr>
          <w:sz w:val="28"/>
          <w:szCs w:val="28"/>
        </w:rPr>
        <w:t>t c</w:t>
      </w:r>
      <w:r>
        <w:rPr>
          <w:sz w:val="28"/>
          <w:szCs w:val="28"/>
        </w:rPr>
        <w:t>ủ</w:t>
      </w:r>
      <w:r>
        <w:rPr>
          <w:sz w:val="28"/>
          <w:szCs w:val="28"/>
        </w:rPr>
        <w:t>a nó, t</w:t>
      </w:r>
      <w:r>
        <w:rPr>
          <w:sz w:val="28"/>
          <w:szCs w:val="28"/>
        </w:rPr>
        <w:t>ừ</w:t>
      </w:r>
      <w:r>
        <w:rPr>
          <w:sz w:val="28"/>
          <w:szCs w:val="28"/>
        </w:rPr>
        <w:t xml:space="preserve"> đó tính s</w:t>
      </w:r>
      <w:r>
        <w:rPr>
          <w:sz w:val="28"/>
          <w:szCs w:val="28"/>
        </w:rPr>
        <w:t>ố</w:t>
      </w:r>
      <w:r>
        <w:rPr>
          <w:sz w:val="28"/>
          <w:szCs w:val="28"/>
        </w:rPr>
        <w:t xml:space="preserve"> đo, c</w:t>
      </w:r>
      <w:r>
        <w:rPr>
          <w:sz w:val="28"/>
          <w:szCs w:val="28"/>
        </w:rPr>
        <w:t>ạ</w:t>
      </w:r>
      <w:r>
        <w:rPr>
          <w:sz w:val="28"/>
          <w:szCs w:val="28"/>
        </w:rPr>
        <w:t>nh c</w:t>
      </w:r>
      <w:r>
        <w:rPr>
          <w:sz w:val="28"/>
          <w:szCs w:val="28"/>
        </w:rPr>
        <w:t>ủ</w:t>
      </w:r>
      <w:r>
        <w:rPr>
          <w:sz w:val="28"/>
          <w:szCs w:val="28"/>
        </w:rPr>
        <w:t>a tam giác.</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n:</w:t>
      </w:r>
    </w:p>
    <w:tbl>
      <w:tblPr>
        <w:tblStyle w:val="Style43"/>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45"/>
        <w:gridCol w:w="4861"/>
      </w:tblGrid>
      <w:tr w:rsidR="005B2E0C">
        <w:tc>
          <w:tcPr>
            <w:tcW w:w="4745"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HĐ CỦA GV VÀ HS</w:t>
            </w:r>
          </w:p>
        </w:tc>
        <w:tc>
          <w:tcPr>
            <w:tcW w:w="4861"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4745"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sz w:val="28"/>
                <w:szCs w:val="28"/>
              </w:rPr>
            </w:pPr>
            <w:r>
              <w:rPr>
                <w:rFonts w:eastAsia="Times New Roman" w:cs="Times New Roman"/>
                <w:sz w:val="28"/>
                <w:szCs w:val="28"/>
              </w:rPr>
              <w:t>- GV đưa ra khái niệm tam giác cân, cho HS phát biểu lại, lấy ví dụ tam giác ABC cân tại A với cạnh đáy và góc ở đáy, góc ở đỉnh.</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thảo luận nhóm 4 làm </w:t>
            </w:r>
            <w:r>
              <w:rPr>
                <w:rFonts w:eastAsia="Times New Roman" w:cs="Times New Roman"/>
                <w:b/>
                <w:sz w:val="28"/>
                <w:szCs w:val="28"/>
              </w:rPr>
              <w:t>Câu hỏi,</w:t>
            </w:r>
            <w:r>
              <w:rPr>
                <w:rFonts w:eastAsia="Times New Roman" w:cs="Times New Roman"/>
                <w:sz w:val="28"/>
                <w:szCs w:val="28"/>
              </w:rPr>
              <w:t xml:space="preserve"> viết vào bảng </w:t>
            </w:r>
          </w:p>
          <w:tbl>
            <w:tblPr>
              <w:tblStyle w:val="Style44"/>
              <w:tblW w:w="44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
              <w:gridCol w:w="819"/>
              <w:gridCol w:w="808"/>
              <w:gridCol w:w="855"/>
              <w:gridCol w:w="921"/>
            </w:tblGrid>
            <w:tr w:rsidR="005B2E0C">
              <w:tc>
                <w:tcPr>
                  <w:tcW w:w="1037"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Tam giác</w:t>
                  </w:r>
                </w:p>
              </w:tc>
              <w:tc>
                <w:tcPr>
                  <w:tcW w:w="819"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Cạnh bên</w:t>
                  </w:r>
                </w:p>
              </w:tc>
              <w:tc>
                <w:tcPr>
                  <w:tcW w:w="80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Cạnh đáy</w:t>
                  </w:r>
                </w:p>
              </w:tc>
              <w:tc>
                <w:tcPr>
                  <w:tcW w:w="855"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Góc ở đỉnh</w:t>
                  </w:r>
                </w:p>
              </w:tc>
              <w:tc>
                <w:tcPr>
                  <w:tcW w:w="921"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Góc ở đáy</w:t>
                  </w:r>
                </w:p>
              </w:tc>
            </w:tr>
            <w:tr w:rsidR="005B2E0C">
              <w:tc>
                <w:tcPr>
                  <w:tcW w:w="1037"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819"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808"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855"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921" w:type="dxa"/>
                </w:tcPr>
                <w:p w:rsidR="005B2E0C" w:rsidRDefault="005B2E0C">
                  <w:pPr>
                    <w:tabs>
                      <w:tab w:val="left" w:pos="567"/>
                      <w:tab w:val="left" w:pos="1134"/>
                    </w:tabs>
                    <w:spacing w:before="120" w:after="0" w:line="360" w:lineRule="auto"/>
                    <w:rPr>
                      <w:rFonts w:eastAsia="Times New Roman" w:cs="Times New Roman"/>
                      <w:sz w:val="28"/>
                      <w:szCs w:val="28"/>
                    </w:rPr>
                  </w:pPr>
                </w:p>
              </w:tc>
            </w:tr>
            <w:tr w:rsidR="005B2E0C">
              <w:tc>
                <w:tcPr>
                  <w:tcW w:w="1037"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819"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808"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855"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921" w:type="dxa"/>
                </w:tcPr>
                <w:p w:rsidR="005B2E0C" w:rsidRDefault="005B2E0C">
                  <w:pPr>
                    <w:tabs>
                      <w:tab w:val="left" w:pos="567"/>
                      <w:tab w:val="left" w:pos="1134"/>
                    </w:tabs>
                    <w:spacing w:before="120" w:after="0" w:line="360" w:lineRule="auto"/>
                    <w:rPr>
                      <w:rFonts w:eastAsia="Times New Roman" w:cs="Times New Roman"/>
                      <w:sz w:val="28"/>
                      <w:szCs w:val="28"/>
                    </w:rPr>
                  </w:pPr>
                </w:p>
              </w:tc>
            </w:tr>
            <w:tr w:rsidR="005B2E0C">
              <w:tc>
                <w:tcPr>
                  <w:tcW w:w="1037"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819"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808"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855" w:type="dxa"/>
                </w:tcPr>
                <w:p w:rsidR="005B2E0C" w:rsidRDefault="005B2E0C">
                  <w:pPr>
                    <w:tabs>
                      <w:tab w:val="left" w:pos="567"/>
                      <w:tab w:val="left" w:pos="1134"/>
                    </w:tabs>
                    <w:spacing w:before="120" w:after="0" w:line="360" w:lineRule="auto"/>
                    <w:rPr>
                      <w:rFonts w:eastAsia="Times New Roman" w:cs="Times New Roman"/>
                      <w:sz w:val="28"/>
                      <w:szCs w:val="28"/>
                    </w:rPr>
                  </w:pPr>
                </w:p>
              </w:tc>
              <w:tc>
                <w:tcPr>
                  <w:tcW w:w="921" w:type="dxa"/>
                </w:tcPr>
                <w:p w:rsidR="005B2E0C" w:rsidRDefault="005B2E0C">
                  <w:pPr>
                    <w:tabs>
                      <w:tab w:val="left" w:pos="567"/>
                      <w:tab w:val="left" w:pos="1134"/>
                    </w:tabs>
                    <w:spacing w:before="120" w:after="0" w:line="360" w:lineRule="auto"/>
                    <w:rPr>
                      <w:rFonts w:eastAsia="Times New Roman" w:cs="Times New Roman"/>
                      <w:sz w:val="28"/>
                      <w:szCs w:val="28"/>
                    </w:rPr>
                  </w:pPr>
                </w:p>
              </w:tc>
            </w:tr>
          </w:tbl>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i/>
                <w:sz w:val="28"/>
                <w:szCs w:val="28"/>
              </w:rPr>
            </w:pPr>
            <w:r>
              <w:rPr>
                <w:rFonts w:eastAsia="Times New Roman" w:cs="Times New Roman"/>
                <w:i/>
                <w:sz w:val="28"/>
                <w:szCs w:val="28"/>
              </w:rPr>
              <w:t>+ Có các cạnh nào bằng nhau? Tam giác này cân ở đâu? Chỉ ra cạnh bên, cạnh đáy, góc ở đỉnh, góc ở đáy.</w:t>
            </w: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ta sẽ tìm </w:t>
            </w:r>
            <w:r>
              <w:rPr>
                <w:rFonts w:eastAsia="Times New Roman" w:cs="Times New Roman"/>
                <w:sz w:val="28"/>
                <w:szCs w:val="28"/>
              </w:rPr>
              <w:t>hiểu tính chất của tam giác cân.</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HĐ1, HĐ2</w:t>
            </w:r>
            <w:r>
              <w:rPr>
                <w:rFonts w:eastAsia="Times New Roman" w:cs="Times New Roman"/>
                <w:sz w:val="28"/>
                <w:szCs w:val="28"/>
              </w:rPr>
              <w:t xml:space="preserve"> theo nhóm 4. </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Từ kết quả của HĐ cho biết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Khi tam giác ABC cân tại A thì hai góc ở đáy có mối quan hệ gì?</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Khi tam giác có 2 góc bằng nhau thì tam giác đó có là tam giác cân không?</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Hãy rút ra</w:t>
            </w:r>
            <w:r>
              <w:rPr>
                <w:rFonts w:eastAsia="Times New Roman" w:cs="Times New Roman"/>
                <w:i/>
                <w:sz w:val="28"/>
                <w:szCs w:val="28"/>
              </w:rPr>
              <w:t xml:space="preserve"> kết luận về tính chất của tam giác cân.</w:t>
            </w:r>
          </w:p>
          <w:p w:rsidR="005B2E0C" w:rsidRDefault="00F54929">
            <w:pPr>
              <w:spacing w:after="0" w:line="360" w:lineRule="auto"/>
              <w:rPr>
                <w:rFonts w:eastAsia="Times New Roman" w:cs="Times New Roman"/>
                <w:sz w:val="28"/>
                <w:szCs w:val="28"/>
              </w:rPr>
            </w:pPr>
            <w:r>
              <w:rPr>
                <w:rFonts w:eastAsia="Times New Roman" w:cs="Times New Roman"/>
                <w:sz w:val="28"/>
                <w:szCs w:val="28"/>
              </w:rPr>
              <w:t>- GV cho HS phát biểu tính chất, cho HS viết dưới dạng kí hiệu.</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Nếu tam giác ABC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eastAsia="Times New Roman" w:cs="Times New Roman"/>
                <w:i/>
                <w:sz w:val="28"/>
                <w:szCs w:val="28"/>
              </w:rPr>
              <w:t>thì tam giác cân tại đâu?</w:t>
            </w: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b/>
                <w:sz w:val="28"/>
                <w:szCs w:val="28"/>
              </w:rPr>
            </w:pPr>
            <w:r>
              <w:rPr>
                <w:rFonts w:eastAsia="Times New Roman" w:cs="Times New Roman"/>
                <w:sz w:val="28"/>
                <w:szCs w:val="28"/>
              </w:rPr>
              <w:t xml:space="preserve">- HS áp dụng làm </w:t>
            </w:r>
            <w:r>
              <w:rPr>
                <w:rFonts w:eastAsia="Times New Roman" w:cs="Times New Roman"/>
                <w:b/>
                <w:sz w:val="28"/>
                <w:szCs w:val="28"/>
              </w:rPr>
              <w:t>Luyện tập 1.</w:t>
            </w:r>
          </w:p>
          <w:p w:rsidR="005B2E0C" w:rsidRDefault="005B2E0C">
            <w:pPr>
              <w:spacing w:after="0" w:line="360" w:lineRule="auto"/>
              <w:rPr>
                <w:rFonts w:eastAsia="Times New Roman" w:cs="Times New Roman"/>
                <w:b/>
                <w:sz w:val="28"/>
                <w:szCs w:val="28"/>
              </w:rPr>
            </w:pPr>
          </w:p>
          <w:p w:rsidR="005B2E0C" w:rsidRDefault="005B2E0C">
            <w:pPr>
              <w:spacing w:after="0" w:line="360" w:lineRule="auto"/>
              <w:rPr>
                <w:rFonts w:eastAsia="Times New Roman" w:cs="Times New Roman"/>
                <w:b/>
                <w:sz w:val="28"/>
                <w:szCs w:val="28"/>
              </w:rPr>
            </w:pPr>
          </w:p>
          <w:p w:rsidR="005B2E0C" w:rsidRDefault="005B2E0C">
            <w:pPr>
              <w:spacing w:after="0" w:line="360" w:lineRule="auto"/>
              <w:rPr>
                <w:rFonts w:eastAsia="Times New Roman" w:cs="Times New Roman"/>
                <w:b/>
                <w:sz w:val="28"/>
                <w:szCs w:val="28"/>
              </w:rPr>
            </w:pPr>
          </w:p>
          <w:p w:rsidR="005B2E0C" w:rsidRDefault="005B2E0C">
            <w:pPr>
              <w:spacing w:after="0" w:line="360" w:lineRule="auto"/>
              <w:rPr>
                <w:rFonts w:eastAsia="Times New Roman" w:cs="Times New Roman"/>
                <w:b/>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GV cho HS nhận xét về cạnh và góc của tam gi</w:t>
            </w:r>
            <w:r>
              <w:rPr>
                <w:rFonts w:eastAsia="Times New Roman" w:cs="Times New Roman"/>
                <w:sz w:val="28"/>
                <w:szCs w:val="28"/>
              </w:rPr>
              <w:t>ác DEF trong Luyện tập 1, rồi giới thiệu ta gọi tam giác như thế là tam giác đều.</w:t>
            </w: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Thử thách nhỏ</w:t>
            </w:r>
            <w:r>
              <w:rPr>
                <w:rFonts w:eastAsia="Times New Roman" w:cs="Times New Roman"/>
                <w:sz w:val="28"/>
                <w:szCs w:val="28"/>
              </w:rPr>
              <w:t xml:space="preserve"> theo nhóm 4.</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Từ đó rút ra các cách chứng minh tam giác đều?</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(Các cách: Tam giác có ba cạnh hoặc ba góc bằng nhau hoặc tam giác cân có một góc bằng </w:t>
            </w:r>
            <m:oMath>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 tiếp nhận kiến thức, hoàn thành các yêu cầu, hoạt động cặp đôi, kiểm tra chéo đáp án.</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suy nghĩ tr</w:t>
            </w:r>
            <w:r>
              <w:rPr>
                <w:rFonts w:eastAsia="Times New Roman" w:cs="Times New Roman"/>
                <w:sz w:val="28"/>
                <w:szCs w:val="28"/>
              </w:rPr>
              <w:t>ả lời câu hỏi.</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lastRenderedPageBreak/>
              <w:t>- HS thực hiện nhóm làm phần Câu hỏi, HĐ1, HĐ 2 và Thử thách nhỏ.</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giơ tay phát biểu, lên bảng trình bày</w:t>
            </w:r>
          </w:p>
          <w:p w:rsidR="005B2E0C" w:rsidRDefault="00F54929">
            <w:pPr>
              <w:spacing w:after="0" w:line="360" w:lineRule="auto"/>
              <w:rPr>
                <w:rFonts w:eastAsia="Times New Roman" w:cs="Times New Roman"/>
                <w:sz w:val="28"/>
                <w:szCs w:val="28"/>
              </w:rPr>
            </w:pPr>
            <w:r>
              <w:rPr>
                <w:rFonts w:eastAsia="Times New Roman" w:cs="Times New Roman"/>
                <w:sz w:val="28"/>
                <w:szCs w:val="28"/>
              </w:rPr>
              <w:t>- Đại diện nhóm trình bày bài.</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Một số HS khác nhận xét, bổ sung cho bạn. </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Bước 4: Kết luận, nhận định</w:t>
            </w:r>
            <w:r>
              <w:rPr>
                <w:rFonts w:eastAsia="Times New Roman" w:cs="Times New Roman"/>
                <w:b/>
                <w:sz w:val="28"/>
                <w:szCs w:val="28"/>
              </w:rPr>
              <w:t xml:space="preserve">: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GV tổng hợp lại các kiến thức về tam giác cân, tính chất và tam giác đều, cho HS ghi chép vào vở.</w:t>
            </w:r>
          </w:p>
        </w:tc>
        <w:tc>
          <w:tcPr>
            <w:tcW w:w="4861" w:type="dxa"/>
          </w:tcPr>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1. Tam giác cân và tính chất</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Định nghĩa:</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Tam giác cân là tam giác có hai cạnh bằng nhau.</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Ví dụ:</w:t>
            </w:r>
          </w:p>
          <w:p w:rsidR="005B2E0C" w:rsidRDefault="00F54929">
            <w:pPr>
              <w:tabs>
                <w:tab w:val="left" w:pos="567"/>
                <w:tab w:val="left" w:pos="1134"/>
              </w:tabs>
              <w:spacing w:before="120" w:after="0" w:line="360" w:lineRule="auto"/>
              <w:rPr>
                <w:rFonts w:eastAsia="Times New Roman" w:cs="Times New Roman"/>
                <w:sz w:val="28"/>
                <w:szCs w:val="28"/>
              </w:rPr>
            </w:pPr>
            <w:r>
              <w:rPr>
                <w:rFonts w:ascii="Georgia" w:eastAsia="Georgia" w:hAnsi="Georgia" w:cs="Georgia"/>
                <w:noProof/>
                <w:sz w:val="28"/>
                <w:szCs w:val="28"/>
              </w:rPr>
              <w:drawing>
                <wp:inline distT="0" distB="0" distL="0" distR="0">
                  <wp:extent cx="1143000" cy="1203960"/>
                  <wp:effectExtent l="0" t="0" r="0" b="0"/>
                  <wp:docPr id="570" name="image58.png"/>
                  <wp:cNvGraphicFramePr/>
                  <a:graphic xmlns:a="http://schemas.openxmlformats.org/drawingml/2006/main">
                    <a:graphicData uri="http://schemas.openxmlformats.org/drawingml/2006/picture">
                      <pic:pic xmlns:pic="http://schemas.openxmlformats.org/drawingml/2006/picture">
                        <pic:nvPicPr>
                          <pic:cNvPr id="570" name="image58.png"/>
                          <pic:cNvPicPr preferRelativeResize="0"/>
                        </pic:nvPicPr>
                        <pic:blipFill>
                          <a:blip r:embed="rId80"/>
                          <a:srcRect/>
                          <a:stretch>
                            <a:fillRect/>
                          </a:stretch>
                        </pic:blipFill>
                        <pic:spPr>
                          <a:xfrm>
                            <a:off x="0" y="0"/>
                            <a:ext cx="1143099" cy="1204064"/>
                          </a:xfrm>
                          <a:prstGeom prst="rect">
                            <a:avLst/>
                          </a:prstGeom>
                        </pic:spPr>
                      </pic:pic>
                    </a:graphicData>
                  </a:graphic>
                </wp:inline>
              </w:drawing>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Tam giác ABC cân tại A vì AB = AC.</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Hai cạnh bên: AB, </w:t>
            </w:r>
            <w:r>
              <w:rPr>
                <w:rFonts w:eastAsia="Times New Roman" w:cs="Times New Roman"/>
                <w:sz w:val="28"/>
                <w:szCs w:val="28"/>
              </w:rPr>
              <w:t>AC.</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Cạnh đáy: BC</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Hai góc ở đáy: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Góc ở đỉnh: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eastAsia="Times New Roman" w:cs="Times New Roman"/>
                <w:sz w:val="28"/>
                <w:szCs w:val="28"/>
              </w:rPr>
              <w:t>.</w:t>
            </w:r>
          </w:p>
          <w:p w:rsidR="005B2E0C" w:rsidRDefault="005B2E0C">
            <w:pPr>
              <w:tabs>
                <w:tab w:val="left" w:pos="567"/>
                <w:tab w:val="left" w:pos="1134"/>
              </w:tabs>
              <w:spacing w:before="120" w:after="0" w:line="360" w:lineRule="auto"/>
              <w:rPr>
                <w:rFonts w:eastAsia="Times New Roman" w:cs="Times New Roman"/>
                <w:sz w:val="28"/>
                <w:szCs w:val="28"/>
              </w:rPr>
            </w:pP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Câu hỏi:</w:t>
            </w:r>
          </w:p>
          <w:tbl>
            <w:tblPr>
              <w:tblStyle w:val="Style45"/>
              <w:tblW w:w="46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2"/>
              <w:gridCol w:w="808"/>
              <w:gridCol w:w="808"/>
              <w:gridCol w:w="780"/>
              <w:gridCol w:w="837"/>
            </w:tblGrid>
            <w:tr w:rsidR="005B2E0C">
              <w:tc>
                <w:tcPr>
                  <w:tcW w:w="1402"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Tam giác</w:t>
                  </w:r>
                </w:p>
              </w:tc>
              <w:tc>
                <w:tcPr>
                  <w:tcW w:w="80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Cạnh bên</w:t>
                  </w:r>
                </w:p>
              </w:tc>
              <w:tc>
                <w:tcPr>
                  <w:tcW w:w="80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Cạnh đáy</w:t>
                  </w:r>
                </w:p>
              </w:tc>
              <w:tc>
                <w:tcPr>
                  <w:tcW w:w="780"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Góc ở đỉnh</w:t>
                  </w:r>
                </w:p>
              </w:tc>
              <w:tc>
                <w:tcPr>
                  <w:tcW w:w="837"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Góc ở đáy</w:t>
                  </w:r>
                </w:p>
              </w:tc>
            </w:tr>
            <w:tr w:rsidR="005B2E0C">
              <w:tc>
                <w:tcPr>
                  <w:tcW w:w="1402"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ΔABC</m:t>
                    </m:r>
                  </m:oMath>
                  <w:r>
                    <w:rPr>
                      <w:rFonts w:eastAsia="Times New Roman" w:cs="Times New Roman"/>
                      <w:sz w:val="28"/>
                      <w:szCs w:val="28"/>
                    </w:rPr>
                    <w:t>Cân tại A</w:t>
                  </w:r>
                </w:p>
              </w:tc>
              <w:tc>
                <w:tcPr>
                  <w:tcW w:w="80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AB, AC</w:t>
                  </w:r>
                </w:p>
              </w:tc>
              <w:tc>
                <w:tcPr>
                  <w:tcW w:w="80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BC</w:t>
                  </w:r>
                </w:p>
              </w:tc>
              <w:tc>
                <w:tcPr>
                  <w:tcW w:w="780" w:type="dxa"/>
                </w:tcPr>
                <w:p w:rsidR="005B2E0C" w:rsidRDefault="00F54929">
                  <w:pPr>
                    <w:spacing w:after="0" w:line="240" w:lineRule="auto"/>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m:oMathPara>
                </w:p>
              </w:tc>
              <w:tc>
                <w:tcPr>
                  <w:tcW w:w="837" w:type="dxa"/>
                </w:tcPr>
                <w:p w:rsidR="005B2E0C" w:rsidRDefault="00F54929">
                  <w:pPr>
                    <w:spacing w:after="0" w:line="240" w:lineRule="auto"/>
                    <w:jc w:val="center"/>
                    <w:rPr>
                      <w:rFonts w:ascii="Cambria Math" w:eastAsia="Cambria Math" w:hAnsi="Cambria Math" w:cs="Cambria Math"/>
                      <w:sz w:val="28"/>
                      <w:szCs w:val="28"/>
                    </w:rPr>
                  </w:pPr>
                  <w:r>
                    <w:rPr>
                      <w:rFonts w:eastAsia="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p>
              </w:tc>
            </w:tr>
            <w:tr w:rsidR="005B2E0C">
              <w:tc>
                <w:tcPr>
                  <w:tcW w:w="1402"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w:lastRenderedPageBreak/>
                      <m:t>ΔABD</m:t>
                    </m:r>
                  </m:oMath>
                  <w:r>
                    <w:rPr>
                      <w:rFonts w:eastAsia="Times New Roman" w:cs="Times New Roman"/>
                      <w:sz w:val="28"/>
                      <w:szCs w:val="28"/>
                    </w:rPr>
                    <w:t>Cân tại A</w:t>
                  </w:r>
                </w:p>
              </w:tc>
              <w:tc>
                <w:tcPr>
                  <w:tcW w:w="80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AB, AD</w:t>
                  </w:r>
                </w:p>
              </w:tc>
              <w:tc>
                <w:tcPr>
                  <w:tcW w:w="80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BD</w:t>
                  </w:r>
                </w:p>
              </w:tc>
              <w:tc>
                <w:tcPr>
                  <w:tcW w:w="780" w:type="dxa"/>
                </w:tcPr>
                <w:p w:rsidR="005B2E0C" w:rsidRDefault="00F54929">
                  <w:pPr>
                    <w:spacing w:after="0" w:line="240" w:lineRule="auto"/>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oMath>
                  </m:oMathPara>
                </w:p>
              </w:tc>
              <w:tc>
                <w:tcPr>
                  <w:tcW w:w="837" w:type="dxa"/>
                </w:tcPr>
                <w:p w:rsidR="005B2E0C" w:rsidRDefault="00F54929">
                  <w:pPr>
                    <w:spacing w:after="0" w:line="240" w:lineRule="auto"/>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oMath>
                  </m:oMathPara>
                </w:p>
              </w:tc>
            </w:tr>
            <w:tr w:rsidR="005B2E0C">
              <w:tc>
                <w:tcPr>
                  <w:tcW w:w="1402"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ΔACD</m:t>
                    </m:r>
                  </m:oMath>
                  <w:r>
                    <w:rPr>
                      <w:rFonts w:eastAsia="Times New Roman" w:cs="Times New Roman"/>
                      <w:sz w:val="28"/>
                      <w:szCs w:val="28"/>
                    </w:rPr>
                    <w:t>Cân tại A</w:t>
                  </w:r>
                </w:p>
              </w:tc>
              <w:tc>
                <w:tcPr>
                  <w:tcW w:w="80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AC, AD</w:t>
                  </w:r>
                </w:p>
              </w:tc>
              <w:tc>
                <w:tcPr>
                  <w:tcW w:w="808"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CD</w:t>
                  </w:r>
                </w:p>
              </w:tc>
              <w:tc>
                <w:tcPr>
                  <w:tcW w:w="780" w:type="dxa"/>
                </w:tcPr>
                <w:p w:rsidR="005B2E0C" w:rsidRDefault="00F54929">
                  <w:pPr>
                    <w:spacing w:after="0" w:line="240" w:lineRule="auto"/>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CAD</m:t>
                          </m:r>
                        </m:e>
                      </m:acc>
                    </m:oMath>
                  </m:oMathPara>
                </w:p>
              </w:tc>
              <w:tc>
                <w:tcPr>
                  <w:tcW w:w="837" w:type="dxa"/>
                </w:tcPr>
                <w:p w:rsidR="005B2E0C" w:rsidRDefault="00F54929">
                  <w:pPr>
                    <w:spacing w:after="0" w:line="240" w:lineRule="auto"/>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ADC</m:t>
                          </m:r>
                        </m:e>
                      </m:acc>
                    </m:oMath>
                  </m:oMathPara>
                </w:p>
              </w:tc>
            </w:tr>
          </w:tbl>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HĐ1:</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a) </w:t>
            </w:r>
            <m:oMath>
              <m:r>
                <w:rPr>
                  <w:rFonts w:ascii="Cambria Math" w:eastAsia="Cambria Math" w:hAnsi="Cambria Math" w:cs="Cambria Math"/>
                  <w:sz w:val="28"/>
                  <w:szCs w:val="28"/>
                </w:rPr>
                <m:t>ΔABD</m:t>
              </m:r>
              <m:r>
                <w:rPr>
                  <w:rFonts w:ascii="Cambria Math" w:eastAsia="Cambria Math" w:hAnsi="Cambria Math" w:cs="Cambria Math"/>
                  <w:sz w:val="28"/>
                  <w:szCs w:val="28"/>
                </w:rPr>
                <m:t>=</m:t>
              </m:r>
              <m:r>
                <w:rPr>
                  <w:rFonts w:ascii="Cambria Math" w:eastAsia="Cambria Math" w:hAnsi="Cambria Math" w:cs="Cambria Math"/>
                  <w:sz w:val="28"/>
                  <w:szCs w:val="28"/>
                </w:rPr>
                <m:t>ΔACD</m:t>
              </m:r>
            </m:oMath>
            <w:r>
              <w:rPr>
                <w:rFonts w:eastAsia="Times New Roman" w:cs="Times New Roman"/>
                <w:sz w:val="28"/>
                <w:szCs w:val="28"/>
              </w:rPr>
              <w:t xml:space="preserve"> (c.c.c) vì:</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AB = AC, BD = CD, AD là cạnh chung.</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b) 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HĐ2:</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MKP</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oMath>
            <w:r>
              <w:rPr>
                <w:rFonts w:eastAsia="Times New Roman" w:cs="Times New Roman"/>
                <w:sz w:val="28"/>
                <w:szCs w:val="28"/>
              </w:rPr>
              <w:t xml:space="preserve"> </w:t>
            </w:r>
          </w:p>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NKP</m:t>
                    </m:r>
                  </m:e>
                </m:acc>
              </m:oMath>
            </m:oMathPara>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b) </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w:t>
            </w:r>
            <m:oMath>
              <m:r>
                <w:rPr>
                  <w:rFonts w:ascii="Georgia" w:eastAsia="Georgia" w:hAnsi="Georgia" w:cs="Georgia"/>
                  <w:sz w:val="22"/>
                </w:rPr>
                <m:t>Δ</m:t>
              </m:r>
              <m:r>
                <w:rPr>
                  <w:rFonts w:ascii="Cambria Math" w:eastAsia="Cambria Math" w:hAnsi="Cambria Math" w:cs="Cambria Math"/>
                  <w:sz w:val="28"/>
                  <w:szCs w:val="28"/>
                </w:rPr>
                <m:t>MPK</m:t>
              </m:r>
              <m:r>
                <w:rPr>
                  <w:rFonts w:ascii="Cambria Math" w:eastAsia="Cambria Math" w:hAnsi="Cambria Math" w:cs="Cambria Math"/>
                  <w:sz w:val="28"/>
                  <w:szCs w:val="28"/>
                </w:rPr>
                <m:t>=</m:t>
              </m:r>
              <m:r>
                <w:rPr>
                  <w:rFonts w:ascii="Cambria Math" w:eastAsia="Cambria Math" w:hAnsi="Cambria Math" w:cs="Cambria Math"/>
                  <w:sz w:val="28"/>
                  <w:szCs w:val="28"/>
                </w:rPr>
                <m:t>ΔNPK</m:t>
              </m:r>
            </m:oMath>
            <w:r>
              <w:rPr>
                <w:rFonts w:eastAsia="Times New Roman" w:cs="Times New Roman"/>
                <w:sz w:val="28"/>
                <w:szCs w:val="28"/>
              </w:rPr>
              <w:t xml:space="preserve"> (g.c.g)</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MKP</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NKP</m:t>
                  </m:r>
                </m:e>
              </m:acc>
            </m:oMath>
            <w:r>
              <w:rPr>
                <w:rFonts w:eastAsia="Times New Roman" w:cs="Times New Roman"/>
                <w:sz w:val="28"/>
                <w:szCs w:val="28"/>
              </w:rPr>
              <w:t xml:space="preserve"> và </w:t>
            </w:r>
            <m:oMath>
              <m:r>
                <w:rPr>
                  <w:rFonts w:ascii="Cambria Math" w:eastAsia="Cambria Math" w:hAnsi="Cambria Math" w:cs="Cambria Math"/>
                  <w:sz w:val="28"/>
                  <w:szCs w:val="28"/>
                </w:rPr>
                <m:t>PK</m:t>
              </m:r>
              <m:r>
                <w:rPr>
                  <w:rFonts w:ascii="Cambria Math" w:eastAsia="Cambria Math" w:hAnsi="Cambria Math" w:cs="Cambria Math"/>
                  <w:sz w:val="28"/>
                  <w:szCs w:val="28"/>
                </w:rPr>
                <m:t xml:space="preserve"> </m:t>
              </m:r>
            </m:oMath>
            <w:r>
              <w:rPr>
                <w:rFonts w:eastAsia="Times New Roman" w:cs="Times New Roman"/>
                <w:sz w:val="28"/>
                <w:szCs w:val="28"/>
              </w:rPr>
              <w:t>là cạnh chung.</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c) </w:t>
            </w:r>
            <w:r>
              <w:rPr>
                <w:rFonts w:eastAsia="Times New Roman" w:cs="Times New Roman"/>
                <w:sz w:val="28"/>
                <w:szCs w:val="28"/>
              </w:rPr>
              <w:t>MP = NP nên tam giác MNP cân tại P.</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Tính chất: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Trong một tam giác cân, hai góc ở đáy bằng nhau. Ngược lại, một tam giác có hai góc bằng nhau thì tam giác đó là tam giác cân.</w:t>
            </w:r>
          </w:p>
          <w:tbl>
            <w:tblPr>
              <w:tblStyle w:val="Style46"/>
              <w:tblW w:w="4615"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793"/>
              <w:gridCol w:w="3822"/>
            </w:tblGrid>
            <w:tr w:rsidR="005B2E0C">
              <w:tc>
                <w:tcPr>
                  <w:tcW w:w="793"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GT</w:t>
                  </w:r>
                </w:p>
              </w:tc>
              <w:tc>
                <w:tcPr>
                  <w:tcW w:w="3822"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ΔABC</m:t>
                    </m:r>
                  </m:oMath>
                  <w:r>
                    <w:rPr>
                      <w:rFonts w:eastAsia="Times New Roman" w:cs="Times New Roman"/>
                      <w:sz w:val="28"/>
                      <w:szCs w:val="28"/>
                    </w:rPr>
                    <w:t>cân tại A</w:t>
                  </w:r>
                </w:p>
              </w:tc>
            </w:tr>
            <w:tr w:rsidR="005B2E0C">
              <w:tc>
                <w:tcPr>
                  <w:tcW w:w="793"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KL</w:t>
                  </w:r>
                </w:p>
              </w:tc>
              <w:tc>
                <w:tcPr>
                  <w:tcW w:w="3822" w:type="dxa"/>
                </w:tcPr>
                <w:p w:rsidR="005B2E0C" w:rsidRDefault="00F54929">
                  <w:pPr>
                    <w:spacing w:after="0" w:line="240" w:lineRule="auto"/>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m:oMathPara>
                </w:p>
              </w:tc>
            </w:tr>
          </w:tbl>
          <w:p w:rsidR="005B2E0C" w:rsidRDefault="005B2E0C">
            <w:pPr>
              <w:tabs>
                <w:tab w:val="left" w:pos="567"/>
                <w:tab w:val="left" w:pos="1134"/>
              </w:tabs>
              <w:spacing w:before="120" w:after="0" w:line="360" w:lineRule="auto"/>
              <w:rPr>
                <w:rFonts w:eastAsia="Times New Roman" w:cs="Times New Roman"/>
                <w:sz w:val="28"/>
                <w:szCs w:val="28"/>
              </w:rPr>
            </w:pPr>
          </w:p>
          <w:tbl>
            <w:tblPr>
              <w:tblStyle w:val="Style47"/>
              <w:tblW w:w="4615" w:type="dxa"/>
              <w:tblInd w:w="0" w:type="dxa"/>
              <w:tblBorders>
                <w:top w:val="none" w:sz="0" w:space="0" w:color="000000"/>
                <w:left w:val="none" w:sz="0" w:space="0" w:color="000000"/>
                <w:bottom w:val="none" w:sz="0" w:space="0" w:color="000000"/>
                <w:right w:val="none" w:sz="0" w:space="0" w:color="000000"/>
                <w:insideH w:val="single" w:sz="4" w:space="0" w:color="000000"/>
                <w:insideV w:val="single" w:sz="4" w:space="0" w:color="000000"/>
              </w:tblBorders>
              <w:tblLayout w:type="fixed"/>
              <w:tblLook w:val="04A0" w:firstRow="1" w:lastRow="0" w:firstColumn="1" w:lastColumn="0" w:noHBand="0" w:noVBand="1"/>
            </w:tblPr>
            <w:tblGrid>
              <w:gridCol w:w="793"/>
              <w:gridCol w:w="3822"/>
            </w:tblGrid>
            <w:tr w:rsidR="005B2E0C">
              <w:tc>
                <w:tcPr>
                  <w:tcW w:w="793"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GT</w:t>
                  </w:r>
                </w:p>
              </w:tc>
              <w:tc>
                <w:tcPr>
                  <w:tcW w:w="3822"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ΔABC</m:t>
                    </m:r>
                  </m:oMath>
                  <w:r>
                    <w:rPr>
                      <w:rFonts w:eastAsia="Times New Roman" w:cs="Times New Roman"/>
                      <w:sz w:val="28"/>
                      <w:szCs w:val="28"/>
                    </w:rPr>
                    <w:t xml:space="preserve">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p>
              </w:tc>
            </w:tr>
            <w:tr w:rsidR="005B2E0C">
              <w:tc>
                <w:tcPr>
                  <w:tcW w:w="793"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KL</w:t>
                  </w:r>
                </w:p>
              </w:tc>
              <w:tc>
                <w:tcPr>
                  <w:tcW w:w="3822" w:type="dxa"/>
                </w:tcPr>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ΔABC</m:t>
                    </m:r>
                  </m:oMath>
                  <w:r>
                    <w:rPr>
                      <w:rFonts w:eastAsia="Times New Roman" w:cs="Times New Roman"/>
                      <w:sz w:val="28"/>
                      <w:szCs w:val="28"/>
                    </w:rPr>
                    <w:t>cân tại A.</w:t>
                  </w:r>
                </w:p>
              </w:tc>
            </w:tr>
          </w:tbl>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lastRenderedPageBreak/>
              <w:t>Luyện tập 1:</w:t>
            </w:r>
          </w:p>
          <w:p w:rsidR="005B2E0C" w:rsidRDefault="00F54929">
            <w:pPr>
              <w:tabs>
                <w:tab w:val="left" w:pos="567"/>
                <w:tab w:val="left" w:pos="1134"/>
              </w:tabs>
              <w:spacing w:before="120" w:after="0" w:line="360" w:lineRule="auto"/>
              <w:rPr>
                <w:rFonts w:eastAsia="Times New Roman" w:cs="Times New Roman"/>
                <w:sz w:val="28"/>
                <w:szCs w:val="28"/>
              </w:rPr>
            </w:pPr>
            <m:oMath>
              <m:r>
                <w:rPr>
                  <w:rFonts w:ascii="Cambria Math" w:eastAsia="Cambria Math" w:hAnsi="Cambria Math" w:cs="Cambria Math"/>
                  <w:sz w:val="28"/>
                  <w:szCs w:val="28"/>
                </w:rPr>
                <m:t>ΔDEF</m:t>
              </m:r>
            </m:oMath>
            <w:r>
              <w:rPr>
                <w:rFonts w:eastAsia="Times New Roman" w:cs="Times New Roman"/>
                <w:sz w:val="28"/>
                <w:szCs w:val="28"/>
              </w:rPr>
              <w:t xml:space="preserve">cân tại F,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Ê</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V</w:t>
            </w:r>
            <w:r>
              <w:rPr>
                <w:rFonts w:eastAsia="Times New Roman" w:cs="Times New Roman"/>
                <w:sz w:val="28"/>
                <w:szCs w:val="28"/>
              </w:rPr>
              <w:t>ậ</w:t>
            </w:r>
            <w:r>
              <w:rPr>
                <w:rFonts w:eastAsia="Times New Roman" w:cs="Times New Roman"/>
                <w:sz w:val="28"/>
                <w:szCs w:val="28"/>
              </w:rPr>
              <w:t xml:space="preserve">y </w:t>
            </w:r>
            <m:oMath>
              <m:r>
                <w:rPr>
                  <w:rFonts w:ascii="Cambria Math" w:eastAsia="Cambria Math" w:hAnsi="Cambria Math" w:cs="Cambria Math"/>
                  <w:sz w:val="28"/>
                  <w:szCs w:val="28"/>
                </w:rPr>
                <m:t>ΔDEF</m:t>
              </m:r>
            </m:oMath>
            <w:r>
              <w:rPr>
                <w:rFonts w:eastAsia="Times New Roman" w:cs="Times New Roman"/>
                <w:sz w:val="28"/>
                <w:szCs w:val="28"/>
              </w:rPr>
              <w:t>cũng cân tại D, do đó DE = DF = 4cm.</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Nhận xét:</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Tam giác DEF có các cạnh bằng nhau và các góc bằng nhau. Đó là tam giác đều.</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Chú ý:</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Tam giác đều là tam giác có</w:t>
            </w:r>
            <w:r>
              <w:rPr>
                <w:rFonts w:eastAsia="Times New Roman" w:cs="Times New Roman"/>
                <w:sz w:val="28"/>
                <w:szCs w:val="28"/>
              </w:rPr>
              <w:t xml:space="preserve"> ba cạnh bằng nhau.</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Thử thách nhỏ:</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a) Tam giác có ba góc bằng nhau thì cân tại một đỉnh bất kì, do đó ba cạnh bằng nhau, nên nó là tam giác đều.</w:t>
            </w:r>
          </w:p>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t xml:space="preserve">b) Tam giác cân có hai góc bằng nhau, mà tổng ba góc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 xml:space="preserve">, lại có một góc bằng </w:t>
            </w:r>
            <m:oMath>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 nên cả ba góc bằng n</w:t>
            </w:r>
            <w:r>
              <w:rPr>
                <w:rFonts w:eastAsia="Times New Roman" w:cs="Times New Roman"/>
                <w:sz w:val="28"/>
                <w:szCs w:val="28"/>
              </w:rPr>
              <w:t>hau và do đó nó là tam giác đều.</w:t>
            </w:r>
          </w:p>
        </w:tc>
      </w:tr>
    </w:tbl>
    <w:p w:rsidR="005B2E0C" w:rsidRDefault="00F54929">
      <w:pPr>
        <w:tabs>
          <w:tab w:val="left" w:pos="567"/>
          <w:tab w:val="left" w:pos="1134"/>
        </w:tabs>
        <w:spacing w:before="120" w:line="360" w:lineRule="auto"/>
        <w:rPr>
          <w:b/>
          <w:sz w:val="28"/>
          <w:szCs w:val="28"/>
        </w:rPr>
      </w:pPr>
      <w:r>
        <w:rPr>
          <w:b/>
          <w:sz w:val="28"/>
          <w:szCs w:val="28"/>
        </w:rPr>
        <w:lastRenderedPageBreak/>
        <w:t>Ho</w:t>
      </w:r>
      <w:r>
        <w:rPr>
          <w:b/>
          <w:sz w:val="28"/>
          <w:szCs w:val="28"/>
        </w:rPr>
        <w:t>ạ</w:t>
      </w:r>
      <w:r>
        <w:rPr>
          <w:b/>
          <w:sz w:val="28"/>
          <w:szCs w:val="28"/>
        </w:rPr>
        <w:t>t đ</w:t>
      </w:r>
      <w:r>
        <w:rPr>
          <w:b/>
          <w:sz w:val="28"/>
          <w:szCs w:val="28"/>
        </w:rPr>
        <w:t>ộ</w:t>
      </w:r>
      <w:r>
        <w:rPr>
          <w:b/>
          <w:sz w:val="28"/>
          <w:szCs w:val="28"/>
        </w:rPr>
        <w:t>ng 2: Đư</w:t>
      </w:r>
      <w:r>
        <w:rPr>
          <w:b/>
          <w:sz w:val="28"/>
          <w:szCs w:val="28"/>
        </w:rPr>
        <w:t>ờ</w:t>
      </w:r>
      <w:r>
        <w:rPr>
          <w:b/>
          <w:sz w:val="28"/>
          <w:szCs w:val="28"/>
        </w:rPr>
        <w:t>ng trung tr</w:t>
      </w:r>
      <w:r>
        <w:rPr>
          <w:b/>
          <w:sz w:val="28"/>
          <w:szCs w:val="28"/>
        </w:rPr>
        <w:t>ự</w:t>
      </w:r>
      <w:r>
        <w:rPr>
          <w:b/>
          <w:sz w:val="28"/>
          <w:szCs w:val="28"/>
        </w:rPr>
        <w:t>c c</w:t>
      </w:r>
      <w:r>
        <w:rPr>
          <w:b/>
          <w:sz w:val="28"/>
          <w:szCs w:val="28"/>
        </w:rPr>
        <w:t>ủ</w:t>
      </w:r>
      <w:r>
        <w:rPr>
          <w:b/>
          <w:sz w:val="28"/>
          <w:szCs w:val="28"/>
        </w:rPr>
        <w:t>a m</w:t>
      </w:r>
      <w:r>
        <w:rPr>
          <w:b/>
          <w:sz w:val="28"/>
          <w:szCs w:val="28"/>
        </w:rPr>
        <w:t>ộ</w:t>
      </w:r>
      <w:r>
        <w:rPr>
          <w:b/>
          <w:sz w:val="28"/>
          <w:szCs w:val="28"/>
        </w:rPr>
        <w:t>t đo</w:t>
      </w:r>
      <w:r>
        <w:rPr>
          <w:b/>
          <w:sz w:val="28"/>
          <w:szCs w:val="28"/>
        </w:rPr>
        <w:t>ạ</w:t>
      </w:r>
      <w:r>
        <w:rPr>
          <w:b/>
          <w:sz w:val="28"/>
          <w:szCs w:val="28"/>
        </w:rPr>
        <w:t>n th</w:t>
      </w:r>
      <w:r>
        <w:rPr>
          <w:b/>
          <w:sz w:val="28"/>
          <w:szCs w:val="28"/>
        </w:rPr>
        <w:t>ẳ</w:t>
      </w:r>
      <w:r>
        <w:rPr>
          <w:b/>
          <w:sz w:val="28"/>
          <w:szCs w:val="28"/>
        </w:rPr>
        <w:t>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spacing w:line="360" w:lineRule="auto"/>
        <w:rPr>
          <w:sz w:val="28"/>
          <w:szCs w:val="28"/>
        </w:rPr>
      </w:pPr>
      <w:r>
        <w:rPr>
          <w:sz w:val="28"/>
          <w:szCs w:val="28"/>
        </w:rPr>
        <w:t>- HS hi</w:t>
      </w:r>
      <w:r>
        <w:rPr>
          <w:sz w:val="28"/>
          <w:szCs w:val="28"/>
        </w:rPr>
        <w:t>ể</w:t>
      </w:r>
      <w:r>
        <w:rPr>
          <w:sz w:val="28"/>
          <w:szCs w:val="28"/>
        </w:rPr>
        <w:t>u, phát bi</w:t>
      </w:r>
      <w:r>
        <w:rPr>
          <w:sz w:val="28"/>
          <w:szCs w:val="28"/>
        </w:rPr>
        <w:t>ể</w:t>
      </w:r>
      <w:r>
        <w:rPr>
          <w:sz w:val="28"/>
          <w:szCs w:val="28"/>
        </w:rPr>
        <w:t>u đư</w:t>
      </w:r>
      <w:r>
        <w:rPr>
          <w:sz w:val="28"/>
          <w:szCs w:val="28"/>
        </w:rPr>
        <w:t>ợ</w:t>
      </w:r>
      <w:r>
        <w:rPr>
          <w:sz w:val="28"/>
          <w:szCs w:val="28"/>
        </w:rPr>
        <w:t>c và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m</w:t>
      </w:r>
      <w:r>
        <w:rPr>
          <w:sz w:val="28"/>
          <w:szCs w:val="28"/>
        </w:rPr>
        <w:t>ộ</w:t>
      </w:r>
      <w:r>
        <w:rPr>
          <w:sz w:val="28"/>
          <w:szCs w:val="28"/>
        </w:rPr>
        <w:t>t đo</w:t>
      </w:r>
      <w:r>
        <w:rPr>
          <w:sz w:val="28"/>
          <w:szCs w:val="28"/>
        </w:rPr>
        <w:t>ạ</w:t>
      </w:r>
      <w:r>
        <w:rPr>
          <w:sz w:val="28"/>
          <w:szCs w:val="28"/>
        </w:rPr>
        <w:t>n th</w:t>
      </w:r>
      <w:r>
        <w:rPr>
          <w:sz w:val="28"/>
          <w:szCs w:val="28"/>
        </w:rPr>
        <w:t>ẳ</w:t>
      </w:r>
      <w:r>
        <w:rPr>
          <w:sz w:val="28"/>
          <w:szCs w:val="28"/>
        </w:rPr>
        <w:t xml:space="preserve">ng </w:t>
      </w:r>
    </w:p>
    <w:p w:rsidR="005B2E0C" w:rsidRDefault="00F54929">
      <w:pPr>
        <w:spacing w:line="360" w:lineRule="auto"/>
        <w:rPr>
          <w:sz w:val="28"/>
          <w:szCs w:val="28"/>
        </w:rPr>
      </w:pPr>
      <w:r>
        <w:rPr>
          <w:sz w:val="28"/>
          <w:szCs w:val="28"/>
        </w:rPr>
        <w:t>- HS hi</w:t>
      </w:r>
      <w:r>
        <w:rPr>
          <w:sz w:val="28"/>
          <w:szCs w:val="28"/>
        </w:rPr>
        <w:t>ể</w:t>
      </w:r>
      <w:r>
        <w:rPr>
          <w:sz w:val="28"/>
          <w:szCs w:val="28"/>
        </w:rPr>
        <w:t>u và v</w:t>
      </w:r>
      <w:r>
        <w:rPr>
          <w:sz w:val="28"/>
          <w:szCs w:val="28"/>
        </w:rPr>
        <w:t>ậ</w:t>
      </w:r>
      <w:r>
        <w:rPr>
          <w:sz w:val="28"/>
          <w:szCs w:val="28"/>
        </w:rPr>
        <w:t>n d</w:t>
      </w:r>
      <w:r>
        <w:rPr>
          <w:sz w:val="28"/>
          <w:szCs w:val="28"/>
        </w:rPr>
        <w:t>ụ</w:t>
      </w:r>
      <w:r>
        <w:rPr>
          <w:sz w:val="28"/>
          <w:szCs w:val="28"/>
        </w:rPr>
        <w:t>ng đư</w:t>
      </w:r>
      <w:r>
        <w:rPr>
          <w:sz w:val="28"/>
          <w:szCs w:val="28"/>
        </w:rPr>
        <w:t>ợ</w:t>
      </w:r>
      <w:r>
        <w:rPr>
          <w:sz w:val="28"/>
          <w:szCs w:val="28"/>
        </w:rPr>
        <w:t>c tính ch</w:t>
      </w:r>
      <w:r>
        <w:rPr>
          <w:sz w:val="28"/>
          <w:szCs w:val="28"/>
        </w:rPr>
        <w:t>ấ</w:t>
      </w:r>
      <w:r>
        <w:rPr>
          <w:sz w:val="28"/>
          <w:szCs w:val="28"/>
        </w:rPr>
        <w:t>t các đi</w:t>
      </w:r>
      <w:r>
        <w:rPr>
          <w:sz w:val="28"/>
          <w:szCs w:val="28"/>
        </w:rPr>
        <w:t>ể</w:t>
      </w:r>
      <w:r>
        <w:rPr>
          <w:sz w:val="28"/>
          <w:szCs w:val="28"/>
        </w:rPr>
        <w:t>m n</w:t>
      </w:r>
      <w:r>
        <w:rPr>
          <w:sz w:val="28"/>
          <w:szCs w:val="28"/>
        </w:rPr>
        <w:t>ằ</w:t>
      </w:r>
      <w:r>
        <w:rPr>
          <w:sz w:val="28"/>
          <w:szCs w:val="28"/>
        </w:rPr>
        <w:t>m trên đư</w:t>
      </w:r>
      <w:r>
        <w:rPr>
          <w:sz w:val="28"/>
          <w:szCs w:val="28"/>
        </w:rPr>
        <w:t>ờ</w:t>
      </w:r>
      <w:r>
        <w:rPr>
          <w:sz w:val="28"/>
          <w:szCs w:val="28"/>
        </w:rPr>
        <w:t>ng trung tr</w:t>
      </w:r>
      <w:r>
        <w:rPr>
          <w:sz w:val="28"/>
          <w:szCs w:val="28"/>
        </w:rPr>
        <w:t>ự</w:t>
      </w:r>
      <w:r>
        <w:rPr>
          <w:sz w:val="28"/>
          <w:szCs w:val="28"/>
        </w:rPr>
        <w:t>c.</w:t>
      </w:r>
    </w:p>
    <w:p w:rsidR="005B2E0C" w:rsidRDefault="00F54929">
      <w:pPr>
        <w:spacing w:line="360" w:lineRule="auto"/>
        <w:rPr>
          <w:sz w:val="28"/>
          <w:szCs w:val="28"/>
        </w:rPr>
      </w:pPr>
      <w:r>
        <w:rPr>
          <w:sz w:val="28"/>
          <w:szCs w:val="28"/>
        </w:rPr>
        <w:t xml:space="preserve">- HS </w:t>
      </w:r>
      <w:r>
        <w:rPr>
          <w:sz w:val="28"/>
          <w:szCs w:val="28"/>
        </w:rPr>
        <w:t>v</w:t>
      </w:r>
      <w:r>
        <w:rPr>
          <w:sz w:val="28"/>
          <w:szCs w:val="28"/>
        </w:rPr>
        <w:t>ẽ</w:t>
      </w:r>
      <w:r>
        <w:rPr>
          <w:sz w:val="28"/>
          <w:szCs w:val="28"/>
        </w:rPr>
        <w:t xml:space="preserve"> đư</w:t>
      </w:r>
      <w:r>
        <w:rPr>
          <w:sz w:val="28"/>
          <w:szCs w:val="28"/>
        </w:rPr>
        <w:t>ợ</w:t>
      </w:r>
      <w:r>
        <w:rPr>
          <w:sz w:val="28"/>
          <w:szCs w:val="28"/>
        </w:rPr>
        <w:t>c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ng b</w:t>
      </w:r>
      <w:r>
        <w:rPr>
          <w:sz w:val="28"/>
          <w:szCs w:val="28"/>
        </w:rPr>
        <w:t>ằ</w:t>
      </w:r>
      <w:r>
        <w:rPr>
          <w:sz w:val="28"/>
          <w:szCs w:val="28"/>
        </w:rPr>
        <w:t>ng thư</w:t>
      </w:r>
      <w:r>
        <w:rPr>
          <w:sz w:val="28"/>
          <w:szCs w:val="28"/>
        </w:rPr>
        <w:t>ớ</w:t>
      </w:r>
      <w:r>
        <w:rPr>
          <w:sz w:val="28"/>
          <w:szCs w:val="28"/>
        </w:rPr>
        <w:t>c k</w:t>
      </w:r>
      <w:r>
        <w:rPr>
          <w:sz w:val="28"/>
          <w:szCs w:val="28"/>
        </w:rPr>
        <w:t>ẻ</w:t>
      </w:r>
      <w:r>
        <w:rPr>
          <w:sz w:val="28"/>
          <w:szCs w:val="28"/>
        </w:rPr>
        <w:t xml:space="preserve"> và compa.</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 xml:space="preserve">b) Nội dung: </w:t>
      </w:r>
      <w:r>
        <w:rPr>
          <w:rFonts w:eastAsia="Times New Roman" w:cs="Times New Roman"/>
          <w:color w:val="000000"/>
          <w:sz w:val="28"/>
          <w:szCs w:val="28"/>
        </w:rPr>
        <w:t>HS đọc SGK, chú ý nghe giảng, hoạt động thực hiện HĐ 3, 4, Luyện tập 2, thực hành vẽ.</w:t>
      </w:r>
    </w:p>
    <w:p w:rsidR="005B2E0C" w:rsidRDefault="00F54929">
      <w:pPr>
        <w:spacing w:line="360" w:lineRule="auto"/>
        <w:rPr>
          <w:b/>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hình thành ki</w:t>
      </w:r>
      <w:r>
        <w:rPr>
          <w:sz w:val="28"/>
          <w:szCs w:val="28"/>
        </w:rPr>
        <w:t>ế</w:t>
      </w:r>
      <w:r>
        <w:rPr>
          <w:sz w:val="28"/>
          <w:szCs w:val="28"/>
        </w:rPr>
        <w:t>n th</w:t>
      </w:r>
      <w:r>
        <w:rPr>
          <w:sz w:val="28"/>
          <w:szCs w:val="28"/>
        </w:rPr>
        <w:t>ứ</w:t>
      </w:r>
      <w:r>
        <w:rPr>
          <w:sz w:val="28"/>
          <w:szCs w:val="28"/>
        </w:rPr>
        <w:t>c, nh</w:t>
      </w:r>
      <w:r>
        <w:rPr>
          <w:sz w:val="28"/>
          <w:szCs w:val="28"/>
        </w:rPr>
        <w:t>ậ</w:t>
      </w:r>
      <w:r>
        <w:rPr>
          <w:sz w:val="28"/>
          <w:szCs w:val="28"/>
        </w:rPr>
        <w:t>n bi</w:t>
      </w:r>
      <w:r>
        <w:rPr>
          <w:sz w:val="28"/>
          <w:szCs w:val="28"/>
        </w:rPr>
        <w:t>ế</w:t>
      </w:r>
      <w:r>
        <w:rPr>
          <w:sz w:val="28"/>
          <w:szCs w:val="28"/>
        </w:rPr>
        <w:t>t đư</w:t>
      </w:r>
      <w:r>
        <w:rPr>
          <w:sz w:val="28"/>
          <w:szCs w:val="28"/>
        </w:rPr>
        <w:t>ờ</w:t>
      </w:r>
      <w:r>
        <w:rPr>
          <w:sz w:val="28"/>
          <w:szCs w:val="28"/>
        </w:rPr>
        <w:t>ng trung tr</w:t>
      </w:r>
      <w:r>
        <w:rPr>
          <w:sz w:val="28"/>
          <w:szCs w:val="28"/>
        </w:rPr>
        <w:t>ự</w:t>
      </w:r>
      <w:r>
        <w:rPr>
          <w:sz w:val="28"/>
          <w:szCs w:val="28"/>
        </w:rPr>
        <w:t>c và áp d</w:t>
      </w:r>
      <w:r>
        <w:rPr>
          <w:sz w:val="28"/>
          <w:szCs w:val="28"/>
        </w:rPr>
        <w:t>ụ</w:t>
      </w:r>
      <w:r>
        <w:rPr>
          <w:sz w:val="28"/>
          <w:szCs w:val="28"/>
        </w:rPr>
        <w:t>ng tính ch</w:t>
      </w:r>
      <w:r>
        <w:rPr>
          <w:sz w:val="28"/>
          <w:szCs w:val="28"/>
        </w:rPr>
        <w:t>ấ</w:t>
      </w:r>
      <w:r>
        <w:rPr>
          <w:sz w:val="28"/>
          <w:szCs w:val="28"/>
        </w:rPr>
        <w:t>t đư</w:t>
      </w:r>
      <w:r>
        <w:rPr>
          <w:sz w:val="28"/>
          <w:szCs w:val="28"/>
        </w:rPr>
        <w:t>ờ</w:t>
      </w:r>
      <w:r>
        <w:rPr>
          <w:sz w:val="28"/>
          <w:szCs w:val="28"/>
        </w:rPr>
        <w:t xml:space="preserve">ng </w:t>
      </w:r>
      <w:r>
        <w:rPr>
          <w:sz w:val="28"/>
          <w:szCs w:val="28"/>
        </w:rPr>
        <w:t>trung tr</w:t>
      </w:r>
      <w:r>
        <w:rPr>
          <w:sz w:val="28"/>
          <w:szCs w:val="28"/>
        </w:rPr>
        <w:t>ự</w:t>
      </w:r>
      <w:r>
        <w:rPr>
          <w:sz w:val="28"/>
          <w:szCs w:val="28"/>
        </w:rPr>
        <w:t>c đ</w:t>
      </w:r>
      <w:r>
        <w:rPr>
          <w:sz w:val="28"/>
          <w:szCs w:val="28"/>
        </w:rPr>
        <w:t>ể</w:t>
      </w:r>
      <w:r>
        <w:rPr>
          <w:sz w:val="28"/>
          <w:szCs w:val="28"/>
        </w:rPr>
        <w:t xml:space="preserve"> tính toán, ch</w:t>
      </w:r>
      <w:r>
        <w:rPr>
          <w:sz w:val="28"/>
          <w:szCs w:val="28"/>
        </w:rPr>
        <w:t>ứ</w:t>
      </w:r>
      <w:r>
        <w:rPr>
          <w:sz w:val="28"/>
          <w:szCs w:val="28"/>
        </w:rPr>
        <w:t>ng minh; HS v</w:t>
      </w:r>
      <w:r>
        <w:rPr>
          <w:sz w:val="28"/>
          <w:szCs w:val="28"/>
        </w:rPr>
        <w:t>ẽ</w:t>
      </w:r>
      <w:r>
        <w:rPr>
          <w:sz w:val="28"/>
          <w:szCs w:val="28"/>
        </w:rPr>
        <w:t xml:space="preserve"> đư</w:t>
      </w:r>
      <w:r>
        <w:rPr>
          <w:sz w:val="28"/>
          <w:szCs w:val="28"/>
        </w:rPr>
        <w:t>ợ</w:t>
      </w:r>
      <w:r>
        <w:rPr>
          <w:sz w:val="28"/>
          <w:szCs w:val="28"/>
        </w:rPr>
        <w:t>c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ng b</w:t>
      </w:r>
      <w:r>
        <w:rPr>
          <w:sz w:val="28"/>
          <w:szCs w:val="28"/>
        </w:rPr>
        <w:t>ằ</w:t>
      </w:r>
      <w:r>
        <w:rPr>
          <w:sz w:val="28"/>
          <w:szCs w:val="28"/>
        </w:rPr>
        <w:t>ng thư</w:t>
      </w:r>
      <w:r>
        <w:rPr>
          <w:sz w:val="28"/>
          <w:szCs w:val="28"/>
        </w:rPr>
        <w:t>ớ</w:t>
      </w:r>
      <w:r>
        <w:rPr>
          <w:sz w:val="28"/>
          <w:szCs w:val="28"/>
        </w:rPr>
        <w:t>c k</w:t>
      </w:r>
      <w:r>
        <w:rPr>
          <w:sz w:val="28"/>
          <w:szCs w:val="28"/>
        </w:rPr>
        <w:t>ẻ</w:t>
      </w:r>
      <w:r>
        <w:rPr>
          <w:sz w:val="28"/>
          <w:szCs w:val="28"/>
        </w:rPr>
        <w:t xml:space="preserve"> và compa.</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tbl>
      <w:tblPr>
        <w:tblStyle w:val="Style48"/>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5B2E0C">
        <w:tc>
          <w:tcPr>
            <w:tcW w:w="4644" w:type="dxa"/>
          </w:tcPr>
          <w:p w:rsidR="005B2E0C" w:rsidRDefault="00F54929">
            <w:pPr>
              <w:tabs>
                <w:tab w:val="left" w:pos="495"/>
              </w:tabs>
              <w:spacing w:before="120" w:after="120" w:line="360" w:lineRule="auto"/>
              <w:jc w:val="center"/>
              <w:rPr>
                <w:rFonts w:eastAsia="Times New Roman" w:cs="Times New Roman"/>
                <w:b/>
                <w:sz w:val="28"/>
                <w:szCs w:val="28"/>
              </w:rPr>
            </w:pPr>
            <w:r>
              <w:rPr>
                <w:rFonts w:eastAsia="Times New Roman" w:cs="Times New Roman"/>
                <w:b/>
                <w:sz w:val="28"/>
                <w:szCs w:val="28"/>
              </w:rPr>
              <w:t>HOẠT ĐỘNG CỦA GV VÀ HS</w:t>
            </w:r>
          </w:p>
        </w:tc>
        <w:tc>
          <w:tcPr>
            <w:tcW w:w="4962" w:type="dxa"/>
          </w:tcPr>
          <w:p w:rsidR="005B2E0C" w:rsidRDefault="00F54929">
            <w:pPr>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4644"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b/>
                <w:sz w:val="28"/>
                <w:szCs w:val="28"/>
              </w:rPr>
            </w:pPr>
            <w:r>
              <w:rPr>
                <w:rFonts w:eastAsia="Times New Roman" w:cs="Times New Roman"/>
                <w:sz w:val="28"/>
                <w:szCs w:val="28"/>
              </w:rPr>
              <w:t xml:space="preserve">- GV yêu cầu HS thảo luận nhóm đôi, </w:t>
            </w:r>
            <w:r>
              <w:rPr>
                <w:rFonts w:eastAsia="Times New Roman" w:cs="Times New Roman"/>
                <w:sz w:val="28"/>
                <w:szCs w:val="28"/>
              </w:rPr>
              <w:lastRenderedPageBreak/>
              <w:t xml:space="preserve">hoàn thành </w:t>
            </w:r>
            <w:r>
              <w:rPr>
                <w:rFonts w:eastAsia="Times New Roman" w:cs="Times New Roman"/>
                <w:b/>
                <w:sz w:val="28"/>
                <w:szCs w:val="28"/>
              </w:rPr>
              <w:t xml:space="preserve">HĐ3 (SGK – </w:t>
            </w:r>
            <w:r>
              <w:rPr>
                <w:rFonts w:eastAsia="Times New Roman" w:cs="Times New Roman"/>
                <w:b/>
                <w:sz w:val="28"/>
                <w:szCs w:val="28"/>
              </w:rPr>
              <w:t>tr82).</w:t>
            </w:r>
          </w:p>
          <w:p w:rsidR="005B2E0C" w:rsidRDefault="00F54929">
            <w:pPr>
              <w:spacing w:after="0" w:line="360" w:lineRule="auto"/>
              <w:rPr>
                <w:rFonts w:eastAsia="Times New Roman" w:cs="Times New Roman"/>
                <w:b/>
                <w:sz w:val="28"/>
                <w:szCs w:val="28"/>
              </w:rPr>
            </w:pPr>
            <w:r>
              <w:rPr>
                <w:rFonts w:eastAsia="Times New Roman" w:cs="Times New Roman"/>
                <w:b/>
                <w:sz w:val="28"/>
                <w:szCs w:val="28"/>
              </w:rPr>
              <w:t xml:space="preserve">- </w:t>
            </w:r>
            <w:r>
              <w:rPr>
                <w:rFonts w:eastAsia="Times New Roman" w:cs="Times New Roman"/>
                <w:sz w:val="28"/>
                <w:szCs w:val="28"/>
              </w:rPr>
              <w:t>GV giới thiệu về định nghĩa đường trung trực, HS nhắc lại.</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Nhắc lại điều kiện để một đường thẳng là đường trung trực, vẽ hình và viết kí hiệu.</w:t>
            </w: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5B2E0C">
            <w:pPr>
              <w:spacing w:after="0" w:line="360" w:lineRule="auto"/>
              <w:rPr>
                <w:rFonts w:eastAsia="Times New Roman" w:cs="Times New Roman"/>
                <w:i/>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GV nhắc lại về trục đối xứng của đoạn thẳng và yêu cầu HS nhận xét giữa đường trung trực và t</w:t>
            </w:r>
            <w:r>
              <w:rPr>
                <w:rFonts w:eastAsia="Times New Roman" w:cs="Times New Roman"/>
                <w:sz w:val="28"/>
                <w:szCs w:val="28"/>
              </w:rPr>
              <w:t xml:space="preserve">rục đối xứng của đoạn thẳng. </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phần </w:t>
            </w:r>
            <w:r>
              <w:rPr>
                <w:rFonts w:eastAsia="Times New Roman" w:cs="Times New Roman"/>
                <w:b/>
                <w:sz w:val="28"/>
                <w:szCs w:val="28"/>
              </w:rPr>
              <w:t>Câu hỏi</w:t>
            </w:r>
            <w:r>
              <w:rPr>
                <w:rFonts w:eastAsia="Times New Roman" w:cs="Times New Roman"/>
                <w:sz w:val="28"/>
                <w:szCs w:val="28"/>
              </w:rPr>
              <w:t>, yêu cầu giải thích.</w:t>
            </w: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nhóm 4 </w:t>
            </w:r>
            <w:r>
              <w:rPr>
                <w:rFonts w:eastAsia="Times New Roman" w:cs="Times New Roman"/>
                <w:b/>
                <w:sz w:val="28"/>
                <w:szCs w:val="28"/>
              </w:rPr>
              <w:t>HĐ4</w:t>
            </w:r>
            <w:r>
              <w:rPr>
                <w:rFonts w:eastAsia="Times New Roman" w:cs="Times New Roman"/>
                <w:sz w:val="28"/>
                <w:szCs w:val="28"/>
              </w:rPr>
              <w:t xml:space="preserve"> (SGK – tr82).</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Từ đó dự đoán điểm nằm trên đường trung trực của đoạn thẳng thì có mối quan hệ gì với hai đầu mút?</w:t>
            </w:r>
          </w:p>
          <w:p w:rsidR="005B2E0C" w:rsidRDefault="00F54929">
            <w:pPr>
              <w:spacing w:after="0" w:line="360" w:lineRule="auto"/>
              <w:rPr>
                <w:rFonts w:eastAsia="Times New Roman" w:cs="Times New Roman"/>
                <w:sz w:val="28"/>
                <w:szCs w:val="28"/>
              </w:rPr>
            </w:pPr>
            <w:r>
              <w:rPr>
                <w:rFonts w:eastAsia="Times New Roman" w:cs="Times New Roman"/>
                <w:sz w:val="28"/>
                <w:szCs w:val="28"/>
              </w:rPr>
              <w:t>- GV cho HS rút ra tính chất của đư</w:t>
            </w:r>
            <w:r>
              <w:rPr>
                <w:rFonts w:eastAsia="Times New Roman" w:cs="Times New Roman"/>
                <w:sz w:val="28"/>
                <w:szCs w:val="28"/>
              </w:rPr>
              <w:t>ờng trung trực.</w:t>
            </w:r>
          </w:p>
          <w:p w:rsidR="005B2E0C" w:rsidRDefault="005B2E0C">
            <w:pPr>
              <w:spacing w:after="0" w:line="360" w:lineRule="auto"/>
              <w:rPr>
                <w:rFonts w:eastAsia="Times New Roman" w:cs="Times New Roman"/>
                <w:sz w:val="28"/>
                <w:szCs w:val="28"/>
              </w:rPr>
            </w:pP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đọc </w:t>
            </w:r>
            <w:r>
              <w:rPr>
                <w:rFonts w:eastAsia="Times New Roman" w:cs="Times New Roman"/>
                <w:b/>
                <w:sz w:val="28"/>
                <w:szCs w:val="28"/>
              </w:rPr>
              <w:t>Ví dụ,</w:t>
            </w:r>
            <w:r>
              <w:rPr>
                <w:rFonts w:eastAsia="Times New Roman" w:cs="Times New Roman"/>
                <w:sz w:val="28"/>
                <w:szCs w:val="28"/>
              </w:rPr>
              <w:t xml:space="preserve"> hướng dẫn HS vẽ hình, viết giả thiết, kết luận.</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Điểm M cách đều A, B thì có nằm </w:t>
            </w:r>
            <w:r>
              <w:rPr>
                <w:rFonts w:eastAsia="Times New Roman" w:cs="Times New Roman"/>
                <w:i/>
                <w:sz w:val="28"/>
                <w:szCs w:val="28"/>
              </w:rPr>
              <w:lastRenderedPageBreak/>
              <w:t>trên đường trung trực của AB không?</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+Nếu điểm M là trung điểm AB cũng thuộc đường trung trực AB?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Từ đó đường trung trực là tập hợp </w:t>
            </w:r>
            <w:r>
              <w:rPr>
                <w:rFonts w:eastAsia="Times New Roman" w:cs="Times New Roman"/>
                <w:i/>
                <w:sz w:val="28"/>
                <w:szCs w:val="28"/>
              </w:rPr>
              <w:t>các điểm có tính chất gì?</w:t>
            </w:r>
          </w:p>
          <w:p w:rsidR="005B2E0C" w:rsidRDefault="00F54929">
            <w:pPr>
              <w:spacing w:after="0" w:line="360" w:lineRule="auto"/>
              <w:rPr>
                <w:rFonts w:eastAsia="Times New Roman" w:cs="Times New Roman"/>
                <w:sz w:val="28"/>
                <w:szCs w:val="28"/>
              </w:rPr>
            </w:pPr>
            <w:r>
              <w:rPr>
                <w:rFonts w:eastAsia="Times New Roman" w:cs="Times New Roman"/>
                <w:sz w:val="28"/>
                <w:szCs w:val="28"/>
              </w:rPr>
              <w:t>Khái quát thành tính chất.</w:t>
            </w:r>
          </w:p>
          <w:p w:rsidR="005B2E0C" w:rsidRDefault="00F54929">
            <w:pPr>
              <w:spacing w:after="0" w:line="360" w:lineRule="auto"/>
              <w:rPr>
                <w:rFonts w:eastAsia="Times New Roman" w:cs="Times New Roman"/>
                <w:b/>
                <w:sz w:val="28"/>
                <w:szCs w:val="28"/>
              </w:rPr>
            </w:pPr>
            <w:r>
              <w:rPr>
                <w:rFonts w:eastAsia="Times New Roman" w:cs="Times New Roman"/>
                <w:sz w:val="28"/>
                <w:szCs w:val="28"/>
              </w:rPr>
              <w:t xml:space="preserve">- GV cho HS làm nhóm đôi </w:t>
            </w:r>
            <w:r>
              <w:rPr>
                <w:rFonts w:eastAsia="Times New Roman" w:cs="Times New Roman"/>
                <w:b/>
                <w:sz w:val="28"/>
                <w:szCs w:val="28"/>
              </w:rPr>
              <w:t xml:space="preserve">Luyện tập 2.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Hỏi thêm: Nếu đường thẳng (d) là đường cao qua đỉnh cân M của tam giác caan MAB thì đường thẳng (d) có là trung trực của đoạn AB không, nhận xét?</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cho HS làm </w:t>
            </w:r>
            <w:r>
              <w:rPr>
                <w:rFonts w:eastAsia="Times New Roman" w:cs="Times New Roman"/>
                <w:b/>
                <w:sz w:val="28"/>
                <w:szCs w:val="28"/>
              </w:rPr>
              <w:t>Thực hành</w:t>
            </w:r>
            <w:r>
              <w:rPr>
                <w:rFonts w:eastAsia="Times New Roman" w:cs="Times New Roman"/>
                <w:sz w:val="28"/>
                <w:szCs w:val="28"/>
              </w:rPr>
              <w:t xml:space="preserve">, theo hướng dẫn. </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xml:space="preserve">+ Khi vẽ được đường trung trực của AB, làm thế nào xác định được trung điểm AB? </w:t>
            </w:r>
            <w:r>
              <w:rPr>
                <w:rFonts w:eastAsia="Times New Roman" w:cs="Times New Roman"/>
                <w:sz w:val="28"/>
                <w:szCs w:val="28"/>
              </w:rPr>
              <w:t>(Cho MN cắt AB)</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=&gt; Cách trên cũng dùng để vẽ trung điểm của một đoạn thẳng.</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 tiếp nhận ki</w:t>
            </w:r>
            <w:r>
              <w:rPr>
                <w:rFonts w:eastAsia="Times New Roman" w:cs="Times New Roman"/>
                <w:sz w:val="28"/>
                <w:szCs w:val="28"/>
              </w:rPr>
              <w:t>ến thức, hoàn thành các yêu cầu, hoạt động cặp đôi, kiểm tra chéo đáp án.</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suy nghĩ trả lời câu hỏi và thảo luận nhóm.</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xml:space="preserve">- GV: quan sát và trợ giúp HS. </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lastRenderedPageBreak/>
              <w:t>- HS giơ tay phát biểu, trình bày câu trả lời.</w:t>
            </w:r>
          </w:p>
          <w:p w:rsidR="005B2E0C" w:rsidRDefault="00F54929">
            <w:pPr>
              <w:spacing w:after="0" w:line="360" w:lineRule="auto"/>
              <w:rPr>
                <w:rFonts w:eastAsia="Times New Roman" w:cs="Times New Roman"/>
                <w:sz w:val="28"/>
                <w:szCs w:val="28"/>
              </w:rPr>
            </w:pPr>
            <w:r>
              <w:rPr>
                <w:rFonts w:eastAsia="Times New Roman" w:cs="Times New Roman"/>
                <w:sz w:val="28"/>
                <w:szCs w:val="28"/>
              </w:rPr>
              <w:t>- Một số HS khác nhận xét</w:t>
            </w:r>
            <w:r>
              <w:rPr>
                <w:rFonts w:eastAsia="Times New Roman" w:cs="Times New Roman"/>
                <w:sz w:val="28"/>
                <w:szCs w:val="28"/>
              </w:rPr>
              <w:t xml:space="preserve">, bổ sung cho bạn. </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 xml:space="preserve">Bước 4: Kết luận, nhận định: </w:t>
            </w:r>
            <w:r>
              <w:rPr>
                <w:rFonts w:eastAsia="Times New Roman" w:cs="Times New Roman"/>
                <w:color w:val="000000"/>
                <w:sz w:val="28"/>
                <w:szCs w:val="28"/>
              </w:rPr>
              <w:t>GV tổng quát lưu ý lại kiến thức trọng tâm và yêu cầu HS ghi chép đầy đủ vào vở.</w:t>
            </w:r>
          </w:p>
        </w:tc>
        <w:tc>
          <w:tcPr>
            <w:tcW w:w="4962" w:type="dxa"/>
          </w:tcPr>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lastRenderedPageBreak/>
              <w:t>2. Đường trung trực của một đoạn thẳng</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HĐ 3:</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lastRenderedPageBreak/>
              <w:t>a) O là trung điểm của đoạn AB.</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b) Đường thẳng d vuông góc với AB.</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Định nghĩa:</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Đường thẳng vuông góc với một đoạn thẳng tại trung điểm của nó được gọi là đường trung trực của đoạn thẳng đó.</w:t>
            </w:r>
          </w:p>
          <w:p w:rsidR="005B2E0C" w:rsidRDefault="005B2E0C">
            <w:pPr>
              <w:spacing w:after="0" w:line="360" w:lineRule="auto"/>
              <w:jc w:val="both"/>
              <w:rPr>
                <w:rFonts w:eastAsia="Times New Roman" w:cs="Times New Roman"/>
                <w:sz w:val="28"/>
                <w:szCs w:val="28"/>
              </w:rPr>
            </w:pPr>
          </w:p>
          <w:p w:rsidR="005B2E0C" w:rsidRDefault="00F54929">
            <w:pPr>
              <w:tabs>
                <w:tab w:val="left" w:pos="2940"/>
              </w:tabs>
              <w:spacing w:after="0" w:line="360" w:lineRule="auto"/>
              <w:jc w:val="both"/>
              <w:rPr>
                <w:rFonts w:eastAsia="Times New Roman" w:cs="Times New Roman"/>
                <w:sz w:val="28"/>
                <w:szCs w:val="28"/>
              </w:rPr>
            </w:pPr>
            <w:r>
              <w:rPr>
                <w:rFonts w:ascii="Georgia" w:eastAsia="Georgia" w:hAnsi="Georgia" w:cs="Georgia"/>
                <w:noProof/>
                <w:sz w:val="28"/>
                <w:szCs w:val="28"/>
              </w:rPr>
              <w:drawing>
                <wp:inline distT="0" distB="0" distL="0" distR="0">
                  <wp:extent cx="1493520" cy="1295400"/>
                  <wp:effectExtent l="0" t="0" r="0" b="0"/>
                  <wp:docPr id="571" name="image57.png"/>
                  <wp:cNvGraphicFramePr/>
                  <a:graphic xmlns:a="http://schemas.openxmlformats.org/drawingml/2006/main">
                    <a:graphicData uri="http://schemas.openxmlformats.org/drawingml/2006/picture">
                      <pic:pic xmlns:pic="http://schemas.openxmlformats.org/drawingml/2006/picture">
                        <pic:nvPicPr>
                          <pic:cNvPr id="571" name="image57.png"/>
                          <pic:cNvPicPr preferRelativeResize="0"/>
                        </pic:nvPicPr>
                        <pic:blipFill>
                          <a:blip r:embed="rId81"/>
                          <a:srcRect/>
                          <a:stretch>
                            <a:fillRect/>
                          </a:stretch>
                        </pic:blipFill>
                        <pic:spPr>
                          <a:xfrm>
                            <a:off x="0" y="0"/>
                            <a:ext cx="1493649" cy="1295512"/>
                          </a:xfrm>
                          <a:prstGeom prst="rect">
                            <a:avLst/>
                          </a:prstGeom>
                        </pic:spPr>
                      </pic:pic>
                    </a:graphicData>
                  </a:graphic>
                </wp:inline>
              </w:drawing>
            </w:r>
            <w:r>
              <w:rPr>
                <w:rFonts w:eastAsia="Times New Roman" w:cs="Times New Roman"/>
                <w:sz w:val="28"/>
                <w:szCs w:val="28"/>
              </w:rPr>
              <w:tab/>
            </w:r>
          </w:p>
          <w:p w:rsidR="005B2E0C" w:rsidRDefault="00F54929">
            <w:pPr>
              <w:spacing w:after="0" w:line="240" w:lineRule="auto"/>
              <w:rPr>
                <w:rFonts w:ascii="Georgia" w:eastAsia="Georgia" w:hAnsi="Georgia" w:cs="Georgia"/>
                <w:sz w:val="22"/>
              </w:rPr>
            </w:pPr>
            <m:oMathPara>
              <m:oMath>
                <m:r>
                  <w:rPr>
                    <w:rFonts w:ascii="Cambria Math" w:eastAsia="Cambria Math" w:hAnsi="Cambria Math" w:cs="Cambria Math"/>
                    <w:sz w:val="28"/>
                    <w:szCs w:val="28"/>
                  </w:rPr>
                  <m:t>d</m:t>
                </m:r>
                <m:r>
                  <w:rPr>
                    <w:rFonts w:ascii="Cambria Math" w:eastAsia="Cambria Math" w:hAnsi="Cambria Math" w:cs="Cambria Math"/>
                    <w:sz w:val="28"/>
                    <w:szCs w:val="28"/>
                  </w:rPr>
                  <m:t xml:space="preserve"> ⊥</m:t>
                </m:r>
                <m:r>
                  <w:rPr>
                    <w:rFonts w:ascii="Cambria Math" w:eastAsia="Cambria Math" w:hAnsi="Cambria Math" w:cs="Cambria Math"/>
                    <w:sz w:val="28"/>
                    <w:szCs w:val="28"/>
                  </w:rPr>
                  <m:t>AB</m:t>
                </m:r>
                <m:r>
                  <w:rPr>
                    <w:rFonts w:ascii="Georgia" w:eastAsia="Georgia" w:hAnsi="Georgia" w:cs="Georgia"/>
                    <w:sz w:val="22"/>
                  </w:rPr>
                  <m:t xml:space="preserve"> </m:t>
                </m:r>
                <m:r>
                  <w:rPr>
                    <w:rFonts w:ascii="Cambria Math" w:eastAsia="Cambria Math" w:hAnsi="Cambria Math" w:cs="Cambria Math"/>
                    <w:sz w:val="28"/>
                    <w:szCs w:val="28"/>
                  </w:rPr>
                  <m:t>d</m:t>
                </m:r>
                <m:r>
                  <w:rPr>
                    <w:rFonts w:ascii="Cambria Math" w:eastAsia="Cambria Math" w:hAnsi="Cambria Math" w:cs="Cambria Math"/>
                    <w:sz w:val="28"/>
                    <w:szCs w:val="28"/>
                  </w:rPr>
                  <m:t xml:space="preserve"> đ</m:t>
                </m:r>
                <m:r>
                  <w:rPr>
                    <w:rFonts w:ascii="Cambria Math" w:eastAsia="Cambria Math" w:hAnsi="Cambria Math" w:cs="Cambria Math"/>
                    <w:sz w:val="28"/>
                    <w:szCs w:val="28"/>
                  </w:rPr>
                  <m:t>i</m:t>
                </m:r>
                <m:r>
                  <w:rPr>
                    <w:rFonts w:ascii="Cambria Math" w:eastAsia="Cambria Math" w:hAnsi="Cambria Math" w:cs="Cambria Math"/>
                    <w:sz w:val="28"/>
                    <w:szCs w:val="28"/>
                  </w:rPr>
                  <m:t xml:space="preserve"> </m:t>
                </m:r>
                <m:r>
                  <w:rPr>
                    <w:rFonts w:ascii="Cambria Math" w:eastAsia="Cambria Math" w:hAnsi="Cambria Math" w:cs="Cambria Math"/>
                    <w:sz w:val="28"/>
                    <w:szCs w:val="28"/>
                  </w:rPr>
                  <m:t>qua</m:t>
                </m:r>
                <m:r>
                  <w:rPr>
                    <w:rFonts w:ascii="Cambria Math" w:eastAsia="Cambria Math" w:hAnsi="Cambria Math" w:cs="Cambria Math"/>
                    <w:sz w:val="28"/>
                    <w:szCs w:val="28"/>
                  </w:rPr>
                  <m:t xml:space="preserve"> </m:t>
                </m:r>
                <m:r>
                  <w:rPr>
                    <w:rFonts w:ascii="Cambria Math" w:eastAsia="Cambria Math" w:hAnsi="Cambria Math" w:cs="Cambria Math"/>
                    <w:sz w:val="28"/>
                    <w:szCs w:val="28"/>
                  </w:rPr>
                  <m:t>trung</m:t>
                </m:r>
                <m:r>
                  <w:rPr>
                    <w:rFonts w:ascii="Cambria Math" w:eastAsia="Cambria Math" w:hAnsi="Cambria Math" w:cs="Cambria Math"/>
                    <w:sz w:val="28"/>
                    <w:szCs w:val="28"/>
                  </w:rPr>
                  <m:t xml:space="preserve"> đ</m:t>
                </m:r>
                <m:r>
                  <w:rPr>
                    <w:rFonts w:ascii="Cambria Math" w:eastAsia="Cambria Math" w:hAnsi="Cambria Math" w:cs="Cambria Math"/>
                    <w:sz w:val="28"/>
                    <w:szCs w:val="28"/>
                  </w:rPr>
                  <m:t>i</m:t>
                </m:r>
                <m:r>
                  <w:rPr>
                    <w:rFonts w:ascii="Cambria Math" w:eastAsia="Cambria Math" w:hAnsi="Cambria Math" w:cs="Cambria Math"/>
                    <w:sz w:val="28"/>
                    <w:szCs w:val="28"/>
                  </w:rPr>
                  <m:t>ể</m:t>
                </m:r>
                <m:r>
                  <w:rPr>
                    <w:rFonts w:ascii="Cambria Math" w:eastAsia="Cambria Math" w:hAnsi="Cambria Math" w:cs="Cambria Math"/>
                    <w:sz w:val="28"/>
                    <w:szCs w:val="28"/>
                  </w:rPr>
                  <m:t>m</m:t>
                </m:r>
                <m:r>
                  <w:rPr>
                    <w:rFonts w:ascii="Cambria Math" w:eastAsia="Cambria Math" w:hAnsi="Cambria Math" w:cs="Cambria Math"/>
                    <w:sz w:val="28"/>
                    <w:szCs w:val="28"/>
                  </w:rPr>
                  <m:t xml:space="preserve"> </m:t>
                </m:r>
                <m:r>
                  <w:rPr>
                    <w:rFonts w:ascii="Cambria Math" w:eastAsia="Cambria Math" w:hAnsi="Cambria Math" w:cs="Cambria Math"/>
                    <w:sz w:val="28"/>
                    <w:szCs w:val="28"/>
                  </w:rPr>
                  <m:t>I</m:t>
                </m:r>
                <m:r>
                  <w:rPr>
                    <w:rFonts w:ascii="Cambria Math" w:eastAsia="Cambria Math" w:hAnsi="Cambria Math" w:cs="Cambria Math"/>
                    <w:sz w:val="28"/>
                    <w:szCs w:val="28"/>
                  </w:rPr>
                  <m:t xml:space="preserve"> </m:t>
                </m:r>
                <m:r>
                  <w:rPr>
                    <w:rFonts w:ascii="Cambria Math" w:eastAsia="Cambria Math" w:hAnsi="Cambria Math" w:cs="Cambria Math"/>
                    <w:sz w:val="28"/>
                    <w:szCs w:val="28"/>
                  </w:rPr>
                  <m:t>c</m:t>
                </m:r>
                <m:r>
                  <w:rPr>
                    <w:rFonts w:ascii="Cambria Math" w:eastAsia="Cambria Math" w:hAnsi="Cambria Math" w:cs="Cambria Math"/>
                    <w:sz w:val="28"/>
                    <w:szCs w:val="28"/>
                  </w:rPr>
                  <m:t>ủ</m:t>
                </m:r>
                <m:r>
                  <w:rPr>
                    <w:rFonts w:ascii="Cambria Math" w:eastAsia="Cambria Math" w:hAnsi="Cambria Math" w:cs="Cambria Math"/>
                    <w:sz w:val="28"/>
                    <w:szCs w:val="28"/>
                  </w:rPr>
                  <m:t>a</m:t>
                </m:r>
                <m:r>
                  <w:rPr>
                    <w:rFonts w:ascii="Cambria Math" w:eastAsia="Cambria Math" w:hAnsi="Cambria Math" w:cs="Cambria Math"/>
                    <w:sz w:val="28"/>
                    <w:szCs w:val="28"/>
                  </w:rPr>
                  <m:t xml:space="preserve"> </m:t>
                </m:r>
                <m:r>
                  <w:rPr>
                    <w:rFonts w:ascii="Cambria Math" w:eastAsia="Cambria Math" w:hAnsi="Cambria Math" w:cs="Cambria Math"/>
                    <w:sz w:val="28"/>
                    <w:szCs w:val="28"/>
                  </w:rPr>
                  <m:t>AB</m:t>
                </m:r>
                <m:r>
                  <w:rPr>
                    <w:rFonts w:ascii="Georgia" w:eastAsia="Georgia" w:hAnsi="Georgia" w:cs="Georgia"/>
                    <w:sz w:val="22"/>
                  </w:rPr>
                  <m:t xml:space="preserve"> }</m:t>
                </m:r>
              </m:oMath>
            </m:oMathPara>
          </w:p>
          <w:p w:rsidR="005B2E0C" w:rsidRDefault="00F54929">
            <w:pPr>
              <w:spacing w:after="0" w:line="240" w:lineRule="auto"/>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d</m:t>
                </m:r>
                <m:r>
                  <w:rPr>
                    <w:rFonts w:ascii="Cambria Math" w:eastAsia="Cambria Math" w:hAnsi="Cambria Math" w:cs="Cambria Math"/>
                    <w:sz w:val="28"/>
                    <w:szCs w:val="28"/>
                  </w:rPr>
                  <m:t xml:space="preserve"> </m:t>
                </m:r>
                <m:r>
                  <w:rPr>
                    <w:rFonts w:ascii="Cambria Math" w:eastAsia="Cambria Math" w:hAnsi="Cambria Math" w:cs="Cambria Math"/>
                    <w:sz w:val="28"/>
                    <w:szCs w:val="28"/>
                  </w:rPr>
                  <m:t>l</m:t>
                </m:r>
                <m:r>
                  <w:rPr>
                    <w:rFonts w:ascii="Cambria Math" w:eastAsia="Cambria Math" w:hAnsi="Cambria Math" w:cs="Cambria Math"/>
                    <w:sz w:val="28"/>
                    <w:szCs w:val="28"/>
                  </w:rPr>
                  <m:t xml:space="preserve">à </m:t>
                </m:r>
                <m:r>
                  <w:rPr>
                    <w:rFonts w:ascii="Cambria Math" w:eastAsia="Cambria Math" w:hAnsi="Cambria Math" w:cs="Cambria Math"/>
                    <w:sz w:val="28"/>
                    <w:szCs w:val="28"/>
                  </w:rPr>
                  <m:t>trung</m:t>
                </m:r>
                <m:r>
                  <w:rPr>
                    <w:rFonts w:ascii="Cambria Math" w:eastAsia="Cambria Math" w:hAnsi="Cambria Math" w:cs="Cambria Math"/>
                    <w:sz w:val="28"/>
                    <w:szCs w:val="28"/>
                  </w:rPr>
                  <m:t xml:space="preserve"> </m:t>
                </m:r>
                <m:r>
                  <w:rPr>
                    <w:rFonts w:ascii="Cambria Math" w:eastAsia="Cambria Math" w:hAnsi="Cambria Math" w:cs="Cambria Math"/>
                    <w:sz w:val="28"/>
                    <w:szCs w:val="28"/>
                  </w:rPr>
                  <m:t>tr</m:t>
                </m:r>
                <m:r>
                  <w:rPr>
                    <w:rFonts w:ascii="Cambria Math" w:eastAsia="Cambria Math" w:hAnsi="Cambria Math" w:cs="Cambria Math"/>
                    <w:sz w:val="28"/>
                    <w:szCs w:val="28"/>
                  </w:rPr>
                  <m:t>ự</m:t>
                </m:r>
                <m:r>
                  <w:rPr>
                    <w:rFonts w:ascii="Cambria Math" w:eastAsia="Cambria Math" w:hAnsi="Cambria Math" w:cs="Cambria Math"/>
                    <w:sz w:val="28"/>
                    <w:szCs w:val="28"/>
                  </w:rPr>
                  <m:t>c</m:t>
                </m:r>
                <m:r>
                  <w:rPr>
                    <w:rFonts w:ascii="Cambria Math" w:eastAsia="Cambria Math" w:hAnsi="Cambria Math" w:cs="Cambria Math"/>
                    <w:sz w:val="28"/>
                    <w:szCs w:val="28"/>
                  </w:rPr>
                  <m:t xml:space="preserve"> đ</m:t>
                </m:r>
                <m:r>
                  <w:rPr>
                    <w:rFonts w:ascii="Cambria Math" w:eastAsia="Cambria Math" w:hAnsi="Cambria Math" w:cs="Cambria Math"/>
                    <w:sz w:val="28"/>
                    <w:szCs w:val="28"/>
                  </w:rPr>
                  <m:t>o</m:t>
                </m:r>
                <m:r>
                  <w:rPr>
                    <w:rFonts w:ascii="Cambria Math" w:eastAsia="Cambria Math" w:hAnsi="Cambria Math" w:cs="Cambria Math"/>
                    <w:sz w:val="28"/>
                    <w:szCs w:val="28"/>
                  </w:rPr>
                  <m:t>ạ</m:t>
                </m:r>
                <m:r>
                  <w:rPr>
                    <w:rFonts w:ascii="Cambria Math" w:eastAsia="Cambria Math" w:hAnsi="Cambria Math" w:cs="Cambria Math"/>
                    <w:sz w:val="28"/>
                    <w:szCs w:val="28"/>
                  </w:rPr>
                  <m:t>n</m:t>
                </m:r>
                <m:r>
                  <w:rPr>
                    <w:rFonts w:ascii="Cambria Math" w:eastAsia="Cambria Math" w:hAnsi="Cambria Math" w:cs="Cambria Math"/>
                    <w:sz w:val="28"/>
                    <w:szCs w:val="28"/>
                  </w:rPr>
                  <m:t xml:space="preserve"> </m:t>
                </m:r>
                <m:r>
                  <w:rPr>
                    <w:rFonts w:ascii="Cambria Math" w:eastAsia="Cambria Math" w:hAnsi="Cambria Math" w:cs="Cambria Math"/>
                    <w:sz w:val="28"/>
                    <w:szCs w:val="28"/>
                  </w:rPr>
                  <m:t>AB</m:t>
                </m:r>
              </m:oMath>
            </m:oMathPara>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Nhận xét:</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Đường trung trực của một đoạn thẳng</w:t>
            </w:r>
            <w:r>
              <w:rPr>
                <w:rFonts w:eastAsia="Times New Roman" w:cs="Times New Roman"/>
                <w:sz w:val="28"/>
                <w:szCs w:val="28"/>
              </w:rPr>
              <w:t xml:space="preserve"> cũng là trục đối xứng của đoạn thẳng đó.</w:t>
            </w:r>
          </w:p>
          <w:p w:rsidR="005B2E0C" w:rsidRDefault="005B2E0C">
            <w:pPr>
              <w:spacing w:after="0" w:line="360" w:lineRule="auto"/>
              <w:jc w:val="both"/>
              <w:rPr>
                <w:rFonts w:eastAsia="Times New Roman" w:cs="Times New Roman"/>
                <w:sz w:val="28"/>
                <w:szCs w:val="28"/>
              </w:rPr>
            </w:pP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Câu hỏi:</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Hình a) Lan vẽ đúng.</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Hình b) và c) Lan vẽ sai.</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HĐ4:</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AM = BM.</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Tính chất:</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Điểm nằm trên đường trung trực của một đoạn thẳng thì cách đều hai mút của đoạn thẳng đó.</w:t>
            </w:r>
          </w:p>
          <w:p w:rsidR="005B2E0C" w:rsidRDefault="005B2E0C">
            <w:pPr>
              <w:spacing w:after="0" w:line="360" w:lineRule="auto"/>
              <w:jc w:val="both"/>
              <w:rPr>
                <w:rFonts w:eastAsia="Times New Roman" w:cs="Times New Roman"/>
                <w:sz w:val="28"/>
                <w:szCs w:val="28"/>
              </w:rPr>
            </w:pPr>
          </w:p>
          <w:p w:rsidR="005B2E0C" w:rsidRDefault="00F54929">
            <w:pPr>
              <w:tabs>
                <w:tab w:val="left" w:pos="2720"/>
              </w:tabs>
              <w:spacing w:after="0" w:line="360" w:lineRule="auto"/>
              <w:jc w:val="both"/>
              <w:rPr>
                <w:rFonts w:eastAsia="Times New Roman" w:cs="Times New Roman"/>
                <w:b/>
                <w:sz w:val="28"/>
                <w:szCs w:val="28"/>
              </w:rPr>
            </w:pPr>
            <w:r>
              <w:rPr>
                <w:rFonts w:eastAsia="Times New Roman" w:cs="Times New Roman"/>
                <w:b/>
                <w:sz w:val="28"/>
                <w:szCs w:val="28"/>
              </w:rPr>
              <w:t>Ví dụ (SGK – tr83)</w:t>
            </w:r>
            <w:r>
              <w:rPr>
                <w:rFonts w:eastAsia="Times New Roman" w:cs="Times New Roman"/>
                <w:b/>
                <w:sz w:val="28"/>
                <w:szCs w:val="28"/>
              </w:rPr>
              <w:tab/>
            </w:r>
          </w:p>
          <w:p w:rsidR="005B2E0C" w:rsidRDefault="005B2E0C">
            <w:pPr>
              <w:tabs>
                <w:tab w:val="left" w:pos="2720"/>
              </w:tabs>
              <w:spacing w:after="0" w:line="360" w:lineRule="auto"/>
              <w:jc w:val="both"/>
              <w:rPr>
                <w:rFonts w:eastAsia="Times New Roman" w:cs="Times New Roman"/>
                <w:b/>
                <w:sz w:val="28"/>
                <w:szCs w:val="28"/>
              </w:rPr>
            </w:pPr>
          </w:p>
          <w:p w:rsidR="005B2E0C" w:rsidRDefault="005B2E0C">
            <w:pPr>
              <w:tabs>
                <w:tab w:val="left" w:pos="2720"/>
              </w:tabs>
              <w:spacing w:after="0" w:line="360" w:lineRule="auto"/>
              <w:jc w:val="both"/>
              <w:rPr>
                <w:rFonts w:eastAsia="Times New Roman" w:cs="Times New Roman"/>
                <w:b/>
                <w:sz w:val="28"/>
                <w:szCs w:val="28"/>
              </w:rPr>
            </w:pPr>
          </w:p>
          <w:p w:rsidR="005B2E0C" w:rsidRDefault="005B2E0C">
            <w:pPr>
              <w:tabs>
                <w:tab w:val="left" w:pos="2720"/>
              </w:tabs>
              <w:spacing w:after="0" w:line="360" w:lineRule="auto"/>
              <w:jc w:val="both"/>
              <w:rPr>
                <w:rFonts w:eastAsia="Times New Roman" w:cs="Times New Roman"/>
                <w:b/>
                <w:sz w:val="28"/>
                <w:szCs w:val="28"/>
              </w:rPr>
            </w:pPr>
          </w:p>
          <w:p w:rsidR="005B2E0C" w:rsidRDefault="005B2E0C">
            <w:pPr>
              <w:tabs>
                <w:tab w:val="left" w:pos="2720"/>
              </w:tabs>
              <w:spacing w:after="0" w:line="360" w:lineRule="auto"/>
              <w:jc w:val="both"/>
              <w:rPr>
                <w:rFonts w:eastAsia="Times New Roman" w:cs="Times New Roman"/>
                <w:b/>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Tính chất:</w:t>
            </w:r>
          </w:p>
          <w:p w:rsidR="005B2E0C" w:rsidRDefault="00F54929">
            <w:pPr>
              <w:spacing w:after="0" w:line="360" w:lineRule="auto"/>
              <w:jc w:val="both"/>
              <w:rPr>
                <w:rFonts w:eastAsia="Times New Roman" w:cs="Times New Roman"/>
                <w:sz w:val="28"/>
                <w:szCs w:val="28"/>
              </w:rPr>
            </w:pPr>
            <w:r>
              <w:rPr>
                <w:rFonts w:eastAsia="Times New Roman" w:cs="Times New Roman"/>
                <w:sz w:val="28"/>
                <w:szCs w:val="28"/>
              </w:rPr>
              <w:t xml:space="preserve">Mọi </w:t>
            </w:r>
            <w:r>
              <w:rPr>
                <w:rFonts w:eastAsia="Times New Roman" w:cs="Times New Roman"/>
                <w:sz w:val="28"/>
                <w:szCs w:val="28"/>
              </w:rPr>
              <w:t>điểm cách đều hai mút của đoạn thẳng thì nằm trên đường trung trực của đoạn thẳng đó.</w:t>
            </w: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Luyện tập 2:</w:t>
            </w:r>
          </w:p>
          <w:p w:rsidR="005B2E0C" w:rsidRDefault="00F54929">
            <w:pPr>
              <w:spacing w:after="0" w:line="360" w:lineRule="auto"/>
              <w:jc w:val="both"/>
              <w:rPr>
                <w:rFonts w:eastAsia="Times New Roman" w:cs="Times New Roman"/>
                <w:b/>
                <w:sz w:val="28"/>
                <w:szCs w:val="28"/>
              </w:rPr>
            </w:pPr>
            <w:r>
              <w:rPr>
                <w:rFonts w:eastAsia="Times New Roman" w:cs="Times New Roman"/>
                <w:sz w:val="28"/>
                <w:szCs w:val="28"/>
              </w:rPr>
              <w:t>Do M nằm trên đường trung trực của đoạn AB nên</w:t>
            </w:r>
            <w:r>
              <w:rPr>
                <w:rFonts w:eastAsia="Times New Roman" w:cs="Times New Roman"/>
                <w:b/>
                <w:sz w:val="28"/>
                <w:szCs w:val="28"/>
              </w:rPr>
              <w:t xml:space="preserve"> </w:t>
            </w:r>
            <w:r>
              <w:rPr>
                <w:rFonts w:eastAsia="Times New Roman" w:cs="Times New Roman"/>
                <w:sz w:val="28"/>
                <w:szCs w:val="28"/>
              </w:rPr>
              <w:t>MA = MB = 3 cm.</w:t>
            </w:r>
          </w:p>
          <w:p w:rsidR="005B2E0C" w:rsidRDefault="00F54929">
            <w:pPr>
              <w:spacing w:after="0" w:line="360" w:lineRule="auto"/>
              <w:jc w:val="both"/>
              <w:rPr>
                <w:rFonts w:eastAsia="Times New Roman" w:cs="Times New Roman"/>
                <w:sz w:val="28"/>
                <w:szCs w:val="28"/>
              </w:rPr>
            </w:pPr>
            <m:oMath>
              <m:r>
                <w:rPr>
                  <w:rFonts w:ascii="Cambria Math" w:eastAsia="Cambria Math" w:hAnsi="Cambria Math" w:cs="Cambria Math"/>
                  <w:sz w:val="28"/>
                  <w:szCs w:val="28"/>
                </w:rPr>
                <m:t>ΔMAB</m:t>
              </m:r>
            </m:oMath>
            <w:r>
              <w:rPr>
                <w:rFonts w:eastAsia="Times New Roman" w:cs="Times New Roman"/>
                <w:sz w:val="28"/>
                <w:szCs w:val="28"/>
              </w:rPr>
              <w:t>cân tại M nên</w:t>
            </w:r>
          </w:p>
          <w:p w:rsidR="005B2E0C" w:rsidRDefault="00F54929">
            <w:pPr>
              <w:spacing w:after="0" w:line="240" w:lineRule="auto"/>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MBA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MAB</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5B2E0C" w:rsidRDefault="005B2E0C">
            <w:pPr>
              <w:spacing w:after="0" w:line="360" w:lineRule="auto"/>
              <w:jc w:val="both"/>
              <w:rPr>
                <w:rFonts w:eastAsia="Times New Roman" w:cs="Times New Roman"/>
                <w:b/>
                <w:sz w:val="28"/>
                <w:szCs w:val="28"/>
              </w:rPr>
            </w:pPr>
          </w:p>
          <w:p w:rsidR="005B2E0C" w:rsidRDefault="005B2E0C">
            <w:pPr>
              <w:spacing w:after="0" w:line="360" w:lineRule="auto"/>
              <w:jc w:val="both"/>
              <w:rPr>
                <w:rFonts w:eastAsia="Times New Roman" w:cs="Times New Roman"/>
                <w:b/>
                <w:sz w:val="28"/>
                <w:szCs w:val="28"/>
              </w:rPr>
            </w:pPr>
          </w:p>
          <w:p w:rsidR="005B2E0C" w:rsidRDefault="005B2E0C">
            <w:pPr>
              <w:spacing w:after="0" w:line="360" w:lineRule="auto"/>
              <w:jc w:val="both"/>
              <w:rPr>
                <w:rFonts w:eastAsia="Times New Roman" w:cs="Times New Roman"/>
                <w:b/>
                <w:sz w:val="28"/>
                <w:szCs w:val="28"/>
              </w:rPr>
            </w:pPr>
          </w:p>
          <w:p w:rsidR="005B2E0C" w:rsidRDefault="005B2E0C">
            <w:pPr>
              <w:spacing w:after="0" w:line="360" w:lineRule="auto"/>
              <w:jc w:val="both"/>
              <w:rPr>
                <w:rFonts w:eastAsia="Times New Roman" w:cs="Times New Roman"/>
                <w:b/>
                <w:sz w:val="28"/>
                <w:szCs w:val="28"/>
              </w:rPr>
            </w:pPr>
          </w:p>
          <w:p w:rsidR="005B2E0C" w:rsidRDefault="00F54929">
            <w:pPr>
              <w:spacing w:after="0" w:line="360" w:lineRule="auto"/>
              <w:jc w:val="both"/>
              <w:rPr>
                <w:rFonts w:eastAsia="Times New Roman" w:cs="Times New Roman"/>
                <w:b/>
                <w:sz w:val="28"/>
                <w:szCs w:val="28"/>
              </w:rPr>
            </w:pPr>
            <w:r>
              <w:rPr>
                <w:rFonts w:eastAsia="Times New Roman" w:cs="Times New Roman"/>
                <w:b/>
                <w:sz w:val="28"/>
                <w:szCs w:val="28"/>
              </w:rPr>
              <w:t>Thực hành (SGK – tr 83).</w:t>
            </w:r>
          </w:p>
        </w:tc>
      </w:tr>
    </w:tbl>
    <w:p w:rsidR="005B2E0C" w:rsidRDefault="00F54929">
      <w:pPr>
        <w:spacing w:before="120" w:line="360" w:lineRule="auto"/>
        <w:rPr>
          <w:b/>
          <w:sz w:val="28"/>
          <w:szCs w:val="28"/>
        </w:rPr>
      </w:pPr>
      <w:r>
        <w:rPr>
          <w:b/>
          <w:sz w:val="28"/>
          <w:szCs w:val="28"/>
        </w:rPr>
        <w:lastRenderedPageBreak/>
        <w:t>C. HO</w:t>
      </w:r>
      <w:r>
        <w:rPr>
          <w:b/>
          <w:sz w:val="28"/>
          <w:szCs w:val="28"/>
        </w:rPr>
        <w:t>Ạ</w:t>
      </w:r>
      <w:r>
        <w:rPr>
          <w:b/>
          <w:sz w:val="28"/>
          <w:szCs w:val="28"/>
        </w:rPr>
        <w:t>T Đ</w:t>
      </w:r>
      <w:r>
        <w:rPr>
          <w:b/>
          <w:sz w:val="28"/>
          <w:szCs w:val="28"/>
        </w:rPr>
        <w:t>Ộ</w:t>
      </w:r>
      <w:r>
        <w:rPr>
          <w:b/>
          <w:sz w:val="28"/>
          <w:szCs w:val="28"/>
        </w:rPr>
        <w:t>NG LUY</w:t>
      </w:r>
      <w:r>
        <w:rPr>
          <w:b/>
          <w:sz w:val="28"/>
          <w:szCs w:val="28"/>
        </w:rPr>
        <w:t>Ệ</w:t>
      </w:r>
      <w:r>
        <w:rPr>
          <w:b/>
          <w:sz w:val="28"/>
          <w:szCs w:val="28"/>
        </w:rPr>
        <w:t>N T</w:t>
      </w:r>
      <w:r>
        <w:rPr>
          <w:b/>
          <w:sz w:val="28"/>
          <w:szCs w:val="28"/>
        </w:rPr>
        <w:t>Ậ</w:t>
      </w:r>
      <w:r>
        <w:rPr>
          <w:b/>
          <w:sz w:val="28"/>
          <w:szCs w:val="28"/>
        </w:rPr>
        <w:t>P</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a) M</w:t>
      </w:r>
      <w:r>
        <w:rPr>
          <w:b/>
          <w:color w:val="000000"/>
          <w:sz w:val="28"/>
          <w:szCs w:val="28"/>
        </w:rPr>
        <w:t>ụ</w:t>
      </w:r>
      <w:r>
        <w:rPr>
          <w:b/>
          <w:color w:val="000000"/>
          <w:sz w:val="28"/>
          <w:szCs w:val="28"/>
        </w:rPr>
        <w:t>c tiêu:</w:t>
      </w:r>
      <w:r>
        <w:rPr>
          <w:color w:val="000000"/>
          <w:sz w:val="28"/>
          <w:szCs w:val="28"/>
        </w:rPr>
        <w:t xml:space="preserve"> H</w:t>
      </w:r>
      <w:r>
        <w:rPr>
          <w:color w:val="000000"/>
          <w:sz w:val="28"/>
          <w:szCs w:val="28"/>
        </w:rPr>
        <w:t>ọ</w:t>
      </w:r>
      <w:r>
        <w:rPr>
          <w:color w:val="000000"/>
          <w:sz w:val="28"/>
          <w:szCs w:val="28"/>
        </w:rPr>
        <w:t>c sinh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 v</w:t>
      </w:r>
      <w:r>
        <w:rPr>
          <w:color w:val="000000"/>
          <w:sz w:val="28"/>
          <w:szCs w:val="28"/>
        </w:rPr>
        <w:t>ề</w:t>
      </w:r>
      <w:r>
        <w:rPr>
          <w:color w:val="000000"/>
          <w:sz w:val="28"/>
          <w:szCs w:val="28"/>
        </w:rPr>
        <w:t xml:space="preserve"> tam giác cân và đư</w:t>
      </w:r>
      <w:r>
        <w:rPr>
          <w:color w:val="000000"/>
          <w:sz w:val="28"/>
          <w:szCs w:val="28"/>
        </w:rPr>
        <w:t>ờ</w:t>
      </w:r>
      <w:r>
        <w:rPr>
          <w:color w:val="000000"/>
          <w:sz w:val="28"/>
          <w:szCs w:val="28"/>
        </w:rPr>
        <w:t>ng trung tr</w:t>
      </w:r>
      <w:r>
        <w:rPr>
          <w:color w:val="000000"/>
          <w:sz w:val="28"/>
          <w:szCs w:val="28"/>
        </w:rPr>
        <w:t>ự</w:t>
      </w:r>
      <w:r>
        <w:rPr>
          <w:color w:val="000000"/>
          <w:sz w:val="28"/>
          <w:szCs w:val="28"/>
        </w:rPr>
        <w:t>c c</w:t>
      </w:r>
      <w:r>
        <w:rPr>
          <w:color w:val="000000"/>
          <w:sz w:val="28"/>
          <w:szCs w:val="28"/>
        </w:rPr>
        <w:t>ủ</w:t>
      </w:r>
      <w:r>
        <w:rPr>
          <w:color w:val="000000"/>
          <w:sz w:val="28"/>
          <w:szCs w:val="28"/>
        </w:rPr>
        <w:t>a tam giác.</w:t>
      </w:r>
    </w:p>
    <w:p w:rsidR="005B2E0C" w:rsidRDefault="00F54929">
      <w:pPr>
        <w:spacing w:before="120" w:line="360" w:lineRule="auto"/>
        <w:jc w:val="both"/>
        <w:rPr>
          <w:color w:val="000000"/>
          <w:sz w:val="28"/>
          <w:szCs w:val="28"/>
        </w:rPr>
      </w:pPr>
      <w:r>
        <w:rPr>
          <w:b/>
          <w:color w:val="000000"/>
          <w:sz w:val="28"/>
          <w:szCs w:val="28"/>
        </w:rPr>
        <w:t>b) N</w:t>
      </w:r>
      <w:r>
        <w:rPr>
          <w:b/>
          <w:color w:val="000000"/>
          <w:sz w:val="28"/>
          <w:szCs w:val="28"/>
        </w:rPr>
        <w:t>ộ</w:t>
      </w:r>
      <w:r>
        <w:rPr>
          <w:b/>
          <w:color w:val="000000"/>
          <w:sz w:val="28"/>
          <w:szCs w:val="28"/>
        </w:rPr>
        <w:t xml:space="preserve">i dung: </w:t>
      </w:r>
      <w:r>
        <w:rPr>
          <w:color w:val="000000"/>
          <w:sz w:val="28"/>
          <w:szCs w:val="28"/>
        </w:rPr>
        <w:t>HS v</w:t>
      </w:r>
      <w:r>
        <w:rPr>
          <w:color w:val="000000"/>
          <w:sz w:val="28"/>
          <w:szCs w:val="28"/>
        </w:rPr>
        <w:t>ậ</w:t>
      </w:r>
      <w:r>
        <w:rPr>
          <w:color w:val="000000"/>
          <w:sz w:val="28"/>
          <w:szCs w:val="28"/>
        </w:rPr>
        <w:t>n d</w:t>
      </w:r>
      <w:r>
        <w:rPr>
          <w:color w:val="000000"/>
          <w:sz w:val="28"/>
          <w:szCs w:val="28"/>
        </w:rPr>
        <w:t>ụ</w:t>
      </w:r>
      <w:r>
        <w:rPr>
          <w:color w:val="000000"/>
          <w:sz w:val="28"/>
          <w:szCs w:val="28"/>
        </w:rPr>
        <w:t>ng các ki</w:t>
      </w:r>
      <w:r>
        <w:rPr>
          <w:color w:val="000000"/>
          <w:sz w:val="28"/>
          <w:szCs w:val="28"/>
        </w:rPr>
        <w:t>ế</w:t>
      </w:r>
      <w:r>
        <w:rPr>
          <w:color w:val="000000"/>
          <w:sz w:val="28"/>
          <w:szCs w:val="28"/>
        </w:rPr>
        <w:t>n th</w:t>
      </w:r>
      <w:r>
        <w:rPr>
          <w:color w:val="000000"/>
          <w:sz w:val="28"/>
          <w:szCs w:val="28"/>
        </w:rPr>
        <w:t>ứ</w:t>
      </w:r>
      <w:r>
        <w:rPr>
          <w:color w:val="000000"/>
          <w:sz w:val="28"/>
          <w:szCs w:val="28"/>
        </w:rPr>
        <w:t>c làm Bài 4.23, Bài 4.24, 4.25, 4.27 (SGK – tr84).</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c) S</w:t>
      </w:r>
      <w:r>
        <w:rPr>
          <w:b/>
          <w:color w:val="000000"/>
          <w:sz w:val="28"/>
          <w:szCs w:val="28"/>
        </w:rPr>
        <w:t>ả</w:t>
      </w:r>
      <w:r>
        <w:rPr>
          <w:b/>
          <w:color w:val="000000"/>
          <w:sz w:val="28"/>
          <w:szCs w:val="28"/>
        </w:rPr>
        <w:t>n ph</w:t>
      </w:r>
      <w:r>
        <w:rPr>
          <w:b/>
          <w:color w:val="000000"/>
          <w:sz w:val="28"/>
          <w:szCs w:val="28"/>
        </w:rPr>
        <w:t>ẩ</w:t>
      </w:r>
      <w:r>
        <w:rPr>
          <w:b/>
          <w:color w:val="000000"/>
          <w:sz w:val="28"/>
          <w:szCs w:val="28"/>
        </w:rPr>
        <w:t>m h</w:t>
      </w:r>
      <w:r>
        <w:rPr>
          <w:b/>
          <w:color w:val="000000"/>
          <w:sz w:val="28"/>
          <w:szCs w:val="28"/>
        </w:rPr>
        <w:t>ọ</w:t>
      </w:r>
      <w:r>
        <w:rPr>
          <w:b/>
          <w:color w:val="000000"/>
          <w:sz w:val="28"/>
          <w:szCs w:val="28"/>
        </w:rPr>
        <w:t>c t</w:t>
      </w:r>
      <w:r>
        <w:rPr>
          <w:b/>
          <w:color w:val="000000"/>
          <w:sz w:val="28"/>
          <w:szCs w:val="28"/>
        </w:rPr>
        <w:t>ậ</w:t>
      </w:r>
      <w:r>
        <w:rPr>
          <w:b/>
          <w:color w:val="000000"/>
          <w:sz w:val="28"/>
          <w:szCs w:val="28"/>
        </w:rPr>
        <w:t xml:space="preserve">p: </w:t>
      </w:r>
      <w:r>
        <w:rPr>
          <w:color w:val="000000"/>
          <w:sz w:val="28"/>
          <w:szCs w:val="28"/>
        </w:rPr>
        <w:t>HS gi</w:t>
      </w:r>
      <w:r>
        <w:rPr>
          <w:color w:val="000000"/>
          <w:sz w:val="28"/>
          <w:szCs w:val="28"/>
        </w:rPr>
        <w:t>ả</w:t>
      </w:r>
      <w:r>
        <w:rPr>
          <w:color w:val="000000"/>
          <w:sz w:val="28"/>
          <w:szCs w:val="28"/>
        </w:rPr>
        <w:t>i đư</w:t>
      </w:r>
      <w:r>
        <w:rPr>
          <w:color w:val="000000"/>
          <w:sz w:val="28"/>
          <w:szCs w:val="28"/>
        </w:rPr>
        <w:t>ợ</w:t>
      </w:r>
      <w:r>
        <w:rPr>
          <w:color w:val="000000"/>
          <w:sz w:val="28"/>
          <w:szCs w:val="28"/>
        </w:rPr>
        <w:t>c bài v</w:t>
      </w:r>
      <w:r>
        <w:rPr>
          <w:color w:val="000000"/>
          <w:sz w:val="28"/>
          <w:szCs w:val="28"/>
        </w:rPr>
        <w:t>ề</w:t>
      </w:r>
      <w:r>
        <w:rPr>
          <w:color w:val="000000"/>
          <w:sz w:val="28"/>
          <w:szCs w:val="28"/>
        </w:rPr>
        <w:t xml:space="preserve"> tính ch</w:t>
      </w:r>
      <w:r>
        <w:rPr>
          <w:color w:val="000000"/>
          <w:sz w:val="28"/>
          <w:szCs w:val="28"/>
        </w:rPr>
        <w:t>ấ</w:t>
      </w:r>
      <w:r>
        <w:rPr>
          <w:color w:val="000000"/>
          <w:sz w:val="28"/>
          <w:szCs w:val="28"/>
        </w:rPr>
        <w:t>t các đư</w:t>
      </w:r>
      <w:r>
        <w:rPr>
          <w:color w:val="000000"/>
          <w:sz w:val="28"/>
          <w:szCs w:val="28"/>
        </w:rPr>
        <w:t>ờ</w:t>
      </w:r>
      <w:r>
        <w:rPr>
          <w:color w:val="000000"/>
          <w:sz w:val="28"/>
          <w:szCs w:val="28"/>
        </w:rPr>
        <w:t xml:space="preserve">ng </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d) T</w:t>
      </w:r>
      <w:r>
        <w:rPr>
          <w:b/>
          <w:color w:val="000000"/>
          <w:sz w:val="28"/>
          <w:szCs w:val="28"/>
        </w:rPr>
        <w:t>ổ</w:t>
      </w:r>
      <w:r>
        <w:rPr>
          <w:b/>
          <w:color w:val="000000"/>
          <w:sz w:val="28"/>
          <w:szCs w:val="28"/>
        </w:rPr>
        <w:t xml:space="preserve"> ch</w:t>
      </w:r>
      <w:r>
        <w:rPr>
          <w:b/>
          <w:color w:val="000000"/>
          <w:sz w:val="28"/>
          <w:szCs w:val="28"/>
        </w:rPr>
        <w:t>ứ</w:t>
      </w:r>
      <w:r>
        <w:rPr>
          <w:b/>
          <w:color w:val="000000"/>
          <w:sz w:val="28"/>
          <w:szCs w:val="28"/>
        </w:rPr>
        <w:t>c th</w:t>
      </w:r>
      <w:r>
        <w:rPr>
          <w:b/>
          <w:color w:val="000000"/>
          <w:sz w:val="28"/>
          <w:szCs w:val="28"/>
        </w:rPr>
        <w:t>ự</w:t>
      </w:r>
      <w:r>
        <w:rPr>
          <w:b/>
          <w:color w:val="000000"/>
          <w:sz w:val="28"/>
          <w:szCs w:val="28"/>
        </w:rPr>
        <w:t>c hi</w:t>
      </w:r>
      <w:r>
        <w:rPr>
          <w:b/>
          <w:color w:val="000000"/>
          <w:sz w:val="28"/>
          <w:szCs w:val="28"/>
        </w:rPr>
        <w:t>ệ</w:t>
      </w:r>
      <w:r>
        <w:rPr>
          <w:b/>
          <w:color w:val="000000"/>
          <w:sz w:val="28"/>
          <w:szCs w:val="28"/>
        </w:rPr>
        <w:t xml:space="preserve">n: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1: Chuy</w:t>
      </w:r>
      <w:r>
        <w:rPr>
          <w:b/>
          <w:color w:val="000000"/>
          <w:sz w:val="28"/>
          <w:szCs w:val="28"/>
        </w:rPr>
        <w:t>ể</w:t>
      </w:r>
      <w:r>
        <w:rPr>
          <w:b/>
          <w:color w:val="000000"/>
          <w:sz w:val="28"/>
          <w:szCs w:val="28"/>
        </w:rPr>
        <w:t>n giao nhi</w:t>
      </w:r>
      <w:r>
        <w:rPr>
          <w:b/>
          <w:color w:val="000000"/>
          <w:sz w:val="28"/>
          <w:szCs w:val="28"/>
        </w:rPr>
        <w:t>ệ</w:t>
      </w:r>
      <w:r>
        <w:rPr>
          <w:b/>
          <w:color w:val="000000"/>
          <w:sz w:val="28"/>
          <w:szCs w:val="28"/>
        </w:rPr>
        <w:t>m v</w:t>
      </w:r>
      <w:r>
        <w:rPr>
          <w:b/>
          <w:color w:val="000000"/>
          <w:sz w:val="28"/>
          <w:szCs w:val="28"/>
        </w:rPr>
        <w:t>ụ</w:t>
      </w:r>
      <w:r>
        <w:rPr>
          <w:b/>
          <w:color w:val="000000"/>
          <w:sz w:val="28"/>
          <w:szCs w:val="28"/>
        </w:rPr>
        <w:t>:</w:t>
      </w:r>
      <w:r>
        <w:rPr>
          <w:color w:val="000000"/>
          <w:sz w:val="28"/>
          <w:szCs w:val="28"/>
        </w:rPr>
        <w:t xml:space="preserve"> </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ng h</w:t>
      </w:r>
      <w:r>
        <w:rPr>
          <w:color w:val="000000"/>
          <w:sz w:val="28"/>
          <w:szCs w:val="28"/>
        </w:rPr>
        <w:t>ợ</w:t>
      </w:r>
      <w:r>
        <w:rPr>
          <w:color w:val="000000"/>
          <w:sz w:val="28"/>
          <w:szCs w:val="28"/>
        </w:rPr>
        <w:t>p các ki</w:t>
      </w:r>
      <w:r>
        <w:rPr>
          <w:color w:val="000000"/>
          <w:sz w:val="28"/>
          <w:szCs w:val="28"/>
        </w:rPr>
        <w:t>ế</w:t>
      </w:r>
      <w:r>
        <w:rPr>
          <w:color w:val="000000"/>
          <w:sz w:val="28"/>
          <w:szCs w:val="28"/>
        </w:rPr>
        <w:t>n th</w:t>
      </w:r>
      <w:r>
        <w:rPr>
          <w:color w:val="000000"/>
          <w:sz w:val="28"/>
          <w:szCs w:val="28"/>
        </w:rPr>
        <w:t>ứ</w:t>
      </w:r>
      <w:r>
        <w:rPr>
          <w:color w:val="000000"/>
          <w:sz w:val="28"/>
          <w:szCs w:val="28"/>
        </w:rPr>
        <w:t>c c</w:t>
      </w:r>
      <w:r>
        <w:rPr>
          <w:color w:val="000000"/>
          <w:sz w:val="28"/>
          <w:szCs w:val="28"/>
        </w:rPr>
        <w:t>ầ</w:t>
      </w:r>
      <w:r>
        <w:rPr>
          <w:color w:val="000000"/>
          <w:sz w:val="28"/>
          <w:szCs w:val="28"/>
        </w:rPr>
        <w:t>n ghi nh</w:t>
      </w:r>
      <w:r>
        <w:rPr>
          <w:color w:val="000000"/>
          <w:sz w:val="28"/>
          <w:szCs w:val="28"/>
        </w:rPr>
        <w:t>ớ</w:t>
      </w:r>
      <w:r>
        <w:rPr>
          <w:color w:val="000000"/>
          <w:sz w:val="28"/>
          <w:szCs w:val="28"/>
        </w:rPr>
        <w:t xml:space="preserve"> cho HS</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ho</w:t>
      </w:r>
      <w:r>
        <w:rPr>
          <w:color w:val="000000"/>
          <w:sz w:val="28"/>
          <w:szCs w:val="28"/>
        </w:rPr>
        <w:t>ạ</w:t>
      </w:r>
      <w:r>
        <w:rPr>
          <w:color w:val="000000"/>
          <w:sz w:val="28"/>
          <w:szCs w:val="28"/>
        </w:rPr>
        <w:t>t đ</w:t>
      </w:r>
      <w:r>
        <w:rPr>
          <w:color w:val="000000"/>
          <w:sz w:val="28"/>
          <w:szCs w:val="28"/>
        </w:rPr>
        <w:t>ộ</w:t>
      </w:r>
      <w:r>
        <w:rPr>
          <w:color w:val="000000"/>
          <w:sz w:val="28"/>
          <w:szCs w:val="28"/>
        </w:rPr>
        <w:t xml:space="preserve">ng theo nhóm </w:t>
      </w:r>
      <w:r>
        <w:rPr>
          <w:b/>
          <w:color w:val="000000"/>
          <w:sz w:val="28"/>
          <w:szCs w:val="28"/>
        </w:rPr>
        <w:t>Bài 4.23, Bài 4.24, 4.25, 4.27</w:t>
      </w:r>
      <w:r>
        <w:rPr>
          <w:color w:val="000000"/>
          <w:sz w:val="28"/>
          <w:szCs w:val="28"/>
        </w:rPr>
        <w:t xml:space="preserve"> (SGK – tr84).</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2: Th</w:t>
      </w:r>
      <w:r>
        <w:rPr>
          <w:b/>
          <w:color w:val="000000"/>
          <w:sz w:val="28"/>
          <w:szCs w:val="28"/>
        </w:rPr>
        <w:t>ự</w:t>
      </w:r>
      <w:r>
        <w:rPr>
          <w:b/>
          <w:color w:val="000000"/>
          <w:sz w:val="28"/>
          <w:szCs w:val="28"/>
        </w:rPr>
        <w:t>c hi</w:t>
      </w:r>
      <w:r>
        <w:rPr>
          <w:b/>
          <w:color w:val="000000"/>
          <w:sz w:val="28"/>
          <w:szCs w:val="28"/>
        </w:rPr>
        <w:t>ệ</w:t>
      </w:r>
      <w:r>
        <w:rPr>
          <w:b/>
          <w:color w:val="000000"/>
          <w:sz w:val="28"/>
          <w:szCs w:val="28"/>
        </w:rPr>
        <w:t>n nhi</w:t>
      </w:r>
      <w:r>
        <w:rPr>
          <w:b/>
          <w:color w:val="000000"/>
          <w:sz w:val="28"/>
          <w:szCs w:val="28"/>
        </w:rPr>
        <w:t>ệ</w:t>
      </w:r>
      <w:r>
        <w:rPr>
          <w:b/>
          <w:color w:val="000000"/>
          <w:sz w:val="28"/>
          <w:szCs w:val="28"/>
        </w:rPr>
        <w:t>m v</w:t>
      </w:r>
      <w:r>
        <w:rPr>
          <w:b/>
          <w:color w:val="000000"/>
          <w:sz w:val="28"/>
          <w:szCs w:val="28"/>
        </w:rPr>
        <w:t>ụ</w:t>
      </w:r>
      <w:r>
        <w:rPr>
          <w:b/>
          <w:color w:val="000000"/>
          <w:sz w:val="28"/>
          <w:szCs w:val="28"/>
        </w:rPr>
        <w:t xml:space="preserve">: </w:t>
      </w:r>
      <w:r>
        <w:rPr>
          <w:color w:val="000000"/>
          <w:sz w:val="28"/>
          <w:szCs w:val="28"/>
        </w:rPr>
        <w:t>HS quan sát và chú ý l</w:t>
      </w:r>
      <w:r>
        <w:rPr>
          <w:color w:val="000000"/>
          <w:sz w:val="28"/>
          <w:szCs w:val="28"/>
        </w:rPr>
        <w:t>ắ</w:t>
      </w:r>
      <w:r>
        <w:rPr>
          <w:color w:val="000000"/>
          <w:sz w:val="28"/>
          <w:szCs w:val="28"/>
        </w:rPr>
        <w:t>ng nghe, th</w:t>
      </w:r>
      <w:r>
        <w:rPr>
          <w:color w:val="000000"/>
          <w:sz w:val="28"/>
          <w:szCs w:val="28"/>
        </w:rPr>
        <w:t>ả</w:t>
      </w:r>
      <w:r>
        <w:rPr>
          <w:color w:val="000000"/>
          <w:sz w:val="28"/>
          <w:szCs w:val="28"/>
        </w:rPr>
        <w:t>o lu</w:t>
      </w:r>
      <w:r>
        <w:rPr>
          <w:color w:val="000000"/>
          <w:sz w:val="28"/>
          <w:szCs w:val="28"/>
        </w:rPr>
        <w:t>ậ</w:t>
      </w:r>
      <w:r>
        <w:rPr>
          <w:color w:val="000000"/>
          <w:sz w:val="28"/>
          <w:szCs w:val="28"/>
        </w:rPr>
        <w:t xml:space="preserve">n </w:t>
      </w:r>
      <w:r>
        <w:rPr>
          <w:color w:val="000000"/>
          <w:sz w:val="28"/>
          <w:szCs w:val="28"/>
        </w:rPr>
        <w:t>nhóm, hoàn thành các bài t</w:t>
      </w:r>
      <w:r>
        <w:rPr>
          <w:color w:val="000000"/>
          <w:sz w:val="28"/>
          <w:szCs w:val="28"/>
        </w:rPr>
        <w:t>ậ</w:t>
      </w:r>
      <w:r>
        <w:rPr>
          <w:color w:val="000000"/>
          <w:sz w:val="28"/>
          <w:szCs w:val="28"/>
        </w:rPr>
        <w:t>p GV yêu c</w:t>
      </w:r>
      <w:r>
        <w:rPr>
          <w:color w:val="000000"/>
          <w:sz w:val="28"/>
          <w:szCs w:val="28"/>
        </w:rPr>
        <w:t>ầ</w:t>
      </w:r>
      <w:r>
        <w:rPr>
          <w:color w:val="000000"/>
          <w:sz w:val="28"/>
          <w:szCs w:val="28"/>
        </w:rPr>
        <w:t>u.</w:t>
      </w:r>
    </w:p>
    <w:p w:rsidR="005B2E0C" w:rsidRDefault="00F54929">
      <w:pPr>
        <w:spacing w:before="120" w:line="360" w:lineRule="auto"/>
        <w:jc w:val="both"/>
        <w:rPr>
          <w:color w:val="000000"/>
          <w:sz w:val="28"/>
          <w:szCs w:val="28"/>
        </w:rPr>
      </w:pPr>
      <w:r>
        <w:rPr>
          <w:color w:val="000000"/>
          <w:sz w:val="28"/>
          <w:szCs w:val="28"/>
        </w:rPr>
        <w:t>- GV quan sát và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w:t>
      </w:r>
    </w:p>
    <w:p w:rsidR="005B2E0C" w:rsidRDefault="00F54929">
      <w:pPr>
        <w:spacing w:before="120" w:line="360" w:lineRule="auto"/>
        <w:jc w:val="both"/>
        <w:rPr>
          <w:b/>
          <w:color w:val="000000"/>
          <w:sz w:val="28"/>
          <w:szCs w:val="28"/>
        </w:rPr>
      </w:pPr>
      <w:r>
        <w:rPr>
          <w:b/>
          <w:color w:val="000000"/>
          <w:sz w:val="28"/>
          <w:szCs w:val="28"/>
        </w:rPr>
        <w:t>Bư</w:t>
      </w:r>
      <w:r>
        <w:rPr>
          <w:b/>
          <w:color w:val="000000"/>
          <w:sz w:val="28"/>
          <w:szCs w:val="28"/>
        </w:rPr>
        <w:t>ớ</w:t>
      </w:r>
      <w:r>
        <w:rPr>
          <w:b/>
          <w:color w:val="000000"/>
          <w:sz w:val="28"/>
          <w:szCs w:val="28"/>
        </w:rPr>
        <w:t>c 3: Báo cáo, th</w:t>
      </w:r>
      <w:r>
        <w:rPr>
          <w:b/>
          <w:color w:val="000000"/>
          <w:sz w:val="28"/>
          <w:szCs w:val="28"/>
        </w:rPr>
        <w:t>ả</w:t>
      </w:r>
      <w:r>
        <w:rPr>
          <w:b/>
          <w:color w:val="000000"/>
          <w:sz w:val="28"/>
          <w:szCs w:val="28"/>
        </w:rPr>
        <w:t>o lu</w:t>
      </w:r>
      <w:r>
        <w:rPr>
          <w:b/>
          <w:color w:val="000000"/>
          <w:sz w:val="28"/>
          <w:szCs w:val="28"/>
        </w:rPr>
        <w:t>ậ</w:t>
      </w:r>
      <w:r>
        <w:rPr>
          <w:b/>
          <w:color w:val="000000"/>
          <w:sz w:val="28"/>
          <w:szCs w:val="28"/>
        </w:rPr>
        <w:t xml:space="preserve">n: </w:t>
      </w:r>
    </w:p>
    <w:p w:rsidR="005B2E0C" w:rsidRDefault="00F54929">
      <w:pPr>
        <w:spacing w:before="120" w:line="360" w:lineRule="auto"/>
        <w:jc w:val="both"/>
        <w:rPr>
          <w:color w:val="000000"/>
          <w:sz w:val="28"/>
          <w:szCs w:val="28"/>
        </w:rPr>
      </w:pPr>
      <w:r>
        <w:rPr>
          <w:color w:val="000000"/>
          <w:sz w:val="28"/>
          <w:szCs w:val="28"/>
        </w:rPr>
        <w:t>- M</w:t>
      </w:r>
      <w:r>
        <w:rPr>
          <w:color w:val="000000"/>
          <w:sz w:val="28"/>
          <w:szCs w:val="28"/>
        </w:rPr>
        <w:t>ỗ</w:t>
      </w:r>
      <w:r>
        <w:rPr>
          <w:color w:val="000000"/>
          <w:sz w:val="28"/>
          <w:szCs w:val="28"/>
        </w:rPr>
        <w:t>i bài t</w:t>
      </w:r>
      <w:r>
        <w:rPr>
          <w:color w:val="000000"/>
          <w:sz w:val="28"/>
          <w:szCs w:val="28"/>
        </w:rPr>
        <w:t>ậ</w:t>
      </w:r>
      <w:r>
        <w:rPr>
          <w:color w:val="000000"/>
          <w:sz w:val="28"/>
          <w:szCs w:val="28"/>
        </w:rPr>
        <w:t>p GV m</w:t>
      </w:r>
      <w:r>
        <w:rPr>
          <w:color w:val="000000"/>
          <w:sz w:val="28"/>
          <w:szCs w:val="28"/>
        </w:rPr>
        <w:t>ờ</w:t>
      </w:r>
      <w:r>
        <w:rPr>
          <w:color w:val="000000"/>
          <w:sz w:val="28"/>
          <w:szCs w:val="28"/>
        </w:rPr>
        <w:t>i đ</w:t>
      </w:r>
      <w:r>
        <w:rPr>
          <w:color w:val="000000"/>
          <w:sz w:val="28"/>
          <w:szCs w:val="28"/>
        </w:rPr>
        <w:t>ạ</w:t>
      </w:r>
      <w:r>
        <w:rPr>
          <w:color w:val="000000"/>
          <w:sz w:val="28"/>
          <w:szCs w:val="28"/>
        </w:rPr>
        <w:t>i di</w:t>
      </w:r>
      <w:r>
        <w:rPr>
          <w:color w:val="000000"/>
          <w:sz w:val="28"/>
          <w:szCs w:val="28"/>
        </w:rPr>
        <w:t>ệ</w:t>
      </w:r>
      <w:r>
        <w:rPr>
          <w:color w:val="000000"/>
          <w:sz w:val="28"/>
          <w:szCs w:val="28"/>
        </w:rPr>
        <w:t>n các nhóm trình bày. Các HS khác chú ý ch</w:t>
      </w:r>
      <w:r>
        <w:rPr>
          <w:color w:val="000000"/>
          <w:sz w:val="28"/>
          <w:szCs w:val="28"/>
        </w:rPr>
        <w:t>ữ</w:t>
      </w:r>
      <w:r>
        <w:rPr>
          <w:color w:val="000000"/>
          <w:sz w:val="28"/>
          <w:szCs w:val="28"/>
        </w:rPr>
        <w:t>a bài, theo dõi nh</w:t>
      </w:r>
      <w:r>
        <w:rPr>
          <w:color w:val="000000"/>
          <w:sz w:val="28"/>
          <w:szCs w:val="28"/>
        </w:rPr>
        <w:t>ậ</w:t>
      </w:r>
      <w:r>
        <w:rPr>
          <w:color w:val="000000"/>
          <w:sz w:val="28"/>
          <w:szCs w:val="28"/>
        </w:rPr>
        <w:t>n xét bài các nhóm trên b</w:t>
      </w:r>
      <w:r>
        <w:rPr>
          <w:color w:val="000000"/>
          <w:sz w:val="28"/>
          <w:szCs w:val="28"/>
        </w:rPr>
        <w:t>ả</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4: K</w:t>
      </w:r>
      <w:r>
        <w:rPr>
          <w:b/>
          <w:color w:val="000000"/>
          <w:sz w:val="28"/>
          <w:szCs w:val="28"/>
        </w:rPr>
        <w:t>ế</w:t>
      </w:r>
      <w:r>
        <w:rPr>
          <w:b/>
          <w:color w:val="000000"/>
          <w:sz w:val="28"/>
          <w:szCs w:val="28"/>
        </w:rPr>
        <w:t>t lu</w:t>
      </w:r>
      <w:r>
        <w:rPr>
          <w:b/>
          <w:color w:val="000000"/>
          <w:sz w:val="28"/>
          <w:szCs w:val="28"/>
        </w:rPr>
        <w:t>ậ</w:t>
      </w:r>
      <w:r>
        <w:rPr>
          <w:b/>
          <w:color w:val="000000"/>
          <w:sz w:val="28"/>
          <w:szCs w:val="28"/>
        </w:rPr>
        <w:t>n, nh</w:t>
      </w:r>
      <w:r>
        <w:rPr>
          <w:b/>
          <w:color w:val="000000"/>
          <w:sz w:val="28"/>
          <w:szCs w:val="28"/>
        </w:rPr>
        <w:t>ậ</w:t>
      </w:r>
      <w:r>
        <w:rPr>
          <w:b/>
          <w:color w:val="000000"/>
          <w:sz w:val="28"/>
          <w:szCs w:val="28"/>
        </w:rPr>
        <w:t>n đ</w:t>
      </w:r>
      <w:r>
        <w:rPr>
          <w:b/>
          <w:color w:val="000000"/>
          <w:sz w:val="28"/>
          <w:szCs w:val="28"/>
        </w:rPr>
        <w:t>ị</w:t>
      </w:r>
      <w:r>
        <w:rPr>
          <w:b/>
          <w:color w:val="000000"/>
          <w:sz w:val="28"/>
          <w:szCs w:val="28"/>
        </w:rPr>
        <w:t xml:space="preserve">nh: </w:t>
      </w:r>
    </w:p>
    <w:p w:rsidR="005B2E0C" w:rsidRDefault="00F54929">
      <w:pPr>
        <w:spacing w:before="120" w:line="360" w:lineRule="auto"/>
        <w:jc w:val="both"/>
        <w:rPr>
          <w:color w:val="000000"/>
          <w:sz w:val="28"/>
          <w:szCs w:val="28"/>
        </w:rPr>
      </w:pPr>
      <w:r>
        <w:rPr>
          <w:color w:val="000000"/>
          <w:sz w:val="28"/>
          <w:szCs w:val="28"/>
        </w:rPr>
        <w:t>- GV ch</w:t>
      </w:r>
      <w:r>
        <w:rPr>
          <w:color w:val="000000"/>
          <w:sz w:val="28"/>
          <w:szCs w:val="28"/>
        </w:rPr>
        <w:t>ữ</w:t>
      </w:r>
      <w:r>
        <w:rPr>
          <w:color w:val="000000"/>
          <w:sz w:val="28"/>
          <w:szCs w:val="28"/>
        </w:rPr>
        <w:t>a b</w:t>
      </w:r>
      <w:r>
        <w:rPr>
          <w:color w:val="000000"/>
          <w:sz w:val="28"/>
          <w:szCs w:val="28"/>
        </w:rPr>
        <w:t>ài, ch</w:t>
      </w:r>
      <w:r>
        <w:rPr>
          <w:color w:val="000000"/>
          <w:sz w:val="28"/>
          <w:szCs w:val="28"/>
        </w:rPr>
        <w:t>ố</w:t>
      </w:r>
      <w:r>
        <w:rPr>
          <w:color w:val="000000"/>
          <w:sz w:val="28"/>
          <w:szCs w:val="28"/>
        </w:rPr>
        <w:t>t đáp án, tuyên dương các ho</w:t>
      </w:r>
      <w:r>
        <w:rPr>
          <w:color w:val="000000"/>
          <w:sz w:val="28"/>
          <w:szCs w:val="28"/>
        </w:rPr>
        <w:t>ạ</w:t>
      </w:r>
      <w:r>
        <w:rPr>
          <w:color w:val="000000"/>
          <w:sz w:val="28"/>
          <w:szCs w:val="28"/>
        </w:rPr>
        <w:t>t đ</w:t>
      </w:r>
      <w:r>
        <w:rPr>
          <w:color w:val="000000"/>
          <w:sz w:val="28"/>
          <w:szCs w:val="28"/>
        </w:rPr>
        <w:t>ộ</w:t>
      </w:r>
      <w:r>
        <w:rPr>
          <w:color w:val="000000"/>
          <w:sz w:val="28"/>
          <w:szCs w:val="28"/>
        </w:rPr>
        <w:t>ng t</w:t>
      </w:r>
      <w:r>
        <w:rPr>
          <w:color w:val="000000"/>
          <w:sz w:val="28"/>
          <w:szCs w:val="28"/>
        </w:rPr>
        <w:t>ố</w:t>
      </w:r>
      <w:r>
        <w:rPr>
          <w:color w:val="000000"/>
          <w:sz w:val="28"/>
          <w:szCs w:val="28"/>
        </w:rPr>
        <w:t>t, nhanh và chính xác.</w:t>
      </w:r>
    </w:p>
    <w:p w:rsidR="005B2E0C" w:rsidRDefault="00F54929">
      <w:pPr>
        <w:tabs>
          <w:tab w:val="left" w:pos="567"/>
          <w:tab w:val="left" w:pos="1134"/>
        </w:tabs>
        <w:spacing w:before="120" w:line="360" w:lineRule="auto"/>
        <w:jc w:val="both"/>
        <w:rPr>
          <w:b/>
          <w:color w:val="000000"/>
          <w:sz w:val="28"/>
          <w:szCs w:val="28"/>
          <w:u w:val="single"/>
        </w:rPr>
      </w:pPr>
      <w:r>
        <w:rPr>
          <w:b/>
          <w:color w:val="000000"/>
          <w:sz w:val="28"/>
          <w:szCs w:val="28"/>
          <w:u w:val="single"/>
        </w:rPr>
        <w:lastRenderedPageBreak/>
        <w:t>K</w:t>
      </w:r>
      <w:r>
        <w:rPr>
          <w:b/>
          <w:color w:val="000000"/>
          <w:sz w:val="28"/>
          <w:szCs w:val="28"/>
          <w:u w:val="single"/>
        </w:rPr>
        <w:t>ế</w:t>
      </w:r>
      <w:r>
        <w:rPr>
          <w:b/>
          <w:color w:val="000000"/>
          <w:sz w:val="28"/>
          <w:szCs w:val="28"/>
          <w:u w:val="single"/>
        </w:rPr>
        <w:t>t qu</w:t>
      </w:r>
      <w:r>
        <w:rPr>
          <w:b/>
          <w:color w:val="000000"/>
          <w:sz w:val="28"/>
          <w:szCs w:val="28"/>
          <w:u w:val="single"/>
        </w:rPr>
        <w:t>ả</w:t>
      </w:r>
      <w:r>
        <w:rPr>
          <w:b/>
          <w:color w:val="000000"/>
          <w:sz w:val="28"/>
          <w:szCs w:val="28"/>
          <w:u w:val="single"/>
        </w:rPr>
        <w:t xml:space="preserve">: </w:t>
      </w:r>
    </w:p>
    <w:p w:rsidR="005B2E0C" w:rsidRDefault="00F54929">
      <w:pPr>
        <w:spacing w:before="240" w:line="360" w:lineRule="auto"/>
        <w:rPr>
          <w:b/>
          <w:color w:val="000000"/>
          <w:sz w:val="28"/>
          <w:szCs w:val="28"/>
        </w:rPr>
      </w:pPr>
      <w:r>
        <w:rPr>
          <w:b/>
          <w:color w:val="000000"/>
          <w:sz w:val="28"/>
          <w:szCs w:val="28"/>
        </w:rPr>
        <w:t xml:space="preserve">Bài 4.23. </w:t>
      </w:r>
    </w:p>
    <w:p w:rsidR="005B2E0C" w:rsidRDefault="00F54929">
      <w:pPr>
        <w:spacing w:before="240" w:line="360" w:lineRule="auto"/>
        <w:rPr>
          <w:sz w:val="28"/>
          <w:szCs w:val="28"/>
        </w:rPr>
      </w:pPr>
      <m:oMath>
        <m:r>
          <w:rPr>
            <w:rFonts w:ascii="Cambria Math" w:hAnsi="Cambria Math"/>
          </w:rPr>
          <m:t>△</m:t>
        </m:r>
        <m:r>
          <w:rPr>
            <w:rFonts w:ascii="Cambria Math" w:eastAsia="Cambria Math" w:hAnsi="Cambria Math" w:cs="Cambria Math"/>
            <w:sz w:val="28"/>
            <w:szCs w:val="28"/>
          </w:rPr>
          <m:t>BFC</m:t>
        </m:r>
        <m:r>
          <w:rPr>
            <w:rFonts w:ascii="Cambria Math" w:eastAsia="Cambria Math" w:hAnsi="Cambria Math" w:cs="Cambria Math"/>
            <w:sz w:val="28"/>
            <w:szCs w:val="28"/>
          </w:rPr>
          <m:t>=△</m:t>
        </m:r>
        <m:r>
          <w:rPr>
            <w:rFonts w:ascii="Cambria Math" w:eastAsia="Cambria Math" w:hAnsi="Cambria Math" w:cs="Cambria Math"/>
            <w:sz w:val="28"/>
            <w:szCs w:val="28"/>
          </w:rPr>
          <m:t>CEB</m:t>
        </m:r>
      </m:oMath>
      <w:r>
        <w:rPr>
          <w:b/>
          <w:sz w:val="28"/>
          <w:szCs w:val="28"/>
        </w:rPr>
        <w:t xml:space="preserve"> </w:t>
      </w:r>
      <w:r>
        <w:rPr>
          <w:sz w:val="28"/>
          <w:szCs w:val="28"/>
        </w:rPr>
        <w:t>(c</w:t>
      </w:r>
      <w:r>
        <w:rPr>
          <w:sz w:val="28"/>
          <w:szCs w:val="28"/>
        </w:rPr>
        <w:t>ạ</w:t>
      </w:r>
      <w:r>
        <w:rPr>
          <w:sz w:val="28"/>
          <w:szCs w:val="28"/>
        </w:rPr>
        <w:t>nh huy</w:t>
      </w:r>
      <w:r>
        <w:rPr>
          <w:sz w:val="28"/>
          <w:szCs w:val="28"/>
        </w:rPr>
        <w:t>ề</w:t>
      </w:r>
      <w:r>
        <w:rPr>
          <w:sz w:val="28"/>
          <w:szCs w:val="28"/>
        </w:rPr>
        <w:t>n – góc nh</w:t>
      </w:r>
      <w:r>
        <w:rPr>
          <w:sz w:val="28"/>
          <w:szCs w:val="28"/>
        </w:rPr>
        <w:t>ọ</w:t>
      </w:r>
      <w:r>
        <w:rPr>
          <w:sz w:val="28"/>
          <w:szCs w:val="28"/>
        </w:rPr>
        <w:t>n) vì:</w:t>
      </w:r>
    </w:p>
    <w:p w:rsidR="005B2E0C" w:rsidRDefault="00F54929">
      <w:pPr>
        <w:spacing w:after="240" w:line="360" w:lineRule="auto"/>
        <w:rPr>
          <w:sz w:val="28"/>
          <w:szCs w:val="28"/>
        </w:rPr>
      </w:pPr>
      <m:oMath>
        <m:r>
          <w:rPr>
            <w:rFonts w:ascii="Cambria Math" w:eastAsia="Cambria Math" w:hAnsi="Cambria Math" w:cs="Cambria Math"/>
            <w:sz w:val="28"/>
            <w:szCs w:val="28"/>
          </w:rPr>
          <m:t>BC</m:t>
        </m:r>
      </m:oMath>
      <w:r>
        <w:rPr>
          <w:sz w:val="28"/>
          <w:szCs w:val="28"/>
        </w:rPr>
        <w:t xml:space="preserve"> là c</w:t>
      </w:r>
      <w:r>
        <w:rPr>
          <w:sz w:val="28"/>
          <w:szCs w:val="28"/>
        </w:rPr>
        <w:t>ạ</w:t>
      </w:r>
      <w:r>
        <w:rPr>
          <w:sz w:val="28"/>
          <w:szCs w:val="28"/>
        </w:rPr>
        <w:t xml:space="preserve">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ECB</m:t>
            </m:r>
          </m:e>
        </m:acc>
      </m:oMath>
      <w:r>
        <w:rPr>
          <w:sz w:val="28"/>
          <w:szCs w:val="28"/>
        </w:rPr>
        <w:t xml:space="preserve"> (tam giác </w:t>
      </w:r>
      <m:oMath>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oMath>
      <w:r>
        <w:rPr>
          <w:sz w:val="28"/>
          <w:szCs w:val="28"/>
        </w:rPr>
        <w:t xml:space="preserve"> ).</w:t>
      </w:r>
    </w:p>
    <w:p w:rsidR="005B2E0C" w:rsidRDefault="00F54929">
      <w:pPr>
        <w:spacing w:after="240" w:line="360" w:lineRule="auto"/>
        <w:rPr>
          <w:b/>
          <w:sz w:val="28"/>
          <w:szCs w:val="28"/>
        </w:rPr>
      </w:pPr>
      <w:r>
        <w:rPr>
          <w:b/>
          <w:sz w:val="28"/>
          <w:szCs w:val="28"/>
        </w:rPr>
        <w:t>Bài 4.24.</w:t>
      </w:r>
    </w:p>
    <w:p w:rsidR="005B2E0C" w:rsidRDefault="00F54929">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ABM</m:t>
        </m:r>
        <m:r>
          <w:rPr>
            <w:rFonts w:ascii="Cambria Math" w:eastAsia="Cambria Math" w:hAnsi="Cambria Math" w:cs="Cambria Math"/>
            <w:sz w:val="28"/>
            <w:szCs w:val="28"/>
          </w:rPr>
          <m:t>=△</m:t>
        </m:r>
        <m:r>
          <w:rPr>
            <w:rFonts w:ascii="Cambria Math" w:eastAsia="Cambria Math" w:hAnsi="Cambria Math" w:cs="Cambria Math"/>
            <w:sz w:val="28"/>
            <w:szCs w:val="28"/>
          </w:rPr>
          <m:t>ACM</m:t>
        </m:r>
      </m:oMath>
      <w:r>
        <w:rPr>
          <w:sz w:val="28"/>
          <w:szCs w:val="28"/>
        </w:rPr>
        <w:t xml:space="preserve"> (c.g.c) vì: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r>
              <w:rPr>
                <w:rFonts w:ascii="Cambria Math" w:eastAsia="Cambria Math" w:hAnsi="Cambria Math" w:cs="Cambria Math"/>
                <w:sz w:val="28"/>
                <w:szCs w:val="28"/>
              </w:rPr>
              <m:t>C</m:t>
            </m:r>
            <m:r>
              <w:rPr>
                <w:rFonts w:ascii="Cambria Math" w:eastAsia="Cambria Math" w:hAnsi="Cambria Math" w:cs="Cambria Math"/>
                <w:sz w:val="28"/>
                <w:szCs w:val="28"/>
              </w:rPr>
              <m:t>M</m:t>
            </m:r>
          </m:e>
        </m:acc>
      </m:oMath>
      <w:r>
        <w:rPr>
          <w:sz w:val="28"/>
          <w:szCs w:val="28"/>
        </w:rPr>
        <w:t xml:space="preserve"> (do </w:t>
      </w:r>
      <m:oMath>
        <m:r>
          <w:rPr>
            <w:rFonts w:ascii="Cambria Math" w:hAnsi="Cambria Math"/>
          </w:rPr>
          <m:t>△</m:t>
        </m:r>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oMath>
      <w:r>
        <w:rPr>
          <w:sz w:val="28"/>
          <w:szCs w:val="28"/>
        </w:rPr>
        <w:t xml:space="preserve"> ), </w:t>
      </w:r>
      <m:oMath>
        <m:r>
          <w:rPr>
            <w:rFonts w:ascii="Cambria Math" w:eastAsia="Cambria Math" w:hAnsi="Cambria Math" w:cs="Cambria Math"/>
            <w:sz w:val="28"/>
            <w:szCs w:val="28"/>
          </w:rPr>
          <m:t>BM</m:t>
        </m:r>
        <m:r>
          <w:rPr>
            <w:rFonts w:ascii="Cambria Math" w:eastAsia="Cambria Math" w:hAnsi="Cambria Math" w:cs="Cambria Math"/>
            <w:sz w:val="28"/>
            <w:szCs w:val="28"/>
          </w:rPr>
          <m:t>=</m:t>
        </m:r>
        <m:r>
          <w:rPr>
            <w:rFonts w:ascii="Cambria Math" w:eastAsia="Cambria Math" w:hAnsi="Cambria Math" w:cs="Cambria Math"/>
            <w:sz w:val="28"/>
            <w:szCs w:val="28"/>
          </w:rPr>
          <m:t>CM</m:t>
        </m:r>
      </m:oMath>
      <w:r>
        <w:rPr>
          <w:sz w:val="28"/>
          <w:szCs w:val="28"/>
        </w:rPr>
        <w:t>.</w:t>
      </w:r>
    </w:p>
    <w:p w:rsidR="005B2E0C" w:rsidRDefault="00F54929">
      <w:pPr>
        <w:spacing w:after="240" w:line="360" w:lineRule="auto"/>
        <w:rPr>
          <w:sz w:val="28"/>
          <w:szCs w:val="28"/>
        </w:rPr>
      </w:pPr>
      <w:r>
        <w:rPr>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MAC</m:t>
            </m:r>
          </m:e>
        </m:acc>
      </m:oMath>
      <w:r>
        <w:rPr>
          <w:sz w:val="28"/>
          <w:szCs w:val="28"/>
        </w:rPr>
        <w:t xml:space="preserve">, hay </w:t>
      </w:r>
      <m:oMath>
        <m:r>
          <w:rPr>
            <w:rFonts w:ascii="Cambria Math" w:eastAsia="Cambria Math" w:hAnsi="Cambria Math" w:cs="Cambria Math"/>
            <w:sz w:val="28"/>
            <w:szCs w:val="28"/>
          </w:rPr>
          <m:t>AM</m:t>
        </m:r>
      </m:oMath>
      <w:r>
        <w:rPr>
          <w:sz w:val="28"/>
          <w:szCs w:val="28"/>
        </w:rPr>
        <w:t xml:space="preserve"> là tia phân giác c</w:t>
      </w:r>
      <w:r>
        <w:rPr>
          <w:sz w:val="28"/>
          <w:szCs w:val="28"/>
        </w:rPr>
        <w:t>ủ</w:t>
      </w:r>
      <w:r>
        <w:rPr>
          <w:sz w:val="28"/>
          <w:szCs w:val="28"/>
        </w:rPr>
        <w:t xml:space="preserve">a góc </w:t>
      </w:r>
      <m:oMath>
        <m:r>
          <w:rPr>
            <w:rFonts w:ascii="Cambria Math" w:eastAsia="Cambria Math" w:hAnsi="Cambria Math" w:cs="Cambria Math"/>
            <w:sz w:val="28"/>
            <w:szCs w:val="28"/>
          </w:rPr>
          <m:t>BAC</m:t>
        </m:r>
      </m:oMath>
      <w:r>
        <w:rPr>
          <w:sz w:val="28"/>
          <w:szCs w:val="28"/>
        </w:rPr>
        <w:t>.</w:t>
      </w:r>
    </w:p>
    <w:p w:rsidR="005B2E0C" w:rsidRDefault="00F54929">
      <w:pPr>
        <w:spacing w:after="240" w:line="360" w:lineRule="auto"/>
        <w:rPr>
          <w:sz w:val="28"/>
          <w:szCs w:val="28"/>
        </w:rPr>
      </w:pPr>
      <w:r>
        <w:rPr>
          <w:sz w:val="28"/>
          <w:szCs w:val="28"/>
        </w:rPr>
        <w:t>Đ</w:t>
      </w:r>
      <w:r>
        <w:rPr>
          <w:sz w:val="28"/>
          <w:szCs w:val="28"/>
        </w:rPr>
        <w:t>ồ</w:t>
      </w:r>
      <w:r>
        <w:rPr>
          <w:sz w:val="28"/>
          <w:szCs w:val="28"/>
        </w:rPr>
        <w:t>ng th</w:t>
      </w:r>
      <w:r>
        <w:rPr>
          <w:sz w:val="28"/>
          <w:szCs w:val="28"/>
        </w:rPr>
        <w:t>ờ</w:t>
      </w:r>
      <w:r>
        <w:rPr>
          <w:sz w:val="28"/>
          <w:szCs w:val="28"/>
        </w:rPr>
        <w:t xml:space="preserve">i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num>
          <m:den>
            <m:r>
              <w:rPr>
                <w:rFonts w:ascii="Cambria Math" w:eastAsia="Cambria Math" w:hAnsi="Cambria Math" w:cs="Cambria Math"/>
                <w:sz w:val="28"/>
                <w:szCs w:val="28"/>
              </w:rPr>
              <m:t>2</m:t>
            </m:r>
          </m:den>
        </m:f>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 xml:space="preserve">, hay </w:t>
      </w:r>
      <m:oMath>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BC</m:t>
        </m:r>
      </m:oMath>
      <w:r>
        <w:rPr>
          <w:sz w:val="28"/>
          <w:szCs w:val="28"/>
        </w:rPr>
        <w:t>.</w:t>
      </w:r>
    </w:p>
    <w:p w:rsidR="005B2E0C" w:rsidRDefault="00F54929">
      <w:pPr>
        <w:spacing w:after="240" w:line="360" w:lineRule="auto"/>
        <w:rPr>
          <w:b/>
          <w:sz w:val="28"/>
          <w:szCs w:val="28"/>
        </w:rPr>
      </w:pPr>
      <w:r>
        <w:rPr>
          <w:b/>
          <w:sz w:val="28"/>
          <w:szCs w:val="28"/>
        </w:rPr>
        <w:t>Bài 4.25.</w:t>
      </w:r>
    </w:p>
    <w:p w:rsidR="005B2E0C" w:rsidRDefault="00F54929">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ABM</m:t>
        </m:r>
        <m:r>
          <w:rPr>
            <w:rFonts w:ascii="Cambria Math" w:eastAsia="Cambria Math" w:hAnsi="Cambria Math" w:cs="Cambria Math"/>
            <w:sz w:val="28"/>
            <w:szCs w:val="28"/>
          </w:rPr>
          <m:t>=△</m:t>
        </m:r>
        <m:r>
          <w:rPr>
            <w:rFonts w:ascii="Cambria Math" w:eastAsia="Cambria Math" w:hAnsi="Cambria Math" w:cs="Cambria Math"/>
            <w:sz w:val="28"/>
            <w:szCs w:val="28"/>
          </w:rPr>
          <m:t>ACM</m:t>
        </m:r>
      </m:oMath>
      <w:r>
        <w:rPr>
          <w:sz w:val="28"/>
          <w:szCs w:val="28"/>
        </w:rPr>
        <w:t xml:space="preserve"> (hai c</w:t>
      </w:r>
      <w:r>
        <w:rPr>
          <w:sz w:val="28"/>
          <w:szCs w:val="28"/>
        </w:rPr>
        <w:t>ạ</w:t>
      </w:r>
      <w:r>
        <w:rPr>
          <w:sz w:val="28"/>
          <w:szCs w:val="28"/>
        </w:rPr>
        <w:t xml:space="preserve">nh góc vuông) vì: </w:t>
      </w: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MC</m:t>
        </m:r>
        <m:r>
          <w:rPr>
            <w:rFonts w:ascii="Cambria Math" w:eastAsia="Cambria Math" w:hAnsi="Cambria Math" w:cs="Cambria Math"/>
            <w:sz w:val="28"/>
            <w:szCs w:val="28"/>
          </w:rPr>
          <m:t>,</m:t>
        </m:r>
        <m:r>
          <w:rPr>
            <w:rFonts w:ascii="Cambria Math" w:eastAsia="Cambria Math" w:hAnsi="Cambria Math" w:cs="Cambria Math"/>
            <w:sz w:val="28"/>
            <w:szCs w:val="28"/>
          </w:rPr>
          <m:t>MA</m:t>
        </m:r>
      </m:oMath>
      <w:r>
        <w:rPr>
          <w:sz w:val="28"/>
          <w:szCs w:val="28"/>
        </w:rPr>
        <w:t xml:space="preserve"> là c</w:t>
      </w:r>
      <w:r>
        <w:rPr>
          <w:sz w:val="28"/>
          <w:szCs w:val="28"/>
        </w:rPr>
        <w:t>ạ</w:t>
      </w:r>
      <w:r>
        <w:rPr>
          <w:sz w:val="28"/>
          <w:szCs w:val="28"/>
        </w:rPr>
        <w:t xml:space="preserve">nh chung. </w:t>
      </w:r>
    </w:p>
    <w:p w:rsidR="005B2E0C" w:rsidRDefault="00F54929">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AC</m:t>
        </m:r>
      </m:oMath>
      <w:r>
        <w:rPr>
          <w:sz w:val="28"/>
          <w:szCs w:val="28"/>
        </w:rPr>
        <w:t xml:space="preserve"> hay </w:t>
      </w:r>
      <m:oMath>
        <m:r>
          <w:rPr>
            <w:rFonts w:ascii="Cambria Math" w:hAnsi="Cambria Math"/>
          </w:rPr>
          <m:t>△</m:t>
        </m:r>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oMath>
      <w:r>
        <w:rPr>
          <w:sz w:val="28"/>
          <w:szCs w:val="28"/>
        </w:rPr>
        <w:t>.</w:t>
      </w:r>
    </w:p>
    <w:p w:rsidR="005B2E0C" w:rsidRDefault="00F54929">
      <w:pPr>
        <w:spacing w:after="240" w:line="360" w:lineRule="auto"/>
        <w:rPr>
          <w:sz w:val="28"/>
          <w:szCs w:val="28"/>
        </w:rPr>
      </w:pPr>
      <w:r>
        <w:rPr>
          <w:sz w:val="28"/>
          <w:szCs w:val="28"/>
        </w:rPr>
        <w:t xml:space="preserve">b) Cách 1: Kéo dài </w:t>
      </w:r>
      <m:oMath>
        <m:r>
          <w:rPr>
            <w:rFonts w:ascii="Cambria Math" w:eastAsia="Cambria Math" w:hAnsi="Cambria Math" w:cs="Cambria Math"/>
            <w:sz w:val="28"/>
            <w:szCs w:val="28"/>
          </w:rPr>
          <m:t>AM</m:t>
        </m:r>
      </m:oMath>
      <w:r>
        <w:rPr>
          <w:sz w:val="28"/>
          <w:szCs w:val="28"/>
        </w:rPr>
        <w:t xml:space="preserve"> m</w:t>
      </w:r>
      <w:r>
        <w:rPr>
          <w:sz w:val="28"/>
          <w:szCs w:val="28"/>
        </w:rPr>
        <w:t>ộ</w:t>
      </w:r>
      <w:r>
        <w:rPr>
          <w:sz w:val="28"/>
          <w:szCs w:val="28"/>
        </w:rPr>
        <w:t>t đo</w:t>
      </w:r>
      <w:r>
        <w:rPr>
          <w:sz w:val="28"/>
          <w:szCs w:val="28"/>
        </w:rPr>
        <w:t>ạ</w:t>
      </w:r>
      <w:r>
        <w:rPr>
          <w:sz w:val="28"/>
          <w:szCs w:val="28"/>
        </w:rPr>
        <w:t xml:space="preserve">n </w:t>
      </w:r>
      <m:oMath>
        <m:r>
          <w:rPr>
            <w:rFonts w:ascii="Cambria Math" w:eastAsia="Cambria Math" w:hAnsi="Cambria Math" w:cs="Cambria Math"/>
            <w:sz w:val="28"/>
            <w:szCs w:val="28"/>
          </w:rPr>
          <m:t>MD</m:t>
        </m:r>
      </m:oMath>
      <w:r>
        <w:rPr>
          <w:sz w:val="28"/>
          <w:szCs w:val="28"/>
        </w:rPr>
        <w:t xml:space="preserve"> sao cho </w:t>
      </w:r>
      <m:oMath>
        <m:r>
          <w:rPr>
            <w:rFonts w:ascii="Cambria Math" w:eastAsia="Cambria Math" w:hAnsi="Cambria Math" w:cs="Cambria Math"/>
            <w:sz w:val="28"/>
            <w:szCs w:val="28"/>
          </w:rPr>
          <m:t>MD</m:t>
        </m:r>
        <m:r>
          <w:rPr>
            <w:rFonts w:ascii="Cambria Math" w:eastAsia="Cambria Math" w:hAnsi="Cambria Math" w:cs="Cambria Math"/>
            <w:sz w:val="28"/>
            <w:szCs w:val="28"/>
          </w:rPr>
          <m:t>=</m:t>
        </m:r>
        <m:r>
          <w:rPr>
            <w:rFonts w:ascii="Cambria Math" w:eastAsia="Cambria Math" w:hAnsi="Cambria Math" w:cs="Cambria Math"/>
            <w:sz w:val="28"/>
            <w:szCs w:val="28"/>
          </w:rPr>
          <m:t>MA</m:t>
        </m:r>
      </m:oMath>
      <w:r>
        <w:rPr>
          <w:sz w:val="28"/>
          <w:szCs w:val="28"/>
        </w:rPr>
        <w:t xml:space="preserve">. </w:t>
      </w:r>
    </w:p>
    <w:p w:rsidR="005B2E0C" w:rsidRDefault="00F54929">
      <w:pPr>
        <w:spacing w:after="240" w:line="360" w:lineRule="auto"/>
        <w:rPr>
          <w:sz w:val="28"/>
          <w:szCs w:val="28"/>
        </w:rPr>
      </w:pPr>
      <w:r>
        <w:rPr>
          <w:sz w:val="28"/>
          <w:szCs w:val="28"/>
        </w:rPr>
        <w:t>Ch</w:t>
      </w:r>
      <w:r>
        <w:rPr>
          <w:sz w:val="28"/>
          <w:szCs w:val="28"/>
        </w:rPr>
        <w:t>ứ</w:t>
      </w:r>
      <w:r>
        <w:rPr>
          <w:sz w:val="28"/>
          <w:szCs w:val="28"/>
        </w:rPr>
        <w:t xml:space="preserve">ng minh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DC</m:t>
        </m:r>
        <m:r>
          <w:rPr>
            <w:rFonts w:ascii="Cambria Math" w:eastAsia="Cambria Math" w:hAnsi="Cambria Math" w:cs="Cambria Math"/>
            <w:sz w:val="28"/>
            <w:szCs w:val="28"/>
          </w:rPr>
          <m:t>=</m:t>
        </m:r>
        <m:r>
          <w:rPr>
            <w:rFonts w:ascii="Cambria Math" w:eastAsia="Cambria Math" w:hAnsi="Cambria Math" w:cs="Cambria Math"/>
            <w:sz w:val="28"/>
            <w:szCs w:val="28"/>
          </w:rPr>
          <m:t>AC</m:t>
        </m:r>
      </m:oMath>
      <w:r>
        <w:rPr>
          <w:sz w:val="28"/>
          <w:szCs w:val="28"/>
        </w:rPr>
        <w:t>, t</w:t>
      </w:r>
      <w:r>
        <w:rPr>
          <w:sz w:val="28"/>
          <w:szCs w:val="28"/>
        </w:rPr>
        <w:t>ừ</w:t>
      </w:r>
      <w:r>
        <w:rPr>
          <w:sz w:val="28"/>
          <w:szCs w:val="28"/>
        </w:rPr>
        <w:t xml:space="preserve"> đó suy ra tam giác </w:t>
      </w:r>
      <m:oMath>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oMath>
      <w:r>
        <w:rPr>
          <w:sz w:val="28"/>
          <w:szCs w:val="28"/>
        </w:rPr>
        <w:t>.</w:t>
      </w:r>
    </w:p>
    <w:p w:rsidR="005B2E0C" w:rsidRDefault="00F54929">
      <w:pPr>
        <w:tabs>
          <w:tab w:val="left" w:pos="567"/>
          <w:tab w:val="left" w:pos="1134"/>
        </w:tabs>
        <w:spacing w:before="120" w:line="360" w:lineRule="auto"/>
        <w:jc w:val="both"/>
        <w:rPr>
          <w:color w:val="000000"/>
          <w:sz w:val="28"/>
          <w:szCs w:val="28"/>
        </w:rPr>
      </w:pPr>
      <w:r>
        <w:rPr>
          <w:color w:val="000000"/>
          <w:sz w:val="28"/>
          <w:szCs w:val="28"/>
        </w:rPr>
        <w:t>Cách 2: K</w:t>
      </w:r>
      <w:r>
        <w:rPr>
          <w:color w:val="000000"/>
          <w:sz w:val="28"/>
          <w:szCs w:val="28"/>
        </w:rPr>
        <w:t>ẻ</w:t>
      </w:r>
      <w:r>
        <w:rPr>
          <w:color w:val="000000"/>
          <w:sz w:val="28"/>
          <w:szCs w:val="28"/>
        </w:rPr>
        <w:t xml:space="preserve"> MH vuông góc v</w:t>
      </w:r>
      <w:r>
        <w:rPr>
          <w:color w:val="000000"/>
          <w:sz w:val="28"/>
          <w:szCs w:val="28"/>
        </w:rPr>
        <w:t>ớ</w:t>
      </w:r>
      <w:r>
        <w:rPr>
          <w:color w:val="000000"/>
          <w:sz w:val="28"/>
          <w:szCs w:val="28"/>
        </w:rPr>
        <w:t>i AB t</w:t>
      </w:r>
      <w:r>
        <w:rPr>
          <w:color w:val="000000"/>
          <w:sz w:val="28"/>
          <w:szCs w:val="28"/>
        </w:rPr>
        <w:t>ạ</w:t>
      </w:r>
      <w:r>
        <w:rPr>
          <w:color w:val="000000"/>
          <w:sz w:val="28"/>
          <w:szCs w:val="28"/>
        </w:rPr>
        <w:t>i M, k</w:t>
      </w:r>
      <w:r>
        <w:rPr>
          <w:color w:val="000000"/>
          <w:sz w:val="28"/>
          <w:szCs w:val="28"/>
        </w:rPr>
        <w:t>ẻ</w:t>
      </w:r>
      <w:r>
        <w:rPr>
          <w:color w:val="000000"/>
          <w:sz w:val="28"/>
          <w:szCs w:val="28"/>
        </w:rPr>
        <w:t xml:space="preserve"> MG vuông góc v</w:t>
      </w:r>
      <w:r>
        <w:rPr>
          <w:color w:val="000000"/>
          <w:sz w:val="28"/>
          <w:szCs w:val="28"/>
        </w:rPr>
        <w:t>ớ</w:t>
      </w:r>
      <w:r>
        <w:rPr>
          <w:color w:val="000000"/>
          <w:sz w:val="28"/>
          <w:szCs w:val="28"/>
        </w:rPr>
        <w:t>i AC t</w:t>
      </w:r>
      <w:r>
        <w:rPr>
          <w:color w:val="000000"/>
          <w:sz w:val="28"/>
          <w:szCs w:val="28"/>
        </w:rPr>
        <w:t>ạ</w:t>
      </w:r>
      <w:r>
        <w:rPr>
          <w:color w:val="000000"/>
          <w:sz w:val="28"/>
          <w:szCs w:val="28"/>
        </w:rPr>
        <w:t>i G.</w:t>
      </w:r>
    </w:p>
    <w:p w:rsidR="005B2E0C" w:rsidRDefault="00F54929">
      <w:pPr>
        <w:tabs>
          <w:tab w:val="left" w:pos="567"/>
          <w:tab w:val="left" w:pos="1134"/>
        </w:tabs>
        <w:spacing w:before="120" w:line="360" w:lineRule="auto"/>
        <w:jc w:val="both"/>
        <w:rPr>
          <w:sz w:val="28"/>
          <w:szCs w:val="28"/>
        </w:rPr>
      </w:pPr>
      <w:r>
        <w:rPr>
          <w:color w:val="000000"/>
          <w:sz w:val="28"/>
          <w:szCs w:val="28"/>
        </w:rPr>
        <w:t>Ch</w:t>
      </w:r>
      <w:r>
        <w:rPr>
          <w:color w:val="000000"/>
          <w:sz w:val="28"/>
          <w:szCs w:val="28"/>
        </w:rPr>
        <w:t>ứ</w:t>
      </w:r>
      <w:r>
        <w:rPr>
          <w:color w:val="000000"/>
          <w:sz w:val="28"/>
          <w:szCs w:val="28"/>
        </w:rPr>
        <w:t xml:space="preserve">ng minh </w:t>
      </w:r>
      <m:oMath>
        <m:r>
          <w:rPr>
            <w:rFonts w:ascii="Cambria Math" w:hAnsi="Cambria Math"/>
          </w:rPr>
          <m:t>△</m:t>
        </m:r>
        <m:r>
          <w:rPr>
            <w:rFonts w:ascii="Cambria Math" w:eastAsia="Cambria Math" w:hAnsi="Cambria Math" w:cs="Cambria Math"/>
            <w:sz w:val="28"/>
            <w:szCs w:val="28"/>
          </w:rPr>
          <m:t>AHM</m:t>
        </m:r>
        <m:r>
          <w:rPr>
            <w:rFonts w:ascii="Cambria Math" w:eastAsia="Cambria Math" w:hAnsi="Cambria Math" w:cs="Cambria Math"/>
            <w:sz w:val="28"/>
            <w:szCs w:val="28"/>
          </w:rPr>
          <m:t>=△</m:t>
        </m:r>
        <m:r>
          <w:rPr>
            <w:rFonts w:ascii="Cambria Math" w:eastAsia="Cambria Math" w:hAnsi="Cambria Math" w:cs="Cambria Math"/>
            <w:sz w:val="28"/>
            <w:szCs w:val="28"/>
          </w:rPr>
          <m:t>AGM</m:t>
        </m:r>
      </m:oMath>
      <w:r>
        <w:rPr>
          <w:sz w:val="28"/>
          <w:szCs w:val="28"/>
        </w:rPr>
        <w:t xml:space="preserve"> (c</w:t>
      </w:r>
      <w:r>
        <w:rPr>
          <w:sz w:val="28"/>
          <w:szCs w:val="28"/>
        </w:rPr>
        <w:t>ạ</w:t>
      </w:r>
      <w:r>
        <w:rPr>
          <w:sz w:val="28"/>
          <w:szCs w:val="28"/>
        </w:rPr>
        <w:t>nh huy</w:t>
      </w:r>
      <w:r>
        <w:rPr>
          <w:sz w:val="28"/>
          <w:szCs w:val="28"/>
        </w:rPr>
        <w:t>ề</w:t>
      </w:r>
      <w:r>
        <w:rPr>
          <w:sz w:val="28"/>
          <w:szCs w:val="28"/>
        </w:rPr>
        <w:t>n – góc nh</w:t>
      </w:r>
      <w:r>
        <w:rPr>
          <w:sz w:val="28"/>
          <w:szCs w:val="28"/>
        </w:rPr>
        <w:t>ọ</w:t>
      </w:r>
      <w:r>
        <w:rPr>
          <w:sz w:val="28"/>
          <w:szCs w:val="28"/>
        </w:rPr>
        <w:t xml:space="preserve">n) vì AM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HAM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GAC</m:t>
            </m:r>
          </m:e>
        </m:acc>
      </m:oMath>
      <w:r>
        <w:rPr>
          <w:sz w:val="28"/>
          <w:szCs w:val="28"/>
        </w:rPr>
        <w:t>.</w:t>
      </w:r>
    </w:p>
    <w:p w:rsidR="005B2E0C" w:rsidRDefault="00F54929">
      <w:pPr>
        <w:tabs>
          <w:tab w:val="left" w:pos="567"/>
          <w:tab w:val="left" w:pos="1134"/>
        </w:tabs>
        <w:spacing w:before="120" w:line="360" w:lineRule="auto"/>
        <w:jc w:val="both"/>
        <w:rPr>
          <w:sz w:val="28"/>
          <w:szCs w:val="28"/>
        </w:rPr>
      </w:pPr>
      <w:r>
        <w:rPr>
          <w:sz w:val="28"/>
          <w:szCs w:val="28"/>
        </w:rPr>
        <w:t>Suy ra HM = GM.</w:t>
      </w:r>
    </w:p>
    <w:p w:rsidR="005B2E0C" w:rsidRDefault="00F54929">
      <w:pPr>
        <w:tabs>
          <w:tab w:val="left" w:pos="567"/>
          <w:tab w:val="left" w:pos="1134"/>
        </w:tabs>
        <w:spacing w:before="120" w:line="360" w:lineRule="auto"/>
        <w:jc w:val="both"/>
        <w:rPr>
          <w:sz w:val="28"/>
          <w:szCs w:val="28"/>
        </w:rPr>
      </w:pPr>
      <w:r>
        <w:rPr>
          <w:sz w:val="28"/>
          <w:szCs w:val="28"/>
        </w:rPr>
        <w:t>Ch</w:t>
      </w:r>
      <w:r>
        <w:rPr>
          <w:sz w:val="28"/>
          <w:szCs w:val="28"/>
        </w:rPr>
        <w:t>ứ</w:t>
      </w:r>
      <w:r>
        <w:rPr>
          <w:sz w:val="28"/>
          <w:szCs w:val="28"/>
        </w:rPr>
        <w:t xml:space="preserve">ng minh </w:t>
      </w:r>
      <m:oMath>
        <m:r>
          <w:rPr>
            <w:rFonts w:ascii="Cambria Math" w:hAnsi="Cambria Math"/>
          </w:rPr>
          <m:t>△</m:t>
        </m:r>
        <m:r>
          <w:rPr>
            <w:rFonts w:ascii="Cambria Math" w:eastAsia="Cambria Math" w:hAnsi="Cambria Math" w:cs="Cambria Math"/>
            <w:sz w:val="28"/>
            <w:szCs w:val="28"/>
          </w:rPr>
          <m:t>BHM</m:t>
        </m:r>
        <m:r>
          <w:rPr>
            <w:rFonts w:ascii="Cambria Math" w:eastAsia="Cambria Math" w:hAnsi="Cambria Math" w:cs="Cambria Math"/>
            <w:sz w:val="28"/>
            <w:szCs w:val="28"/>
          </w:rPr>
          <m:t>=△</m:t>
        </m:r>
        <m:r>
          <w:rPr>
            <w:rFonts w:ascii="Cambria Math" w:eastAsia="Cambria Math" w:hAnsi="Cambria Math" w:cs="Cambria Math"/>
            <w:sz w:val="28"/>
            <w:szCs w:val="28"/>
          </w:rPr>
          <m:t>CGM</m:t>
        </m:r>
      </m:oMath>
      <w:r>
        <w:rPr>
          <w:sz w:val="28"/>
          <w:szCs w:val="28"/>
        </w:rPr>
        <w:t xml:space="preserve"> (c</w:t>
      </w:r>
      <w:r>
        <w:rPr>
          <w:sz w:val="28"/>
          <w:szCs w:val="28"/>
        </w:rPr>
        <w:t>ạ</w:t>
      </w:r>
      <w:r>
        <w:rPr>
          <w:sz w:val="28"/>
          <w:szCs w:val="28"/>
        </w:rPr>
        <w:t>nh huy</w:t>
      </w:r>
      <w:r>
        <w:rPr>
          <w:sz w:val="28"/>
          <w:szCs w:val="28"/>
        </w:rPr>
        <w:t>ề</w:t>
      </w:r>
      <w:r>
        <w:rPr>
          <w:sz w:val="28"/>
          <w:szCs w:val="28"/>
        </w:rPr>
        <w:t>n- c</w:t>
      </w:r>
      <w:r>
        <w:rPr>
          <w:sz w:val="28"/>
          <w:szCs w:val="28"/>
        </w:rPr>
        <w:t>ạ</w:t>
      </w:r>
      <w:r>
        <w:rPr>
          <w:sz w:val="28"/>
          <w:szCs w:val="28"/>
        </w:rPr>
        <w:t>nh góc vuông) vì BM = CM, MH = MG.</w:t>
      </w:r>
    </w:p>
    <w:p w:rsidR="005B2E0C" w:rsidRDefault="00F54929">
      <w:pPr>
        <w:tabs>
          <w:tab w:val="left" w:pos="567"/>
          <w:tab w:val="left" w:pos="1134"/>
        </w:tabs>
        <w:spacing w:before="120" w:line="360" w:lineRule="auto"/>
        <w:jc w:val="both"/>
        <w:rPr>
          <w:sz w:val="28"/>
          <w:szCs w:val="28"/>
        </w:rPr>
      </w:pPr>
      <w:r>
        <w:rPr>
          <w:sz w:val="28"/>
          <w:szCs w:val="28"/>
        </w:rPr>
        <w:t xml:space="preserve">Suy ra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BMH</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CMH</m:t>
            </m:r>
          </m:e>
        </m:acc>
      </m:oMath>
    </w:p>
    <w:p w:rsidR="005B2E0C" w:rsidRDefault="00F54929">
      <w:pPr>
        <w:tabs>
          <w:tab w:val="left" w:pos="567"/>
          <w:tab w:val="left" w:pos="1134"/>
        </w:tabs>
        <w:spacing w:before="120" w:line="360" w:lineRule="auto"/>
        <w:jc w:val="both"/>
        <w:rPr>
          <w:sz w:val="28"/>
          <w:szCs w:val="28"/>
        </w:rPr>
      </w:pPr>
      <w:r>
        <w:rPr>
          <w:sz w:val="28"/>
          <w:szCs w:val="28"/>
        </w:rPr>
        <w:t>Suy ra tam giác ABC cân t</w:t>
      </w:r>
      <w:r>
        <w:rPr>
          <w:sz w:val="28"/>
          <w:szCs w:val="28"/>
        </w:rPr>
        <w:t>ạ</w:t>
      </w:r>
      <w:r>
        <w:rPr>
          <w:sz w:val="28"/>
          <w:szCs w:val="28"/>
        </w:rPr>
        <w:t>i A.</w:t>
      </w:r>
    </w:p>
    <w:p w:rsidR="005B2E0C" w:rsidRDefault="00F54929">
      <w:pPr>
        <w:tabs>
          <w:tab w:val="left" w:pos="567"/>
          <w:tab w:val="left" w:pos="1134"/>
        </w:tabs>
        <w:spacing w:before="120" w:line="360" w:lineRule="auto"/>
        <w:jc w:val="both"/>
        <w:rPr>
          <w:b/>
          <w:sz w:val="28"/>
          <w:szCs w:val="28"/>
        </w:rPr>
      </w:pPr>
      <w:r>
        <w:rPr>
          <w:b/>
          <w:sz w:val="28"/>
          <w:szCs w:val="28"/>
        </w:rPr>
        <w:t>Bài 4.27</w:t>
      </w:r>
    </w:p>
    <w:p w:rsidR="005B2E0C" w:rsidRDefault="00F54929">
      <w:pPr>
        <w:tabs>
          <w:tab w:val="left" w:pos="567"/>
          <w:tab w:val="left" w:pos="1134"/>
        </w:tabs>
        <w:spacing w:before="120" w:line="360" w:lineRule="auto"/>
        <w:jc w:val="both"/>
        <w:rPr>
          <w:sz w:val="28"/>
          <w:szCs w:val="28"/>
        </w:rPr>
      </w:pPr>
      <m:oMath>
        <m:r>
          <w:rPr>
            <w:rFonts w:ascii="Cambria Math" w:eastAsia="Cambria Math" w:hAnsi="Cambria Math" w:cs="Cambria Math"/>
            <w:sz w:val="28"/>
            <w:szCs w:val="28"/>
          </w:rPr>
          <w:lastRenderedPageBreak/>
          <m:t>m</m:t>
        </m:r>
      </m:oMath>
      <w:r>
        <w:rPr>
          <w:sz w:val="28"/>
          <w:szCs w:val="28"/>
        </w:rPr>
        <w:t xml:space="preserve"> là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 xml:space="preserve">ng </w:t>
      </w:r>
      <m:oMath>
        <m:r>
          <w:rPr>
            <w:rFonts w:ascii="Cambria Math" w:eastAsia="Cambria Math" w:hAnsi="Cambria Math" w:cs="Cambria Math"/>
            <w:sz w:val="28"/>
            <w:szCs w:val="28"/>
          </w:rPr>
          <m:t>AB</m:t>
        </m:r>
      </m:oMath>
      <w:r>
        <w:rPr>
          <w:sz w:val="28"/>
          <w:szCs w:val="28"/>
        </w:rPr>
        <w:t>.</w:t>
      </w:r>
    </w:p>
    <w:p w:rsidR="005B2E0C" w:rsidRDefault="00F54929">
      <w:pPr>
        <w:spacing w:before="120" w:line="360" w:lineRule="auto"/>
        <w:rPr>
          <w:b/>
          <w:sz w:val="28"/>
          <w:szCs w:val="28"/>
        </w:rPr>
      </w:pPr>
      <w:r>
        <w:rPr>
          <w:b/>
          <w:sz w:val="28"/>
          <w:szCs w:val="28"/>
        </w:rPr>
        <w:t xml:space="preserve">D. </w:t>
      </w:r>
      <w:r>
        <w:rPr>
          <w:b/>
          <w:sz w:val="28"/>
          <w:szCs w:val="28"/>
        </w:rPr>
        <w:t>HO</w:t>
      </w:r>
      <w:r>
        <w:rPr>
          <w:b/>
          <w:sz w:val="28"/>
          <w:szCs w:val="28"/>
        </w:rPr>
        <w:t>Ạ</w:t>
      </w:r>
      <w:r>
        <w:rPr>
          <w:b/>
          <w:sz w:val="28"/>
          <w:szCs w:val="28"/>
        </w:rPr>
        <w:t>T Đ</w:t>
      </w:r>
      <w:r>
        <w:rPr>
          <w:b/>
          <w:sz w:val="28"/>
          <w:szCs w:val="28"/>
        </w:rPr>
        <w:t>Ộ</w:t>
      </w:r>
      <w:r>
        <w:rPr>
          <w:b/>
          <w:sz w:val="28"/>
          <w:szCs w:val="28"/>
        </w:rPr>
        <w:t>NG V</w:t>
      </w:r>
      <w:r>
        <w:rPr>
          <w:b/>
          <w:sz w:val="28"/>
          <w:szCs w:val="28"/>
        </w:rPr>
        <w:t>Ậ</w:t>
      </w:r>
      <w:r>
        <w:rPr>
          <w:b/>
          <w:sz w:val="28"/>
          <w:szCs w:val="28"/>
        </w:rPr>
        <w:t>N D</w:t>
      </w:r>
      <w:r>
        <w:rPr>
          <w:b/>
          <w:sz w:val="28"/>
          <w:szCs w:val="28"/>
        </w:rPr>
        <w:t>Ụ</w:t>
      </w:r>
      <w:r>
        <w:rPr>
          <w:b/>
          <w:sz w:val="28"/>
          <w:szCs w:val="28"/>
        </w:rPr>
        <w:t>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jc w:val="both"/>
        <w:rPr>
          <w:color w:val="000000"/>
          <w:sz w:val="28"/>
          <w:szCs w:val="28"/>
        </w:rPr>
      </w:pPr>
      <w:r>
        <w:rPr>
          <w:sz w:val="28"/>
          <w:szCs w:val="28"/>
        </w:rPr>
        <w:t>- H</w:t>
      </w:r>
      <w:r>
        <w:rPr>
          <w:sz w:val="28"/>
          <w:szCs w:val="28"/>
        </w:rPr>
        <w:t>ọ</w:t>
      </w:r>
      <w:r>
        <w:rPr>
          <w:sz w:val="28"/>
          <w:szCs w:val="28"/>
        </w:rPr>
        <w:t>c sinh th</w:t>
      </w:r>
      <w:r>
        <w:rPr>
          <w:sz w:val="28"/>
          <w:szCs w:val="28"/>
        </w:rPr>
        <w:t>ự</w:t>
      </w:r>
      <w:r>
        <w:rPr>
          <w:sz w:val="28"/>
          <w:szCs w:val="28"/>
        </w:rPr>
        <w:t>c hi</w:t>
      </w:r>
      <w:r>
        <w:rPr>
          <w:sz w:val="28"/>
          <w:szCs w:val="28"/>
        </w:rPr>
        <w:t>ệ</w:t>
      </w:r>
      <w:r>
        <w:rPr>
          <w:sz w:val="28"/>
          <w:szCs w:val="28"/>
        </w:rPr>
        <w:t>n làm bài t</w:t>
      </w:r>
      <w:r>
        <w:rPr>
          <w:sz w:val="28"/>
          <w:szCs w:val="28"/>
        </w:rPr>
        <w:t>ậ</w:t>
      </w:r>
      <w:r>
        <w:rPr>
          <w:sz w:val="28"/>
          <w:szCs w:val="28"/>
        </w:rPr>
        <w:t>p v</w:t>
      </w:r>
      <w:r>
        <w:rPr>
          <w:sz w:val="28"/>
          <w:szCs w:val="28"/>
        </w:rPr>
        <w:t>ậ</w:t>
      </w:r>
      <w:r>
        <w:rPr>
          <w:sz w:val="28"/>
          <w:szCs w:val="28"/>
        </w:rPr>
        <w:t>n d</w:t>
      </w:r>
      <w:r>
        <w:rPr>
          <w:sz w:val="28"/>
          <w:szCs w:val="28"/>
        </w:rPr>
        <w:t>ụ</w:t>
      </w:r>
      <w:r>
        <w:rPr>
          <w:sz w:val="28"/>
          <w:szCs w:val="28"/>
        </w:rPr>
        <w:t>ng đ</w:t>
      </w:r>
      <w:r>
        <w:rPr>
          <w:sz w:val="28"/>
          <w:szCs w:val="28"/>
        </w:rPr>
        <w:t>ể</w:t>
      </w:r>
      <w:r>
        <w:rPr>
          <w:sz w:val="28"/>
          <w:szCs w:val="28"/>
        </w:rPr>
        <w:t xml:space="preserve"> n</w:t>
      </w:r>
      <w:r>
        <w:rPr>
          <w:sz w:val="28"/>
          <w:szCs w:val="28"/>
        </w:rPr>
        <w:t>ắ</w:t>
      </w:r>
      <w:r>
        <w:rPr>
          <w:sz w:val="28"/>
          <w:szCs w:val="28"/>
        </w:rPr>
        <w:t>m v</w:t>
      </w:r>
      <w:r>
        <w:rPr>
          <w:sz w:val="28"/>
          <w:szCs w:val="28"/>
        </w:rPr>
        <w:t>ữ</w:t>
      </w:r>
      <w:r>
        <w:rPr>
          <w:sz w:val="28"/>
          <w:szCs w:val="28"/>
        </w:rPr>
        <w:t>ng ki</w:t>
      </w:r>
      <w:r>
        <w:rPr>
          <w:sz w:val="28"/>
          <w:szCs w:val="28"/>
        </w:rPr>
        <w:t>ế</w:t>
      </w:r>
      <w:r>
        <w:rPr>
          <w:sz w:val="28"/>
          <w:szCs w:val="28"/>
        </w:rPr>
        <w:t>n th</w:t>
      </w:r>
      <w:r>
        <w:rPr>
          <w:sz w:val="28"/>
          <w:szCs w:val="28"/>
        </w:rPr>
        <w:t>ứ</w:t>
      </w:r>
      <w:r>
        <w:rPr>
          <w:sz w:val="28"/>
          <w:szCs w:val="28"/>
        </w:rPr>
        <w:t>c v</w:t>
      </w:r>
      <w:r>
        <w:rPr>
          <w:sz w:val="28"/>
          <w:szCs w:val="28"/>
        </w:rPr>
        <w:t>ề</w:t>
      </w:r>
      <w:r>
        <w:rPr>
          <w:sz w:val="28"/>
          <w:szCs w:val="28"/>
        </w:rPr>
        <w:t xml:space="preserve"> </w:t>
      </w:r>
      <w:r>
        <w:rPr>
          <w:color w:val="000000"/>
          <w:sz w:val="28"/>
          <w:szCs w:val="28"/>
        </w:rPr>
        <w:t>tam giác cân và đư</w:t>
      </w:r>
      <w:r>
        <w:rPr>
          <w:color w:val="000000"/>
          <w:sz w:val="28"/>
          <w:szCs w:val="28"/>
        </w:rPr>
        <w:t>ờ</w:t>
      </w:r>
      <w:r>
        <w:rPr>
          <w:color w:val="000000"/>
          <w:sz w:val="28"/>
          <w:szCs w:val="28"/>
        </w:rPr>
        <w:t>ng trung tr</w:t>
      </w:r>
      <w:r>
        <w:rPr>
          <w:color w:val="000000"/>
          <w:sz w:val="28"/>
          <w:szCs w:val="28"/>
        </w:rPr>
        <w:t>ự</w:t>
      </w:r>
      <w:r>
        <w:rPr>
          <w:color w:val="000000"/>
          <w:sz w:val="28"/>
          <w:szCs w:val="28"/>
        </w:rPr>
        <w:t>c c</w:t>
      </w:r>
      <w:r>
        <w:rPr>
          <w:color w:val="000000"/>
          <w:sz w:val="28"/>
          <w:szCs w:val="28"/>
        </w:rPr>
        <w:t>ủ</w:t>
      </w:r>
      <w:r>
        <w:rPr>
          <w:color w:val="000000"/>
          <w:sz w:val="28"/>
          <w:szCs w:val="28"/>
        </w:rPr>
        <w:t>a tam giác.</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b) Nội dung: </w:t>
      </w:r>
      <w:r>
        <w:rPr>
          <w:rFonts w:eastAsia="Times New Roman" w:cs="Times New Roman"/>
          <w:color w:val="000000"/>
          <w:sz w:val="28"/>
          <w:szCs w:val="28"/>
        </w:rPr>
        <w:t xml:space="preserve">HS sử dụng SGK và vận dụng kiến thức đã học để làm bài tập </w:t>
      </w:r>
      <w:r>
        <w:rPr>
          <w:rFonts w:eastAsia="Times New Roman" w:cs="Times New Roman"/>
          <w:b/>
          <w:color w:val="000000"/>
          <w:sz w:val="28"/>
          <w:szCs w:val="28"/>
        </w:rPr>
        <w:t>Bài 4.26, 4.28</w:t>
      </w:r>
      <w:r>
        <w:rPr>
          <w:rFonts w:eastAsia="Times New Roman" w:cs="Times New Roman"/>
          <w:color w:val="000000"/>
          <w:sz w:val="28"/>
          <w:szCs w:val="28"/>
        </w:rPr>
        <w:t xml:space="preserve"> (SGK -tr84) và bài thê</w:t>
      </w:r>
      <w:r>
        <w:rPr>
          <w:rFonts w:eastAsia="Times New Roman" w:cs="Times New Roman"/>
          <w:color w:val="000000"/>
          <w:sz w:val="28"/>
          <w:szCs w:val="28"/>
        </w:rPr>
        <w:t>m.</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v</w:t>
      </w:r>
      <w:r>
        <w:rPr>
          <w:sz w:val="28"/>
          <w:szCs w:val="28"/>
        </w:rPr>
        <w:t>ậ</w:t>
      </w:r>
      <w:r>
        <w:rPr>
          <w:sz w:val="28"/>
          <w:szCs w:val="28"/>
        </w:rPr>
        <w:t>n d</w:t>
      </w:r>
      <w:r>
        <w:rPr>
          <w:sz w:val="28"/>
          <w:szCs w:val="28"/>
        </w:rPr>
        <w:t>ụ</w:t>
      </w:r>
      <w:r>
        <w:rPr>
          <w:sz w:val="28"/>
          <w:szCs w:val="28"/>
        </w:rPr>
        <w:t>ng ki</w:t>
      </w:r>
      <w:r>
        <w:rPr>
          <w:sz w:val="28"/>
          <w:szCs w:val="28"/>
        </w:rPr>
        <w:t>ế</w:t>
      </w:r>
      <w:r>
        <w:rPr>
          <w:sz w:val="28"/>
          <w:szCs w:val="28"/>
        </w:rPr>
        <w:t>n th</w:t>
      </w:r>
      <w:r>
        <w:rPr>
          <w:sz w:val="28"/>
          <w:szCs w:val="28"/>
        </w:rPr>
        <w:t>ứ</w:t>
      </w:r>
      <w:r>
        <w:rPr>
          <w:sz w:val="28"/>
          <w:szCs w:val="28"/>
        </w:rPr>
        <w:t>c đã h</w:t>
      </w:r>
      <w:r>
        <w:rPr>
          <w:sz w:val="28"/>
          <w:szCs w:val="28"/>
        </w:rPr>
        <w:t>ọ</w:t>
      </w:r>
      <w:r>
        <w:rPr>
          <w:sz w:val="28"/>
          <w:szCs w:val="28"/>
        </w:rPr>
        <w:t>c gi</w:t>
      </w:r>
      <w:r>
        <w:rPr>
          <w:sz w:val="28"/>
          <w:szCs w:val="28"/>
        </w:rPr>
        <w:t>ả</w:t>
      </w:r>
      <w:r>
        <w:rPr>
          <w:sz w:val="28"/>
          <w:szCs w:val="28"/>
        </w:rPr>
        <w:t>i đư</w:t>
      </w:r>
      <w:r>
        <w:rPr>
          <w:sz w:val="28"/>
          <w:szCs w:val="28"/>
        </w:rPr>
        <w:t>ợ</w:t>
      </w:r>
      <w:r>
        <w:rPr>
          <w:sz w:val="28"/>
          <w:szCs w:val="28"/>
        </w:rPr>
        <w:t>c bài toán v</w:t>
      </w:r>
      <w:r>
        <w:rPr>
          <w:sz w:val="28"/>
          <w:szCs w:val="28"/>
        </w:rPr>
        <w:t>ề</w:t>
      </w:r>
      <w:r>
        <w:rPr>
          <w:sz w:val="28"/>
          <w:szCs w:val="28"/>
        </w:rPr>
        <w:t xml:space="preserve"> tam giác vuông cân, v</w:t>
      </w:r>
      <w:r>
        <w:rPr>
          <w:sz w:val="28"/>
          <w:szCs w:val="28"/>
        </w:rPr>
        <w:t>ề</w:t>
      </w:r>
      <w:r>
        <w:rPr>
          <w:sz w:val="28"/>
          <w:szCs w:val="28"/>
        </w:rPr>
        <w:t xml:space="preserve"> tính ch</w:t>
      </w:r>
      <w:r>
        <w:rPr>
          <w:sz w:val="28"/>
          <w:szCs w:val="28"/>
        </w:rPr>
        <w:t>ấ</w:t>
      </w:r>
      <w:r>
        <w:rPr>
          <w:sz w:val="28"/>
          <w:szCs w:val="28"/>
        </w:rPr>
        <w:t>t đư</w:t>
      </w:r>
      <w:r>
        <w:rPr>
          <w:sz w:val="28"/>
          <w:szCs w:val="28"/>
        </w:rPr>
        <w:t>ờ</w:t>
      </w:r>
      <w:r>
        <w:rPr>
          <w:sz w:val="28"/>
          <w:szCs w:val="28"/>
        </w:rPr>
        <w:t>ng trung tr</w:t>
      </w:r>
      <w:r>
        <w:rPr>
          <w:sz w:val="28"/>
          <w:szCs w:val="28"/>
        </w:rPr>
        <w:t>ự</w:t>
      </w:r>
      <w:r>
        <w:rPr>
          <w:sz w:val="28"/>
          <w:szCs w:val="28"/>
        </w:rPr>
        <w:t xml:space="preserve">c </w:t>
      </w:r>
      <w:r>
        <w:rPr>
          <w:sz w:val="28"/>
          <w:szCs w:val="28"/>
        </w:rPr>
        <w:t>ứ</w:t>
      </w:r>
      <w:r>
        <w:rPr>
          <w:sz w:val="28"/>
          <w:szCs w:val="28"/>
        </w:rPr>
        <w:t>ng v</w:t>
      </w:r>
      <w:r>
        <w:rPr>
          <w:sz w:val="28"/>
          <w:szCs w:val="28"/>
        </w:rPr>
        <w:t>ớ</w:t>
      </w:r>
      <w:r>
        <w:rPr>
          <w:sz w:val="28"/>
          <w:szCs w:val="28"/>
        </w:rPr>
        <w:t>i c</w:t>
      </w:r>
      <w:r>
        <w:rPr>
          <w:sz w:val="28"/>
          <w:szCs w:val="28"/>
        </w:rPr>
        <w:t>ạ</w:t>
      </w:r>
      <w:r>
        <w:rPr>
          <w:sz w:val="28"/>
          <w:szCs w:val="28"/>
        </w:rPr>
        <w:t>nh đáy c</w:t>
      </w:r>
      <w:r>
        <w:rPr>
          <w:sz w:val="28"/>
          <w:szCs w:val="28"/>
        </w:rPr>
        <w:t>ủ</w:t>
      </w:r>
      <w:r>
        <w:rPr>
          <w:sz w:val="28"/>
          <w:szCs w:val="28"/>
        </w:rPr>
        <w:t>a tam giác cân.</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b/>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xml:space="preserve">- GV yêu cầu HS hoạt động nhóm 4 hoàn thành bài tập </w:t>
      </w:r>
      <w:r>
        <w:rPr>
          <w:rFonts w:eastAsia="Times New Roman" w:cs="Times New Roman"/>
          <w:b/>
          <w:color w:val="000000"/>
          <w:sz w:val="28"/>
          <w:szCs w:val="28"/>
        </w:rPr>
        <w:t>Bài 4.26, 4.28</w:t>
      </w:r>
      <w:r>
        <w:rPr>
          <w:rFonts w:eastAsia="Times New Roman" w:cs="Times New Roman"/>
          <w:color w:val="000000"/>
          <w:sz w:val="28"/>
          <w:szCs w:val="28"/>
        </w:rPr>
        <w:t xml:space="preserve"> (SGK -tr84).</w:t>
      </w:r>
    </w:p>
    <w:p w:rsidR="005B2E0C" w:rsidRDefault="00F54929">
      <w:pPr>
        <w:spacing w:line="360" w:lineRule="auto"/>
        <w:rPr>
          <w:sz w:val="28"/>
          <w:szCs w:val="28"/>
        </w:rPr>
      </w:pPr>
      <w:r>
        <w:rPr>
          <w:sz w:val="28"/>
          <w:szCs w:val="28"/>
        </w:rPr>
        <w:t xml:space="preserve">- GV cho HS làm bài thêm. </w:t>
      </w:r>
    </w:p>
    <w:p w:rsidR="005B2E0C" w:rsidRDefault="00F54929">
      <w:pPr>
        <w:spacing w:line="360" w:lineRule="auto"/>
        <w:rPr>
          <w:sz w:val="28"/>
          <w:szCs w:val="28"/>
        </w:rPr>
      </w:pPr>
      <w:r>
        <w:rPr>
          <w:b/>
          <w:sz w:val="28"/>
          <w:szCs w:val="28"/>
        </w:rPr>
        <w:t>Bài 1:</w:t>
      </w:r>
      <w:r>
        <w:rPr>
          <w:sz w:val="28"/>
          <w:szCs w:val="28"/>
        </w:rPr>
        <w:t xml:space="preserve"> Trên b</w:t>
      </w:r>
      <w:r>
        <w:rPr>
          <w:sz w:val="28"/>
          <w:szCs w:val="28"/>
        </w:rPr>
        <w:t>ả</w:t>
      </w:r>
      <w:r>
        <w:rPr>
          <w:sz w:val="28"/>
          <w:szCs w:val="28"/>
        </w:rPr>
        <w:t>n đ</w:t>
      </w:r>
      <w:r>
        <w:rPr>
          <w:sz w:val="28"/>
          <w:szCs w:val="28"/>
        </w:rPr>
        <w:t>ồ</w:t>
      </w:r>
      <w:r>
        <w:rPr>
          <w:sz w:val="28"/>
          <w:szCs w:val="28"/>
        </w:rPr>
        <w:t xml:space="preserve"> quy ho</w:t>
      </w:r>
      <w:r>
        <w:rPr>
          <w:sz w:val="28"/>
          <w:szCs w:val="28"/>
        </w:rPr>
        <w:t>ạ</w:t>
      </w:r>
      <w:r>
        <w:rPr>
          <w:sz w:val="28"/>
          <w:szCs w:val="28"/>
        </w:rPr>
        <w:t>ch m</w:t>
      </w:r>
      <w:r>
        <w:rPr>
          <w:sz w:val="28"/>
          <w:szCs w:val="28"/>
        </w:rPr>
        <w:t>ộ</w:t>
      </w:r>
      <w:r>
        <w:rPr>
          <w:sz w:val="28"/>
          <w:szCs w:val="28"/>
        </w:rPr>
        <w:t>t khu dân cư có m</w:t>
      </w:r>
      <w:r>
        <w:rPr>
          <w:sz w:val="28"/>
          <w:szCs w:val="28"/>
        </w:rPr>
        <w:t>ộ</w:t>
      </w:r>
      <w:r>
        <w:rPr>
          <w:sz w:val="28"/>
          <w:szCs w:val="28"/>
        </w:rPr>
        <w:t>t con đư</w:t>
      </w:r>
      <w:r>
        <w:rPr>
          <w:sz w:val="28"/>
          <w:szCs w:val="28"/>
        </w:rPr>
        <w:t>ờ</w:t>
      </w:r>
      <w:r>
        <w:rPr>
          <w:sz w:val="28"/>
          <w:szCs w:val="28"/>
        </w:rPr>
        <w:t>ng d và hai đi</w:t>
      </w:r>
      <w:r>
        <w:rPr>
          <w:sz w:val="28"/>
          <w:szCs w:val="28"/>
        </w:rPr>
        <w:t>ể</w:t>
      </w:r>
      <w:r>
        <w:rPr>
          <w:sz w:val="28"/>
          <w:szCs w:val="28"/>
        </w:rPr>
        <w:t>m dân cư A và B (như hình v</w:t>
      </w:r>
      <w:r>
        <w:rPr>
          <w:sz w:val="28"/>
          <w:szCs w:val="28"/>
        </w:rPr>
        <w:t>ẽ</w:t>
      </w:r>
      <w:r>
        <w:rPr>
          <w:sz w:val="28"/>
          <w:szCs w:val="28"/>
        </w:rPr>
        <w:t>). Hãy tìm bên đư</w:t>
      </w:r>
      <w:r>
        <w:rPr>
          <w:sz w:val="28"/>
          <w:szCs w:val="28"/>
        </w:rPr>
        <w:t>ờ</w:t>
      </w:r>
      <w:r>
        <w:rPr>
          <w:sz w:val="28"/>
          <w:szCs w:val="28"/>
        </w:rPr>
        <w:t>ng m</w:t>
      </w:r>
      <w:r>
        <w:rPr>
          <w:sz w:val="28"/>
          <w:szCs w:val="28"/>
        </w:rPr>
        <w:t>ộ</w:t>
      </w:r>
      <w:r>
        <w:rPr>
          <w:sz w:val="28"/>
          <w:szCs w:val="28"/>
        </w:rPr>
        <w:t>t đ</w:t>
      </w:r>
      <w:r>
        <w:rPr>
          <w:sz w:val="28"/>
          <w:szCs w:val="28"/>
        </w:rPr>
        <w:t>ị</w:t>
      </w:r>
      <w:r>
        <w:rPr>
          <w:sz w:val="28"/>
          <w:szCs w:val="28"/>
        </w:rPr>
        <w:t>a đi</w:t>
      </w:r>
      <w:r>
        <w:rPr>
          <w:sz w:val="28"/>
          <w:szCs w:val="28"/>
        </w:rPr>
        <w:t>ể</w:t>
      </w:r>
      <w:r>
        <w:rPr>
          <w:sz w:val="28"/>
          <w:szCs w:val="28"/>
        </w:rPr>
        <w:t>m M (M n</w:t>
      </w:r>
      <w:r>
        <w:rPr>
          <w:sz w:val="28"/>
          <w:szCs w:val="28"/>
        </w:rPr>
        <w:t>ằ</w:t>
      </w:r>
      <w:r>
        <w:rPr>
          <w:sz w:val="28"/>
          <w:szCs w:val="28"/>
        </w:rPr>
        <w:t>m trên đư</w:t>
      </w:r>
      <w:r>
        <w:rPr>
          <w:sz w:val="28"/>
          <w:szCs w:val="28"/>
        </w:rPr>
        <w:t>ờ</w:t>
      </w:r>
      <w:r>
        <w:rPr>
          <w:sz w:val="28"/>
          <w:szCs w:val="28"/>
        </w:rPr>
        <w:t>ng d) đ</w:t>
      </w:r>
      <w:r>
        <w:rPr>
          <w:sz w:val="28"/>
          <w:szCs w:val="28"/>
        </w:rPr>
        <w:t>ể</w:t>
      </w:r>
      <w:r>
        <w:rPr>
          <w:sz w:val="28"/>
          <w:szCs w:val="28"/>
        </w:rPr>
        <w:t xml:space="preserve"> xây d</w:t>
      </w:r>
      <w:r>
        <w:rPr>
          <w:sz w:val="28"/>
          <w:szCs w:val="28"/>
        </w:rPr>
        <w:t>ự</w:t>
      </w:r>
      <w:r>
        <w:rPr>
          <w:sz w:val="28"/>
          <w:szCs w:val="28"/>
        </w:rPr>
        <w:t>ng m</w:t>
      </w:r>
      <w:r>
        <w:rPr>
          <w:sz w:val="28"/>
          <w:szCs w:val="28"/>
        </w:rPr>
        <w:t>ộ</w:t>
      </w:r>
      <w:r>
        <w:rPr>
          <w:sz w:val="28"/>
          <w:szCs w:val="28"/>
        </w:rPr>
        <w:t>t tr</w:t>
      </w:r>
      <w:r>
        <w:rPr>
          <w:sz w:val="28"/>
          <w:szCs w:val="28"/>
        </w:rPr>
        <w:t>ạ</w:t>
      </w:r>
      <w:r>
        <w:rPr>
          <w:sz w:val="28"/>
          <w:szCs w:val="28"/>
        </w:rPr>
        <w:t>m xe bus sao cho tr</w:t>
      </w:r>
      <w:r>
        <w:rPr>
          <w:sz w:val="28"/>
          <w:szCs w:val="28"/>
        </w:rPr>
        <w:t>ạ</w:t>
      </w:r>
      <w:r>
        <w:rPr>
          <w:sz w:val="28"/>
          <w:szCs w:val="28"/>
        </w:rPr>
        <w:t>m xe</w:t>
      </w:r>
      <w:r>
        <w:rPr>
          <w:sz w:val="28"/>
          <w:szCs w:val="28"/>
        </w:rPr>
        <w:t xml:space="preserve"> bus cách đ</w:t>
      </w:r>
      <w:r>
        <w:rPr>
          <w:sz w:val="28"/>
          <w:szCs w:val="28"/>
        </w:rPr>
        <w:t>ề</w:t>
      </w:r>
      <w:r>
        <w:rPr>
          <w:sz w:val="28"/>
          <w:szCs w:val="28"/>
        </w:rPr>
        <w:t>u hai đi</w:t>
      </w:r>
      <w:r>
        <w:rPr>
          <w:sz w:val="28"/>
          <w:szCs w:val="28"/>
        </w:rPr>
        <w:t>ể</w:t>
      </w:r>
      <w:r>
        <w:rPr>
          <w:sz w:val="28"/>
          <w:szCs w:val="28"/>
        </w:rPr>
        <w:t>m dân cư.</w:t>
      </w:r>
    </w:p>
    <w:p w:rsidR="005B2E0C" w:rsidRDefault="00F54929">
      <w:pPr>
        <w:spacing w:line="360" w:lineRule="auto"/>
        <w:jc w:val="center"/>
        <w:rPr>
          <w:sz w:val="28"/>
          <w:szCs w:val="28"/>
        </w:rPr>
      </w:pPr>
      <w:r>
        <w:rPr>
          <w:noProof/>
          <w:sz w:val="28"/>
          <w:szCs w:val="28"/>
        </w:rPr>
        <w:drawing>
          <wp:inline distT="0" distB="0" distL="0" distR="0">
            <wp:extent cx="1638300" cy="838200"/>
            <wp:effectExtent l="0" t="0" r="0" b="0"/>
            <wp:docPr id="572" name="image45.png"/>
            <wp:cNvGraphicFramePr/>
            <a:graphic xmlns:a="http://schemas.openxmlformats.org/drawingml/2006/main">
              <a:graphicData uri="http://schemas.openxmlformats.org/drawingml/2006/picture">
                <pic:pic xmlns:pic="http://schemas.openxmlformats.org/drawingml/2006/picture">
                  <pic:nvPicPr>
                    <pic:cNvPr id="572" name="image45.png"/>
                    <pic:cNvPicPr preferRelativeResize="0"/>
                  </pic:nvPicPr>
                  <pic:blipFill>
                    <a:blip r:embed="rId82"/>
                    <a:srcRect/>
                    <a:stretch>
                      <a:fillRect/>
                    </a:stretch>
                  </pic:blipFill>
                  <pic:spPr>
                    <a:xfrm>
                      <a:off x="0" y="0"/>
                      <a:ext cx="1638442" cy="838273"/>
                    </a:xfrm>
                    <a:prstGeom prst="rect">
                      <a:avLst/>
                    </a:prstGeom>
                  </pic:spPr>
                </pic:pic>
              </a:graphicData>
            </a:graphic>
          </wp:inline>
        </w:drawing>
      </w:r>
    </w:p>
    <w:p w:rsidR="005B2E0C" w:rsidRDefault="00F54929">
      <w:pPr>
        <w:spacing w:line="360" w:lineRule="auto"/>
        <w:rPr>
          <w:b/>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p>
    <w:p w:rsidR="005B2E0C" w:rsidRDefault="00F54929">
      <w:pPr>
        <w:spacing w:line="360" w:lineRule="auto"/>
        <w:rPr>
          <w:sz w:val="28"/>
          <w:szCs w:val="28"/>
        </w:rPr>
      </w:pPr>
      <w:r>
        <w:rPr>
          <w:sz w:val="28"/>
          <w:szCs w:val="28"/>
        </w:rPr>
        <w:t>- HS suy nghĩ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 th</w:t>
      </w:r>
      <w:r>
        <w:rPr>
          <w:sz w:val="28"/>
          <w:szCs w:val="28"/>
        </w:rPr>
        <w:t>ả</w:t>
      </w:r>
      <w:r>
        <w:rPr>
          <w:sz w:val="28"/>
          <w:szCs w:val="28"/>
        </w:rPr>
        <w:t>o lu</w:t>
      </w:r>
      <w:r>
        <w:rPr>
          <w:sz w:val="28"/>
          <w:szCs w:val="28"/>
        </w:rPr>
        <w:t>ậ</w:t>
      </w:r>
      <w:r>
        <w:rPr>
          <w:sz w:val="28"/>
          <w:szCs w:val="28"/>
        </w:rPr>
        <w:t>n đưa ý ki</w:t>
      </w:r>
      <w:r>
        <w:rPr>
          <w:sz w:val="28"/>
          <w:szCs w:val="28"/>
        </w:rPr>
        <w:t>ế</w:t>
      </w:r>
      <w:r>
        <w:rPr>
          <w:sz w:val="28"/>
          <w:szCs w:val="28"/>
        </w:rPr>
        <w:t>n.</w:t>
      </w:r>
    </w:p>
    <w:p w:rsidR="005B2E0C" w:rsidRDefault="00F54929">
      <w:pPr>
        <w:spacing w:line="360" w:lineRule="auto"/>
        <w:rPr>
          <w:sz w:val="28"/>
          <w:szCs w:val="28"/>
        </w:rPr>
      </w:pPr>
      <w:r>
        <w:rPr>
          <w:sz w:val="28"/>
          <w:szCs w:val="28"/>
        </w:rPr>
        <w:t>- GV đi</w:t>
      </w:r>
      <w:r>
        <w:rPr>
          <w:sz w:val="28"/>
          <w:szCs w:val="28"/>
        </w:rPr>
        <w:t>ề</w:t>
      </w:r>
      <w:r>
        <w:rPr>
          <w:sz w:val="28"/>
          <w:szCs w:val="28"/>
        </w:rPr>
        <w:t>u hành, quan sát, h</w:t>
      </w:r>
      <w:r>
        <w:rPr>
          <w:sz w:val="28"/>
          <w:szCs w:val="28"/>
        </w:rPr>
        <w:t>ỗ</w:t>
      </w:r>
      <w:r>
        <w:rPr>
          <w:sz w:val="28"/>
          <w:szCs w:val="28"/>
        </w:rPr>
        <w:t xml:space="preserve"> tr</w:t>
      </w:r>
      <w:r>
        <w:rPr>
          <w:sz w:val="28"/>
          <w:szCs w:val="28"/>
        </w:rPr>
        <w:t>ợ</w:t>
      </w:r>
      <w:r>
        <w:rPr>
          <w:sz w:val="28"/>
          <w:szCs w:val="28"/>
        </w:rPr>
        <w:t>.</w:t>
      </w:r>
    </w:p>
    <w:p w:rsidR="005B2E0C" w:rsidRDefault="00F54929">
      <w:pPr>
        <w:spacing w:after="0" w:line="360" w:lineRule="auto"/>
        <w:jc w:val="both"/>
        <w:rPr>
          <w:rFonts w:eastAsia="Times New Roman" w:cs="Times New Roman"/>
          <w:b/>
          <w:color w:val="000000"/>
          <w:sz w:val="28"/>
          <w:szCs w:val="28"/>
        </w:rPr>
      </w:pPr>
      <w:r>
        <w:rPr>
          <w:rFonts w:eastAsia="Times New Roman" w:cs="Times New Roman"/>
          <w:b/>
          <w:color w:val="000000"/>
          <w:sz w:val="28"/>
          <w:szCs w:val="28"/>
        </w:rPr>
        <w:t>Bước 3: Báo cáo, thảo luận</w:t>
      </w:r>
    </w:p>
    <w:p w:rsidR="005B2E0C" w:rsidRDefault="00F54929">
      <w:pPr>
        <w:spacing w:line="360" w:lineRule="auto"/>
        <w:rPr>
          <w:sz w:val="28"/>
          <w:szCs w:val="28"/>
        </w:rPr>
      </w:pPr>
      <w:r>
        <w:rPr>
          <w:sz w:val="28"/>
          <w:szCs w:val="28"/>
        </w:rPr>
        <w:t>- M</w:t>
      </w:r>
      <w:r>
        <w:rPr>
          <w:sz w:val="28"/>
          <w:szCs w:val="28"/>
        </w:rPr>
        <w:t>ỗ</w:t>
      </w:r>
      <w:r>
        <w:rPr>
          <w:sz w:val="28"/>
          <w:szCs w:val="28"/>
        </w:rPr>
        <w:t>i bài t</w:t>
      </w:r>
      <w:r>
        <w:rPr>
          <w:sz w:val="28"/>
          <w:szCs w:val="28"/>
        </w:rPr>
        <w:t>ậ</w:t>
      </w:r>
      <w:r>
        <w:rPr>
          <w:sz w:val="28"/>
          <w:szCs w:val="28"/>
        </w:rPr>
        <w:t>p HS lên b</w:t>
      </w:r>
      <w:r>
        <w:rPr>
          <w:sz w:val="28"/>
          <w:szCs w:val="28"/>
        </w:rPr>
        <w:t>ả</w:t>
      </w:r>
      <w:r>
        <w:rPr>
          <w:sz w:val="28"/>
          <w:szCs w:val="28"/>
        </w:rPr>
        <w:t>ng trình bày k</w:t>
      </w:r>
      <w:r>
        <w:rPr>
          <w:sz w:val="28"/>
          <w:szCs w:val="28"/>
        </w:rPr>
        <w:t>ế</w:t>
      </w:r>
      <w:r>
        <w:rPr>
          <w:sz w:val="28"/>
          <w:szCs w:val="28"/>
        </w:rPr>
        <w:t>t qu</w:t>
      </w:r>
      <w:r>
        <w:rPr>
          <w:sz w:val="28"/>
          <w:szCs w:val="28"/>
        </w:rPr>
        <w:t>ả</w:t>
      </w:r>
      <w:r>
        <w:rPr>
          <w:sz w:val="28"/>
          <w:szCs w:val="28"/>
        </w:rPr>
        <w:t xml:space="preserve">, các HS khác </w:t>
      </w:r>
      <w:r>
        <w:rPr>
          <w:sz w:val="28"/>
          <w:szCs w:val="28"/>
        </w:rPr>
        <w:t>ở</w:t>
      </w:r>
      <w:r>
        <w:rPr>
          <w:sz w:val="28"/>
          <w:szCs w:val="28"/>
        </w:rPr>
        <w:t xml:space="preserve"> l</w:t>
      </w:r>
      <w:r>
        <w:rPr>
          <w:sz w:val="28"/>
          <w:szCs w:val="28"/>
        </w:rPr>
        <w:t>ắ</w:t>
      </w:r>
      <w:r>
        <w:rPr>
          <w:sz w:val="28"/>
          <w:szCs w:val="28"/>
        </w:rPr>
        <w:t>ng nghe, nh</w:t>
      </w:r>
      <w:r>
        <w:rPr>
          <w:sz w:val="28"/>
          <w:szCs w:val="28"/>
        </w:rPr>
        <w:t>ậ</w:t>
      </w:r>
      <w:r>
        <w:rPr>
          <w:sz w:val="28"/>
          <w:szCs w:val="28"/>
        </w:rPr>
        <w:t xml:space="preserve">n xét, </w:t>
      </w:r>
      <w:r>
        <w:rPr>
          <w:sz w:val="28"/>
          <w:szCs w:val="28"/>
        </w:rPr>
        <w:t>cho ý ki</w:t>
      </w:r>
      <w:r>
        <w:rPr>
          <w:sz w:val="28"/>
          <w:szCs w:val="28"/>
        </w:rPr>
        <w:t>ế</w:t>
      </w:r>
      <w:r>
        <w:rPr>
          <w:sz w:val="28"/>
          <w:szCs w:val="28"/>
        </w:rPr>
        <w:t>n b</w:t>
      </w:r>
      <w:r>
        <w:rPr>
          <w:sz w:val="28"/>
          <w:szCs w:val="28"/>
        </w:rPr>
        <w:t>ổ</w:t>
      </w:r>
      <w:r>
        <w:rPr>
          <w:sz w:val="28"/>
          <w:szCs w:val="28"/>
        </w:rPr>
        <w:t xml:space="preserve"> sung.</w:t>
      </w:r>
    </w:p>
    <w:p w:rsidR="005B2E0C" w:rsidRDefault="00F54929">
      <w:pPr>
        <w:spacing w:line="360" w:lineRule="auto"/>
        <w:rPr>
          <w:b/>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nh</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lastRenderedPageBreak/>
        <w:t>- GV nhận xét, đánh giá, đưa ra đáp án đúng, chú ý các lỗi sai của học sinh hay mắc phải.</w:t>
      </w:r>
    </w:p>
    <w:p w:rsidR="005B2E0C" w:rsidRDefault="00F54929">
      <w:pPr>
        <w:spacing w:line="360" w:lineRule="auto"/>
        <w:rPr>
          <w:b/>
          <w:sz w:val="28"/>
          <w:szCs w:val="28"/>
        </w:rPr>
      </w:pPr>
      <w:r>
        <w:rPr>
          <w:b/>
          <w:sz w:val="28"/>
          <w:szCs w:val="28"/>
        </w:rPr>
        <w:t>Đáp án bài t</w:t>
      </w:r>
      <w:r>
        <w:rPr>
          <w:b/>
          <w:sz w:val="28"/>
          <w:szCs w:val="28"/>
        </w:rPr>
        <w:t>ậ</w:t>
      </w:r>
      <w:r>
        <w:rPr>
          <w:b/>
          <w:sz w:val="28"/>
          <w:szCs w:val="28"/>
        </w:rPr>
        <w:t>p SGK</w:t>
      </w:r>
    </w:p>
    <w:p w:rsidR="005B2E0C" w:rsidRDefault="00F54929">
      <w:pPr>
        <w:spacing w:line="360" w:lineRule="auto"/>
        <w:rPr>
          <w:b/>
          <w:sz w:val="28"/>
          <w:szCs w:val="28"/>
        </w:rPr>
      </w:pPr>
      <w:r>
        <w:rPr>
          <w:b/>
          <w:sz w:val="28"/>
          <w:szCs w:val="28"/>
        </w:rPr>
        <w:t>Bài 4.26</w:t>
      </w:r>
    </w:p>
    <w:p w:rsidR="005B2E0C" w:rsidRDefault="00F54929">
      <w:pPr>
        <w:spacing w:after="240" w:line="360" w:lineRule="auto"/>
        <w:rPr>
          <w:sz w:val="28"/>
          <w:szCs w:val="28"/>
        </w:rPr>
      </w:pPr>
      <w:r>
        <w:rPr>
          <w:sz w:val="28"/>
          <w:szCs w:val="28"/>
        </w:rPr>
        <w:t>a) N</w:t>
      </w:r>
      <w:r>
        <w:rPr>
          <w:sz w:val="28"/>
          <w:szCs w:val="28"/>
        </w:rPr>
        <w:t>ế</w:t>
      </w:r>
      <w:r>
        <w:rPr>
          <w:sz w:val="28"/>
          <w:szCs w:val="28"/>
        </w:rPr>
        <w:t>u tam giác vuông cân t</w:t>
      </w:r>
      <w:r>
        <w:rPr>
          <w:sz w:val="28"/>
          <w:szCs w:val="28"/>
        </w:rPr>
        <w:t>ạ</w:t>
      </w:r>
      <w:r>
        <w:rPr>
          <w:sz w:val="28"/>
          <w:szCs w:val="28"/>
        </w:rPr>
        <w:t>i góc nh</w:t>
      </w:r>
      <w:r>
        <w:rPr>
          <w:sz w:val="28"/>
          <w:szCs w:val="28"/>
        </w:rPr>
        <w:t>ọ</w:t>
      </w:r>
      <w:r>
        <w:rPr>
          <w:sz w:val="28"/>
          <w:szCs w:val="28"/>
        </w:rPr>
        <w:t>n thì s</w:t>
      </w:r>
      <w:r>
        <w:rPr>
          <w:sz w:val="28"/>
          <w:szCs w:val="28"/>
        </w:rPr>
        <w:t>ẽ</w:t>
      </w:r>
      <w:r>
        <w:rPr>
          <w:sz w:val="28"/>
          <w:szCs w:val="28"/>
        </w:rPr>
        <w:t xml:space="preserve"> có hai góc </w:t>
      </w:r>
      <w:r>
        <w:rPr>
          <w:sz w:val="28"/>
          <w:szCs w:val="28"/>
        </w:rPr>
        <w:t>ở</w:t>
      </w:r>
      <w:r>
        <w:rPr>
          <w:sz w:val="28"/>
          <w:szCs w:val="28"/>
        </w:rPr>
        <w:t xml:space="preserve"> đáy b</w:t>
      </w:r>
      <w:r>
        <w:rPr>
          <w:sz w:val="28"/>
          <w:szCs w:val="28"/>
        </w:rPr>
        <w:t>ằ</w:t>
      </w:r>
      <w:r>
        <w:rPr>
          <w:sz w:val="28"/>
          <w:szCs w:val="28"/>
        </w:rPr>
        <w:t>ng nhau và đ</w:t>
      </w:r>
      <w:r>
        <w:rPr>
          <w:sz w:val="28"/>
          <w:szCs w:val="28"/>
        </w:rPr>
        <w:t>ề</w:t>
      </w:r>
      <w:r>
        <w:rPr>
          <w:sz w:val="28"/>
          <w:szCs w:val="28"/>
        </w:rPr>
        <w:t>u là góc vuô</w:t>
      </w:r>
      <w:r>
        <w:rPr>
          <w:sz w:val="28"/>
          <w:szCs w:val="28"/>
        </w:rPr>
        <w:t>ng. Do đó t</w:t>
      </w:r>
      <w:r>
        <w:rPr>
          <w:sz w:val="28"/>
          <w:szCs w:val="28"/>
        </w:rPr>
        <w:t>ổ</w:t>
      </w:r>
      <w:r>
        <w:rPr>
          <w:sz w:val="28"/>
          <w:szCs w:val="28"/>
        </w:rPr>
        <w:t>ng ba góc trong tam giác này l</w:t>
      </w:r>
      <w:r>
        <w:rPr>
          <w:sz w:val="28"/>
          <w:szCs w:val="28"/>
        </w:rPr>
        <w:t>ớ</w:t>
      </w:r>
      <w:r>
        <w:rPr>
          <w:sz w:val="28"/>
          <w:szCs w:val="28"/>
        </w:rPr>
        <w:t xml:space="preserve">n hơn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oMath>
      <w:r>
        <w:rPr>
          <w:sz w:val="28"/>
          <w:szCs w:val="28"/>
        </w:rPr>
        <w:t xml:space="preserve"> và đây là đi</w:t>
      </w:r>
      <w:r>
        <w:rPr>
          <w:sz w:val="28"/>
          <w:szCs w:val="28"/>
        </w:rPr>
        <w:t>ề</w:t>
      </w:r>
      <w:r>
        <w:rPr>
          <w:sz w:val="28"/>
          <w:szCs w:val="28"/>
        </w:rPr>
        <w:t>u vô lí.</w:t>
      </w:r>
    </w:p>
    <w:p w:rsidR="005B2E0C" w:rsidRDefault="00F54929">
      <w:pPr>
        <w:spacing w:after="240" w:line="360" w:lineRule="auto"/>
        <w:rPr>
          <w:sz w:val="28"/>
          <w:szCs w:val="28"/>
        </w:rPr>
      </w:pPr>
      <w:r>
        <w:rPr>
          <w:sz w:val="28"/>
          <w:szCs w:val="28"/>
        </w:rPr>
        <w:t>b) Theo ph</w:t>
      </w:r>
      <w:r>
        <w:rPr>
          <w:sz w:val="28"/>
          <w:szCs w:val="28"/>
        </w:rPr>
        <w:t>ẩ</w:t>
      </w:r>
      <w:r>
        <w:rPr>
          <w:sz w:val="28"/>
          <w:szCs w:val="28"/>
        </w:rPr>
        <w:t>n a), tam giác vuông cân s</w:t>
      </w:r>
      <w:r>
        <w:rPr>
          <w:sz w:val="28"/>
          <w:szCs w:val="28"/>
        </w:rPr>
        <w:t>ẽ</w:t>
      </w:r>
      <w:r>
        <w:rPr>
          <w:sz w:val="28"/>
          <w:szCs w:val="28"/>
        </w:rPr>
        <w:t xml:space="preserve"> cân t</w:t>
      </w:r>
      <w:r>
        <w:rPr>
          <w:sz w:val="28"/>
          <w:szCs w:val="28"/>
        </w:rPr>
        <w:t>ạ</w:t>
      </w:r>
      <w:r>
        <w:rPr>
          <w:sz w:val="28"/>
          <w:szCs w:val="28"/>
        </w:rPr>
        <w:t>i góc vuông, do v</w:t>
      </w:r>
      <w:r>
        <w:rPr>
          <w:sz w:val="28"/>
          <w:szCs w:val="28"/>
        </w:rPr>
        <w:t>ậ</w:t>
      </w:r>
      <w:r>
        <w:rPr>
          <w:sz w:val="28"/>
          <w:szCs w:val="28"/>
        </w:rPr>
        <w:t>y hai góc nh</w:t>
      </w:r>
      <w:r>
        <w:rPr>
          <w:sz w:val="28"/>
          <w:szCs w:val="28"/>
        </w:rPr>
        <w:t>ọ</w:t>
      </w:r>
      <w:r>
        <w:rPr>
          <w:sz w:val="28"/>
          <w:szCs w:val="28"/>
        </w:rPr>
        <w:t>n b</w:t>
      </w:r>
      <w:r>
        <w:rPr>
          <w:sz w:val="28"/>
          <w:szCs w:val="28"/>
        </w:rPr>
        <w:t>ằ</w:t>
      </w:r>
      <w:r>
        <w:rPr>
          <w:sz w:val="28"/>
          <w:szCs w:val="28"/>
        </w:rPr>
        <w:t>ng nhau và có t</w:t>
      </w:r>
      <w:r>
        <w:rPr>
          <w:sz w:val="28"/>
          <w:szCs w:val="28"/>
        </w:rPr>
        <w:t>ổ</w:t>
      </w:r>
      <w:r>
        <w:rPr>
          <w:sz w:val="28"/>
          <w:szCs w:val="28"/>
        </w:rPr>
        <w:t>ng b</w:t>
      </w:r>
      <w:r>
        <w:rPr>
          <w:sz w:val="28"/>
          <w:szCs w:val="28"/>
        </w:rPr>
        <w:t>ằ</w:t>
      </w:r>
      <w:r>
        <w:rPr>
          <w:sz w:val="28"/>
          <w:szCs w:val="28"/>
        </w:rPr>
        <w:t xml:space="preserve">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 Do đó m</w:t>
      </w:r>
      <w:r>
        <w:rPr>
          <w:sz w:val="28"/>
          <w:szCs w:val="28"/>
        </w:rPr>
        <w:t>ỗ</w:t>
      </w:r>
      <w:r>
        <w:rPr>
          <w:sz w:val="28"/>
          <w:szCs w:val="28"/>
        </w:rPr>
        <w:t>i góc nh</w:t>
      </w:r>
      <w:r>
        <w:rPr>
          <w:sz w:val="28"/>
          <w:szCs w:val="28"/>
        </w:rPr>
        <w:t>ọ</w:t>
      </w:r>
      <w:r>
        <w:rPr>
          <w:sz w:val="28"/>
          <w:szCs w:val="28"/>
        </w:rPr>
        <w:t>n b</w:t>
      </w:r>
      <w:r>
        <w:rPr>
          <w:sz w:val="28"/>
          <w:szCs w:val="28"/>
        </w:rPr>
        <w:t>ằ</w:t>
      </w:r>
      <w:r>
        <w:rPr>
          <w:sz w:val="28"/>
          <w:szCs w:val="28"/>
        </w:rPr>
        <w:t xml:space="preserve">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oMath>
      <w:r>
        <w:rPr>
          <w:sz w:val="28"/>
          <w:szCs w:val="28"/>
        </w:rPr>
        <w:t>.</w:t>
      </w:r>
    </w:p>
    <w:p w:rsidR="005B2E0C" w:rsidRDefault="00F54929">
      <w:pPr>
        <w:spacing w:after="240" w:line="360" w:lineRule="auto"/>
        <w:rPr>
          <w:sz w:val="28"/>
          <w:szCs w:val="28"/>
        </w:rPr>
      </w:pPr>
      <w:r>
        <w:rPr>
          <w:sz w:val="28"/>
          <w:szCs w:val="28"/>
        </w:rPr>
        <w:t>c) Tam giác vuông có m</w:t>
      </w:r>
      <w:r>
        <w:rPr>
          <w:sz w:val="28"/>
          <w:szCs w:val="28"/>
        </w:rPr>
        <w:t>ộ</w:t>
      </w:r>
      <w:r>
        <w:rPr>
          <w:sz w:val="28"/>
          <w:szCs w:val="28"/>
        </w:rPr>
        <w:t>t góc b</w:t>
      </w:r>
      <w:r>
        <w:rPr>
          <w:sz w:val="28"/>
          <w:szCs w:val="28"/>
        </w:rPr>
        <w:t>ằ</w:t>
      </w:r>
      <w:r>
        <w:rPr>
          <w:sz w:val="28"/>
          <w:szCs w:val="28"/>
        </w:rPr>
        <w:t xml:space="preserve">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oMath>
      <w:r>
        <w:rPr>
          <w:sz w:val="28"/>
          <w:szCs w:val="28"/>
        </w:rPr>
        <w:t xml:space="preserve"> thì góc nh</w:t>
      </w:r>
      <w:r>
        <w:rPr>
          <w:sz w:val="28"/>
          <w:szCs w:val="28"/>
        </w:rPr>
        <w:t>ọ</w:t>
      </w:r>
      <w:r>
        <w:rPr>
          <w:sz w:val="28"/>
          <w:szCs w:val="28"/>
        </w:rPr>
        <w:t>n còn l</w:t>
      </w:r>
      <w:r>
        <w:rPr>
          <w:sz w:val="28"/>
          <w:szCs w:val="28"/>
        </w:rPr>
        <w:t>ạ</w:t>
      </w:r>
      <w:r>
        <w:rPr>
          <w:sz w:val="28"/>
          <w:szCs w:val="28"/>
        </w:rPr>
        <w:t>i ph</w:t>
      </w:r>
      <w:r>
        <w:rPr>
          <w:sz w:val="28"/>
          <w:szCs w:val="28"/>
        </w:rPr>
        <w:t>ụ</w:t>
      </w:r>
      <w:r>
        <w:rPr>
          <w:sz w:val="28"/>
          <w:szCs w:val="28"/>
        </w:rPr>
        <w:t xml:space="preserve"> v</w:t>
      </w:r>
      <w:r>
        <w:rPr>
          <w:sz w:val="28"/>
          <w:szCs w:val="28"/>
        </w:rPr>
        <w:t>ớ</w:t>
      </w:r>
      <w:r>
        <w:rPr>
          <w:sz w:val="28"/>
          <w:szCs w:val="28"/>
        </w:rPr>
        <w:t>i góc này và cũng b</w:t>
      </w:r>
      <w:r>
        <w:rPr>
          <w:sz w:val="28"/>
          <w:szCs w:val="28"/>
        </w:rPr>
        <w:t>ằ</w:t>
      </w:r>
      <w:r>
        <w:rPr>
          <w:sz w:val="28"/>
          <w:szCs w:val="28"/>
        </w:rPr>
        <w:t xml:space="preserve">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oMath>
      <w:r>
        <w:rPr>
          <w:sz w:val="28"/>
          <w:szCs w:val="28"/>
        </w:rPr>
        <w:t>. Do đó tam giác này là tam giác vuông cân.</w:t>
      </w:r>
    </w:p>
    <w:p w:rsidR="005B2E0C" w:rsidRDefault="00F54929">
      <w:pPr>
        <w:spacing w:line="360" w:lineRule="auto"/>
        <w:rPr>
          <w:b/>
          <w:sz w:val="28"/>
          <w:szCs w:val="28"/>
        </w:rPr>
      </w:pPr>
      <w:r>
        <w:rPr>
          <w:b/>
          <w:sz w:val="28"/>
          <w:szCs w:val="28"/>
        </w:rPr>
        <w:t>Bài 4.28</w:t>
      </w:r>
    </w:p>
    <w:p w:rsidR="005B2E0C" w:rsidRDefault="00F54929">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ABD</m:t>
        </m:r>
        <m:r>
          <w:rPr>
            <w:rFonts w:ascii="Cambria Math" w:eastAsia="Cambria Math" w:hAnsi="Cambria Math" w:cs="Cambria Math"/>
            <w:sz w:val="28"/>
            <w:szCs w:val="28"/>
          </w:rPr>
          <m:t>=△</m:t>
        </m:r>
        <m:r>
          <w:rPr>
            <w:rFonts w:ascii="Cambria Math" w:eastAsia="Cambria Math" w:hAnsi="Cambria Math" w:cs="Cambria Math"/>
            <w:sz w:val="28"/>
            <w:szCs w:val="28"/>
          </w:rPr>
          <m:t>ACD</m:t>
        </m:r>
      </m:oMath>
      <w:r>
        <w:rPr>
          <w:sz w:val="28"/>
          <w:szCs w:val="28"/>
        </w:rPr>
        <w:t xml:space="preserve"> (c</w:t>
      </w:r>
      <w:r>
        <w:rPr>
          <w:sz w:val="28"/>
          <w:szCs w:val="28"/>
        </w:rPr>
        <w:t>ạ</w:t>
      </w:r>
      <w:r>
        <w:rPr>
          <w:sz w:val="28"/>
          <w:szCs w:val="28"/>
        </w:rPr>
        <w:t>nh huy</w:t>
      </w:r>
      <w:r>
        <w:rPr>
          <w:sz w:val="28"/>
          <w:szCs w:val="28"/>
        </w:rPr>
        <w:t>ề</w:t>
      </w:r>
      <w:r>
        <w:rPr>
          <w:sz w:val="28"/>
          <w:szCs w:val="28"/>
        </w:rPr>
        <w:t>n - góc nh</w:t>
      </w:r>
      <w:r>
        <w:rPr>
          <w:sz w:val="28"/>
          <w:szCs w:val="28"/>
        </w:rPr>
        <w:t>ọ</w:t>
      </w:r>
      <w:r>
        <w:rPr>
          <w:sz w:val="28"/>
          <w:szCs w:val="28"/>
        </w:rPr>
        <w:t xml:space="preserve">n) vì: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ACD</m:t>
            </m:r>
          </m:e>
        </m:acc>
      </m:oMath>
      <w:r>
        <w:rPr>
          <w:sz w:val="28"/>
          <w:szCs w:val="28"/>
        </w:rPr>
        <w:t>.</w:t>
      </w:r>
    </w:p>
    <w:p w:rsidR="005B2E0C" w:rsidRDefault="00F54929">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DB</m:t>
        </m:r>
        <m:r>
          <w:rPr>
            <w:rFonts w:ascii="Cambria Math" w:eastAsia="Cambria Math" w:hAnsi="Cambria Math" w:cs="Cambria Math"/>
            <w:sz w:val="28"/>
            <w:szCs w:val="28"/>
          </w:rPr>
          <m:t>=</m:t>
        </m:r>
        <m:r>
          <w:rPr>
            <w:rFonts w:ascii="Cambria Math" w:eastAsia="Cambria Math" w:hAnsi="Cambria Math" w:cs="Cambria Math"/>
            <w:sz w:val="28"/>
            <w:szCs w:val="28"/>
          </w:rPr>
          <m:t>DC</m:t>
        </m:r>
      </m:oMath>
      <w:r>
        <w:rPr>
          <w:sz w:val="28"/>
          <w:szCs w:val="28"/>
        </w:rPr>
        <w:t>. V</w:t>
      </w:r>
      <w:r>
        <w:rPr>
          <w:sz w:val="28"/>
          <w:szCs w:val="28"/>
        </w:rPr>
        <w:t>ậ</w:t>
      </w:r>
      <w:r>
        <w:rPr>
          <w:sz w:val="28"/>
          <w:szCs w:val="28"/>
        </w:rPr>
        <w:t xml:space="preserve">y </w:t>
      </w:r>
      <m:oMath>
        <m:r>
          <w:rPr>
            <w:rFonts w:ascii="Cambria Math" w:eastAsia="Cambria Math" w:hAnsi="Cambria Math" w:cs="Cambria Math"/>
            <w:sz w:val="28"/>
            <w:szCs w:val="28"/>
          </w:rPr>
          <m:t>AD</m:t>
        </m:r>
      </m:oMath>
      <w:r>
        <w:rPr>
          <w:sz w:val="28"/>
          <w:szCs w:val="28"/>
        </w:rPr>
        <w:t xml:space="preserve"> là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 xml:space="preserve">ng </w:t>
      </w:r>
      <m:oMath>
        <m:r>
          <w:rPr>
            <w:rFonts w:ascii="Cambria Math" w:eastAsia="Cambria Math" w:hAnsi="Cambria Math" w:cs="Cambria Math"/>
            <w:sz w:val="28"/>
            <w:szCs w:val="28"/>
          </w:rPr>
          <m:t>BC</m:t>
        </m:r>
      </m:oMath>
      <w:r>
        <w:rPr>
          <w:sz w:val="28"/>
          <w:szCs w:val="28"/>
        </w:rPr>
        <w:t>.</w:t>
      </w:r>
    </w:p>
    <w:p w:rsidR="005B2E0C" w:rsidRDefault="00F54929">
      <w:pPr>
        <w:spacing w:after="240" w:line="360" w:lineRule="auto"/>
        <w:rPr>
          <w:b/>
          <w:sz w:val="28"/>
          <w:szCs w:val="28"/>
        </w:rPr>
      </w:pPr>
      <w:r>
        <w:rPr>
          <w:b/>
          <w:sz w:val="28"/>
          <w:szCs w:val="28"/>
        </w:rPr>
        <w:t>Đáp án Bài thêm</w:t>
      </w:r>
    </w:p>
    <w:p w:rsidR="005B2E0C" w:rsidRDefault="00F54929">
      <w:pPr>
        <w:spacing w:after="240" w:line="360" w:lineRule="auto"/>
        <w:rPr>
          <w:sz w:val="28"/>
          <w:szCs w:val="28"/>
        </w:rPr>
      </w:pPr>
      <w:r>
        <w:rPr>
          <w:b/>
          <w:sz w:val="28"/>
          <w:szCs w:val="28"/>
        </w:rPr>
        <w:t>Bài</w:t>
      </w:r>
      <w:r>
        <w:rPr>
          <w:b/>
          <w:sz w:val="28"/>
          <w:szCs w:val="28"/>
        </w:rPr>
        <w:t xml:space="preserve"> 1:</w:t>
      </w:r>
      <w:r>
        <w:rPr>
          <w:sz w:val="28"/>
          <w:szCs w:val="28"/>
        </w:rPr>
        <w:t xml:space="preserve"> Ta có tr</w:t>
      </w:r>
      <w:r>
        <w:rPr>
          <w:sz w:val="28"/>
          <w:szCs w:val="28"/>
        </w:rPr>
        <w:t>ạ</w:t>
      </w:r>
      <w:r>
        <w:rPr>
          <w:sz w:val="28"/>
          <w:szCs w:val="28"/>
        </w:rPr>
        <w:t>m xe bus ph</w:t>
      </w:r>
      <w:r>
        <w:rPr>
          <w:sz w:val="28"/>
          <w:szCs w:val="28"/>
        </w:rPr>
        <w:t>ả</w:t>
      </w:r>
      <w:r>
        <w:rPr>
          <w:sz w:val="28"/>
          <w:szCs w:val="28"/>
        </w:rPr>
        <w:t>i cách đ</w:t>
      </w:r>
      <w:r>
        <w:rPr>
          <w:sz w:val="28"/>
          <w:szCs w:val="28"/>
        </w:rPr>
        <w:t>ề</w:t>
      </w:r>
      <w:r>
        <w:rPr>
          <w:sz w:val="28"/>
          <w:szCs w:val="28"/>
        </w:rPr>
        <w:t>u hai đi</w:t>
      </w:r>
      <w:r>
        <w:rPr>
          <w:sz w:val="28"/>
          <w:szCs w:val="28"/>
        </w:rPr>
        <w:t>ể</w:t>
      </w:r>
      <w:r>
        <w:rPr>
          <w:sz w:val="28"/>
          <w:szCs w:val="28"/>
        </w:rPr>
        <w:t>m dân cư hay M cách đ</w:t>
      </w:r>
      <w:r>
        <w:rPr>
          <w:sz w:val="28"/>
          <w:szCs w:val="28"/>
        </w:rPr>
        <w:t>ề</w:t>
      </w:r>
      <w:r>
        <w:rPr>
          <w:sz w:val="28"/>
          <w:szCs w:val="28"/>
        </w:rPr>
        <w:t>u hai đi</w:t>
      </w:r>
      <w:r>
        <w:rPr>
          <w:sz w:val="28"/>
          <w:szCs w:val="28"/>
        </w:rPr>
        <w:t>ể</w:t>
      </w:r>
      <w:r>
        <w:rPr>
          <w:sz w:val="28"/>
          <w:szCs w:val="28"/>
        </w:rPr>
        <w:t>m A và B.</w:t>
      </w:r>
      <w:bookmarkStart w:id="14" w:name="_GoBack"/>
      <w:bookmarkEnd w:id="14"/>
    </w:p>
    <w:p w:rsidR="005B2E0C" w:rsidRDefault="00F54929">
      <w:pPr>
        <w:spacing w:after="240" w:line="360" w:lineRule="auto"/>
        <w:rPr>
          <w:sz w:val="28"/>
          <w:szCs w:val="28"/>
        </w:rPr>
      </w:pPr>
      <w:r>
        <w:rPr>
          <w:sz w:val="28"/>
          <w:szCs w:val="28"/>
        </w:rPr>
        <w:t>Suy ra M thu</w:t>
      </w:r>
      <w:r>
        <w:rPr>
          <w:sz w:val="28"/>
          <w:szCs w:val="28"/>
        </w:rPr>
        <w:t>ộ</w:t>
      </w:r>
      <w:r>
        <w:rPr>
          <w:sz w:val="28"/>
          <w:szCs w:val="28"/>
        </w:rPr>
        <w:t>c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AB.</w:t>
      </w:r>
    </w:p>
    <w:p w:rsidR="005B2E0C" w:rsidRDefault="00F54929">
      <w:pPr>
        <w:spacing w:after="240" w:line="360" w:lineRule="auto"/>
        <w:rPr>
          <w:sz w:val="28"/>
          <w:szCs w:val="28"/>
        </w:rPr>
      </w:pPr>
      <w:r>
        <w:rPr>
          <w:sz w:val="28"/>
          <w:szCs w:val="28"/>
        </w:rPr>
        <w:t>V</w:t>
      </w:r>
      <w:r>
        <w:rPr>
          <w:sz w:val="28"/>
          <w:szCs w:val="28"/>
        </w:rPr>
        <w:t>ậ</w:t>
      </w:r>
      <w:r>
        <w:rPr>
          <w:sz w:val="28"/>
          <w:szCs w:val="28"/>
        </w:rPr>
        <w:t>y v</w:t>
      </w:r>
      <w:r>
        <w:rPr>
          <w:sz w:val="28"/>
          <w:szCs w:val="28"/>
        </w:rPr>
        <w:t>ị</w:t>
      </w:r>
      <w:r>
        <w:rPr>
          <w:sz w:val="28"/>
          <w:szCs w:val="28"/>
        </w:rPr>
        <w:t xml:space="preserve"> trí đi</w:t>
      </w:r>
      <w:r>
        <w:rPr>
          <w:sz w:val="28"/>
          <w:szCs w:val="28"/>
        </w:rPr>
        <w:t>ể</w:t>
      </w:r>
      <w:r>
        <w:rPr>
          <w:sz w:val="28"/>
          <w:szCs w:val="28"/>
        </w:rPr>
        <w:t>m M là giao đi</w:t>
      </w:r>
      <w:r>
        <w:rPr>
          <w:sz w:val="28"/>
          <w:szCs w:val="28"/>
        </w:rPr>
        <w:t>ể</w:t>
      </w:r>
      <w:r>
        <w:rPr>
          <w:sz w:val="28"/>
          <w:szCs w:val="28"/>
        </w:rPr>
        <w:t>m c</w:t>
      </w:r>
      <w:r>
        <w:rPr>
          <w:sz w:val="28"/>
          <w:szCs w:val="28"/>
        </w:rPr>
        <w:t>ủ</w:t>
      </w:r>
      <w:r>
        <w:rPr>
          <w:sz w:val="28"/>
          <w:szCs w:val="28"/>
        </w:rPr>
        <w:t>a đư</w:t>
      </w:r>
      <w:r>
        <w:rPr>
          <w:sz w:val="28"/>
          <w:szCs w:val="28"/>
        </w:rPr>
        <w:t>ờ</w:t>
      </w:r>
      <w:r>
        <w:rPr>
          <w:sz w:val="28"/>
          <w:szCs w:val="28"/>
        </w:rPr>
        <w:t>ng th</w:t>
      </w:r>
      <w:r>
        <w:rPr>
          <w:sz w:val="28"/>
          <w:szCs w:val="28"/>
        </w:rPr>
        <w:t>ẳ</w:t>
      </w:r>
      <w:r>
        <w:rPr>
          <w:sz w:val="28"/>
          <w:szCs w:val="28"/>
        </w:rPr>
        <w:t>ng d và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AB.</w:t>
      </w:r>
    </w:p>
    <w:p w:rsidR="005B2E0C" w:rsidRDefault="00F54929">
      <w:pPr>
        <w:spacing w:before="120" w:line="360" w:lineRule="auto"/>
        <w:rPr>
          <w:b/>
          <w:sz w:val="28"/>
          <w:szCs w:val="28"/>
        </w:rPr>
      </w:pPr>
      <w:r>
        <w:rPr>
          <w:b/>
          <w:sz w:val="28"/>
          <w:szCs w:val="28"/>
        </w:rPr>
        <w:t>* HƯ</w:t>
      </w:r>
      <w:r>
        <w:rPr>
          <w:b/>
          <w:sz w:val="28"/>
          <w:szCs w:val="28"/>
        </w:rPr>
        <w:t>Ớ</w:t>
      </w:r>
      <w:r>
        <w:rPr>
          <w:b/>
          <w:sz w:val="28"/>
          <w:szCs w:val="28"/>
        </w:rPr>
        <w:t>NG D</w:t>
      </w:r>
      <w:r>
        <w:rPr>
          <w:b/>
          <w:sz w:val="28"/>
          <w:szCs w:val="28"/>
        </w:rPr>
        <w:t>Ẫ</w:t>
      </w:r>
      <w:r>
        <w:rPr>
          <w:b/>
          <w:sz w:val="28"/>
          <w:szCs w:val="28"/>
        </w:rPr>
        <w:t>N V</w:t>
      </w:r>
      <w:r>
        <w:rPr>
          <w:b/>
          <w:sz w:val="28"/>
          <w:szCs w:val="28"/>
        </w:rPr>
        <w:t>Ề</w:t>
      </w:r>
      <w:r>
        <w:rPr>
          <w:b/>
          <w:sz w:val="28"/>
          <w:szCs w:val="28"/>
        </w:rPr>
        <w:t xml:space="preserve"> NHÀ</w:t>
      </w:r>
    </w:p>
    <w:p w:rsidR="005B2E0C" w:rsidRDefault="00F54929">
      <w:pPr>
        <w:numPr>
          <w:ilvl w:val="0"/>
          <w:numId w:val="11"/>
        </w:numPr>
        <w:spacing w:before="120" w:after="0" w:line="360" w:lineRule="auto"/>
        <w:rPr>
          <w:rFonts w:eastAsia="Times New Roman" w:cs="Times New Roman"/>
          <w:color w:val="000000"/>
          <w:sz w:val="28"/>
          <w:szCs w:val="28"/>
        </w:rPr>
      </w:pPr>
      <w:r>
        <w:rPr>
          <w:rFonts w:eastAsia="Times New Roman" w:cs="Times New Roman"/>
          <w:color w:val="000000"/>
          <w:sz w:val="28"/>
          <w:szCs w:val="28"/>
        </w:rPr>
        <w:t>Ghi nhớ kiến thức trong bà</w:t>
      </w:r>
      <w:r>
        <w:rPr>
          <w:rFonts w:eastAsia="Times New Roman" w:cs="Times New Roman"/>
          <w:color w:val="000000"/>
          <w:sz w:val="28"/>
          <w:szCs w:val="28"/>
        </w:rPr>
        <w:t xml:space="preserve">i. </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Hoàn thành các bài tập trong SBT</w:t>
      </w:r>
    </w:p>
    <w:p w:rsidR="005B2E0C" w:rsidRDefault="00F54929">
      <w:pPr>
        <w:numPr>
          <w:ilvl w:val="0"/>
          <w:numId w:val="11"/>
        </w:numPr>
        <w:spacing w:after="120" w:line="360" w:lineRule="auto"/>
        <w:rPr>
          <w:rFonts w:eastAsia="Times New Roman" w:cs="Times New Roman"/>
          <w:color w:val="000000"/>
          <w:sz w:val="28"/>
          <w:szCs w:val="28"/>
        </w:rPr>
      </w:pPr>
      <w:r>
        <w:rPr>
          <w:rFonts w:eastAsia="Times New Roman" w:cs="Times New Roman"/>
          <w:color w:val="000000"/>
          <w:sz w:val="28"/>
          <w:szCs w:val="28"/>
        </w:rPr>
        <w:t>Chuẩn bị bài “Luyện tập chung trang 85”</w:t>
      </w:r>
    </w:p>
    <w:p w:rsidR="005B2E0C" w:rsidRDefault="00F54929">
      <w:pPr>
        <w:spacing w:line="360" w:lineRule="auto"/>
        <w:rPr>
          <w:sz w:val="28"/>
          <w:szCs w:val="28"/>
        </w:rPr>
      </w:pPr>
      <w:r>
        <w:br w:type="page"/>
      </w:r>
    </w:p>
    <w:p w:rsidR="005B2E0C" w:rsidRDefault="00F54929">
      <w:pPr>
        <w:tabs>
          <w:tab w:val="center" w:pos="5400"/>
          <w:tab w:val="left" w:pos="7169"/>
        </w:tabs>
        <w:spacing w:before="120" w:after="240" w:line="360" w:lineRule="auto"/>
        <w:rPr>
          <w:sz w:val="28"/>
          <w:szCs w:val="28"/>
        </w:rPr>
      </w:pPr>
      <w:r>
        <w:rPr>
          <w:sz w:val="28"/>
          <w:szCs w:val="28"/>
        </w:rPr>
        <w:lastRenderedPageBreak/>
        <w:t>Ngày so</w:t>
      </w:r>
      <w:r>
        <w:rPr>
          <w:sz w:val="28"/>
          <w:szCs w:val="28"/>
        </w:rPr>
        <w:t>ạ</w:t>
      </w:r>
      <w:r>
        <w:rPr>
          <w:sz w:val="28"/>
          <w:szCs w:val="28"/>
        </w:rPr>
        <w:t>n: .../.../...</w:t>
      </w:r>
    </w:p>
    <w:p w:rsidR="005B2E0C" w:rsidRDefault="00F54929">
      <w:pPr>
        <w:tabs>
          <w:tab w:val="center" w:pos="5400"/>
          <w:tab w:val="left" w:pos="7169"/>
        </w:tabs>
        <w:spacing w:before="120" w:after="240" w:line="360" w:lineRule="auto"/>
        <w:rPr>
          <w:sz w:val="28"/>
          <w:szCs w:val="28"/>
        </w:rPr>
      </w:pPr>
      <w:r>
        <w:rPr>
          <w:sz w:val="28"/>
          <w:szCs w:val="28"/>
        </w:rPr>
        <w:t>Ngày d</w:t>
      </w:r>
      <w:r>
        <w:rPr>
          <w:sz w:val="28"/>
          <w:szCs w:val="28"/>
        </w:rPr>
        <w:t>ạ</w:t>
      </w:r>
      <w:r>
        <w:rPr>
          <w:sz w:val="28"/>
          <w:szCs w:val="28"/>
        </w:rPr>
        <w:t>y: .../.../...</w:t>
      </w:r>
    </w:p>
    <w:p w:rsidR="005B2E0C" w:rsidRDefault="00F54929">
      <w:pPr>
        <w:pStyle w:val="Heading1"/>
        <w:spacing w:line="360" w:lineRule="auto"/>
      </w:pPr>
      <w:r>
        <w:t>BÀI LUY</w:t>
      </w:r>
      <w:r>
        <w:t>Ệ</w:t>
      </w:r>
      <w:r>
        <w:t>N T</w:t>
      </w:r>
      <w:r>
        <w:t>Ậ</w:t>
      </w:r>
      <w:r>
        <w:t>P CHUNG TRANG 85 (2 TI</w:t>
      </w:r>
      <w:r>
        <w:t>Ế</w:t>
      </w:r>
      <w:r>
        <w:t>T)</w:t>
      </w:r>
    </w:p>
    <w:p w:rsidR="005B2E0C" w:rsidRDefault="00F54929">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w:t>
      </w:r>
      <w:r>
        <w:rPr>
          <w:b/>
          <w:sz w:val="28"/>
          <w:szCs w:val="28"/>
        </w:rPr>
        <w:t>Ụ</w:t>
      </w:r>
      <w:r>
        <w:rPr>
          <w:b/>
          <w:sz w:val="28"/>
          <w:szCs w:val="28"/>
        </w:rPr>
        <w:t>C TIÊU</w:t>
      </w:r>
      <w:r>
        <w:rPr>
          <w:sz w:val="28"/>
          <w:szCs w:val="28"/>
        </w:rPr>
        <w:t>:</w:t>
      </w:r>
    </w:p>
    <w:p w:rsidR="005B2E0C" w:rsidRDefault="00F54929">
      <w:pPr>
        <w:tabs>
          <w:tab w:val="center" w:pos="5400"/>
          <w:tab w:val="left" w:pos="7169"/>
        </w:tabs>
        <w:spacing w:before="120" w:line="360" w:lineRule="auto"/>
        <w:rPr>
          <w:sz w:val="28"/>
          <w:szCs w:val="28"/>
        </w:rPr>
      </w:pPr>
      <w:r>
        <w:rPr>
          <w:b/>
          <w:sz w:val="28"/>
          <w:szCs w:val="28"/>
        </w:rPr>
        <w:t>1. Ki</w:t>
      </w:r>
      <w:r>
        <w:rPr>
          <w:b/>
          <w:sz w:val="28"/>
          <w:szCs w:val="28"/>
        </w:rPr>
        <w:t>ế</w:t>
      </w:r>
      <w:r>
        <w:rPr>
          <w:b/>
          <w:sz w:val="28"/>
          <w:szCs w:val="28"/>
        </w:rPr>
        <w:t>n th</w:t>
      </w:r>
      <w:r>
        <w:rPr>
          <w:b/>
          <w:sz w:val="28"/>
          <w:szCs w:val="28"/>
        </w:rPr>
        <w:t>ứ</w:t>
      </w:r>
      <w:r>
        <w:rPr>
          <w:b/>
          <w:sz w:val="28"/>
          <w:szCs w:val="28"/>
        </w:rPr>
        <w:t>c:</w:t>
      </w:r>
      <w:r>
        <w:rPr>
          <w:b/>
          <w:i/>
          <w:sz w:val="28"/>
          <w:szCs w:val="28"/>
        </w:rPr>
        <w:t xml:space="preserve">  </w:t>
      </w:r>
      <w:r>
        <w:rPr>
          <w:sz w:val="28"/>
          <w:szCs w:val="28"/>
        </w:rPr>
        <w:t>H</w:t>
      </w:r>
      <w:r>
        <w:rPr>
          <w:sz w:val="28"/>
          <w:szCs w:val="28"/>
        </w:rPr>
        <w:t>ọ</w:t>
      </w:r>
      <w:r>
        <w:rPr>
          <w:sz w:val="28"/>
          <w:szCs w:val="28"/>
        </w:rPr>
        <w:t>c sinh c</w:t>
      </w:r>
      <w:r>
        <w:rPr>
          <w:sz w:val="28"/>
          <w:szCs w:val="28"/>
        </w:rPr>
        <w:t>ủ</w:t>
      </w:r>
      <w:r>
        <w:rPr>
          <w:sz w:val="28"/>
          <w:szCs w:val="28"/>
        </w:rPr>
        <w:t>ng c</w:t>
      </w:r>
      <w:r>
        <w:rPr>
          <w:sz w:val="28"/>
          <w:szCs w:val="28"/>
        </w:rPr>
        <w:t>ố</w:t>
      </w:r>
      <w:r>
        <w:rPr>
          <w:sz w:val="28"/>
          <w:szCs w:val="28"/>
        </w:rPr>
        <w:t>, nh</w:t>
      </w:r>
      <w:r>
        <w:rPr>
          <w:sz w:val="28"/>
          <w:szCs w:val="28"/>
        </w:rPr>
        <w:t>ắ</w:t>
      </w:r>
      <w:r>
        <w:rPr>
          <w:sz w:val="28"/>
          <w:szCs w:val="28"/>
        </w:rPr>
        <w:t>c l</w:t>
      </w:r>
      <w:r>
        <w:rPr>
          <w:sz w:val="28"/>
          <w:szCs w:val="28"/>
        </w:rPr>
        <w:t>ạ</w:t>
      </w:r>
      <w:r>
        <w:rPr>
          <w:sz w:val="28"/>
          <w:szCs w:val="28"/>
        </w:rPr>
        <w:t>i:</w:t>
      </w:r>
    </w:p>
    <w:p w:rsidR="005B2E0C" w:rsidRDefault="00F54929">
      <w:pPr>
        <w:numPr>
          <w:ilvl w:val="0"/>
          <w:numId w:val="13"/>
        </w:numPr>
        <w:tabs>
          <w:tab w:val="center" w:pos="5400"/>
          <w:tab w:val="left" w:pos="7169"/>
        </w:tabs>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Các trường hợp bằng nhau của hai tam </w:t>
      </w:r>
      <w:r>
        <w:rPr>
          <w:rFonts w:eastAsia="Times New Roman" w:cs="Times New Roman"/>
          <w:color w:val="000000"/>
          <w:sz w:val="28"/>
          <w:szCs w:val="28"/>
        </w:rPr>
        <w:t>giác.</w:t>
      </w:r>
    </w:p>
    <w:p w:rsidR="005B2E0C" w:rsidRDefault="00F54929">
      <w:pPr>
        <w:numPr>
          <w:ilvl w:val="0"/>
          <w:numId w:val="7"/>
        </w:numPr>
        <w:tabs>
          <w:tab w:val="center" w:pos="5400"/>
          <w:tab w:val="left" w:pos="7169"/>
        </w:tabs>
        <w:spacing w:after="0" w:line="360" w:lineRule="auto"/>
        <w:rPr>
          <w:rFonts w:eastAsia="Times New Roman" w:cs="Times New Roman"/>
          <w:color w:val="000000"/>
          <w:sz w:val="28"/>
          <w:szCs w:val="28"/>
        </w:rPr>
      </w:pPr>
      <w:r>
        <w:rPr>
          <w:rFonts w:eastAsia="Times New Roman" w:cs="Times New Roman"/>
          <w:color w:val="000000"/>
          <w:sz w:val="28"/>
          <w:szCs w:val="28"/>
        </w:rPr>
        <w:t>Các trường hợp bằng nhau của hai tam giác vuông.</w:t>
      </w:r>
    </w:p>
    <w:p w:rsidR="005B2E0C" w:rsidRDefault="00F54929">
      <w:pPr>
        <w:numPr>
          <w:ilvl w:val="0"/>
          <w:numId w:val="7"/>
        </w:numPr>
        <w:tabs>
          <w:tab w:val="center" w:pos="5400"/>
          <w:tab w:val="left" w:pos="7169"/>
        </w:tabs>
        <w:spacing w:after="120" w:line="360" w:lineRule="auto"/>
        <w:rPr>
          <w:rFonts w:eastAsia="Times New Roman" w:cs="Times New Roman"/>
          <w:color w:val="000000"/>
          <w:sz w:val="28"/>
          <w:szCs w:val="28"/>
        </w:rPr>
      </w:pPr>
      <w:r>
        <w:rPr>
          <w:rFonts w:eastAsia="Times New Roman" w:cs="Times New Roman"/>
          <w:color w:val="000000"/>
          <w:sz w:val="28"/>
          <w:szCs w:val="28"/>
        </w:rPr>
        <w:t>Định nghĩa, tính chất tam giác cân, tam giác đều và đường trung trực của đoạn thẳng.</w:t>
      </w:r>
    </w:p>
    <w:p w:rsidR="005B2E0C" w:rsidRDefault="00F54929">
      <w:pPr>
        <w:tabs>
          <w:tab w:val="center" w:pos="5400"/>
          <w:tab w:val="left" w:pos="7169"/>
        </w:tabs>
        <w:spacing w:before="120" w:line="360" w:lineRule="auto"/>
        <w:rPr>
          <w:b/>
          <w:sz w:val="28"/>
          <w:szCs w:val="28"/>
        </w:rPr>
      </w:pPr>
      <w:r>
        <w:rPr>
          <w:b/>
          <w:sz w:val="28"/>
          <w:szCs w:val="28"/>
        </w:rPr>
        <w:t>2. Năng l</w:t>
      </w:r>
      <w:r>
        <w:rPr>
          <w:b/>
          <w:sz w:val="28"/>
          <w:szCs w:val="28"/>
        </w:rPr>
        <w:t>ự</w:t>
      </w:r>
      <w:r>
        <w:rPr>
          <w:b/>
          <w:sz w:val="28"/>
          <w:szCs w:val="28"/>
        </w:rPr>
        <w:t xml:space="preserve">c </w:t>
      </w:r>
    </w:p>
    <w:p w:rsidR="005B2E0C" w:rsidRDefault="00F54929">
      <w:pPr>
        <w:spacing w:after="0" w:line="360" w:lineRule="auto"/>
        <w:jc w:val="both"/>
        <w:rPr>
          <w:rFonts w:eastAsia="Times New Roman" w:cs="Times New Roman"/>
          <w:b/>
          <w:i/>
          <w:color w:val="000000"/>
          <w:sz w:val="28"/>
          <w:szCs w:val="28"/>
        </w:rPr>
      </w:pPr>
      <w:r>
        <w:rPr>
          <w:rFonts w:eastAsia="Times New Roman" w:cs="Times New Roman"/>
          <w:b/>
          <w:i/>
          <w:color w:val="000000"/>
          <w:sz w:val="28"/>
          <w:szCs w:val="28"/>
        </w:rPr>
        <w:t xml:space="preserve"> - Năng lực chung:</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tự chủ và tự học trong tìm tòi khám phá</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giao tiếp và hợp tác trong</w:t>
      </w:r>
      <w:r>
        <w:rPr>
          <w:rFonts w:eastAsia="Times New Roman" w:cs="Times New Roman"/>
          <w:color w:val="000000"/>
          <w:sz w:val="28"/>
          <w:szCs w:val="28"/>
        </w:rPr>
        <w:t xml:space="preserve"> trình bày, thảo luận và làm việc nhóm</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giải quyết vấn đề và sáng tạo trong thực hành, vận dụng.</w:t>
      </w:r>
    </w:p>
    <w:p w:rsidR="005B2E0C" w:rsidRDefault="00F54929">
      <w:p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b/>
          <w:color w:val="000000"/>
          <w:sz w:val="28"/>
          <w:szCs w:val="28"/>
        </w:rPr>
        <w:t xml:space="preserve">Năng lực riêng: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Tư duy và lập luận toán học: So sánh, phân tích dữ liệu tìm ra mối liên hệ giữa các đối tượng đã cho và nội dung bài học về hai giác </w:t>
      </w:r>
      <w:r>
        <w:rPr>
          <w:rFonts w:eastAsia="Times New Roman" w:cs="Times New Roman"/>
          <w:color w:val="000000"/>
          <w:sz w:val="28"/>
          <w:szCs w:val="28"/>
        </w:rPr>
        <w:t>vuông bằng nhau, tam giác cân, đường trung trực, từ đó có thể áp dụng kiến thức đã học để giải quyết các bài toán.</w:t>
      </w:r>
    </w:p>
    <w:p w:rsidR="005B2E0C" w:rsidRDefault="00F54929">
      <w:pPr>
        <w:numPr>
          <w:ilvl w:val="0"/>
          <w:numId w:val="14"/>
        </w:numPr>
        <w:spacing w:after="240" w:line="360" w:lineRule="auto"/>
        <w:rPr>
          <w:sz w:val="28"/>
          <w:szCs w:val="28"/>
        </w:rPr>
      </w:pPr>
      <w:r>
        <w:rPr>
          <w:sz w:val="28"/>
          <w:szCs w:val="28"/>
        </w:rPr>
        <w:t>Ch</w:t>
      </w:r>
      <w:r>
        <w:rPr>
          <w:sz w:val="28"/>
          <w:szCs w:val="28"/>
        </w:rPr>
        <w:t>ứ</w:t>
      </w:r>
      <w:r>
        <w:rPr>
          <w:sz w:val="28"/>
          <w:szCs w:val="28"/>
        </w:rPr>
        <w:t>ng minh hai tam giác b</w:t>
      </w:r>
      <w:r>
        <w:rPr>
          <w:sz w:val="28"/>
          <w:szCs w:val="28"/>
        </w:rPr>
        <w:t>ằ</w:t>
      </w:r>
      <w:r>
        <w:rPr>
          <w:sz w:val="28"/>
          <w:szCs w:val="28"/>
        </w:rPr>
        <w:t>ng nhau trong các trư</w:t>
      </w:r>
      <w:r>
        <w:rPr>
          <w:sz w:val="28"/>
          <w:szCs w:val="28"/>
        </w:rPr>
        <w:t>ờ</w:t>
      </w:r>
      <w:r>
        <w:rPr>
          <w:sz w:val="28"/>
          <w:szCs w:val="28"/>
        </w:rPr>
        <w:t>ng h</w:t>
      </w:r>
      <w:r>
        <w:rPr>
          <w:sz w:val="28"/>
          <w:szCs w:val="28"/>
        </w:rPr>
        <w:t>ợ</w:t>
      </w:r>
      <w:r>
        <w:rPr>
          <w:sz w:val="28"/>
          <w:szCs w:val="28"/>
        </w:rPr>
        <w:t>p đơn gi</w:t>
      </w:r>
      <w:r>
        <w:rPr>
          <w:sz w:val="28"/>
          <w:szCs w:val="28"/>
        </w:rPr>
        <w:t>ả</w:t>
      </w:r>
      <w:r>
        <w:rPr>
          <w:sz w:val="28"/>
          <w:szCs w:val="28"/>
        </w:rPr>
        <w:t>n.</w:t>
      </w:r>
    </w:p>
    <w:p w:rsidR="005B2E0C" w:rsidRDefault="00F54929">
      <w:pPr>
        <w:numPr>
          <w:ilvl w:val="0"/>
          <w:numId w:val="14"/>
        </w:numPr>
        <w:spacing w:after="240" w:line="360" w:lineRule="auto"/>
        <w:rPr>
          <w:sz w:val="28"/>
          <w:szCs w:val="28"/>
        </w:rPr>
      </w:pPr>
      <w:r>
        <w:rPr>
          <w:sz w:val="28"/>
          <w:szCs w:val="28"/>
        </w:rPr>
        <w:t>Nh</w:t>
      </w:r>
      <w:r>
        <w:rPr>
          <w:sz w:val="28"/>
          <w:szCs w:val="28"/>
        </w:rPr>
        <w:t>ậ</w:t>
      </w:r>
      <w:r>
        <w:rPr>
          <w:sz w:val="28"/>
          <w:szCs w:val="28"/>
        </w:rPr>
        <w:t>n bi</w:t>
      </w:r>
      <w:r>
        <w:rPr>
          <w:sz w:val="28"/>
          <w:szCs w:val="28"/>
        </w:rPr>
        <w:t>ế</w:t>
      </w:r>
      <w:r>
        <w:rPr>
          <w:sz w:val="28"/>
          <w:szCs w:val="28"/>
        </w:rPr>
        <w:t>t tam giác cân,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m</w:t>
      </w:r>
      <w:r>
        <w:rPr>
          <w:sz w:val="28"/>
          <w:szCs w:val="28"/>
        </w:rPr>
        <w:t>ộ</w:t>
      </w:r>
      <w:r>
        <w:rPr>
          <w:sz w:val="28"/>
          <w:szCs w:val="28"/>
        </w:rPr>
        <w:t>t đo</w:t>
      </w:r>
      <w:r>
        <w:rPr>
          <w:sz w:val="28"/>
          <w:szCs w:val="28"/>
        </w:rPr>
        <w:t>ạ</w:t>
      </w:r>
      <w:r>
        <w:rPr>
          <w:sz w:val="28"/>
          <w:szCs w:val="28"/>
        </w:rPr>
        <w:t>n th</w:t>
      </w:r>
      <w:r>
        <w:rPr>
          <w:sz w:val="28"/>
          <w:szCs w:val="28"/>
        </w:rPr>
        <w:t>ẳ</w:t>
      </w:r>
      <w:r>
        <w:rPr>
          <w:sz w:val="28"/>
          <w:szCs w:val="28"/>
        </w:rPr>
        <w:t>ng.</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Sử dụng công </w:t>
      </w:r>
      <w:r>
        <w:rPr>
          <w:rFonts w:eastAsia="Times New Roman" w:cs="Times New Roman"/>
          <w:color w:val="000000"/>
          <w:sz w:val="28"/>
          <w:szCs w:val="28"/>
        </w:rPr>
        <w:t>cụ, phương tiện học toán.</w:t>
      </w:r>
    </w:p>
    <w:p w:rsidR="005B2E0C" w:rsidRDefault="00F54929">
      <w:p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b/>
          <w:color w:val="000000"/>
          <w:sz w:val="28"/>
          <w:szCs w:val="28"/>
        </w:rPr>
        <w:t>3. Phẩm chất</w:t>
      </w:r>
    </w:p>
    <w:p w:rsidR="005B2E0C" w:rsidRDefault="00F54929">
      <w:pPr>
        <w:numPr>
          <w:ilvl w:val="0"/>
          <w:numId w:val="10"/>
        </w:numPr>
        <w:spacing w:after="0" w:line="360" w:lineRule="auto"/>
        <w:jc w:val="both"/>
        <w:rPr>
          <w:rFonts w:eastAsia="Times New Roman" w:cs="Times New Roman"/>
          <w:color w:val="000000"/>
          <w:sz w:val="28"/>
          <w:szCs w:val="28"/>
        </w:rPr>
      </w:pPr>
      <w:r>
        <w:rPr>
          <w:rFonts w:eastAsia="Times New Roman" w:cs="Times New Roman"/>
          <w:color w:val="000000"/>
          <w:sz w:val="28"/>
          <w:szCs w:val="28"/>
        </w:rPr>
        <w:t>Có</w:t>
      </w:r>
      <w:r>
        <w:rPr>
          <w:rFonts w:eastAsia="Times New Roman" w:cs="Times New Roman"/>
          <w:i/>
          <w:color w:val="000000"/>
          <w:sz w:val="28"/>
          <w:szCs w:val="28"/>
        </w:rPr>
        <w:t xml:space="preserve"> </w:t>
      </w:r>
      <w:r>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5B2E0C" w:rsidRDefault="00F54929">
      <w:pPr>
        <w:numPr>
          <w:ilvl w:val="0"/>
          <w:numId w:val="10"/>
        </w:numPr>
        <w:spacing w:after="0" w:line="360" w:lineRule="auto"/>
        <w:rPr>
          <w:rFonts w:eastAsia="Times New Roman" w:cs="Times New Roman"/>
          <w:color w:val="000000"/>
          <w:sz w:val="28"/>
          <w:szCs w:val="28"/>
        </w:rPr>
      </w:pPr>
      <w:r>
        <w:rPr>
          <w:rFonts w:eastAsia="Times New Roman" w:cs="Times New Roman"/>
          <w:color w:val="000000"/>
          <w:sz w:val="28"/>
          <w:szCs w:val="28"/>
        </w:rPr>
        <w:lastRenderedPageBreak/>
        <w:t>Chăm chỉ tích cực xây dựng bài, có trách nhiệm, chủ động chiếm lĩnh kiến thức theo sự hướn</w:t>
      </w:r>
      <w:r>
        <w:rPr>
          <w:rFonts w:eastAsia="Times New Roman" w:cs="Times New Roman"/>
          <w:color w:val="000000"/>
          <w:sz w:val="28"/>
          <w:szCs w:val="28"/>
        </w:rPr>
        <w:t>g dẫn của GV.</w:t>
      </w:r>
    </w:p>
    <w:p w:rsidR="005B2E0C" w:rsidRDefault="00F54929">
      <w:pPr>
        <w:numPr>
          <w:ilvl w:val="0"/>
          <w:numId w:val="10"/>
        </w:numPr>
        <w:spacing w:after="120" w:line="360" w:lineRule="auto"/>
        <w:rPr>
          <w:rFonts w:eastAsia="Times New Roman" w:cs="Times New Roman"/>
          <w:color w:val="000000"/>
          <w:sz w:val="28"/>
          <w:szCs w:val="28"/>
        </w:rPr>
      </w:pPr>
      <w:r>
        <w:rPr>
          <w:rFonts w:eastAsia="Times New Roman" w:cs="Times New Roman"/>
          <w:color w:val="000000"/>
          <w:sz w:val="28"/>
          <w:szCs w:val="28"/>
        </w:rPr>
        <w:t>Hình thành tư duy logic, lập luận chặt chẽ, và linh hoạt trong quá trình suy nghĩ.</w:t>
      </w:r>
    </w:p>
    <w:p w:rsidR="005B2E0C" w:rsidRDefault="00F54929">
      <w:pPr>
        <w:tabs>
          <w:tab w:val="left" w:pos="7169"/>
        </w:tabs>
        <w:spacing w:before="120" w:line="360" w:lineRule="auto"/>
        <w:rPr>
          <w:sz w:val="28"/>
          <w:szCs w:val="28"/>
        </w:rPr>
      </w:pPr>
      <w:r>
        <w:rPr>
          <w:b/>
          <w:sz w:val="28"/>
          <w:szCs w:val="28"/>
        </w:rPr>
        <w:t>II. THI</w:t>
      </w:r>
      <w:r>
        <w:rPr>
          <w:b/>
          <w:sz w:val="28"/>
          <w:szCs w:val="28"/>
        </w:rPr>
        <w:t>Ế</w:t>
      </w:r>
      <w:r>
        <w:rPr>
          <w:b/>
          <w:sz w:val="28"/>
          <w:szCs w:val="28"/>
        </w:rPr>
        <w:t>T B</w:t>
      </w:r>
      <w:r>
        <w:rPr>
          <w:b/>
          <w:sz w:val="28"/>
          <w:szCs w:val="28"/>
        </w:rPr>
        <w:t>Ị</w:t>
      </w:r>
      <w:r>
        <w:rPr>
          <w:b/>
          <w:sz w:val="28"/>
          <w:szCs w:val="28"/>
        </w:rPr>
        <w:t xml:space="preserve"> D</w:t>
      </w:r>
      <w:r>
        <w:rPr>
          <w:b/>
          <w:sz w:val="28"/>
          <w:szCs w:val="28"/>
        </w:rPr>
        <w:t>Ạ</w:t>
      </w:r>
      <w:r>
        <w:rPr>
          <w:b/>
          <w:sz w:val="28"/>
          <w:szCs w:val="28"/>
        </w:rPr>
        <w:t>Y H</w:t>
      </w:r>
      <w:r>
        <w:rPr>
          <w:b/>
          <w:sz w:val="28"/>
          <w:szCs w:val="28"/>
        </w:rPr>
        <w:t>Ọ</w:t>
      </w:r>
      <w:r>
        <w:rPr>
          <w:b/>
          <w:sz w:val="28"/>
          <w:szCs w:val="28"/>
        </w:rPr>
        <w:t>C VÀ H</w:t>
      </w:r>
      <w:r>
        <w:rPr>
          <w:b/>
          <w:sz w:val="28"/>
          <w:szCs w:val="28"/>
        </w:rPr>
        <w:t>Ọ</w:t>
      </w:r>
      <w:r>
        <w:rPr>
          <w:b/>
          <w:sz w:val="28"/>
          <w:szCs w:val="28"/>
        </w:rPr>
        <w:t>C LI</w:t>
      </w:r>
      <w:r>
        <w:rPr>
          <w:b/>
          <w:sz w:val="28"/>
          <w:szCs w:val="28"/>
        </w:rPr>
        <w:t>Ệ</w:t>
      </w:r>
      <w:r>
        <w:rPr>
          <w:b/>
          <w:sz w:val="28"/>
          <w:szCs w:val="28"/>
        </w:rPr>
        <w:t>U</w:t>
      </w:r>
      <w:r>
        <w:rPr>
          <w:sz w:val="28"/>
          <w:szCs w:val="28"/>
        </w:rPr>
        <w:t xml:space="preserve">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1. Đối với GV:  </w:t>
      </w:r>
      <w:r>
        <w:rPr>
          <w:rFonts w:eastAsia="Times New Roman" w:cs="Times New Roman"/>
          <w:color w:val="000000"/>
          <w:sz w:val="28"/>
          <w:szCs w:val="28"/>
        </w:rPr>
        <w:t>SGK, Tài liệu giảng dạy, giáo án PPT,</w:t>
      </w:r>
      <w:r>
        <w:rPr>
          <w:rFonts w:eastAsia="Times New Roman" w:cs="Times New Roman"/>
          <w:b/>
          <w:color w:val="000000"/>
          <w:sz w:val="28"/>
          <w:szCs w:val="28"/>
        </w:rPr>
        <w:t xml:space="preserve"> </w:t>
      </w:r>
      <w:r>
        <w:rPr>
          <w:rFonts w:eastAsia="Times New Roman" w:cs="Times New Roman"/>
          <w:color w:val="000000"/>
          <w:sz w:val="28"/>
          <w:szCs w:val="28"/>
        </w:rPr>
        <w:t>thước thẳng có chia khoảng.</w:t>
      </w:r>
    </w:p>
    <w:p w:rsidR="005B2E0C" w:rsidRDefault="00F54929">
      <w:pPr>
        <w:tabs>
          <w:tab w:val="left" w:pos="7169"/>
        </w:tabs>
        <w:spacing w:before="120" w:line="360" w:lineRule="auto"/>
        <w:rPr>
          <w:sz w:val="28"/>
          <w:szCs w:val="28"/>
        </w:rPr>
      </w:pPr>
      <w:r>
        <w:rPr>
          <w:b/>
          <w:sz w:val="28"/>
          <w:szCs w:val="28"/>
        </w:rPr>
        <w:t>2. Đ</w:t>
      </w:r>
      <w:r>
        <w:rPr>
          <w:b/>
          <w:sz w:val="28"/>
          <w:szCs w:val="28"/>
        </w:rPr>
        <w:t>ố</w:t>
      </w:r>
      <w:r>
        <w:rPr>
          <w:b/>
          <w:sz w:val="28"/>
          <w:szCs w:val="28"/>
        </w:rPr>
        <w:t>i v</w:t>
      </w:r>
      <w:r>
        <w:rPr>
          <w:b/>
          <w:sz w:val="28"/>
          <w:szCs w:val="28"/>
        </w:rPr>
        <w:t>ớ</w:t>
      </w:r>
      <w:r>
        <w:rPr>
          <w:b/>
          <w:sz w:val="28"/>
          <w:szCs w:val="28"/>
        </w:rPr>
        <w:t>i HS</w:t>
      </w:r>
      <w:r>
        <w:rPr>
          <w:sz w:val="28"/>
          <w:szCs w:val="28"/>
        </w:rPr>
        <w:t>: SGK, SBT, v</w:t>
      </w:r>
      <w:r>
        <w:rPr>
          <w:sz w:val="28"/>
          <w:szCs w:val="28"/>
        </w:rPr>
        <w:t>ở</w:t>
      </w:r>
      <w:r>
        <w:rPr>
          <w:sz w:val="28"/>
          <w:szCs w:val="28"/>
        </w:rPr>
        <w:t xml:space="preserve"> ghi, gi</w:t>
      </w:r>
      <w:r>
        <w:rPr>
          <w:sz w:val="28"/>
          <w:szCs w:val="28"/>
        </w:rPr>
        <w:t>ấ</w:t>
      </w:r>
      <w:r>
        <w:rPr>
          <w:sz w:val="28"/>
          <w:szCs w:val="28"/>
        </w:rPr>
        <w:t>y nháp,</w:t>
      </w:r>
      <w:r>
        <w:rPr>
          <w:sz w:val="28"/>
          <w:szCs w:val="28"/>
        </w:rPr>
        <w:t xml:space="preserve"> đ</w:t>
      </w:r>
      <w:r>
        <w:rPr>
          <w:sz w:val="28"/>
          <w:szCs w:val="28"/>
        </w:rPr>
        <w:t>ồ</w:t>
      </w:r>
      <w:r>
        <w:rPr>
          <w:sz w:val="28"/>
          <w:szCs w:val="28"/>
        </w:rPr>
        <w:t xml:space="preserve"> dùng h</w:t>
      </w:r>
      <w:r>
        <w:rPr>
          <w:sz w:val="28"/>
          <w:szCs w:val="28"/>
        </w:rPr>
        <w:t>ọ</w:t>
      </w:r>
      <w:r>
        <w:rPr>
          <w:sz w:val="28"/>
          <w:szCs w:val="28"/>
        </w:rPr>
        <w:t>c t</w:t>
      </w:r>
      <w:r>
        <w:rPr>
          <w:sz w:val="28"/>
          <w:szCs w:val="28"/>
        </w:rPr>
        <w:t>ậ</w:t>
      </w:r>
      <w:r>
        <w:rPr>
          <w:sz w:val="28"/>
          <w:szCs w:val="28"/>
        </w:rPr>
        <w:t>p (bút, thư</w:t>
      </w:r>
      <w:r>
        <w:rPr>
          <w:sz w:val="28"/>
          <w:szCs w:val="28"/>
        </w:rPr>
        <w:t>ớ</w:t>
      </w:r>
      <w:r>
        <w:rPr>
          <w:sz w:val="28"/>
          <w:szCs w:val="28"/>
        </w:rPr>
        <w:t>c...), b</w:t>
      </w:r>
      <w:r>
        <w:rPr>
          <w:sz w:val="28"/>
          <w:szCs w:val="28"/>
        </w:rPr>
        <w:t>ả</w:t>
      </w:r>
      <w:r>
        <w:rPr>
          <w:sz w:val="28"/>
          <w:szCs w:val="28"/>
        </w:rPr>
        <w:t>ng nhóm, bút vi</w:t>
      </w:r>
      <w:r>
        <w:rPr>
          <w:sz w:val="28"/>
          <w:szCs w:val="28"/>
        </w:rPr>
        <w:t>ế</w:t>
      </w:r>
      <w:r>
        <w:rPr>
          <w:sz w:val="28"/>
          <w:szCs w:val="28"/>
        </w:rPr>
        <w:t>t b</w:t>
      </w:r>
      <w:r>
        <w:rPr>
          <w:sz w:val="28"/>
          <w:szCs w:val="28"/>
        </w:rPr>
        <w:t>ả</w:t>
      </w:r>
      <w:r>
        <w:rPr>
          <w:sz w:val="28"/>
          <w:szCs w:val="28"/>
        </w:rPr>
        <w:t>ng nhóm.</w:t>
      </w:r>
    </w:p>
    <w:p w:rsidR="005B2E0C" w:rsidRDefault="00F54929">
      <w:pPr>
        <w:tabs>
          <w:tab w:val="left" w:pos="567"/>
          <w:tab w:val="left" w:pos="1134"/>
        </w:tabs>
        <w:spacing w:before="120" w:line="360" w:lineRule="auto"/>
        <w:rPr>
          <w:b/>
          <w:sz w:val="28"/>
          <w:szCs w:val="28"/>
        </w:rPr>
      </w:pPr>
      <w:r>
        <w:rPr>
          <w:b/>
          <w:sz w:val="28"/>
          <w:szCs w:val="28"/>
        </w:rPr>
        <w:t>III. TI</w:t>
      </w:r>
      <w:r>
        <w:rPr>
          <w:b/>
          <w:sz w:val="28"/>
          <w:szCs w:val="28"/>
        </w:rPr>
        <w:t>Ế</w:t>
      </w:r>
      <w:r>
        <w:rPr>
          <w:b/>
          <w:sz w:val="28"/>
          <w:szCs w:val="28"/>
        </w:rPr>
        <w:t>N TRÌNH D</w:t>
      </w:r>
      <w:r>
        <w:rPr>
          <w:b/>
          <w:sz w:val="28"/>
          <w:szCs w:val="28"/>
        </w:rPr>
        <w:t>Ạ</w:t>
      </w:r>
      <w:r>
        <w:rPr>
          <w:b/>
          <w:sz w:val="28"/>
          <w:szCs w:val="28"/>
        </w:rPr>
        <w:t>Y H</w:t>
      </w:r>
      <w:r>
        <w:rPr>
          <w:b/>
          <w:sz w:val="28"/>
          <w:szCs w:val="28"/>
        </w:rPr>
        <w:t>Ọ</w:t>
      </w:r>
      <w:r>
        <w:rPr>
          <w:b/>
          <w:sz w:val="28"/>
          <w:szCs w:val="28"/>
        </w:rPr>
        <w:t>C</w:t>
      </w:r>
    </w:p>
    <w:p w:rsidR="005B2E0C" w:rsidRDefault="00F54929">
      <w:pPr>
        <w:spacing w:before="120" w:line="360" w:lineRule="auto"/>
        <w:rPr>
          <w:b/>
          <w:sz w:val="28"/>
          <w:szCs w:val="28"/>
        </w:rPr>
      </w:pPr>
      <w:r>
        <w:rPr>
          <w:b/>
          <w:sz w:val="28"/>
          <w:szCs w:val="28"/>
        </w:rPr>
        <w:t>A. HO</w:t>
      </w:r>
      <w:r>
        <w:rPr>
          <w:b/>
          <w:sz w:val="28"/>
          <w:szCs w:val="28"/>
        </w:rPr>
        <w:t>Ạ</w:t>
      </w:r>
      <w:r>
        <w:rPr>
          <w:b/>
          <w:sz w:val="28"/>
          <w:szCs w:val="28"/>
        </w:rPr>
        <w:t>T Đ</w:t>
      </w:r>
      <w:r>
        <w:rPr>
          <w:b/>
          <w:sz w:val="28"/>
          <w:szCs w:val="28"/>
        </w:rPr>
        <w:t>Ộ</w:t>
      </w:r>
      <w:r>
        <w:rPr>
          <w:b/>
          <w:sz w:val="28"/>
          <w:szCs w:val="28"/>
        </w:rPr>
        <w:t>NG KH</w:t>
      </w:r>
      <w:r>
        <w:rPr>
          <w:b/>
          <w:sz w:val="28"/>
          <w:szCs w:val="28"/>
        </w:rPr>
        <w:t>Ở</w:t>
      </w:r>
      <w:r>
        <w:rPr>
          <w:b/>
          <w:sz w:val="28"/>
          <w:szCs w:val="28"/>
        </w:rPr>
        <w:t>I Đ</w:t>
      </w:r>
      <w:r>
        <w:rPr>
          <w:b/>
          <w:sz w:val="28"/>
          <w:szCs w:val="28"/>
        </w:rPr>
        <w:t>Ộ</w:t>
      </w:r>
      <w:r>
        <w:rPr>
          <w:b/>
          <w:sz w:val="28"/>
          <w:szCs w:val="28"/>
        </w:rPr>
        <w:t>NG (M</w:t>
      </w:r>
      <w:r>
        <w:rPr>
          <w:b/>
          <w:sz w:val="28"/>
          <w:szCs w:val="28"/>
        </w:rPr>
        <w:t>Ở</w:t>
      </w:r>
      <w:r>
        <w:rPr>
          <w:b/>
          <w:sz w:val="28"/>
          <w:szCs w:val="28"/>
        </w:rPr>
        <w:t xml:space="preserve"> Đ</w:t>
      </w:r>
      <w:r>
        <w:rPr>
          <w:b/>
          <w:sz w:val="28"/>
          <w:szCs w:val="28"/>
        </w:rPr>
        <w:t>Ầ</w:t>
      </w:r>
      <w:r>
        <w:rPr>
          <w:b/>
          <w:sz w:val="28"/>
          <w:szCs w:val="28"/>
        </w:rPr>
        <w:t>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nh</w:t>
      </w:r>
      <w:r>
        <w:rPr>
          <w:sz w:val="28"/>
          <w:szCs w:val="28"/>
        </w:rPr>
        <w:t>ớ</w:t>
      </w:r>
      <w:r>
        <w:rPr>
          <w:sz w:val="28"/>
          <w:szCs w:val="28"/>
        </w:rPr>
        <w:t xml:space="preserve"> l</w:t>
      </w:r>
      <w:r>
        <w:rPr>
          <w:sz w:val="28"/>
          <w:szCs w:val="28"/>
        </w:rPr>
        <w:t>ạ</w:t>
      </w:r>
      <w:r>
        <w:rPr>
          <w:sz w:val="28"/>
          <w:szCs w:val="28"/>
        </w:rPr>
        <w:t>i ki</w:t>
      </w:r>
      <w:r>
        <w:rPr>
          <w:sz w:val="28"/>
          <w:szCs w:val="28"/>
        </w:rPr>
        <w:t>ế</w:t>
      </w:r>
      <w:r>
        <w:rPr>
          <w:sz w:val="28"/>
          <w:szCs w:val="28"/>
        </w:rPr>
        <w:t>n th</w:t>
      </w:r>
      <w:r>
        <w:rPr>
          <w:sz w:val="28"/>
          <w:szCs w:val="28"/>
        </w:rPr>
        <w:t>ứ</w:t>
      </w:r>
      <w:r>
        <w:rPr>
          <w:sz w:val="28"/>
          <w:szCs w:val="28"/>
        </w:rPr>
        <w:t>c đã h</w:t>
      </w:r>
      <w:r>
        <w:rPr>
          <w:sz w:val="28"/>
          <w:szCs w:val="28"/>
        </w:rPr>
        <w:t>ọ</w:t>
      </w:r>
      <w:r>
        <w:rPr>
          <w:sz w:val="28"/>
          <w:szCs w:val="28"/>
        </w:rPr>
        <w:t>c c</w:t>
      </w:r>
      <w:r>
        <w:rPr>
          <w:sz w:val="28"/>
          <w:szCs w:val="28"/>
        </w:rPr>
        <w:t>ủ</w:t>
      </w:r>
      <w:r>
        <w:rPr>
          <w:sz w:val="28"/>
          <w:szCs w:val="28"/>
        </w:rPr>
        <w:t>a bài trư</w:t>
      </w:r>
      <w:r>
        <w:rPr>
          <w:sz w:val="28"/>
          <w:szCs w:val="28"/>
        </w:rPr>
        <w:t>ớ</w:t>
      </w:r>
      <w:r>
        <w:rPr>
          <w:sz w:val="28"/>
          <w:szCs w:val="28"/>
        </w:rPr>
        <w:t>c.</w:t>
      </w:r>
    </w:p>
    <w:p w:rsidR="005B2E0C" w:rsidRDefault="00F54929">
      <w:pPr>
        <w:spacing w:line="360" w:lineRule="auto"/>
        <w:rPr>
          <w:sz w:val="28"/>
          <w:szCs w:val="28"/>
        </w:rPr>
      </w:pPr>
      <w:r>
        <w:rPr>
          <w:b/>
          <w:sz w:val="28"/>
          <w:szCs w:val="28"/>
        </w:rPr>
        <w:t>b) N</w:t>
      </w:r>
      <w:r>
        <w:rPr>
          <w:b/>
          <w:sz w:val="28"/>
          <w:szCs w:val="28"/>
        </w:rPr>
        <w:t>ộ</w:t>
      </w:r>
      <w:r>
        <w:rPr>
          <w:b/>
          <w:sz w:val="28"/>
          <w:szCs w:val="28"/>
        </w:rPr>
        <w:t xml:space="preserve">i dung: </w:t>
      </w:r>
      <w:r>
        <w:rPr>
          <w:sz w:val="28"/>
          <w:szCs w:val="28"/>
        </w:rPr>
        <w:t>HS đ</w:t>
      </w:r>
      <w:r>
        <w:rPr>
          <w:sz w:val="28"/>
          <w:szCs w:val="28"/>
        </w:rPr>
        <w:t>ọ</w:t>
      </w:r>
      <w:r>
        <w:rPr>
          <w:sz w:val="28"/>
          <w:szCs w:val="28"/>
        </w:rPr>
        <w:t>c tình hu</w:t>
      </w:r>
      <w:r>
        <w:rPr>
          <w:sz w:val="28"/>
          <w:szCs w:val="28"/>
        </w:rPr>
        <w:t>ố</w:t>
      </w:r>
      <w:r>
        <w:rPr>
          <w:sz w:val="28"/>
          <w:szCs w:val="28"/>
        </w:rPr>
        <w:t>ng m</w:t>
      </w:r>
      <w:r>
        <w:rPr>
          <w:sz w:val="28"/>
          <w:szCs w:val="28"/>
        </w:rPr>
        <w:t>ở</w:t>
      </w:r>
      <w:r>
        <w:rPr>
          <w:sz w:val="28"/>
          <w:szCs w:val="28"/>
        </w:rPr>
        <w:t xml:space="preserve"> đ</w:t>
      </w:r>
      <w:r>
        <w:rPr>
          <w:sz w:val="28"/>
          <w:szCs w:val="28"/>
        </w:rPr>
        <w:t>ầ</w:t>
      </w:r>
      <w:r>
        <w:rPr>
          <w:sz w:val="28"/>
          <w:szCs w:val="28"/>
        </w:rPr>
        <w:t>u, suy nghĩ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w:t>
      </w:r>
    </w:p>
    <w:p w:rsidR="005B2E0C" w:rsidRDefault="00F54929">
      <w:pPr>
        <w:spacing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tr</w:t>
      </w:r>
      <w:r>
        <w:rPr>
          <w:sz w:val="28"/>
          <w:szCs w:val="28"/>
        </w:rPr>
        <w:t>ả</w:t>
      </w:r>
      <w:r>
        <w:rPr>
          <w:sz w:val="28"/>
          <w:szCs w:val="28"/>
        </w:rPr>
        <w:t xml:space="preserve"> l</w:t>
      </w:r>
      <w:r>
        <w:rPr>
          <w:sz w:val="28"/>
          <w:szCs w:val="28"/>
        </w:rPr>
        <w:t>ờ</w:t>
      </w:r>
      <w:r>
        <w:rPr>
          <w:sz w:val="28"/>
          <w:szCs w:val="28"/>
        </w:rPr>
        <w:t>i đư</w:t>
      </w:r>
      <w:r>
        <w:rPr>
          <w:sz w:val="28"/>
          <w:szCs w:val="28"/>
        </w:rPr>
        <w:t>ợ</w:t>
      </w:r>
      <w:r>
        <w:rPr>
          <w:sz w:val="28"/>
          <w:szCs w:val="28"/>
        </w:rPr>
        <w:t>c câu h</w:t>
      </w:r>
      <w:r>
        <w:rPr>
          <w:sz w:val="28"/>
          <w:szCs w:val="28"/>
        </w:rPr>
        <w:t>ỏ</w:t>
      </w:r>
      <w:r>
        <w:rPr>
          <w:sz w:val="28"/>
          <w:szCs w:val="28"/>
        </w:rPr>
        <w:t>i nhanh v</w:t>
      </w:r>
      <w:r>
        <w:rPr>
          <w:sz w:val="28"/>
          <w:szCs w:val="28"/>
        </w:rPr>
        <w:t>ề</w:t>
      </w:r>
      <w:r>
        <w:rPr>
          <w:sz w:val="28"/>
          <w:szCs w:val="28"/>
        </w:rPr>
        <w:t xml:space="preserve">  </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r>
        <w:rPr>
          <w:b/>
          <w:sz w:val="28"/>
          <w:szCs w:val="28"/>
        </w:rPr>
        <w:t>:</w:t>
      </w:r>
    </w:p>
    <w:p w:rsidR="005B2E0C" w:rsidRDefault="00F54929">
      <w:pPr>
        <w:spacing w:before="120" w:line="360" w:lineRule="auto"/>
        <w:rPr>
          <w:sz w:val="28"/>
          <w:szCs w:val="28"/>
        </w:rPr>
      </w:pPr>
      <w:r>
        <w:rPr>
          <w:sz w:val="28"/>
          <w:szCs w:val="28"/>
        </w:rPr>
        <w:t>- GV cho HS làm câu h</w:t>
      </w:r>
      <w:r>
        <w:rPr>
          <w:sz w:val="28"/>
          <w:szCs w:val="28"/>
        </w:rPr>
        <w:t>ỏ</w:t>
      </w:r>
      <w:r>
        <w:rPr>
          <w:sz w:val="28"/>
          <w:szCs w:val="28"/>
        </w:rPr>
        <w:t>i nhanh</w:t>
      </w:r>
    </w:p>
    <w:p w:rsidR="005B2E0C" w:rsidRDefault="00F54929">
      <w:pPr>
        <w:spacing w:before="120" w:line="360" w:lineRule="auto"/>
        <w:rPr>
          <w:sz w:val="28"/>
          <w:szCs w:val="28"/>
        </w:rPr>
      </w:pPr>
      <w:r>
        <w:rPr>
          <w:b/>
          <w:sz w:val="28"/>
          <w:szCs w:val="28"/>
        </w:rPr>
        <w:t>Câu 1:</w:t>
      </w:r>
      <w:r>
        <w:rPr>
          <w:sz w:val="28"/>
          <w:szCs w:val="28"/>
        </w:rPr>
        <w:t xml:space="preserve"> Ch</w:t>
      </w:r>
      <w:r>
        <w:rPr>
          <w:sz w:val="28"/>
          <w:szCs w:val="28"/>
        </w:rPr>
        <w:t>ọ</w:t>
      </w:r>
      <w:r>
        <w:rPr>
          <w:sz w:val="28"/>
          <w:szCs w:val="28"/>
        </w:rPr>
        <w:t>n câu tr</w:t>
      </w:r>
      <w:r>
        <w:rPr>
          <w:sz w:val="28"/>
          <w:szCs w:val="28"/>
        </w:rPr>
        <w:t>ả</w:t>
      </w:r>
      <w:r>
        <w:rPr>
          <w:sz w:val="28"/>
          <w:szCs w:val="28"/>
        </w:rPr>
        <w:t xml:space="preserve"> l</w:t>
      </w:r>
      <w:r>
        <w:rPr>
          <w:sz w:val="28"/>
          <w:szCs w:val="28"/>
        </w:rPr>
        <w:t>ờ</w:t>
      </w:r>
      <w:r>
        <w:rPr>
          <w:sz w:val="28"/>
          <w:szCs w:val="28"/>
        </w:rPr>
        <w:t>i đúng. Đi</w:t>
      </w:r>
      <w:r>
        <w:rPr>
          <w:sz w:val="28"/>
          <w:szCs w:val="28"/>
        </w:rPr>
        <w:t>ề</w:t>
      </w:r>
      <w:r>
        <w:rPr>
          <w:sz w:val="28"/>
          <w:szCs w:val="28"/>
        </w:rPr>
        <w:t>n d</w:t>
      </w:r>
      <w:r>
        <w:rPr>
          <w:sz w:val="28"/>
          <w:szCs w:val="28"/>
        </w:rPr>
        <w:t>ấ</w:t>
      </w:r>
      <w:r>
        <w:rPr>
          <w:sz w:val="28"/>
          <w:szCs w:val="28"/>
        </w:rPr>
        <w:t>u X vào ô tr</w:t>
      </w:r>
      <w:r>
        <w:rPr>
          <w:sz w:val="28"/>
          <w:szCs w:val="28"/>
        </w:rPr>
        <w:t>ố</w:t>
      </w:r>
      <w:r>
        <w:rPr>
          <w:sz w:val="28"/>
          <w:szCs w:val="28"/>
        </w:rPr>
        <w:t>ng</w:t>
      </w:r>
    </w:p>
    <w:p w:rsidR="005B2E0C" w:rsidRDefault="005B2E0C">
      <w:pPr>
        <w:spacing w:before="120" w:line="360" w:lineRule="auto"/>
        <w:rPr>
          <w:sz w:val="28"/>
          <w:szCs w:val="28"/>
        </w:rPr>
      </w:pPr>
    </w:p>
    <w:p w:rsidR="005B2E0C" w:rsidRDefault="005B2E0C">
      <w:pPr>
        <w:spacing w:before="120" w:line="360" w:lineRule="auto"/>
        <w:rPr>
          <w:sz w:val="28"/>
          <w:szCs w:val="28"/>
        </w:rPr>
      </w:pPr>
    </w:p>
    <w:tbl>
      <w:tblPr>
        <w:tblStyle w:val="Style49"/>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7"/>
        <w:gridCol w:w="963"/>
        <w:gridCol w:w="758"/>
      </w:tblGrid>
      <w:tr w:rsidR="005B2E0C">
        <w:trPr>
          <w:cantSplit/>
          <w:jc w:val="center"/>
        </w:trPr>
        <w:tc>
          <w:tcPr>
            <w:tcW w:w="7767" w:type="dxa"/>
            <w:vAlign w:val="center"/>
          </w:tcPr>
          <w:p w:rsidR="005B2E0C" w:rsidRDefault="00F54929">
            <w:pPr>
              <w:spacing w:line="360" w:lineRule="auto"/>
              <w:jc w:val="center"/>
              <w:rPr>
                <w:sz w:val="28"/>
                <w:szCs w:val="28"/>
              </w:rPr>
            </w:pPr>
            <w:r>
              <w:rPr>
                <w:sz w:val="28"/>
                <w:szCs w:val="28"/>
              </w:rPr>
              <w:t>Câu</w:t>
            </w:r>
          </w:p>
        </w:tc>
        <w:tc>
          <w:tcPr>
            <w:tcW w:w="963" w:type="dxa"/>
            <w:vAlign w:val="center"/>
          </w:tcPr>
          <w:p w:rsidR="005B2E0C" w:rsidRDefault="00F54929">
            <w:pPr>
              <w:spacing w:line="360" w:lineRule="auto"/>
              <w:rPr>
                <w:sz w:val="28"/>
                <w:szCs w:val="28"/>
              </w:rPr>
            </w:pPr>
            <w:r>
              <w:rPr>
                <w:sz w:val="28"/>
                <w:szCs w:val="28"/>
              </w:rPr>
              <w:t>Đúng</w:t>
            </w:r>
          </w:p>
        </w:tc>
        <w:tc>
          <w:tcPr>
            <w:tcW w:w="758" w:type="dxa"/>
          </w:tcPr>
          <w:p w:rsidR="005B2E0C" w:rsidRDefault="00F54929">
            <w:pPr>
              <w:spacing w:line="360" w:lineRule="auto"/>
              <w:rPr>
                <w:sz w:val="28"/>
                <w:szCs w:val="28"/>
              </w:rPr>
            </w:pPr>
            <w:r>
              <w:rPr>
                <w:sz w:val="28"/>
                <w:szCs w:val="28"/>
              </w:rPr>
              <w:t>Sai</w:t>
            </w:r>
          </w:p>
        </w:tc>
      </w:tr>
      <w:tr w:rsidR="005B2E0C">
        <w:trPr>
          <w:cantSplit/>
          <w:jc w:val="center"/>
        </w:trPr>
        <w:tc>
          <w:tcPr>
            <w:tcW w:w="7767" w:type="dxa"/>
            <w:vAlign w:val="center"/>
          </w:tcPr>
          <w:p w:rsidR="005B2E0C" w:rsidRDefault="00F54929">
            <w:pPr>
              <w:spacing w:line="360" w:lineRule="auto"/>
              <w:rPr>
                <w:sz w:val="28"/>
                <w:szCs w:val="28"/>
              </w:rPr>
            </w:pPr>
            <w:r>
              <w:rPr>
                <w:sz w:val="28"/>
                <w:szCs w:val="28"/>
              </w:rPr>
              <w:t>A. N</w:t>
            </w:r>
            <w:r>
              <w:rPr>
                <w:sz w:val="28"/>
                <w:szCs w:val="28"/>
              </w:rPr>
              <w:t>ế</w:t>
            </w:r>
            <w:r>
              <w:rPr>
                <w:sz w:val="28"/>
                <w:szCs w:val="28"/>
              </w:rPr>
              <w:t>u hai c</w:t>
            </w:r>
            <w:r>
              <w:rPr>
                <w:sz w:val="28"/>
                <w:szCs w:val="28"/>
              </w:rPr>
              <w:t>ạ</w:t>
            </w:r>
            <w:r>
              <w:rPr>
                <w:sz w:val="28"/>
                <w:szCs w:val="28"/>
              </w:rPr>
              <w:t>nh và m</w:t>
            </w:r>
            <w:r>
              <w:rPr>
                <w:sz w:val="28"/>
                <w:szCs w:val="28"/>
              </w:rPr>
              <w:t>ộ</w:t>
            </w:r>
            <w:r>
              <w:rPr>
                <w:sz w:val="28"/>
                <w:szCs w:val="28"/>
              </w:rPr>
              <w:t>t góc c</w:t>
            </w:r>
            <w:r>
              <w:rPr>
                <w:sz w:val="28"/>
                <w:szCs w:val="28"/>
              </w:rPr>
              <w:t>ủ</w:t>
            </w:r>
            <w:r>
              <w:rPr>
                <w:sz w:val="28"/>
                <w:szCs w:val="28"/>
              </w:rPr>
              <w:t>a tam giác này b</w:t>
            </w:r>
            <w:r>
              <w:rPr>
                <w:sz w:val="28"/>
                <w:szCs w:val="28"/>
              </w:rPr>
              <w:t>ằ</w:t>
            </w:r>
            <w:r>
              <w:rPr>
                <w:sz w:val="28"/>
                <w:szCs w:val="28"/>
              </w:rPr>
              <w:t>ng hai c</w:t>
            </w:r>
            <w:r>
              <w:rPr>
                <w:sz w:val="28"/>
                <w:szCs w:val="28"/>
              </w:rPr>
              <w:t>ạ</w:t>
            </w:r>
            <w:r>
              <w:rPr>
                <w:sz w:val="28"/>
                <w:szCs w:val="28"/>
              </w:rPr>
              <w:t>n</w:t>
            </w:r>
            <w:r>
              <w:rPr>
                <w:sz w:val="28"/>
                <w:szCs w:val="28"/>
              </w:rPr>
              <w:t>h và m</w:t>
            </w:r>
            <w:r>
              <w:rPr>
                <w:sz w:val="28"/>
                <w:szCs w:val="28"/>
              </w:rPr>
              <w:t>ộ</w:t>
            </w:r>
            <w:r>
              <w:rPr>
                <w:sz w:val="28"/>
                <w:szCs w:val="28"/>
              </w:rPr>
              <w:t>t góc c</w:t>
            </w:r>
            <w:r>
              <w:rPr>
                <w:sz w:val="28"/>
                <w:szCs w:val="28"/>
              </w:rPr>
              <w:t>ủ</w:t>
            </w:r>
            <w:r>
              <w:rPr>
                <w:sz w:val="28"/>
                <w:szCs w:val="28"/>
              </w:rPr>
              <w:t>a tam giác kia thì hai tam giác đó b</w:t>
            </w:r>
            <w:r>
              <w:rPr>
                <w:sz w:val="28"/>
                <w:szCs w:val="28"/>
              </w:rPr>
              <w:t>ằ</w:t>
            </w:r>
            <w:r>
              <w:rPr>
                <w:sz w:val="28"/>
                <w:szCs w:val="28"/>
              </w:rPr>
              <w:t>ng nhau</w:t>
            </w:r>
          </w:p>
        </w:tc>
        <w:tc>
          <w:tcPr>
            <w:tcW w:w="963" w:type="dxa"/>
            <w:vAlign w:val="center"/>
          </w:tcPr>
          <w:p w:rsidR="005B2E0C" w:rsidRDefault="005B2E0C">
            <w:pPr>
              <w:spacing w:line="360" w:lineRule="auto"/>
              <w:rPr>
                <w:sz w:val="28"/>
                <w:szCs w:val="28"/>
              </w:rPr>
            </w:pPr>
          </w:p>
        </w:tc>
        <w:tc>
          <w:tcPr>
            <w:tcW w:w="758" w:type="dxa"/>
          </w:tcPr>
          <w:p w:rsidR="005B2E0C" w:rsidRDefault="005B2E0C">
            <w:pPr>
              <w:spacing w:line="360" w:lineRule="auto"/>
              <w:rPr>
                <w:sz w:val="28"/>
                <w:szCs w:val="28"/>
              </w:rPr>
            </w:pPr>
          </w:p>
        </w:tc>
      </w:tr>
      <w:tr w:rsidR="005B2E0C">
        <w:trPr>
          <w:cantSplit/>
          <w:jc w:val="center"/>
        </w:trPr>
        <w:tc>
          <w:tcPr>
            <w:tcW w:w="7767" w:type="dxa"/>
            <w:vAlign w:val="center"/>
          </w:tcPr>
          <w:p w:rsidR="005B2E0C" w:rsidRDefault="00F54929">
            <w:pPr>
              <w:spacing w:line="360" w:lineRule="auto"/>
              <w:rPr>
                <w:sz w:val="28"/>
                <w:szCs w:val="28"/>
              </w:rPr>
            </w:pPr>
            <w:r>
              <w:rPr>
                <w:sz w:val="28"/>
                <w:szCs w:val="28"/>
              </w:rPr>
              <w:lastRenderedPageBreak/>
              <w:t>B. N</w:t>
            </w:r>
            <w:r>
              <w:rPr>
                <w:sz w:val="28"/>
                <w:szCs w:val="28"/>
              </w:rPr>
              <w:t>ế</w:t>
            </w:r>
            <w:r>
              <w:rPr>
                <w:sz w:val="28"/>
                <w:szCs w:val="28"/>
              </w:rPr>
              <w:t>u hai c</w:t>
            </w:r>
            <w:r>
              <w:rPr>
                <w:sz w:val="28"/>
                <w:szCs w:val="28"/>
              </w:rPr>
              <w:t>ạ</w:t>
            </w:r>
            <w:r>
              <w:rPr>
                <w:sz w:val="28"/>
                <w:szCs w:val="28"/>
              </w:rPr>
              <w:t>nh góc vuông c</w:t>
            </w:r>
            <w:r>
              <w:rPr>
                <w:sz w:val="28"/>
                <w:szCs w:val="28"/>
              </w:rPr>
              <w:t>ủ</w:t>
            </w:r>
            <w:r>
              <w:rPr>
                <w:sz w:val="28"/>
                <w:szCs w:val="28"/>
              </w:rPr>
              <w:t>a tam giác vuông này l</w:t>
            </w:r>
            <w:r>
              <w:rPr>
                <w:sz w:val="28"/>
                <w:szCs w:val="28"/>
              </w:rPr>
              <w:t>ầ</w:t>
            </w:r>
            <w:r>
              <w:rPr>
                <w:sz w:val="28"/>
                <w:szCs w:val="28"/>
              </w:rPr>
              <w:t>n lư</w:t>
            </w:r>
            <w:r>
              <w:rPr>
                <w:sz w:val="28"/>
                <w:szCs w:val="28"/>
              </w:rPr>
              <w:t>ợ</w:t>
            </w:r>
            <w:r>
              <w:rPr>
                <w:sz w:val="28"/>
                <w:szCs w:val="28"/>
              </w:rPr>
              <w:t>t b</w:t>
            </w:r>
            <w:r>
              <w:rPr>
                <w:sz w:val="28"/>
                <w:szCs w:val="28"/>
              </w:rPr>
              <w:t>ằ</w:t>
            </w:r>
            <w:r>
              <w:rPr>
                <w:sz w:val="28"/>
                <w:szCs w:val="28"/>
              </w:rPr>
              <w:t>ng hai c</w:t>
            </w:r>
            <w:r>
              <w:rPr>
                <w:sz w:val="28"/>
                <w:szCs w:val="28"/>
              </w:rPr>
              <w:t>ạ</w:t>
            </w:r>
            <w:r>
              <w:rPr>
                <w:sz w:val="28"/>
                <w:szCs w:val="28"/>
              </w:rPr>
              <w:t>nh góc vuông c</w:t>
            </w:r>
            <w:r>
              <w:rPr>
                <w:sz w:val="28"/>
                <w:szCs w:val="28"/>
              </w:rPr>
              <w:t>ủ</w:t>
            </w:r>
            <w:r>
              <w:rPr>
                <w:sz w:val="28"/>
                <w:szCs w:val="28"/>
              </w:rPr>
              <w:t>a tam giác vuông kia thì hai tam giác vuông đó b</w:t>
            </w:r>
            <w:r>
              <w:rPr>
                <w:sz w:val="28"/>
                <w:szCs w:val="28"/>
              </w:rPr>
              <w:t>ằ</w:t>
            </w:r>
            <w:r>
              <w:rPr>
                <w:sz w:val="28"/>
                <w:szCs w:val="28"/>
              </w:rPr>
              <w:t>ng nhau</w:t>
            </w:r>
          </w:p>
        </w:tc>
        <w:tc>
          <w:tcPr>
            <w:tcW w:w="963" w:type="dxa"/>
            <w:vAlign w:val="center"/>
          </w:tcPr>
          <w:p w:rsidR="005B2E0C" w:rsidRDefault="005B2E0C">
            <w:pPr>
              <w:spacing w:line="360" w:lineRule="auto"/>
              <w:rPr>
                <w:sz w:val="28"/>
                <w:szCs w:val="28"/>
              </w:rPr>
            </w:pPr>
          </w:p>
        </w:tc>
        <w:tc>
          <w:tcPr>
            <w:tcW w:w="758" w:type="dxa"/>
          </w:tcPr>
          <w:p w:rsidR="005B2E0C" w:rsidRDefault="005B2E0C">
            <w:pPr>
              <w:spacing w:line="360" w:lineRule="auto"/>
              <w:rPr>
                <w:sz w:val="28"/>
                <w:szCs w:val="28"/>
              </w:rPr>
            </w:pPr>
          </w:p>
        </w:tc>
      </w:tr>
      <w:tr w:rsidR="005B2E0C">
        <w:trPr>
          <w:cantSplit/>
          <w:jc w:val="center"/>
        </w:trPr>
        <w:tc>
          <w:tcPr>
            <w:tcW w:w="7767" w:type="dxa"/>
            <w:vAlign w:val="center"/>
          </w:tcPr>
          <w:p w:rsidR="005B2E0C" w:rsidRDefault="00F54929">
            <w:pPr>
              <w:spacing w:line="360" w:lineRule="auto"/>
              <w:rPr>
                <w:sz w:val="28"/>
                <w:szCs w:val="28"/>
              </w:rPr>
            </w:pPr>
            <w:r>
              <w:rPr>
                <w:sz w:val="28"/>
                <w:szCs w:val="28"/>
              </w:rPr>
              <w:t>C .N</w:t>
            </w:r>
            <w:r>
              <w:rPr>
                <w:sz w:val="28"/>
                <w:szCs w:val="28"/>
              </w:rPr>
              <w:t>ế</w:t>
            </w:r>
            <w:r>
              <w:rPr>
                <w:sz w:val="28"/>
                <w:szCs w:val="28"/>
              </w:rPr>
              <w:t>u hai góc nh</w:t>
            </w:r>
            <w:r>
              <w:rPr>
                <w:sz w:val="28"/>
                <w:szCs w:val="28"/>
              </w:rPr>
              <w:t>ọ</w:t>
            </w:r>
            <w:r>
              <w:rPr>
                <w:sz w:val="28"/>
                <w:szCs w:val="28"/>
              </w:rPr>
              <w:t>n c</w:t>
            </w:r>
            <w:r>
              <w:rPr>
                <w:sz w:val="28"/>
                <w:szCs w:val="28"/>
              </w:rPr>
              <w:t>ủ</w:t>
            </w:r>
            <w:r>
              <w:rPr>
                <w:sz w:val="28"/>
                <w:szCs w:val="28"/>
              </w:rPr>
              <w:t>a tam giác vuông này b</w:t>
            </w:r>
            <w:r>
              <w:rPr>
                <w:sz w:val="28"/>
                <w:szCs w:val="28"/>
              </w:rPr>
              <w:t>ằ</w:t>
            </w:r>
            <w:r>
              <w:rPr>
                <w:sz w:val="28"/>
                <w:szCs w:val="28"/>
              </w:rPr>
              <w:t xml:space="preserve">ng </w:t>
            </w:r>
            <w:r>
              <w:rPr>
                <w:sz w:val="28"/>
                <w:szCs w:val="28"/>
              </w:rPr>
              <w:t>hai góc nh</w:t>
            </w:r>
            <w:r>
              <w:rPr>
                <w:sz w:val="28"/>
                <w:szCs w:val="28"/>
              </w:rPr>
              <w:t>ọ</w:t>
            </w:r>
            <w:r>
              <w:rPr>
                <w:sz w:val="28"/>
                <w:szCs w:val="28"/>
              </w:rPr>
              <w:t>n c</w:t>
            </w:r>
            <w:r>
              <w:rPr>
                <w:sz w:val="28"/>
                <w:szCs w:val="28"/>
              </w:rPr>
              <w:t>ủ</w:t>
            </w:r>
            <w:r>
              <w:rPr>
                <w:sz w:val="28"/>
                <w:szCs w:val="28"/>
              </w:rPr>
              <w:t>a tam giác vuông kia thì hai tam giác vuông đó b</w:t>
            </w:r>
            <w:r>
              <w:rPr>
                <w:sz w:val="28"/>
                <w:szCs w:val="28"/>
              </w:rPr>
              <w:t>ằ</w:t>
            </w:r>
            <w:r>
              <w:rPr>
                <w:sz w:val="28"/>
                <w:szCs w:val="28"/>
              </w:rPr>
              <w:t>ng nhau</w:t>
            </w:r>
          </w:p>
        </w:tc>
        <w:tc>
          <w:tcPr>
            <w:tcW w:w="963" w:type="dxa"/>
            <w:vAlign w:val="center"/>
          </w:tcPr>
          <w:p w:rsidR="005B2E0C" w:rsidRDefault="005B2E0C">
            <w:pPr>
              <w:spacing w:line="360" w:lineRule="auto"/>
              <w:rPr>
                <w:sz w:val="28"/>
                <w:szCs w:val="28"/>
              </w:rPr>
            </w:pPr>
          </w:p>
        </w:tc>
        <w:tc>
          <w:tcPr>
            <w:tcW w:w="758" w:type="dxa"/>
          </w:tcPr>
          <w:p w:rsidR="005B2E0C" w:rsidRDefault="005B2E0C">
            <w:pPr>
              <w:spacing w:line="360" w:lineRule="auto"/>
              <w:rPr>
                <w:sz w:val="28"/>
                <w:szCs w:val="28"/>
              </w:rPr>
            </w:pPr>
          </w:p>
        </w:tc>
      </w:tr>
      <w:tr w:rsidR="005B2E0C">
        <w:trPr>
          <w:cantSplit/>
          <w:jc w:val="center"/>
        </w:trPr>
        <w:tc>
          <w:tcPr>
            <w:tcW w:w="7767" w:type="dxa"/>
            <w:vAlign w:val="center"/>
          </w:tcPr>
          <w:p w:rsidR="005B2E0C" w:rsidRDefault="00F54929">
            <w:pPr>
              <w:spacing w:line="360" w:lineRule="auto"/>
              <w:rPr>
                <w:sz w:val="28"/>
                <w:szCs w:val="28"/>
              </w:rPr>
            </w:pPr>
            <w:r>
              <w:rPr>
                <w:sz w:val="28"/>
                <w:szCs w:val="28"/>
              </w:rPr>
              <w:t>D. N</w:t>
            </w:r>
            <w:r>
              <w:rPr>
                <w:sz w:val="28"/>
                <w:szCs w:val="28"/>
              </w:rPr>
              <w:t>ế</w:t>
            </w:r>
            <w:r>
              <w:rPr>
                <w:sz w:val="28"/>
                <w:szCs w:val="28"/>
              </w:rPr>
              <w:t>u hai c</w:t>
            </w:r>
            <w:r>
              <w:rPr>
                <w:sz w:val="28"/>
                <w:szCs w:val="28"/>
              </w:rPr>
              <w:t>ạ</w:t>
            </w:r>
            <w:r>
              <w:rPr>
                <w:sz w:val="28"/>
                <w:szCs w:val="28"/>
              </w:rPr>
              <w:t>nh và góc xen gi</w:t>
            </w:r>
            <w:r>
              <w:rPr>
                <w:sz w:val="28"/>
                <w:szCs w:val="28"/>
              </w:rPr>
              <w:t>ữ</w:t>
            </w:r>
            <w:r>
              <w:rPr>
                <w:sz w:val="28"/>
                <w:szCs w:val="28"/>
              </w:rPr>
              <w:t>a c</w:t>
            </w:r>
            <w:r>
              <w:rPr>
                <w:sz w:val="28"/>
                <w:szCs w:val="28"/>
              </w:rPr>
              <w:t>ủ</w:t>
            </w:r>
            <w:r>
              <w:rPr>
                <w:sz w:val="28"/>
                <w:szCs w:val="28"/>
              </w:rPr>
              <w:t>a tam giác này b</w:t>
            </w:r>
            <w:r>
              <w:rPr>
                <w:sz w:val="28"/>
                <w:szCs w:val="28"/>
              </w:rPr>
              <w:t>ằ</w:t>
            </w:r>
            <w:r>
              <w:rPr>
                <w:sz w:val="28"/>
                <w:szCs w:val="28"/>
              </w:rPr>
              <w:t>ng hai c</w:t>
            </w:r>
            <w:r>
              <w:rPr>
                <w:sz w:val="28"/>
                <w:szCs w:val="28"/>
              </w:rPr>
              <w:t>ạ</w:t>
            </w:r>
            <w:r>
              <w:rPr>
                <w:sz w:val="28"/>
                <w:szCs w:val="28"/>
              </w:rPr>
              <w:t>nh và góc xen gi</w:t>
            </w:r>
            <w:r>
              <w:rPr>
                <w:sz w:val="28"/>
                <w:szCs w:val="28"/>
              </w:rPr>
              <w:t>ữ</w:t>
            </w:r>
            <w:r>
              <w:rPr>
                <w:sz w:val="28"/>
                <w:szCs w:val="28"/>
              </w:rPr>
              <w:t>a c</w:t>
            </w:r>
            <w:r>
              <w:rPr>
                <w:sz w:val="28"/>
                <w:szCs w:val="28"/>
              </w:rPr>
              <w:t>ủ</w:t>
            </w:r>
            <w:r>
              <w:rPr>
                <w:sz w:val="28"/>
                <w:szCs w:val="28"/>
              </w:rPr>
              <w:t>a tam giác kia thì hai tam giác đó b</w:t>
            </w:r>
            <w:r>
              <w:rPr>
                <w:sz w:val="28"/>
                <w:szCs w:val="28"/>
              </w:rPr>
              <w:t>ằ</w:t>
            </w:r>
            <w:r>
              <w:rPr>
                <w:sz w:val="28"/>
                <w:szCs w:val="28"/>
              </w:rPr>
              <w:t>ng nhau</w:t>
            </w:r>
          </w:p>
        </w:tc>
        <w:tc>
          <w:tcPr>
            <w:tcW w:w="963" w:type="dxa"/>
            <w:vAlign w:val="center"/>
          </w:tcPr>
          <w:p w:rsidR="005B2E0C" w:rsidRDefault="005B2E0C">
            <w:pPr>
              <w:spacing w:line="360" w:lineRule="auto"/>
              <w:rPr>
                <w:sz w:val="28"/>
                <w:szCs w:val="28"/>
              </w:rPr>
            </w:pPr>
          </w:p>
        </w:tc>
        <w:tc>
          <w:tcPr>
            <w:tcW w:w="758" w:type="dxa"/>
          </w:tcPr>
          <w:p w:rsidR="005B2E0C" w:rsidRDefault="005B2E0C">
            <w:pPr>
              <w:spacing w:line="360" w:lineRule="auto"/>
              <w:rPr>
                <w:sz w:val="28"/>
                <w:szCs w:val="28"/>
              </w:rPr>
            </w:pPr>
          </w:p>
        </w:tc>
      </w:tr>
    </w:tbl>
    <w:p w:rsidR="005B2E0C" w:rsidRDefault="00F54929">
      <w:pPr>
        <w:spacing w:before="120" w:line="360" w:lineRule="auto"/>
        <w:rPr>
          <w:sz w:val="28"/>
          <w:szCs w:val="28"/>
        </w:rPr>
      </w:pPr>
      <w:r>
        <w:rPr>
          <w:b/>
          <w:sz w:val="28"/>
          <w:szCs w:val="28"/>
        </w:rPr>
        <w:t>Câu 2:</w:t>
      </w:r>
      <w:r>
        <w:rPr>
          <w:sz w:val="28"/>
          <w:szCs w:val="28"/>
        </w:rPr>
        <w:t xml:space="preserve"> Cho hình v</w:t>
      </w:r>
      <w:r>
        <w:rPr>
          <w:sz w:val="28"/>
          <w:szCs w:val="28"/>
        </w:rPr>
        <w:t>ẽ</w:t>
      </w:r>
      <w:r>
        <w:rPr>
          <w:sz w:val="28"/>
          <w:szCs w:val="28"/>
        </w:rPr>
        <w:t>, ch</w:t>
      </w:r>
      <w:r>
        <w:rPr>
          <w:sz w:val="28"/>
          <w:szCs w:val="28"/>
        </w:rPr>
        <w:t>ọ</w:t>
      </w:r>
      <w:r>
        <w:rPr>
          <w:sz w:val="28"/>
          <w:szCs w:val="28"/>
        </w:rPr>
        <w:t>n câu tr</w:t>
      </w:r>
      <w:r>
        <w:rPr>
          <w:sz w:val="28"/>
          <w:szCs w:val="28"/>
        </w:rPr>
        <w:t>ả</w:t>
      </w:r>
      <w:r>
        <w:rPr>
          <w:sz w:val="28"/>
          <w:szCs w:val="28"/>
        </w:rPr>
        <w:t xml:space="preserve"> l</w:t>
      </w:r>
      <w:r>
        <w:rPr>
          <w:sz w:val="28"/>
          <w:szCs w:val="28"/>
        </w:rPr>
        <w:t>ờ</w:t>
      </w:r>
      <w:r>
        <w:rPr>
          <w:sz w:val="28"/>
          <w:szCs w:val="28"/>
        </w:rPr>
        <w:t>i đúng:</w:t>
      </w:r>
    </w:p>
    <w:p w:rsidR="005B2E0C" w:rsidRDefault="00F54929">
      <w:pPr>
        <w:spacing w:before="120" w:line="360" w:lineRule="auto"/>
        <w:rPr>
          <w:sz w:val="28"/>
          <w:szCs w:val="28"/>
        </w:rPr>
      </w:pPr>
      <w:r>
        <w:rPr>
          <w:noProof/>
          <w:sz w:val="28"/>
          <w:szCs w:val="28"/>
        </w:rPr>
        <w:drawing>
          <wp:inline distT="0" distB="0" distL="0" distR="0">
            <wp:extent cx="2042160" cy="1005840"/>
            <wp:effectExtent l="0" t="0" r="0" b="0"/>
            <wp:docPr id="573" name="image46.png"/>
            <wp:cNvGraphicFramePr/>
            <a:graphic xmlns:a="http://schemas.openxmlformats.org/drawingml/2006/main">
              <a:graphicData uri="http://schemas.openxmlformats.org/drawingml/2006/picture">
                <pic:pic xmlns:pic="http://schemas.openxmlformats.org/drawingml/2006/picture">
                  <pic:nvPicPr>
                    <pic:cNvPr id="573" name="image46.png"/>
                    <pic:cNvPicPr preferRelativeResize="0"/>
                  </pic:nvPicPr>
                  <pic:blipFill>
                    <a:blip r:embed="rId83"/>
                    <a:srcRect/>
                    <a:stretch>
                      <a:fillRect/>
                    </a:stretch>
                  </pic:blipFill>
                  <pic:spPr>
                    <a:xfrm>
                      <a:off x="0" y="0"/>
                      <a:ext cx="2042337" cy="1005927"/>
                    </a:xfrm>
                    <a:prstGeom prst="rect">
                      <a:avLst/>
                    </a:prstGeom>
                  </pic:spPr>
                </pic:pic>
              </a:graphicData>
            </a:graphic>
          </wp:inline>
        </w:drawing>
      </w:r>
    </w:p>
    <w:p w:rsidR="005B2E0C" w:rsidRDefault="00F54929">
      <w:pPr>
        <w:spacing w:before="120" w:line="360" w:lineRule="auto"/>
        <w:rPr>
          <w:sz w:val="28"/>
          <w:szCs w:val="28"/>
        </w:rPr>
      </w:pPr>
      <w:r>
        <w:rPr>
          <w:sz w:val="28"/>
          <w:szCs w:val="28"/>
        </w:rPr>
        <w:t xml:space="preserve">A. Tam </w:t>
      </w:r>
      <w:r>
        <w:rPr>
          <w:sz w:val="28"/>
          <w:szCs w:val="28"/>
        </w:rPr>
        <w:t>giác OMN là tam giác đ</w:t>
      </w:r>
      <w:r>
        <w:rPr>
          <w:sz w:val="28"/>
          <w:szCs w:val="28"/>
        </w:rPr>
        <w:t>ề</w:t>
      </w:r>
      <w:r>
        <w:rPr>
          <w:sz w:val="28"/>
          <w:szCs w:val="28"/>
        </w:rPr>
        <w:t>u                                      B. Tam giác OKP cân O</w:t>
      </w:r>
    </w:p>
    <w:p w:rsidR="005B2E0C" w:rsidRDefault="00F54929">
      <w:pPr>
        <w:spacing w:before="120" w:line="360" w:lineRule="auto"/>
        <w:rPr>
          <w:sz w:val="28"/>
          <w:szCs w:val="28"/>
        </w:rPr>
      </w:pPr>
      <w:r>
        <w:rPr>
          <w:sz w:val="28"/>
          <w:szCs w:val="28"/>
        </w:rPr>
        <w:t>C. Tam giác OKM cân t</w:t>
      </w:r>
      <w:r>
        <w:rPr>
          <w:sz w:val="28"/>
          <w:szCs w:val="28"/>
        </w:rPr>
        <w:t>ạ</w:t>
      </w:r>
      <w:r>
        <w:rPr>
          <w:sz w:val="28"/>
          <w:szCs w:val="28"/>
        </w:rPr>
        <w:t>i O                                                D. C</w:t>
      </w:r>
      <w:r>
        <w:rPr>
          <w:sz w:val="28"/>
          <w:szCs w:val="28"/>
        </w:rPr>
        <w:t>ả</w:t>
      </w:r>
      <w:r>
        <w:rPr>
          <w:sz w:val="28"/>
          <w:szCs w:val="28"/>
        </w:rPr>
        <w:t xml:space="preserve"> A, B đ</w:t>
      </w:r>
      <w:r>
        <w:rPr>
          <w:sz w:val="28"/>
          <w:szCs w:val="28"/>
        </w:rPr>
        <w:t>ề</w:t>
      </w:r>
      <w:r>
        <w:rPr>
          <w:sz w:val="28"/>
          <w:szCs w:val="28"/>
        </w:rPr>
        <w:t>u đúng.</w:t>
      </w:r>
    </w:p>
    <w:p w:rsidR="005B2E0C" w:rsidRDefault="00F54929">
      <w:pPr>
        <w:spacing w:before="120" w:line="360" w:lineRule="auto"/>
        <w:rPr>
          <w:sz w:val="28"/>
          <w:szCs w:val="28"/>
        </w:rPr>
      </w:pPr>
      <w:r>
        <w:rPr>
          <w:b/>
          <w:sz w:val="28"/>
          <w:szCs w:val="28"/>
        </w:rPr>
        <w:t>Câu 3:</w:t>
      </w:r>
      <w:r>
        <w:rPr>
          <w:sz w:val="28"/>
          <w:szCs w:val="28"/>
        </w:rPr>
        <w:t xml:space="preserve"> Cho hình v</w:t>
      </w:r>
      <w:r>
        <w:rPr>
          <w:sz w:val="28"/>
          <w:szCs w:val="28"/>
        </w:rPr>
        <w:t>ẽ</w:t>
      </w:r>
      <w:r>
        <w:rPr>
          <w:sz w:val="28"/>
          <w:szCs w:val="28"/>
        </w:rPr>
        <w:t>, ch</w:t>
      </w:r>
      <w:r>
        <w:rPr>
          <w:sz w:val="28"/>
          <w:szCs w:val="28"/>
        </w:rPr>
        <w:t>ọ</w:t>
      </w:r>
      <w:r>
        <w:rPr>
          <w:sz w:val="28"/>
          <w:szCs w:val="28"/>
        </w:rPr>
        <w:t>n câu tr</w:t>
      </w:r>
      <w:r>
        <w:rPr>
          <w:sz w:val="28"/>
          <w:szCs w:val="28"/>
        </w:rPr>
        <w:t>ả</w:t>
      </w:r>
      <w:r>
        <w:rPr>
          <w:sz w:val="28"/>
          <w:szCs w:val="28"/>
        </w:rPr>
        <w:t xml:space="preserve"> l</w:t>
      </w:r>
      <w:r>
        <w:rPr>
          <w:sz w:val="28"/>
          <w:szCs w:val="28"/>
        </w:rPr>
        <w:t>ờ</w:t>
      </w:r>
      <w:r>
        <w:rPr>
          <w:sz w:val="28"/>
          <w:szCs w:val="28"/>
        </w:rPr>
        <w:t>i đúng:</w:t>
      </w:r>
    </w:p>
    <w:p w:rsidR="005B2E0C" w:rsidRDefault="00F54929">
      <w:pPr>
        <w:spacing w:before="120" w:line="360" w:lineRule="auto"/>
        <w:rPr>
          <w:sz w:val="28"/>
          <w:szCs w:val="28"/>
        </w:rPr>
      </w:pPr>
      <w:r>
        <w:rPr>
          <w:noProof/>
          <w:sz w:val="28"/>
          <w:szCs w:val="28"/>
        </w:rPr>
        <w:drawing>
          <wp:inline distT="0" distB="0" distL="0" distR="0">
            <wp:extent cx="2583180" cy="1562100"/>
            <wp:effectExtent l="0" t="0" r="0" b="0"/>
            <wp:docPr id="574" name="image47.png" descr="Bài 39 trang 124 Toán 7 Tập 1 | Hay nhất Giải bài tập Toán lớp 7"/>
            <wp:cNvGraphicFramePr/>
            <a:graphic xmlns:a="http://schemas.openxmlformats.org/drawingml/2006/main">
              <a:graphicData uri="http://schemas.openxmlformats.org/drawingml/2006/picture">
                <pic:pic xmlns:pic="http://schemas.openxmlformats.org/drawingml/2006/picture">
                  <pic:nvPicPr>
                    <pic:cNvPr id="574" name="image47.png" descr="Bài 39 trang 124 Toán 7 Tập 1 | Hay nhất Giải bài tập Toán lớp 7"/>
                    <pic:cNvPicPr preferRelativeResize="0"/>
                  </pic:nvPicPr>
                  <pic:blipFill>
                    <a:blip r:embed="rId84"/>
                    <a:srcRect/>
                    <a:stretch>
                      <a:fillRect/>
                    </a:stretch>
                  </pic:blipFill>
                  <pic:spPr>
                    <a:xfrm>
                      <a:off x="0" y="0"/>
                      <a:ext cx="2583180" cy="1562100"/>
                    </a:xfrm>
                    <a:prstGeom prst="rect">
                      <a:avLst/>
                    </a:prstGeom>
                  </pic:spPr>
                </pic:pic>
              </a:graphicData>
            </a:graphic>
          </wp:inline>
        </w:drawing>
      </w:r>
    </w:p>
    <w:p w:rsidR="005B2E0C" w:rsidRDefault="00F54929">
      <w:pPr>
        <w:spacing w:before="120" w:line="360" w:lineRule="auto"/>
        <w:rPr>
          <w:sz w:val="28"/>
          <w:szCs w:val="28"/>
        </w:rPr>
      </w:pPr>
      <w:r>
        <w:rPr>
          <w:sz w:val="28"/>
          <w:szCs w:val="28"/>
        </w:rPr>
        <w:t xml:space="preserve">A. </w:t>
      </w:r>
      <m:oMath>
        <m:r>
          <w:rPr>
            <w:rFonts w:ascii="Cambria Math" w:eastAsia="Cambria Math" w:hAnsi="Cambria Math" w:cs="Cambria Math"/>
            <w:sz w:val="28"/>
            <w:szCs w:val="28"/>
          </w:rPr>
          <m:t>ΔBCA</m:t>
        </m:r>
        <m:r>
          <w:rPr>
            <w:rFonts w:ascii="Cambria Math" w:eastAsia="Cambria Math" w:hAnsi="Cambria Math" w:cs="Cambria Math"/>
            <w:sz w:val="28"/>
            <w:szCs w:val="28"/>
          </w:rPr>
          <m:t>=</m:t>
        </m:r>
        <m:r>
          <w:rPr>
            <w:rFonts w:ascii="Cambria Math" w:eastAsia="Cambria Math" w:hAnsi="Cambria Math" w:cs="Cambria Math"/>
            <w:sz w:val="28"/>
            <w:szCs w:val="28"/>
          </w:rPr>
          <m:t>ΔDEF</m:t>
        </m:r>
      </m:oMath>
      <w:r>
        <w:rPr>
          <w:sz w:val="28"/>
          <w:szCs w:val="28"/>
        </w:rPr>
        <w:t xml:space="preserve">                               B. </w:t>
      </w:r>
      <m:oMath>
        <m:r>
          <w:rPr>
            <w:rFonts w:ascii="Cambria Math" w:eastAsia="Cambria Math" w:hAnsi="Cambria Math" w:cs="Cambria Math"/>
            <w:sz w:val="28"/>
            <w:szCs w:val="28"/>
          </w:rPr>
          <m:t>ΔBCA</m:t>
        </m:r>
        <m:r>
          <w:rPr>
            <w:rFonts w:ascii="Cambria Math" w:eastAsia="Cambria Math" w:hAnsi="Cambria Math" w:cs="Cambria Math"/>
            <w:sz w:val="28"/>
            <w:szCs w:val="28"/>
          </w:rPr>
          <m:t>=</m:t>
        </m:r>
        <m:r>
          <w:rPr>
            <w:rFonts w:ascii="Cambria Math" w:eastAsia="Cambria Math" w:hAnsi="Cambria Math" w:cs="Cambria Math"/>
            <w:sz w:val="28"/>
            <w:szCs w:val="28"/>
          </w:rPr>
          <m:t>ΔDFE</m:t>
        </m:r>
      </m:oMath>
    </w:p>
    <w:p w:rsidR="005B2E0C" w:rsidRDefault="00F54929">
      <w:pPr>
        <w:spacing w:before="120" w:line="360" w:lineRule="auto"/>
        <w:rPr>
          <w:sz w:val="28"/>
          <w:szCs w:val="28"/>
        </w:rPr>
      </w:pPr>
      <w:r>
        <w:rPr>
          <w:sz w:val="28"/>
          <w:szCs w:val="28"/>
        </w:rPr>
        <w:t xml:space="preserve">C. </w:t>
      </w:r>
      <m:oMath>
        <m:r>
          <w:rPr>
            <w:rFonts w:ascii="Cambria Math" w:eastAsia="Cambria Math" w:hAnsi="Cambria Math" w:cs="Cambria Math"/>
            <w:sz w:val="28"/>
            <w:szCs w:val="28"/>
          </w:rPr>
          <m:t>ΔBCA</m:t>
        </m:r>
        <m:r>
          <w:rPr>
            <w:rFonts w:ascii="Cambria Math" w:eastAsia="Cambria Math" w:hAnsi="Cambria Math" w:cs="Cambria Math"/>
            <w:sz w:val="28"/>
            <w:szCs w:val="28"/>
          </w:rPr>
          <m:t>=</m:t>
        </m:r>
        <m:r>
          <w:rPr>
            <w:rFonts w:ascii="Cambria Math" w:eastAsia="Cambria Math" w:hAnsi="Cambria Math" w:cs="Cambria Math"/>
            <w:sz w:val="28"/>
            <w:szCs w:val="28"/>
          </w:rPr>
          <m:t>ΔEDF</m:t>
        </m:r>
      </m:oMath>
      <w:r>
        <w:rPr>
          <w:sz w:val="28"/>
          <w:szCs w:val="28"/>
        </w:rPr>
        <w:t xml:space="preserve">                              D. </w:t>
      </w:r>
      <m:oMath>
        <m:r>
          <w:rPr>
            <w:rFonts w:ascii="Cambria Math" w:eastAsia="Cambria Math" w:hAnsi="Cambria Math" w:cs="Cambria Math"/>
            <w:sz w:val="28"/>
            <w:szCs w:val="28"/>
          </w:rPr>
          <m:t>ΔBAC</m:t>
        </m:r>
        <m:r>
          <w:rPr>
            <w:rFonts w:ascii="Cambria Math" w:eastAsia="Cambria Math" w:hAnsi="Cambria Math" w:cs="Cambria Math"/>
            <w:sz w:val="28"/>
            <w:szCs w:val="28"/>
          </w:rPr>
          <m:t>=</m:t>
        </m:r>
        <m:r>
          <w:rPr>
            <w:rFonts w:ascii="Cambria Math" w:eastAsia="Cambria Math" w:hAnsi="Cambria Math" w:cs="Cambria Math"/>
            <w:sz w:val="28"/>
            <w:szCs w:val="28"/>
          </w:rPr>
          <m:t>ΔDEF</m:t>
        </m:r>
      </m:oMath>
    </w:p>
    <w:p w:rsidR="005B2E0C" w:rsidRDefault="00F54929">
      <w:pPr>
        <w:spacing w:before="120" w:line="360" w:lineRule="auto"/>
        <w:rPr>
          <w:sz w:val="28"/>
          <w:szCs w:val="28"/>
        </w:rPr>
      </w:pPr>
      <w:r>
        <w:rPr>
          <w:b/>
          <w:sz w:val="28"/>
          <w:szCs w:val="28"/>
        </w:rPr>
        <w:t>Câu 4:</w:t>
      </w:r>
      <w:r>
        <w:rPr>
          <w:sz w:val="28"/>
          <w:szCs w:val="28"/>
        </w:rPr>
        <w:t xml:space="preserve"> Cho tam giác ABC cân t</w:t>
      </w:r>
      <w:r>
        <w:rPr>
          <w:sz w:val="28"/>
          <w:szCs w:val="28"/>
        </w:rPr>
        <w:t>ạ</w:t>
      </w:r>
      <w:r>
        <w:rPr>
          <w:sz w:val="28"/>
          <w:szCs w:val="28"/>
        </w:rPr>
        <w:t>i A, tam giác DBC cân t</w:t>
      </w:r>
      <w:r>
        <w:rPr>
          <w:sz w:val="28"/>
          <w:szCs w:val="28"/>
        </w:rPr>
        <w:t>ạ</w:t>
      </w:r>
      <w:r>
        <w:rPr>
          <w:sz w:val="28"/>
          <w:szCs w:val="28"/>
        </w:rPr>
        <w:t>i D và M là trung đi</w:t>
      </w:r>
      <w:r>
        <w:rPr>
          <w:sz w:val="28"/>
          <w:szCs w:val="28"/>
        </w:rPr>
        <w:t>ể</w:t>
      </w:r>
      <w:r>
        <w:rPr>
          <w:sz w:val="28"/>
          <w:szCs w:val="28"/>
        </w:rPr>
        <w:t>m c</w:t>
      </w:r>
      <w:r>
        <w:rPr>
          <w:sz w:val="28"/>
          <w:szCs w:val="28"/>
        </w:rPr>
        <w:t>ủ</w:t>
      </w:r>
      <w:r>
        <w:rPr>
          <w:sz w:val="28"/>
          <w:szCs w:val="28"/>
        </w:rPr>
        <w:t>a BC, ch</w:t>
      </w:r>
      <w:r>
        <w:rPr>
          <w:sz w:val="28"/>
          <w:szCs w:val="28"/>
        </w:rPr>
        <w:t>ọ</w:t>
      </w:r>
      <w:r>
        <w:rPr>
          <w:sz w:val="28"/>
          <w:szCs w:val="28"/>
        </w:rPr>
        <w:t>n câu tr</w:t>
      </w:r>
      <w:r>
        <w:rPr>
          <w:sz w:val="28"/>
          <w:szCs w:val="28"/>
        </w:rPr>
        <w:t>ả</w:t>
      </w:r>
      <w:r>
        <w:rPr>
          <w:sz w:val="28"/>
          <w:szCs w:val="28"/>
        </w:rPr>
        <w:t xml:space="preserve"> l</w:t>
      </w:r>
      <w:r>
        <w:rPr>
          <w:sz w:val="28"/>
          <w:szCs w:val="28"/>
        </w:rPr>
        <w:t>ờ</w:t>
      </w:r>
      <w:r>
        <w:rPr>
          <w:sz w:val="28"/>
          <w:szCs w:val="28"/>
        </w:rPr>
        <w:t>i đúng:</w:t>
      </w:r>
    </w:p>
    <w:p w:rsidR="005B2E0C" w:rsidRDefault="00F54929">
      <w:pPr>
        <w:spacing w:before="120" w:line="360" w:lineRule="auto"/>
        <w:rPr>
          <w:sz w:val="28"/>
          <w:szCs w:val="28"/>
        </w:rPr>
      </w:pPr>
      <w:r>
        <w:rPr>
          <w:sz w:val="28"/>
          <w:szCs w:val="28"/>
        </w:rPr>
        <w:t>A. A thu</w:t>
      </w:r>
      <w:r>
        <w:rPr>
          <w:sz w:val="28"/>
          <w:szCs w:val="28"/>
        </w:rPr>
        <w:t>ộ</w:t>
      </w:r>
      <w:r>
        <w:rPr>
          <w:sz w:val="28"/>
          <w:szCs w:val="28"/>
        </w:rPr>
        <w:t>c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BC.</w:t>
      </w:r>
    </w:p>
    <w:p w:rsidR="005B2E0C" w:rsidRDefault="00F54929">
      <w:pPr>
        <w:spacing w:before="120" w:line="360" w:lineRule="auto"/>
        <w:rPr>
          <w:sz w:val="28"/>
          <w:szCs w:val="28"/>
        </w:rPr>
      </w:pPr>
      <w:r>
        <w:rPr>
          <w:sz w:val="28"/>
          <w:szCs w:val="28"/>
        </w:rPr>
        <w:lastRenderedPageBreak/>
        <w:t>B. D thu</w:t>
      </w:r>
      <w:r>
        <w:rPr>
          <w:sz w:val="28"/>
          <w:szCs w:val="28"/>
        </w:rPr>
        <w:t>ộ</w:t>
      </w:r>
      <w:r>
        <w:rPr>
          <w:sz w:val="28"/>
          <w:szCs w:val="28"/>
        </w:rPr>
        <w:t>c đư</w:t>
      </w:r>
      <w:r>
        <w:rPr>
          <w:sz w:val="28"/>
          <w:szCs w:val="28"/>
        </w:rPr>
        <w:t>ờ</w:t>
      </w:r>
      <w:r>
        <w:rPr>
          <w:sz w:val="28"/>
          <w:szCs w:val="28"/>
        </w:rPr>
        <w:t>ng trung tr</w:t>
      </w:r>
      <w:r>
        <w:rPr>
          <w:sz w:val="28"/>
          <w:szCs w:val="28"/>
        </w:rPr>
        <w:t>ự</w:t>
      </w:r>
      <w:r>
        <w:rPr>
          <w:sz w:val="28"/>
          <w:szCs w:val="28"/>
        </w:rPr>
        <w:t>c c</w:t>
      </w:r>
      <w:r>
        <w:rPr>
          <w:sz w:val="28"/>
          <w:szCs w:val="28"/>
        </w:rPr>
        <w:t>ủ</w:t>
      </w:r>
      <w:r>
        <w:rPr>
          <w:sz w:val="28"/>
          <w:szCs w:val="28"/>
        </w:rPr>
        <w:t>a BC</w:t>
      </w:r>
    </w:p>
    <w:p w:rsidR="005B2E0C" w:rsidRDefault="00F54929">
      <w:pPr>
        <w:spacing w:before="120" w:line="360" w:lineRule="auto"/>
        <w:rPr>
          <w:sz w:val="28"/>
          <w:szCs w:val="28"/>
        </w:rPr>
      </w:pPr>
      <w:r>
        <w:rPr>
          <w:sz w:val="28"/>
          <w:szCs w:val="28"/>
        </w:rPr>
        <w:t>C. A, M, D thu</w:t>
      </w:r>
      <w:r>
        <w:rPr>
          <w:sz w:val="28"/>
          <w:szCs w:val="28"/>
        </w:rPr>
        <w:t>ộ</w:t>
      </w:r>
      <w:r>
        <w:rPr>
          <w:sz w:val="28"/>
          <w:szCs w:val="28"/>
        </w:rPr>
        <w:t>c cùng m</w:t>
      </w:r>
      <w:r>
        <w:rPr>
          <w:sz w:val="28"/>
          <w:szCs w:val="28"/>
        </w:rPr>
        <w:t>ộ</w:t>
      </w:r>
      <w:r>
        <w:rPr>
          <w:sz w:val="28"/>
          <w:szCs w:val="28"/>
        </w:rPr>
        <w:t>t đư</w:t>
      </w:r>
      <w:r>
        <w:rPr>
          <w:sz w:val="28"/>
          <w:szCs w:val="28"/>
        </w:rPr>
        <w:t>ờ</w:t>
      </w:r>
      <w:r>
        <w:rPr>
          <w:sz w:val="28"/>
          <w:szCs w:val="28"/>
        </w:rPr>
        <w:t>ng th</w:t>
      </w:r>
      <w:r>
        <w:rPr>
          <w:sz w:val="28"/>
          <w:szCs w:val="28"/>
        </w:rPr>
        <w:t>ẳ</w:t>
      </w:r>
      <w:r>
        <w:rPr>
          <w:sz w:val="28"/>
          <w:szCs w:val="28"/>
        </w:rPr>
        <w:t>ng.</w:t>
      </w:r>
    </w:p>
    <w:p w:rsidR="005B2E0C" w:rsidRDefault="00F54929">
      <w:pPr>
        <w:spacing w:before="120" w:line="360" w:lineRule="auto"/>
        <w:rPr>
          <w:sz w:val="28"/>
          <w:szCs w:val="28"/>
        </w:rPr>
      </w:pPr>
      <w:r>
        <w:rPr>
          <w:sz w:val="28"/>
          <w:szCs w:val="28"/>
        </w:rPr>
        <w:t>D. A, B, C đ</w:t>
      </w:r>
      <w:r>
        <w:rPr>
          <w:sz w:val="28"/>
          <w:szCs w:val="28"/>
        </w:rPr>
        <w:t>ề</w:t>
      </w:r>
      <w:r>
        <w:rPr>
          <w:sz w:val="28"/>
          <w:szCs w:val="28"/>
        </w:rPr>
        <w:t>u đúng.</w:t>
      </w:r>
    </w:p>
    <w:p w:rsidR="005B2E0C" w:rsidRDefault="00F54929">
      <w:pPr>
        <w:spacing w:before="120" w:line="360" w:lineRule="auto"/>
        <w:rPr>
          <w:sz w:val="28"/>
          <w:szCs w:val="28"/>
        </w:rPr>
      </w:pPr>
      <w:r>
        <w:rPr>
          <w:b/>
          <w:sz w:val="28"/>
          <w:szCs w:val="28"/>
        </w:rPr>
        <w:t>Câu 5:</w:t>
      </w:r>
      <w:r>
        <w:rPr>
          <w:sz w:val="28"/>
          <w:szCs w:val="28"/>
        </w:rPr>
        <w:t xml:space="preserve"> Cho tam giác ABC vuông cân t</w:t>
      </w:r>
      <w:r>
        <w:rPr>
          <w:sz w:val="28"/>
          <w:szCs w:val="28"/>
        </w:rPr>
        <w:t>ạ</w:t>
      </w:r>
      <w:r>
        <w:rPr>
          <w:sz w:val="28"/>
          <w:szCs w:val="28"/>
        </w:rPr>
        <w:t>i A, AD là tia phân giác c</w:t>
      </w:r>
      <w:r>
        <w:rPr>
          <w:sz w:val="28"/>
          <w:szCs w:val="28"/>
        </w:rPr>
        <w:t>ủ</w:t>
      </w:r>
      <w:r>
        <w:rPr>
          <w:sz w:val="28"/>
          <w:szCs w:val="28"/>
        </w:rPr>
        <w:t xml:space="preserve">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w:r>
        <w:rPr>
          <w:sz w:val="28"/>
          <w:szCs w:val="28"/>
        </w:rPr>
        <w:t xml:space="preserve"> (D n</w:t>
      </w:r>
      <w:r>
        <w:rPr>
          <w:sz w:val="28"/>
          <w:szCs w:val="28"/>
        </w:rPr>
        <w:t>ằ</w:t>
      </w:r>
      <w:r>
        <w:rPr>
          <w:sz w:val="28"/>
          <w:szCs w:val="28"/>
        </w:rPr>
        <w:t>m trên BC), ch</w:t>
      </w:r>
      <w:r>
        <w:rPr>
          <w:sz w:val="28"/>
          <w:szCs w:val="28"/>
        </w:rPr>
        <w:t>ọ</w:t>
      </w:r>
      <w:r>
        <w:rPr>
          <w:sz w:val="28"/>
          <w:szCs w:val="28"/>
        </w:rPr>
        <w:t>n câu tr</w:t>
      </w:r>
      <w:r>
        <w:rPr>
          <w:sz w:val="28"/>
          <w:szCs w:val="28"/>
        </w:rPr>
        <w:t>ả</w:t>
      </w:r>
      <w:r>
        <w:rPr>
          <w:sz w:val="28"/>
          <w:szCs w:val="28"/>
        </w:rPr>
        <w:t xml:space="preserve"> l</w:t>
      </w:r>
      <w:r>
        <w:rPr>
          <w:sz w:val="28"/>
          <w:szCs w:val="28"/>
        </w:rPr>
        <w:t>ờ</w:t>
      </w:r>
      <w:r>
        <w:rPr>
          <w:sz w:val="28"/>
          <w:szCs w:val="28"/>
        </w:rPr>
        <w:t>i đúng:</w:t>
      </w:r>
    </w:p>
    <w:p w:rsidR="005B2E0C" w:rsidRDefault="00F54929">
      <w:pPr>
        <w:spacing w:before="120" w:line="360" w:lineRule="auto"/>
        <w:rPr>
          <w:sz w:val="28"/>
          <w:szCs w:val="28"/>
        </w:rPr>
      </w:pPr>
      <w:r>
        <w:rPr>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rsidR="005B2E0C" w:rsidRDefault="00F54929">
      <w:pPr>
        <w:spacing w:before="120" w:line="360" w:lineRule="auto"/>
        <w:rPr>
          <w:sz w:val="28"/>
          <w:szCs w:val="28"/>
        </w:rPr>
      </w:pPr>
      <w:r>
        <w:rPr>
          <w:sz w:val="28"/>
          <w:szCs w:val="28"/>
        </w:rPr>
        <w:t xml:space="preserve">C. </w:t>
      </w:r>
      <m:oMath>
        <m:r>
          <w:rPr>
            <w:rFonts w:ascii="Cambria Math" w:eastAsia="Cambria Math" w:hAnsi="Cambria Math" w:cs="Cambria Math"/>
            <w:sz w:val="28"/>
            <w:szCs w:val="28"/>
          </w:rPr>
          <m:t>ΔABD</m:t>
        </m:r>
        <m:r>
          <w:rPr>
            <w:rFonts w:ascii="Cambria Math" w:eastAsia="Cambria Math" w:hAnsi="Cambria Math" w:cs="Cambria Math"/>
            <w:sz w:val="28"/>
            <w:szCs w:val="28"/>
          </w:rPr>
          <m:t>=</m:t>
        </m:r>
        <m:r>
          <w:rPr>
            <w:rFonts w:ascii="Cambria Math" w:eastAsia="Cambria Math" w:hAnsi="Cambria Math" w:cs="Cambria Math"/>
            <w:sz w:val="28"/>
            <w:szCs w:val="28"/>
          </w:rPr>
          <m:t>ΔACD</m:t>
        </m:r>
      </m:oMath>
      <w:r>
        <w:rPr>
          <w:sz w:val="28"/>
          <w:szCs w:val="28"/>
        </w:rPr>
        <w:t xml:space="preserve">                        D. B, C đ</w:t>
      </w:r>
      <w:r>
        <w:rPr>
          <w:sz w:val="28"/>
          <w:szCs w:val="28"/>
        </w:rPr>
        <w:t>ề</w:t>
      </w:r>
      <w:r>
        <w:rPr>
          <w:sz w:val="28"/>
          <w:szCs w:val="28"/>
        </w:rPr>
        <w:t>u đúng.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r>
        <w:rPr>
          <w:b/>
          <w:sz w:val="28"/>
          <w:szCs w:val="28"/>
        </w:rPr>
        <w:t xml:space="preserve">: </w:t>
      </w:r>
      <w:r>
        <w:rPr>
          <w:sz w:val="28"/>
          <w:szCs w:val="28"/>
        </w:rPr>
        <w:t>HS suy nghĩ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3: Báo cáo, th</w:t>
      </w:r>
      <w:r>
        <w:rPr>
          <w:b/>
          <w:sz w:val="28"/>
          <w:szCs w:val="28"/>
        </w:rPr>
        <w:t>ả</w:t>
      </w:r>
      <w:r>
        <w:rPr>
          <w:b/>
          <w:sz w:val="28"/>
          <w:szCs w:val="28"/>
        </w:rPr>
        <w:t>o lu</w:t>
      </w:r>
      <w:r>
        <w:rPr>
          <w:b/>
          <w:sz w:val="28"/>
          <w:szCs w:val="28"/>
        </w:rPr>
        <w:t>ậ</w:t>
      </w:r>
      <w:r>
        <w:rPr>
          <w:b/>
          <w:sz w:val="28"/>
          <w:szCs w:val="28"/>
        </w:rPr>
        <w:t xml:space="preserve">n: </w:t>
      </w:r>
      <w:r>
        <w:rPr>
          <w:sz w:val="28"/>
          <w:szCs w:val="28"/>
        </w:rPr>
        <w:t>GV g</w:t>
      </w:r>
      <w:r>
        <w:rPr>
          <w:sz w:val="28"/>
          <w:szCs w:val="28"/>
        </w:rPr>
        <w:t>ọ</w:t>
      </w:r>
      <w:r>
        <w:rPr>
          <w:sz w:val="28"/>
          <w:szCs w:val="28"/>
        </w:rPr>
        <w:t>i m</w:t>
      </w:r>
      <w:r>
        <w:rPr>
          <w:sz w:val="28"/>
          <w:szCs w:val="28"/>
        </w:rPr>
        <w:t>ộ</w:t>
      </w:r>
      <w:r>
        <w:rPr>
          <w:sz w:val="28"/>
          <w:szCs w:val="28"/>
        </w:rPr>
        <w:t>t s</w:t>
      </w:r>
      <w:r>
        <w:rPr>
          <w:sz w:val="28"/>
          <w:szCs w:val="28"/>
        </w:rPr>
        <w:t>ố</w:t>
      </w:r>
      <w:r>
        <w:rPr>
          <w:sz w:val="28"/>
          <w:szCs w:val="28"/>
        </w:rPr>
        <w:t xml:space="preserve"> HS tr</w:t>
      </w:r>
      <w:r>
        <w:rPr>
          <w:sz w:val="28"/>
          <w:szCs w:val="28"/>
        </w:rPr>
        <w:t>ả</w:t>
      </w:r>
      <w:r>
        <w:rPr>
          <w:sz w:val="28"/>
          <w:szCs w:val="28"/>
        </w:rPr>
        <w:t xml:space="preserve"> l</w:t>
      </w:r>
      <w:r>
        <w:rPr>
          <w:sz w:val="28"/>
          <w:szCs w:val="28"/>
        </w:rPr>
        <w:t>ờ</w:t>
      </w:r>
      <w:r>
        <w:rPr>
          <w:sz w:val="28"/>
          <w:szCs w:val="28"/>
        </w:rPr>
        <w:t>i, HS khác nh</w:t>
      </w:r>
      <w:r>
        <w:rPr>
          <w:sz w:val="28"/>
          <w:szCs w:val="28"/>
        </w:rPr>
        <w:t>ậ</w:t>
      </w:r>
      <w:r>
        <w:rPr>
          <w:sz w:val="28"/>
          <w:szCs w:val="28"/>
        </w:rPr>
        <w:t>n xét, b</w:t>
      </w:r>
      <w:r>
        <w:rPr>
          <w:sz w:val="28"/>
          <w:szCs w:val="28"/>
        </w:rPr>
        <w:t>ổ</w:t>
      </w:r>
      <w:r>
        <w:rPr>
          <w:sz w:val="28"/>
          <w:szCs w:val="28"/>
        </w:rPr>
        <w:t xml:space="preserve"> sung.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 xml:space="preserve">nh: </w:t>
      </w:r>
      <w:r>
        <w:rPr>
          <w:sz w:val="28"/>
          <w:szCs w:val="28"/>
        </w:rPr>
        <w:t>GV đánh giá k</w:t>
      </w:r>
      <w:r>
        <w:rPr>
          <w:sz w:val="28"/>
          <w:szCs w:val="28"/>
        </w:rPr>
        <w:t>ế</w:t>
      </w:r>
      <w:r>
        <w:rPr>
          <w:sz w:val="28"/>
          <w:szCs w:val="28"/>
        </w:rPr>
        <w:t>t qu</w:t>
      </w:r>
      <w:r>
        <w:rPr>
          <w:sz w:val="28"/>
          <w:szCs w:val="28"/>
        </w:rPr>
        <w:t>ả</w:t>
      </w:r>
      <w:r>
        <w:rPr>
          <w:sz w:val="28"/>
          <w:szCs w:val="28"/>
        </w:rPr>
        <w:t xml:space="preserve"> c</w:t>
      </w:r>
      <w:r>
        <w:rPr>
          <w:sz w:val="28"/>
          <w:szCs w:val="28"/>
        </w:rPr>
        <w:t>ủ</w:t>
      </w:r>
      <w:r>
        <w:rPr>
          <w:sz w:val="28"/>
          <w:szCs w:val="28"/>
        </w:rPr>
        <w:t>a HS, trên cơ s</w:t>
      </w:r>
      <w:r>
        <w:rPr>
          <w:sz w:val="28"/>
          <w:szCs w:val="28"/>
        </w:rPr>
        <w:t>ở</w:t>
      </w:r>
      <w:r>
        <w:rPr>
          <w:sz w:val="28"/>
          <w:szCs w:val="28"/>
        </w:rPr>
        <w:t xml:space="preserve"> đó d</w:t>
      </w:r>
      <w:r>
        <w:rPr>
          <w:sz w:val="28"/>
          <w:szCs w:val="28"/>
        </w:rPr>
        <w:t>ẫ</w:t>
      </w:r>
      <w:r>
        <w:rPr>
          <w:sz w:val="28"/>
          <w:szCs w:val="28"/>
        </w:rPr>
        <w:t>n d</w:t>
      </w:r>
      <w:r>
        <w:rPr>
          <w:sz w:val="28"/>
          <w:szCs w:val="28"/>
        </w:rPr>
        <w:t>ắ</w:t>
      </w:r>
      <w:r>
        <w:rPr>
          <w:sz w:val="28"/>
          <w:szCs w:val="28"/>
        </w:rPr>
        <w:t>t HS vào bài h</w:t>
      </w:r>
      <w:r>
        <w:rPr>
          <w:sz w:val="28"/>
          <w:szCs w:val="28"/>
        </w:rPr>
        <w:t>ọ</w:t>
      </w:r>
      <w:r>
        <w:rPr>
          <w:sz w:val="28"/>
          <w:szCs w:val="28"/>
        </w:rPr>
        <w:t>c: Luy</w:t>
      </w:r>
      <w:r>
        <w:rPr>
          <w:sz w:val="28"/>
          <w:szCs w:val="28"/>
        </w:rPr>
        <w:t>ệ</w:t>
      </w:r>
      <w:r>
        <w:rPr>
          <w:sz w:val="28"/>
          <w:szCs w:val="28"/>
        </w:rPr>
        <w:t>n t</w:t>
      </w:r>
      <w:r>
        <w:rPr>
          <w:sz w:val="28"/>
          <w:szCs w:val="28"/>
        </w:rPr>
        <w:t>ậ</w:t>
      </w:r>
      <w:r>
        <w:rPr>
          <w:sz w:val="28"/>
          <w:szCs w:val="28"/>
        </w:rPr>
        <w:t>p chung.</w:t>
      </w:r>
    </w:p>
    <w:p w:rsidR="005B2E0C" w:rsidRDefault="00F54929">
      <w:pPr>
        <w:spacing w:before="120" w:line="360" w:lineRule="auto"/>
        <w:rPr>
          <w:b/>
          <w:sz w:val="28"/>
          <w:szCs w:val="28"/>
        </w:rPr>
      </w:pPr>
      <w:r>
        <w:rPr>
          <w:b/>
          <w:sz w:val="28"/>
          <w:szCs w:val="28"/>
        </w:rPr>
        <w:t>Đáp án:</w:t>
      </w:r>
    </w:p>
    <w:tbl>
      <w:tblPr>
        <w:tblStyle w:val="Style50"/>
        <w:tblW w:w="88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1369"/>
        <w:gridCol w:w="1241"/>
        <w:gridCol w:w="1890"/>
        <w:gridCol w:w="1890"/>
      </w:tblGrid>
      <w:tr w:rsidR="005B2E0C">
        <w:tc>
          <w:tcPr>
            <w:tcW w:w="2425"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1</w:t>
            </w:r>
          </w:p>
        </w:tc>
        <w:tc>
          <w:tcPr>
            <w:tcW w:w="1369"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2</w:t>
            </w:r>
          </w:p>
        </w:tc>
        <w:tc>
          <w:tcPr>
            <w:tcW w:w="1241"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3</w:t>
            </w:r>
          </w:p>
        </w:tc>
        <w:tc>
          <w:tcPr>
            <w:tcW w:w="1890"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4</w:t>
            </w:r>
          </w:p>
        </w:tc>
        <w:tc>
          <w:tcPr>
            <w:tcW w:w="1890"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5</w:t>
            </w:r>
          </w:p>
        </w:tc>
      </w:tr>
      <w:tr w:rsidR="005B2E0C">
        <w:tc>
          <w:tcPr>
            <w:tcW w:w="2425"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Câu đúng: B,D</w:t>
            </w:r>
          </w:p>
          <w:p w:rsidR="005B2E0C" w:rsidRDefault="00F54929">
            <w:pPr>
              <w:spacing w:before="120" w:after="0" w:line="360" w:lineRule="auto"/>
              <w:rPr>
                <w:rFonts w:eastAsia="Times New Roman" w:cs="Times New Roman"/>
                <w:sz w:val="28"/>
                <w:szCs w:val="28"/>
              </w:rPr>
            </w:pPr>
            <w:r>
              <w:rPr>
                <w:rFonts w:eastAsia="Times New Roman" w:cs="Times New Roman"/>
                <w:sz w:val="28"/>
                <w:szCs w:val="28"/>
              </w:rPr>
              <w:t>Câu sai: A, C</w:t>
            </w:r>
          </w:p>
        </w:tc>
        <w:tc>
          <w:tcPr>
            <w:tcW w:w="1369"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D</w:t>
            </w:r>
          </w:p>
        </w:tc>
        <w:tc>
          <w:tcPr>
            <w:tcW w:w="1241"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A</w:t>
            </w:r>
          </w:p>
        </w:tc>
        <w:tc>
          <w:tcPr>
            <w:tcW w:w="1890"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D</w:t>
            </w:r>
          </w:p>
        </w:tc>
        <w:tc>
          <w:tcPr>
            <w:tcW w:w="1890"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D</w:t>
            </w:r>
          </w:p>
        </w:tc>
      </w:tr>
    </w:tbl>
    <w:p w:rsidR="005B2E0C" w:rsidRDefault="005B2E0C">
      <w:pPr>
        <w:spacing w:before="120" w:line="360" w:lineRule="auto"/>
        <w:rPr>
          <w:b/>
          <w:sz w:val="28"/>
          <w:szCs w:val="28"/>
        </w:rPr>
      </w:pPr>
    </w:p>
    <w:p w:rsidR="005B2E0C" w:rsidRDefault="00F54929">
      <w:pPr>
        <w:spacing w:before="120" w:line="360" w:lineRule="auto"/>
        <w:rPr>
          <w:b/>
          <w:sz w:val="28"/>
          <w:szCs w:val="28"/>
        </w:rPr>
      </w:pPr>
      <w:r>
        <w:rPr>
          <w:b/>
          <w:sz w:val="28"/>
          <w:szCs w:val="28"/>
        </w:rPr>
        <w:t>B.</w:t>
      </w:r>
      <w:r>
        <w:rPr>
          <w:sz w:val="28"/>
          <w:szCs w:val="28"/>
        </w:rPr>
        <w:t xml:space="preserve"> </w:t>
      </w:r>
      <w:r>
        <w:rPr>
          <w:b/>
          <w:sz w:val="28"/>
          <w:szCs w:val="28"/>
        </w:rPr>
        <w:t>HÌNH THÀNH KI</w:t>
      </w:r>
      <w:r>
        <w:rPr>
          <w:b/>
          <w:sz w:val="28"/>
          <w:szCs w:val="28"/>
        </w:rPr>
        <w:t>Ế</w:t>
      </w:r>
      <w:r>
        <w:rPr>
          <w:b/>
          <w:sz w:val="28"/>
          <w:szCs w:val="28"/>
        </w:rPr>
        <w:t>N TH</w:t>
      </w:r>
      <w:r>
        <w:rPr>
          <w:b/>
          <w:sz w:val="28"/>
          <w:szCs w:val="28"/>
        </w:rPr>
        <w:t>Ứ</w:t>
      </w:r>
      <w:r>
        <w:rPr>
          <w:b/>
          <w:sz w:val="28"/>
          <w:szCs w:val="28"/>
        </w:rPr>
        <w:t>C</w:t>
      </w:r>
    </w:p>
    <w:p w:rsidR="005B2E0C" w:rsidRDefault="00F54929">
      <w:pPr>
        <w:spacing w:before="120" w:line="360" w:lineRule="auto"/>
        <w:rPr>
          <w:b/>
          <w:sz w:val="28"/>
          <w:szCs w:val="28"/>
        </w:rPr>
      </w:pPr>
      <w:r>
        <w:rPr>
          <w:b/>
          <w:sz w:val="28"/>
          <w:szCs w:val="28"/>
        </w:rPr>
        <w:t>Ho</w:t>
      </w:r>
      <w:r>
        <w:rPr>
          <w:b/>
          <w:sz w:val="28"/>
          <w:szCs w:val="28"/>
        </w:rPr>
        <w:t>ạ</w:t>
      </w:r>
      <w:r>
        <w:rPr>
          <w:b/>
          <w:sz w:val="28"/>
          <w:szCs w:val="28"/>
        </w:rPr>
        <w:t>t đ</w:t>
      </w:r>
      <w:r>
        <w:rPr>
          <w:b/>
          <w:sz w:val="28"/>
          <w:szCs w:val="28"/>
        </w:rPr>
        <w:t>ộ</w:t>
      </w:r>
      <w:r>
        <w:rPr>
          <w:b/>
          <w:sz w:val="28"/>
          <w:szCs w:val="28"/>
        </w:rPr>
        <w:t>ng 1: Phân tích Ví d</w:t>
      </w:r>
      <w:r>
        <w:rPr>
          <w:b/>
          <w:sz w:val="28"/>
          <w:szCs w:val="28"/>
        </w:rPr>
        <w:t>ụ</w:t>
      </w:r>
      <w:r>
        <w:rPr>
          <w:b/>
          <w:sz w:val="28"/>
          <w:szCs w:val="28"/>
        </w:rPr>
        <w:t xml:space="preserve"> 1, Ví d</w:t>
      </w:r>
      <w:r>
        <w:rPr>
          <w:b/>
          <w:sz w:val="28"/>
          <w:szCs w:val="28"/>
        </w:rPr>
        <w:t>ụ</w:t>
      </w:r>
      <w:r>
        <w:rPr>
          <w:b/>
          <w:sz w:val="28"/>
          <w:szCs w:val="28"/>
        </w:rPr>
        <w:t xml:space="preserve"> 2</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hi</w:t>
      </w:r>
      <w:r>
        <w:rPr>
          <w:sz w:val="28"/>
          <w:szCs w:val="28"/>
        </w:rPr>
        <w:t>ể</w:t>
      </w:r>
      <w:r>
        <w:rPr>
          <w:sz w:val="28"/>
          <w:szCs w:val="28"/>
        </w:rPr>
        <w:t>u đư</w:t>
      </w:r>
      <w:r>
        <w:rPr>
          <w:sz w:val="28"/>
          <w:szCs w:val="28"/>
        </w:rPr>
        <w:t>ợ</w:t>
      </w:r>
      <w:r>
        <w:rPr>
          <w:sz w:val="28"/>
          <w:szCs w:val="28"/>
        </w:rPr>
        <w:t xml:space="preserve">c </w:t>
      </w:r>
      <w:r>
        <w:rPr>
          <w:sz w:val="28"/>
          <w:szCs w:val="28"/>
        </w:rPr>
        <w:t>cách ch</w:t>
      </w:r>
      <w:r>
        <w:rPr>
          <w:sz w:val="28"/>
          <w:szCs w:val="28"/>
        </w:rPr>
        <w:t>ứ</w:t>
      </w:r>
      <w:r>
        <w:rPr>
          <w:sz w:val="28"/>
          <w:szCs w:val="28"/>
        </w:rPr>
        <w:t>ng minh hai tam giác b</w:t>
      </w:r>
      <w:r>
        <w:rPr>
          <w:sz w:val="28"/>
          <w:szCs w:val="28"/>
        </w:rPr>
        <w:t>ằ</w:t>
      </w:r>
      <w:r>
        <w:rPr>
          <w:sz w:val="28"/>
          <w:szCs w:val="28"/>
        </w:rPr>
        <w:t>ng nhau theo các trư</w:t>
      </w:r>
      <w:r>
        <w:rPr>
          <w:sz w:val="28"/>
          <w:szCs w:val="28"/>
        </w:rPr>
        <w:t>ờ</w:t>
      </w:r>
      <w:r>
        <w:rPr>
          <w:sz w:val="28"/>
          <w:szCs w:val="28"/>
        </w:rPr>
        <w:t>ng h</w:t>
      </w:r>
      <w:r>
        <w:rPr>
          <w:sz w:val="28"/>
          <w:szCs w:val="28"/>
        </w:rPr>
        <w:t>ợ</w:t>
      </w:r>
      <w:r>
        <w:rPr>
          <w:sz w:val="28"/>
          <w:szCs w:val="28"/>
        </w:rPr>
        <w:t>p.</w:t>
      </w:r>
    </w:p>
    <w:p w:rsidR="005B2E0C" w:rsidRDefault="00F54929">
      <w:pPr>
        <w:tabs>
          <w:tab w:val="left" w:pos="567"/>
          <w:tab w:val="left" w:pos="1134"/>
        </w:tabs>
        <w:spacing w:before="120" w:line="360" w:lineRule="auto"/>
        <w:rPr>
          <w:sz w:val="28"/>
          <w:szCs w:val="28"/>
        </w:rPr>
      </w:pPr>
      <w:r>
        <w:rPr>
          <w:sz w:val="28"/>
          <w:szCs w:val="28"/>
        </w:rPr>
        <w:t>- HS hi</w:t>
      </w:r>
      <w:r>
        <w:rPr>
          <w:sz w:val="28"/>
          <w:szCs w:val="28"/>
        </w:rPr>
        <w:t>ể</w:t>
      </w:r>
      <w:r>
        <w:rPr>
          <w:sz w:val="28"/>
          <w:szCs w:val="28"/>
        </w:rPr>
        <w:t>u đư</w:t>
      </w:r>
      <w:r>
        <w:rPr>
          <w:sz w:val="28"/>
          <w:szCs w:val="28"/>
        </w:rPr>
        <w:t>ợ</w:t>
      </w:r>
      <w:r>
        <w:rPr>
          <w:sz w:val="28"/>
          <w:szCs w:val="28"/>
        </w:rPr>
        <w:t>c cách v</w:t>
      </w:r>
      <w:r>
        <w:rPr>
          <w:sz w:val="28"/>
          <w:szCs w:val="28"/>
        </w:rPr>
        <w:t>ậ</w:t>
      </w:r>
      <w:r>
        <w:rPr>
          <w:sz w:val="28"/>
          <w:szCs w:val="28"/>
        </w:rPr>
        <w:t>n d</w:t>
      </w:r>
      <w:r>
        <w:rPr>
          <w:sz w:val="28"/>
          <w:szCs w:val="28"/>
        </w:rPr>
        <w:t>ụ</w:t>
      </w:r>
      <w:r>
        <w:rPr>
          <w:sz w:val="28"/>
          <w:szCs w:val="28"/>
        </w:rPr>
        <w:t>ng tính ch</w:t>
      </w:r>
      <w:r>
        <w:rPr>
          <w:sz w:val="28"/>
          <w:szCs w:val="28"/>
        </w:rPr>
        <w:t>ấ</w:t>
      </w:r>
      <w:r>
        <w:rPr>
          <w:sz w:val="28"/>
          <w:szCs w:val="28"/>
        </w:rPr>
        <w:t>t hai tam giác b</w:t>
      </w:r>
      <w:r>
        <w:rPr>
          <w:sz w:val="28"/>
          <w:szCs w:val="28"/>
        </w:rPr>
        <w:t>ằ</w:t>
      </w:r>
      <w:r>
        <w:rPr>
          <w:sz w:val="28"/>
          <w:szCs w:val="28"/>
        </w:rPr>
        <w:t>ng nhau, tính ch</w:t>
      </w:r>
      <w:r>
        <w:rPr>
          <w:sz w:val="28"/>
          <w:szCs w:val="28"/>
        </w:rPr>
        <w:t>ấ</w:t>
      </w:r>
      <w:r>
        <w:rPr>
          <w:sz w:val="28"/>
          <w:szCs w:val="28"/>
        </w:rPr>
        <w:t>t đư</w:t>
      </w:r>
      <w:r>
        <w:rPr>
          <w:sz w:val="28"/>
          <w:szCs w:val="28"/>
        </w:rPr>
        <w:t>ờ</w:t>
      </w:r>
      <w:r>
        <w:rPr>
          <w:sz w:val="28"/>
          <w:szCs w:val="28"/>
        </w:rPr>
        <w:t>ng trung tr</w:t>
      </w:r>
      <w:r>
        <w:rPr>
          <w:sz w:val="28"/>
          <w:szCs w:val="28"/>
        </w:rPr>
        <w:t>ự</w:t>
      </w:r>
      <w:r>
        <w:rPr>
          <w:sz w:val="28"/>
          <w:szCs w:val="28"/>
        </w:rPr>
        <w:t>c đ</w:t>
      </w:r>
      <w:r>
        <w:rPr>
          <w:sz w:val="28"/>
          <w:szCs w:val="28"/>
        </w:rPr>
        <w:t>ể</w:t>
      </w:r>
      <w:r>
        <w:rPr>
          <w:sz w:val="28"/>
          <w:szCs w:val="28"/>
        </w:rPr>
        <w:t xml:space="preserve"> suy ra tính ch</w:t>
      </w:r>
      <w:r>
        <w:rPr>
          <w:sz w:val="28"/>
          <w:szCs w:val="28"/>
        </w:rPr>
        <w:t>ấ</w:t>
      </w:r>
      <w:r>
        <w:rPr>
          <w:sz w:val="28"/>
          <w:szCs w:val="28"/>
        </w:rPr>
        <w:t>t c</w:t>
      </w:r>
      <w:r>
        <w:rPr>
          <w:sz w:val="28"/>
          <w:szCs w:val="28"/>
        </w:rPr>
        <w:t>ủ</w:t>
      </w:r>
      <w:r>
        <w:rPr>
          <w:sz w:val="28"/>
          <w:szCs w:val="28"/>
        </w:rPr>
        <w:t>a hình c</w:t>
      </w:r>
      <w:r>
        <w:rPr>
          <w:sz w:val="28"/>
          <w:szCs w:val="28"/>
        </w:rPr>
        <w:t>ầ</w:t>
      </w:r>
      <w:r>
        <w:rPr>
          <w:sz w:val="28"/>
          <w:szCs w:val="28"/>
        </w:rPr>
        <w:t>n ch</w:t>
      </w:r>
      <w:r>
        <w:rPr>
          <w:sz w:val="28"/>
          <w:szCs w:val="28"/>
        </w:rPr>
        <w:t>ứ</w:t>
      </w:r>
      <w:r>
        <w:rPr>
          <w:sz w:val="28"/>
          <w:szCs w:val="28"/>
        </w:rPr>
        <w:t>ng minh.</w:t>
      </w:r>
    </w:p>
    <w:p w:rsidR="005B2E0C" w:rsidRDefault="00F54929">
      <w:pPr>
        <w:tabs>
          <w:tab w:val="left" w:pos="567"/>
          <w:tab w:val="left" w:pos="1134"/>
        </w:tabs>
        <w:spacing w:before="120" w:line="360" w:lineRule="auto"/>
        <w:rPr>
          <w:sz w:val="28"/>
          <w:szCs w:val="28"/>
        </w:rPr>
      </w:pPr>
      <w:r>
        <w:rPr>
          <w:sz w:val="28"/>
          <w:szCs w:val="28"/>
        </w:rPr>
        <w:t>- HS nh</w:t>
      </w:r>
      <w:r>
        <w:rPr>
          <w:sz w:val="28"/>
          <w:szCs w:val="28"/>
        </w:rPr>
        <w:t>ớ</w:t>
      </w:r>
      <w:r>
        <w:rPr>
          <w:sz w:val="28"/>
          <w:szCs w:val="28"/>
        </w:rPr>
        <w:t xml:space="preserve"> l</w:t>
      </w:r>
      <w:r>
        <w:rPr>
          <w:sz w:val="28"/>
          <w:szCs w:val="28"/>
        </w:rPr>
        <w:t>ạ</w:t>
      </w:r>
      <w:r>
        <w:rPr>
          <w:sz w:val="28"/>
          <w:szCs w:val="28"/>
        </w:rPr>
        <w:t>i khái ni</w:t>
      </w:r>
      <w:r>
        <w:rPr>
          <w:sz w:val="28"/>
          <w:szCs w:val="28"/>
        </w:rPr>
        <w:t>ệ</w:t>
      </w:r>
      <w:r>
        <w:rPr>
          <w:sz w:val="28"/>
          <w:szCs w:val="28"/>
        </w:rPr>
        <w:t>m, tính ch</w:t>
      </w:r>
      <w:r>
        <w:rPr>
          <w:sz w:val="28"/>
          <w:szCs w:val="28"/>
        </w:rPr>
        <w:t>ấ</w:t>
      </w:r>
      <w:r>
        <w:rPr>
          <w:sz w:val="28"/>
          <w:szCs w:val="28"/>
        </w:rPr>
        <w:t>t tam giác cân.</w:t>
      </w:r>
    </w:p>
    <w:p w:rsidR="005B2E0C" w:rsidRDefault="00F54929">
      <w:pPr>
        <w:tabs>
          <w:tab w:val="left" w:pos="567"/>
          <w:tab w:val="left" w:pos="1134"/>
        </w:tabs>
        <w:spacing w:before="120" w:line="360" w:lineRule="auto"/>
        <w:rPr>
          <w:b/>
          <w:sz w:val="28"/>
          <w:szCs w:val="28"/>
        </w:rPr>
      </w:pPr>
      <w:r>
        <w:rPr>
          <w:b/>
          <w:sz w:val="28"/>
          <w:szCs w:val="28"/>
        </w:rPr>
        <w:t>b) 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b/>
          <w:sz w:val="28"/>
          <w:szCs w:val="28"/>
        </w:rPr>
        <w:lastRenderedPageBreak/>
        <w:t xml:space="preserve"> </w:t>
      </w:r>
      <w:r>
        <w:rPr>
          <w:sz w:val="28"/>
          <w:szCs w:val="28"/>
        </w:rPr>
        <w:t>HS quan sát SGK đ</w:t>
      </w:r>
      <w:r>
        <w:rPr>
          <w:sz w:val="28"/>
          <w:szCs w:val="28"/>
        </w:rPr>
        <w:t>ể</w:t>
      </w:r>
      <w:r>
        <w:rPr>
          <w:sz w:val="28"/>
          <w:szCs w:val="28"/>
        </w:rPr>
        <w:t xml:space="preserve"> tìm hi</w:t>
      </w:r>
      <w:r>
        <w:rPr>
          <w:sz w:val="28"/>
          <w:szCs w:val="28"/>
        </w:rPr>
        <w:t>ể</w:t>
      </w:r>
      <w:r>
        <w:rPr>
          <w:sz w:val="28"/>
          <w:szCs w:val="28"/>
        </w:rPr>
        <w:t>u n</w:t>
      </w:r>
      <w:r>
        <w:rPr>
          <w:sz w:val="28"/>
          <w:szCs w:val="28"/>
        </w:rPr>
        <w:t>ộ</w:t>
      </w:r>
      <w:r>
        <w:rPr>
          <w:sz w:val="28"/>
          <w:szCs w:val="28"/>
        </w:rPr>
        <w:t>i dung ki</w:t>
      </w:r>
      <w:r>
        <w:rPr>
          <w:sz w:val="28"/>
          <w:szCs w:val="28"/>
        </w:rPr>
        <w:t>ế</w:t>
      </w:r>
      <w:r>
        <w:rPr>
          <w:sz w:val="28"/>
          <w:szCs w:val="28"/>
        </w:rPr>
        <w:t>n th</w:t>
      </w:r>
      <w:r>
        <w:rPr>
          <w:sz w:val="28"/>
          <w:szCs w:val="28"/>
        </w:rPr>
        <w:t>ứ</w:t>
      </w:r>
      <w:r>
        <w:rPr>
          <w:sz w:val="28"/>
          <w:szCs w:val="28"/>
        </w:rPr>
        <w:t>c theo yêu c</w:t>
      </w:r>
      <w:r>
        <w:rPr>
          <w:sz w:val="28"/>
          <w:szCs w:val="28"/>
        </w:rPr>
        <w:t>ầ</w:t>
      </w:r>
      <w:r>
        <w:rPr>
          <w:sz w:val="28"/>
          <w:szCs w:val="28"/>
        </w:rPr>
        <w:t>u c</w:t>
      </w:r>
      <w:r>
        <w:rPr>
          <w:sz w:val="28"/>
          <w:szCs w:val="28"/>
        </w:rPr>
        <w:t>ủ</w:t>
      </w:r>
      <w:r>
        <w:rPr>
          <w:sz w:val="28"/>
          <w:szCs w:val="28"/>
        </w:rPr>
        <w:t>a GV, đ</w:t>
      </w:r>
      <w:r>
        <w:rPr>
          <w:sz w:val="28"/>
          <w:szCs w:val="28"/>
        </w:rPr>
        <w:t>ọ</w:t>
      </w:r>
      <w:r>
        <w:rPr>
          <w:sz w:val="28"/>
          <w:szCs w:val="28"/>
        </w:rPr>
        <w:t>c Ví d</w:t>
      </w:r>
      <w:r>
        <w:rPr>
          <w:sz w:val="28"/>
          <w:szCs w:val="28"/>
        </w:rPr>
        <w:t>ụ</w:t>
      </w:r>
      <w:r>
        <w:rPr>
          <w:sz w:val="28"/>
          <w:szCs w:val="28"/>
        </w:rPr>
        <w:t xml:space="preserve"> 1, 2.</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hi</w:t>
      </w:r>
      <w:r>
        <w:rPr>
          <w:sz w:val="28"/>
          <w:szCs w:val="28"/>
        </w:rPr>
        <w:t>ể</w:t>
      </w:r>
      <w:r>
        <w:rPr>
          <w:sz w:val="28"/>
          <w:szCs w:val="28"/>
        </w:rPr>
        <w:t>u đư</w:t>
      </w:r>
      <w:r>
        <w:rPr>
          <w:sz w:val="28"/>
          <w:szCs w:val="28"/>
        </w:rPr>
        <w:t>ợ</w:t>
      </w:r>
      <w:r>
        <w:rPr>
          <w:sz w:val="28"/>
          <w:szCs w:val="28"/>
        </w:rPr>
        <w:t>c cách ch</w:t>
      </w:r>
      <w:r>
        <w:rPr>
          <w:sz w:val="28"/>
          <w:szCs w:val="28"/>
        </w:rPr>
        <w:t>ứ</w:t>
      </w:r>
      <w:r>
        <w:rPr>
          <w:sz w:val="28"/>
          <w:szCs w:val="28"/>
        </w:rPr>
        <w:t>ng minh hai tam giác b</w:t>
      </w:r>
      <w:r>
        <w:rPr>
          <w:sz w:val="28"/>
          <w:szCs w:val="28"/>
        </w:rPr>
        <w:t>ằ</w:t>
      </w:r>
      <w:r>
        <w:rPr>
          <w:sz w:val="28"/>
          <w:szCs w:val="28"/>
        </w:rPr>
        <w:t>ng nhau, ch</w:t>
      </w:r>
      <w:r>
        <w:rPr>
          <w:sz w:val="28"/>
          <w:szCs w:val="28"/>
        </w:rPr>
        <w:t>ứ</w:t>
      </w:r>
      <w:r>
        <w:rPr>
          <w:sz w:val="28"/>
          <w:szCs w:val="28"/>
        </w:rPr>
        <w:t>ng minh góc b</w:t>
      </w:r>
      <w:r>
        <w:rPr>
          <w:sz w:val="28"/>
          <w:szCs w:val="28"/>
        </w:rPr>
        <w:t>ằ</w:t>
      </w:r>
      <w:r>
        <w:rPr>
          <w:sz w:val="28"/>
          <w:szCs w:val="28"/>
        </w:rPr>
        <w:t>ng nhau v</w:t>
      </w:r>
      <w:r>
        <w:rPr>
          <w:sz w:val="28"/>
          <w:szCs w:val="28"/>
        </w:rPr>
        <w:t>ậ</w:t>
      </w:r>
      <w:r>
        <w:rPr>
          <w:sz w:val="28"/>
          <w:szCs w:val="28"/>
        </w:rPr>
        <w:t>n d</w:t>
      </w:r>
      <w:r>
        <w:rPr>
          <w:sz w:val="28"/>
          <w:szCs w:val="28"/>
        </w:rPr>
        <w:t>ụ</w:t>
      </w:r>
      <w:r>
        <w:rPr>
          <w:sz w:val="28"/>
          <w:szCs w:val="28"/>
        </w:rPr>
        <w:t>ng tính ch</w:t>
      </w:r>
      <w:r>
        <w:rPr>
          <w:sz w:val="28"/>
          <w:szCs w:val="28"/>
        </w:rPr>
        <w:t>ấ</w:t>
      </w:r>
      <w:r>
        <w:rPr>
          <w:sz w:val="28"/>
          <w:szCs w:val="28"/>
        </w:rPr>
        <w:t>t đã h</w:t>
      </w:r>
      <w:r>
        <w:rPr>
          <w:sz w:val="28"/>
          <w:szCs w:val="28"/>
        </w:rPr>
        <w:t>ọ</w:t>
      </w:r>
      <w:r>
        <w:rPr>
          <w:sz w:val="28"/>
          <w:szCs w:val="28"/>
        </w:rPr>
        <w:t>c.</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n:</w:t>
      </w:r>
    </w:p>
    <w:tbl>
      <w:tblPr>
        <w:tblStyle w:val="Style51"/>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5"/>
        <w:gridCol w:w="4661"/>
      </w:tblGrid>
      <w:tr w:rsidR="005B2E0C">
        <w:tc>
          <w:tcPr>
            <w:tcW w:w="4945"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HĐ CỦA GV VÀ HS</w:t>
            </w:r>
          </w:p>
        </w:tc>
        <w:tc>
          <w:tcPr>
            <w:tcW w:w="4661"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 xml:space="preserve">SẢN PHẨM DỰ </w:t>
            </w:r>
            <w:r>
              <w:rPr>
                <w:rFonts w:eastAsia="Times New Roman" w:cs="Times New Roman"/>
                <w:b/>
                <w:sz w:val="28"/>
                <w:szCs w:val="28"/>
              </w:rPr>
              <w:t>KIẾN</w:t>
            </w:r>
          </w:p>
        </w:tc>
      </w:tr>
      <w:tr w:rsidR="005B2E0C">
        <w:tc>
          <w:tcPr>
            <w:tcW w:w="4945"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after="0" w:line="360" w:lineRule="auto"/>
              <w:rPr>
                <w:rFonts w:eastAsia="Times New Roman" w:cs="Times New Roman"/>
                <w:sz w:val="28"/>
                <w:szCs w:val="28"/>
              </w:rPr>
            </w:pPr>
            <w:r>
              <w:rPr>
                <w:rFonts w:eastAsia="Times New Roman" w:cs="Times New Roman"/>
                <w:sz w:val="28"/>
                <w:szCs w:val="28"/>
              </w:rPr>
              <w:t xml:space="preserve">- GV yêu cầu HS thảo luận nhóm đôi, đọc hiểu </w:t>
            </w:r>
            <w:r>
              <w:rPr>
                <w:rFonts w:eastAsia="Times New Roman" w:cs="Times New Roman"/>
                <w:b/>
                <w:sz w:val="28"/>
                <w:szCs w:val="28"/>
              </w:rPr>
              <w:t>Ví dụ 1, Ví dụ 2.</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Nêu giả thiết kết luận của bài toán.</w:t>
            </w:r>
          </w:p>
          <w:p w:rsidR="005B2E0C" w:rsidRDefault="00F54929">
            <w:pPr>
              <w:spacing w:after="0" w:line="360" w:lineRule="auto"/>
              <w:rPr>
                <w:rFonts w:eastAsia="Times New Roman" w:cs="Times New Roman"/>
                <w:i/>
                <w:sz w:val="28"/>
                <w:szCs w:val="28"/>
              </w:rPr>
            </w:pPr>
            <w:r>
              <w:rPr>
                <w:rFonts w:eastAsia="Times New Roman" w:cs="Times New Roman"/>
                <w:i/>
                <w:sz w:val="28"/>
                <w:szCs w:val="28"/>
              </w:rPr>
              <w:t>+ Ví dụ 1: tam giác ABC và ABD có yếu tố gì bằng nhau? Từ câu a suy ra điều gì?</w:t>
            </w:r>
          </w:p>
          <w:p w:rsidR="005B2E0C" w:rsidRDefault="00F54929">
            <w:pPr>
              <w:spacing w:after="0" w:line="360" w:lineRule="auto"/>
              <w:rPr>
                <w:rFonts w:eastAsia="Times New Roman" w:cs="Times New Roman"/>
                <w:sz w:val="28"/>
                <w:szCs w:val="28"/>
              </w:rPr>
            </w:pPr>
            <w:r>
              <w:rPr>
                <w:rFonts w:eastAsia="Times New Roman" w:cs="Times New Roman"/>
                <w:i/>
                <w:sz w:val="28"/>
                <w:szCs w:val="28"/>
              </w:rPr>
              <w:t>+ Ví dụ 2: d là đường trung trực của đ</w:t>
            </w:r>
            <w:r>
              <w:rPr>
                <w:rFonts w:eastAsia="Times New Roman" w:cs="Times New Roman"/>
                <w:i/>
                <w:sz w:val="28"/>
                <w:szCs w:val="28"/>
              </w:rPr>
              <w:t>oạn thẳng AB, thì có tam giác vuông nào? Tìm yếu tố bằng nhau của hai tam giác</w:t>
            </w:r>
            <w:r>
              <w:rPr>
                <w:rFonts w:eastAsia="Times New Roman" w:cs="Times New Roman"/>
                <w:sz w:val="28"/>
                <w:szCs w:val="28"/>
              </w:rPr>
              <w:t>.</w:t>
            </w:r>
          </w:p>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SGK, chú ý nghe.</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đọc hiểu Ví dụ 1, 2.</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HS giơ tay phát biểu, trình bày bài vào vở.</w:t>
            </w:r>
          </w:p>
          <w:p w:rsidR="005B2E0C" w:rsidRDefault="00F54929">
            <w:pPr>
              <w:spacing w:after="0" w:line="360" w:lineRule="auto"/>
              <w:rPr>
                <w:rFonts w:eastAsia="Times New Roman" w:cs="Times New Roman"/>
                <w:sz w:val="28"/>
                <w:szCs w:val="28"/>
              </w:rPr>
            </w:pPr>
            <w:r>
              <w:rPr>
                <w:rFonts w:eastAsia="Times New Roman" w:cs="Times New Roman"/>
                <w:b/>
                <w:sz w:val="28"/>
                <w:szCs w:val="28"/>
              </w:rPr>
              <w:t xml:space="preserve">Bước 4: Kết luận, nhận định: </w:t>
            </w:r>
          </w:p>
          <w:p w:rsidR="005B2E0C" w:rsidRDefault="00F54929">
            <w:pPr>
              <w:spacing w:after="0" w:line="360" w:lineRule="auto"/>
              <w:rPr>
                <w:rFonts w:eastAsia="Times New Roman" w:cs="Times New Roman"/>
                <w:sz w:val="28"/>
                <w:szCs w:val="28"/>
              </w:rPr>
            </w:pPr>
            <w:r>
              <w:rPr>
                <w:rFonts w:eastAsia="Times New Roman" w:cs="Times New Roman"/>
                <w:sz w:val="28"/>
                <w:szCs w:val="28"/>
              </w:rPr>
              <w:t>GV tổng hợp, nhận xét lưu ý cách trình bày.</w:t>
            </w:r>
          </w:p>
        </w:tc>
        <w:tc>
          <w:tcPr>
            <w:tcW w:w="4661" w:type="dxa"/>
          </w:tcPr>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Ví dụ 1 (SGK – tr86)</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Ví dụ 2 (SGK – tr86)</w:t>
            </w:r>
          </w:p>
          <w:p w:rsidR="005B2E0C" w:rsidRDefault="005B2E0C">
            <w:pPr>
              <w:tabs>
                <w:tab w:val="left" w:pos="567"/>
                <w:tab w:val="left" w:pos="1134"/>
              </w:tabs>
              <w:spacing w:before="120" w:after="0" w:line="360" w:lineRule="auto"/>
              <w:rPr>
                <w:rFonts w:eastAsia="Times New Roman" w:cs="Times New Roman"/>
                <w:sz w:val="28"/>
                <w:szCs w:val="28"/>
              </w:rPr>
            </w:pPr>
          </w:p>
        </w:tc>
      </w:tr>
    </w:tbl>
    <w:p w:rsidR="005B2E0C" w:rsidRDefault="00F54929">
      <w:pPr>
        <w:spacing w:before="120" w:line="360" w:lineRule="auto"/>
        <w:rPr>
          <w:b/>
          <w:sz w:val="28"/>
          <w:szCs w:val="28"/>
        </w:rPr>
      </w:pPr>
      <w:r>
        <w:rPr>
          <w:b/>
          <w:sz w:val="28"/>
          <w:szCs w:val="28"/>
        </w:rPr>
        <w:t>C. HO</w:t>
      </w:r>
      <w:r>
        <w:rPr>
          <w:b/>
          <w:sz w:val="28"/>
          <w:szCs w:val="28"/>
        </w:rPr>
        <w:t>Ạ</w:t>
      </w:r>
      <w:r>
        <w:rPr>
          <w:b/>
          <w:sz w:val="28"/>
          <w:szCs w:val="28"/>
        </w:rPr>
        <w:t>T Đ</w:t>
      </w:r>
      <w:r>
        <w:rPr>
          <w:b/>
          <w:sz w:val="28"/>
          <w:szCs w:val="28"/>
        </w:rPr>
        <w:t>Ộ</w:t>
      </w:r>
      <w:r>
        <w:rPr>
          <w:b/>
          <w:sz w:val="28"/>
          <w:szCs w:val="28"/>
        </w:rPr>
        <w:t>NG LUY</w:t>
      </w:r>
      <w:r>
        <w:rPr>
          <w:b/>
          <w:sz w:val="28"/>
          <w:szCs w:val="28"/>
        </w:rPr>
        <w:t>Ệ</w:t>
      </w:r>
      <w:r>
        <w:rPr>
          <w:b/>
          <w:sz w:val="28"/>
          <w:szCs w:val="28"/>
        </w:rPr>
        <w:t>N T</w:t>
      </w:r>
      <w:r>
        <w:rPr>
          <w:b/>
          <w:sz w:val="28"/>
          <w:szCs w:val="28"/>
        </w:rPr>
        <w:t>Ậ</w:t>
      </w:r>
      <w:r>
        <w:rPr>
          <w:b/>
          <w:sz w:val="28"/>
          <w:szCs w:val="28"/>
        </w:rPr>
        <w:t>P, V</w:t>
      </w:r>
      <w:r>
        <w:rPr>
          <w:b/>
          <w:sz w:val="28"/>
          <w:szCs w:val="28"/>
        </w:rPr>
        <w:t>Ậ</w:t>
      </w:r>
      <w:r>
        <w:rPr>
          <w:b/>
          <w:sz w:val="28"/>
          <w:szCs w:val="28"/>
        </w:rPr>
        <w:t>N D</w:t>
      </w:r>
      <w:r>
        <w:rPr>
          <w:b/>
          <w:sz w:val="28"/>
          <w:szCs w:val="28"/>
        </w:rPr>
        <w:t>Ụ</w:t>
      </w:r>
      <w:r>
        <w:rPr>
          <w:b/>
          <w:sz w:val="28"/>
          <w:szCs w:val="28"/>
        </w:rPr>
        <w:t>NG</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lastRenderedPageBreak/>
        <w:t>a) M</w:t>
      </w:r>
      <w:r>
        <w:rPr>
          <w:b/>
          <w:color w:val="000000"/>
          <w:sz w:val="28"/>
          <w:szCs w:val="28"/>
        </w:rPr>
        <w:t>ụ</w:t>
      </w:r>
      <w:r>
        <w:rPr>
          <w:b/>
          <w:color w:val="000000"/>
          <w:sz w:val="28"/>
          <w:szCs w:val="28"/>
        </w:rPr>
        <w:t>c tiêu:</w:t>
      </w:r>
      <w:r>
        <w:rPr>
          <w:color w:val="000000"/>
          <w:sz w:val="28"/>
          <w:szCs w:val="28"/>
        </w:rPr>
        <w:t xml:space="preserve"> H</w:t>
      </w:r>
      <w:r>
        <w:rPr>
          <w:color w:val="000000"/>
          <w:sz w:val="28"/>
          <w:szCs w:val="28"/>
        </w:rPr>
        <w:t>ọ</w:t>
      </w:r>
      <w:r>
        <w:rPr>
          <w:color w:val="000000"/>
          <w:sz w:val="28"/>
          <w:szCs w:val="28"/>
        </w:rPr>
        <w:t>c sinh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 v</w:t>
      </w:r>
      <w:r>
        <w:rPr>
          <w:color w:val="000000"/>
          <w:sz w:val="28"/>
          <w:szCs w:val="28"/>
        </w:rPr>
        <w:t>ề</w:t>
      </w:r>
      <w:r>
        <w:rPr>
          <w:color w:val="000000"/>
          <w:sz w:val="28"/>
          <w:szCs w:val="28"/>
        </w:rPr>
        <w:t xml:space="preserve"> ch</w:t>
      </w:r>
      <w:r>
        <w:rPr>
          <w:color w:val="000000"/>
          <w:sz w:val="28"/>
          <w:szCs w:val="28"/>
        </w:rPr>
        <w:t>ứ</w:t>
      </w:r>
      <w:r>
        <w:rPr>
          <w:color w:val="000000"/>
          <w:sz w:val="28"/>
          <w:szCs w:val="28"/>
        </w:rPr>
        <w:t>ng minh hai tam giác b</w:t>
      </w:r>
      <w:r>
        <w:rPr>
          <w:color w:val="000000"/>
          <w:sz w:val="28"/>
          <w:szCs w:val="28"/>
        </w:rPr>
        <w:t>ằ</w:t>
      </w:r>
      <w:r>
        <w:rPr>
          <w:color w:val="000000"/>
          <w:sz w:val="28"/>
          <w:szCs w:val="28"/>
        </w:rPr>
        <w:t>ng nhau, áp d</w:t>
      </w:r>
      <w:r>
        <w:rPr>
          <w:color w:val="000000"/>
          <w:sz w:val="28"/>
          <w:szCs w:val="28"/>
        </w:rPr>
        <w:t>ụ</w:t>
      </w:r>
      <w:r>
        <w:rPr>
          <w:color w:val="000000"/>
          <w:sz w:val="28"/>
          <w:szCs w:val="28"/>
        </w:rPr>
        <w:t>ng tính ch</w:t>
      </w:r>
      <w:r>
        <w:rPr>
          <w:color w:val="000000"/>
          <w:sz w:val="28"/>
          <w:szCs w:val="28"/>
        </w:rPr>
        <w:t>ấ</w:t>
      </w:r>
      <w:r>
        <w:rPr>
          <w:color w:val="000000"/>
          <w:sz w:val="28"/>
          <w:szCs w:val="28"/>
        </w:rPr>
        <w:t>t tam g</w:t>
      </w:r>
      <w:r>
        <w:rPr>
          <w:color w:val="000000"/>
          <w:sz w:val="28"/>
          <w:szCs w:val="28"/>
        </w:rPr>
        <w:t>iác b</w:t>
      </w:r>
      <w:r>
        <w:rPr>
          <w:color w:val="000000"/>
          <w:sz w:val="28"/>
          <w:szCs w:val="28"/>
        </w:rPr>
        <w:t>ằ</w:t>
      </w:r>
      <w:r>
        <w:rPr>
          <w:color w:val="000000"/>
          <w:sz w:val="28"/>
          <w:szCs w:val="28"/>
        </w:rPr>
        <w:t>ng nhau đ</w:t>
      </w:r>
      <w:r>
        <w:rPr>
          <w:color w:val="000000"/>
          <w:sz w:val="28"/>
          <w:szCs w:val="28"/>
        </w:rPr>
        <w:t>ể</w:t>
      </w:r>
      <w:r>
        <w:rPr>
          <w:color w:val="000000"/>
          <w:sz w:val="28"/>
          <w:szCs w:val="28"/>
        </w:rPr>
        <w:t xml:space="preserve"> ch</w:t>
      </w:r>
      <w:r>
        <w:rPr>
          <w:color w:val="000000"/>
          <w:sz w:val="28"/>
          <w:szCs w:val="28"/>
        </w:rPr>
        <w:t>ứ</w:t>
      </w:r>
      <w:r>
        <w:rPr>
          <w:color w:val="000000"/>
          <w:sz w:val="28"/>
          <w:szCs w:val="28"/>
        </w:rPr>
        <w:t>ng minh tính ch</w:t>
      </w:r>
      <w:r>
        <w:rPr>
          <w:color w:val="000000"/>
          <w:sz w:val="28"/>
          <w:szCs w:val="28"/>
        </w:rPr>
        <w:t>ấ</w:t>
      </w:r>
      <w:r>
        <w:rPr>
          <w:color w:val="000000"/>
          <w:sz w:val="28"/>
          <w:szCs w:val="28"/>
        </w:rPr>
        <w:t>t c</w:t>
      </w:r>
      <w:r>
        <w:rPr>
          <w:color w:val="000000"/>
          <w:sz w:val="28"/>
          <w:szCs w:val="28"/>
        </w:rPr>
        <w:t>ạ</w:t>
      </w:r>
      <w:r>
        <w:rPr>
          <w:color w:val="000000"/>
          <w:sz w:val="28"/>
          <w:szCs w:val="28"/>
        </w:rPr>
        <w:t>nh và góc.</w:t>
      </w:r>
    </w:p>
    <w:p w:rsidR="005B2E0C" w:rsidRDefault="00F54929">
      <w:pPr>
        <w:spacing w:before="120" w:line="360" w:lineRule="auto"/>
        <w:jc w:val="both"/>
        <w:rPr>
          <w:color w:val="000000"/>
          <w:sz w:val="28"/>
          <w:szCs w:val="28"/>
        </w:rPr>
      </w:pPr>
      <w:r>
        <w:rPr>
          <w:b/>
          <w:color w:val="000000"/>
          <w:sz w:val="28"/>
          <w:szCs w:val="28"/>
        </w:rPr>
        <w:t>b) N</w:t>
      </w:r>
      <w:r>
        <w:rPr>
          <w:b/>
          <w:color w:val="000000"/>
          <w:sz w:val="28"/>
          <w:szCs w:val="28"/>
        </w:rPr>
        <w:t>ộ</w:t>
      </w:r>
      <w:r>
        <w:rPr>
          <w:b/>
          <w:color w:val="000000"/>
          <w:sz w:val="28"/>
          <w:szCs w:val="28"/>
        </w:rPr>
        <w:t xml:space="preserve">i dung: </w:t>
      </w:r>
      <w:r>
        <w:rPr>
          <w:color w:val="000000"/>
          <w:sz w:val="28"/>
          <w:szCs w:val="28"/>
        </w:rPr>
        <w:t>HS v</w:t>
      </w:r>
      <w:r>
        <w:rPr>
          <w:color w:val="000000"/>
          <w:sz w:val="28"/>
          <w:szCs w:val="28"/>
        </w:rPr>
        <w:t>ậ</w:t>
      </w:r>
      <w:r>
        <w:rPr>
          <w:color w:val="000000"/>
          <w:sz w:val="28"/>
          <w:szCs w:val="28"/>
        </w:rPr>
        <w:t>n d</w:t>
      </w:r>
      <w:r>
        <w:rPr>
          <w:color w:val="000000"/>
          <w:sz w:val="28"/>
          <w:szCs w:val="28"/>
        </w:rPr>
        <w:t>ụ</w:t>
      </w:r>
      <w:r>
        <w:rPr>
          <w:color w:val="000000"/>
          <w:sz w:val="28"/>
          <w:szCs w:val="28"/>
        </w:rPr>
        <w:t>ng các ki</w:t>
      </w:r>
      <w:r>
        <w:rPr>
          <w:color w:val="000000"/>
          <w:sz w:val="28"/>
          <w:szCs w:val="28"/>
        </w:rPr>
        <w:t>ế</w:t>
      </w:r>
      <w:r>
        <w:rPr>
          <w:color w:val="000000"/>
          <w:sz w:val="28"/>
          <w:szCs w:val="28"/>
        </w:rPr>
        <w:t>n th</w:t>
      </w:r>
      <w:r>
        <w:rPr>
          <w:color w:val="000000"/>
          <w:sz w:val="28"/>
          <w:szCs w:val="28"/>
        </w:rPr>
        <w:t>ứ</w:t>
      </w:r>
      <w:r>
        <w:rPr>
          <w:color w:val="000000"/>
          <w:sz w:val="28"/>
          <w:szCs w:val="28"/>
        </w:rPr>
        <w:t>c đã h</w:t>
      </w:r>
      <w:r>
        <w:rPr>
          <w:color w:val="000000"/>
          <w:sz w:val="28"/>
          <w:szCs w:val="28"/>
        </w:rPr>
        <w:t>ọ</w:t>
      </w:r>
      <w:r>
        <w:rPr>
          <w:color w:val="000000"/>
          <w:sz w:val="28"/>
          <w:szCs w:val="28"/>
        </w:rPr>
        <w:t xml:space="preserve">c làm Bài 4.29, 4.30, 4.32 (SGK – tr86),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c) S</w:t>
      </w:r>
      <w:r>
        <w:rPr>
          <w:b/>
          <w:color w:val="000000"/>
          <w:sz w:val="28"/>
          <w:szCs w:val="28"/>
        </w:rPr>
        <w:t>ả</w:t>
      </w:r>
      <w:r>
        <w:rPr>
          <w:b/>
          <w:color w:val="000000"/>
          <w:sz w:val="28"/>
          <w:szCs w:val="28"/>
        </w:rPr>
        <w:t>n ph</w:t>
      </w:r>
      <w:r>
        <w:rPr>
          <w:b/>
          <w:color w:val="000000"/>
          <w:sz w:val="28"/>
          <w:szCs w:val="28"/>
        </w:rPr>
        <w:t>ẩ</w:t>
      </w:r>
      <w:r>
        <w:rPr>
          <w:b/>
          <w:color w:val="000000"/>
          <w:sz w:val="28"/>
          <w:szCs w:val="28"/>
        </w:rPr>
        <w:t>m h</w:t>
      </w:r>
      <w:r>
        <w:rPr>
          <w:b/>
          <w:color w:val="000000"/>
          <w:sz w:val="28"/>
          <w:szCs w:val="28"/>
        </w:rPr>
        <w:t>ọ</w:t>
      </w:r>
      <w:r>
        <w:rPr>
          <w:b/>
          <w:color w:val="000000"/>
          <w:sz w:val="28"/>
          <w:szCs w:val="28"/>
        </w:rPr>
        <w:t>c t</w:t>
      </w:r>
      <w:r>
        <w:rPr>
          <w:b/>
          <w:color w:val="000000"/>
          <w:sz w:val="28"/>
          <w:szCs w:val="28"/>
        </w:rPr>
        <w:t>ậ</w:t>
      </w:r>
      <w:r>
        <w:rPr>
          <w:b/>
          <w:color w:val="000000"/>
          <w:sz w:val="28"/>
          <w:szCs w:val="28"/>
        </w:rPr>
        <w:t xml:space="preserve">p: </w:t>
      </w:r>
      <w:r>
        <w:rPr>
          <w:color w:val="000000"/>
          <w:sz w:val="28"/>
          <w:szCs w:val="28"/>
        </w:rPr>
        <w:t>HS gi</w:t>
      </w:r>
      <w:r>
        <w:rPr>
          <w:color w:val="000000"/>
          <w:sz w:val="28"/>
          <w:szCs w:val="28"/>
        </w:rPr>
        <w:t>ả</w:t>
      </w:r>
      <w:r>
        <w:rPr>
          <w:color w:val="000000"/>
          <w:sz w:val="28"/>
          <w:szCs w:val="28"/>
        </w:rPr>
        <w:t>i đư</w:t>
      </w:r>
      <w:r>
        <w:rPr>
          <w:color w:val="000000"/>
          <w:sz w:val="28"/>
          <w:szCs w:val="28"/>
        </w:rPr>
        <w:t>ợ</w:t>
      </w:r>
      <w:r>
        <w:rPr>
          <w:color w:val="000000"/>
          <w:sz w:val="28"/>
          <w:szCs w:val="28"/>
        </w:rPr>
        <w:t>c bài v</w:t>
      </w:r>
      <w:r>
        <w:rPr>
          <w:color w:val="000000"/>
          <w:sz w:val="28"/>
          <w:szCs w:val="28"/>
        </w:rPr>
        <w:t>ề</w:t>
      </w:r>
      <w:r>
        <w:rPr>
          <w:color w:val="000000"/>
          <w:sz w:val="28"/>
          <w:szCs w:val="28"/>
        </w:rPr>
        <w:t xml:space="preserve"> </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d) T</w:t>
      </w:r>
      <w:r>
        <w:rPr>
          <w:b/>
          <w:color w:val="000000"/>
          <w:sz w:val="28"/>
          <w:szCs w:val="28"/>
        </w:rPr>
        <w:t>ổ</w:t>
      </w:r>
      <w:r>
        <w:rPr>
          <w:b/>
          <w:color w:val="000000"/>
          <w:sz w:val="28"/>
          <w:szCs w:val="28"/>
        </w:rPr>
        <w:t xml:space="preserve"> ch</w:t>
      </w:r>
      <w:r>
        <w:rPr>
          <w:b/>
          <w:color w:val="000000"/>
          <w:sz w:val="28"/>
          <w:szCs w:val="28"/>
        </w:rPr>
        <w:t>ứ</w:t>
      </w:r>
      <w:r>
        <w:rPr>
          <w:b/>
          <w:color w:val="000000"/>
          <w:sz w:val="28"/>
          <w:szCs w:val="28"/>
        </w:rPr>
        <w:t>c th</w:t>
      </w:r>
      <w:r>
        <w:rPr>
          <w:b/>
          <w:color w:val="000000"/>
          <w:sz w:val="28"/>
          <w:szCs w:val="28"/>
        </w:rPr>
        <w:t>ự</w:t>
      </w:r>
      <w:r>
        <w:rPr>
          <w:b/>
          <w:color w:val="000000"/>
          <w:sz w:val="28"/>
          <w:szCs w:val="28"/>
        </w:rPr>
        <w:t>c hi</w:t>
      </w:r>
      <w:r>
        <w:rPr>
          <w:b/>
          <w:color w:val="000000"/>
          <w:sz w:val="28"/>
          <w:szCs w:val="28"/>
        </w:rPr>
        <w:t>ệ</w:t>
      </w:r>
      <w:r>
        <w:rPr>
          <w:b/>
          <w:color w:val="000000"/>
          <w:sz w:val="28"/>
          <w:szCs w:val="28"/>
        </w:rPr>
        <w:t xml:space="preserve">n: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1: Chuy</w:t>
      </w:r>
      <w:r>
        <w:rPr>
          <w:b/>
          <w:color w:val="000000"/>
          <w:sz w:val="28"/>
          <w:szCs w:val="28"/>
        </w:rPr>
        <w:t>ể</w:t>
      </w:r>
      <w:r>
        <w:rPr>
          <w:b/>
          <w:color w:val="000000"/>
          <w:sz w:val="28"/>
          <w:szCs w:val="28"/>
        </w:rPr>
        <w:t>n giao nhi</w:t>
      </w:r>
      <w:r>
        <w:rPr>
          <w:b/>
          <w:color w:val="000000"/>
          <w:sz w:val="28"/>
          <w:szCs w:val="28"/>
        </w:rPr>
        <w:t>ệ</w:t>
      </w:r>
      <w:r>
        <w:rPr>
          <w:b/>
          <w:color w:val="000000"/>
          <w:sz w:val="28"/>
          <w:szCs w:val="28"/>
        </w:rPr>
        <w:t>m v</w:t>
      </w:r>
      <w:r>
        <w:rPr>
          <w:b/>
          <w:color w:val="000000"/>
          <w:sz w:val="28"/>
          <w:szCs w:val="28"/>
        </w:rPr>
        <w:t>ụ</w:t>
      </w:r>
      <w:r>
        <w:rPr>
          <w:b/>
          <w:color w:val="000000"/>
          <w:sz w:val="28"/>
          <w:szCs w:val="28"/>
        </w:rPr>
        <w:t>:</w:t>
      </w:r>
      <w:r>
        <w:rPr>
          <w:color w:val="000000"/>
          <w:sz w:val="28"/>
          <w:szCs w:val="28"/>
        </w:rPr>
        <w:t xml:space="preserve"> </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ng h</w:t>
      </w:r>
      <w:r>
        <w:rPr>
          <w:color w:val="000000"/>
          <w:sz w:val="28"/>
          <w:szCs w:val="28"/>
        </w:rPr>
        <w:t>ợ</w:t>
      </w:r>
      <w:r>
        <w:rPr>
          <w:color w:val="000000"/>
          <w:sz w:val="28"/>
          <w:szCs w:val="28"/>
        </w:rPr>
        <w:t>p các ki</w:t>
      </w:r>
      <w:r>
        <w:rPr>
          <w:color w:val="000000"/>
          <w:sz w:val="28"/>
          <w:szCs w:val="28"/>
        </w:rPr>
        <w:t>ế</w:t>
      </w:r>
      <w:r>
        <w:rPr>
          <w:color w:val="000000"/>
          <w:sz w:val="28"/>
          <w:szCs w:val="28"/>
        </w:rPr>
        <w:t xml:space="preserve">n </w:t>
      </w:r>
      <w:r>
        <w:rPr>
          <w:color w:val="000000"/>
          <w:sz w:val="28"/>
          <w:szCs w:val="28"/>
        </w:rPr>
        <w:t>th</w:t>
      </w:r>
      <w:r>
        <w:rPr>
          <w:color w:val="000000"/>
          <w:sz w:val="28"/>
          <w:szCs w:val="28"/>
        </w:rPr>
        <w:t>ứ</w:t>
      </w:r>
      <w:r>
        <w:rPr>
          <w:color w:val="000000"/>
          <w:sz w:val="28"/>
          <w:szCs w:val="28"/>
        </w:rPr>
        <w:t>c c</w:t>
      </w:r>
      <w:r>
        <w:rPr>
          <w:color w:val="000000"/>
          <w:sz w:val="28"/>
          <w:szCs w:val="28"/>
        </w:rPr>
        <w:t>ầ</w:t>
      </w:r>
      <w:r>
        <w:rPr>
          <w:color w:val="000000"/>
          <w:sz w:val="28"/>
          <w:szCs w:val="28"/>
        </w:rPr>
        <w:t>n ghi nh</w:t>
      </w:r>
      <w:r>
        <w:rPr>
          <w:color w:val="000000"/>
          <w:sz w:val="28"/>
          <w:szCs w:val="28"/>
        </w:rPr>
        <w:t>ớ</w:t>
      </w:r>
      <w:r>
        <w:rPr>
          <w:color w:val="000000"/>
          <w:sz w:val="28"/>
          <w:szCs w:val="28"/>
        </w:rPr>
        <w:t xml:space="preserve"> cho HS.</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ho</w:t>
      </w:r>
      <w:r>
        <w:rPr>
          <w:color w:val="000000"/>
          <w:sz w:val="28"/>
          <w:szCs w:val="28"/>
        </w:rPr>
        <w:t>ạ</w:t>
      </w:r>
      <w:r>
        <w:rPr>
          <w:color w:val="000000"/>
          <w:sz w:val="28"/>
          <w:szCs w:val="28"/>
        </w:rPr>
        <w:t>t đ</w:t>
      </w:r>
      <w:r>
        <w:rPr>
          <w:color w:val="000000"/>
          <w:sz w:val="28"/>
          <w:szCs w:val="28"/>
        </w:rPr>
        <w:t>ộ</w:t>
      </w:r>
      <w:r>
        <w:rPr>
          <w:color w:val="000000"/>
          <w:sz w:val="28"/>
          <w:szCs w:val="28"/>
        </w:rPr>
        <w:t>ng theo nhóm Bài 4.29, 4.30, 4.32 (SGK – tr86).</w:t>
      </w:r>
    </w:p>
    <w:p w:rsidR="005B2E0C" w:rsidRDefault="00F54929">
      <w:pPr>
        <w:spacing w:before="120" w:line="360" w:lineRule="auto"/>
        <w:jc w:val="both"/>
        <w:rPr>
          <w:color w:val="000000"/>
          <w:sz w:val="28"/>
          <w:szCs w:val="28"/>
        </w:rPr>
      </w:pPr>
      <w:r>
        <w:rPr>
          <w:color w:val="000000"/>
          <w:sz w:val="28"/>
          <w:szCs w:val="28"/>
        </w:rPr>
        <w:t>- GV hư</w:t>
      </w:r>
      <w:r>
        <w:rPr>
          <w:color w:val="000000"/>
          <w:sz w:val="28"/>
          <w:szCs w:val="28"/>
        </w:rPr>
        <w:t>ớ</w:t>
      </w:r>
      <w:r>
        <w:rPr>
          <w:color w:val="000000"/>
          <w:sz w:val="28"/>
          <w:szCs w:val="28"/>
        </w:rPr>
        <w:t>ng d</w:t>
      </w:r>
      <w:r>
        <w:rPr>
          <w:color w:val="000000"/>
          <w:sz w:val="28"/>
          <w:szCs w:val="28"/>
        </w:rPr>
        <w:t>ẫ</w:t>
      </w:r>
      <w:r>
        <w:rPr>
          <w:color w:val="000000"/>
          <w:sz w:val="28"/>
          <w:szCs w:val="28"/>
        </w:rPr>
        <w:t>n Bài 4.32:</w:t>
      </w:r>
    </w:p>
    <w:p w:rsidR="005B2E0C" w:rsidRDefault="00F54929">
      <w:pPr>
        <w:spacing w:before="120" w:line="360" w:lineRule="auto"/>
        <w:jc w:val="both"/>
        <w:rPr>
          <w:i/>
          <w:color w:val="000000"/>
          <w:sz w:val="28"/>
          <w:szCs w:val="28"/>
        </w:rPr>
      </w:pPr>
      <w:r>
        <w:rPr>
          <w:i/>
          <w:color w:val="000000"/>
          <w:sz w:val="28"/>
          <w:szCs w:val="28"/>
        </w:rPr>
        <w:t>+ Đ</w:t>
      </w:r>
      <w:r>
        <w:rPr>
          <w:i/>
          <w:color w:val="000000"/>
          <w:sz w:val="28"/>
          <w:szCs w:val="28"/>
        </w:rPr>
        <w:t>ể</w:t>
      </w:r>
      <w:r>
        <w:rPr>
          <w:i/>
          <w:color w:val="000000"/>
          <w:sz w:val="28"/>
          <w:szCs w:val="28"/>
        </w:rPr>
        <w:t xml:space="preserve"> ch</w:t>
      </w:r>
      <w:r>
        <w:rPr>
          <w:i/>
          <w:color w:val="000000"/>
          <w:sz w:val="28"/>
          <w:szCs w:val="28"/>
        </w:rPr>
        <w:t>ỉ</w:t>
      </w:r>
      <w:r>
        <w:rPr>
          <w:i/>
          <w:color w:val="000000"/>
          <w:sz w:val="28"/>
          <w:szCs w:val="28"/>
        </w:rPr>
        <w:t xml:space="preserve"> ra tam giác ABC ta có th</w:t>
      </w:r>
      <w:r>
        <w:rPr>
          <w:i/>
          <w:color w:val="000000"/>
          <w:sz w:val="28"/>
          <w:szCs w:val="28"/>
        </w:rPr>
        <w:t>ể</w:t>
      </w:r>
      <w:r>
        <w:rPr>
          <w:i/>
          <w:color w:val="000000"/>
          <w:sz w:val="28"/>
          <w:szCs w:val="28"/>
        </w:rPr>
        <w:t xml:space="preserve"> ch</w:t>
      </w:r>
      <w:r>
        <w:rPr>
          <w:i/>
          <w:color w:val="000000"/>
          <w:sz w:val="28"/>
          <w:szCs w:val="28"/>
        </w:rPr>
        <w:t>ỉ</w:t>
      </w:r>
      <w:r>
        <w:rPr>
          <w:i/>
          <w:color w:val="000000"/>
          <w:sz w:val="28"/>
          <w:szCs w:val="28"/>
        </w:rPr>
        <w:t xml:space="preserve"> ra đi</w:t>
      </w:r>
      <w:r>
        <w:rPr>
          <w:i/>
          <w:color w:val="000000"/>
          <w:sz w:val="28"/>
          <w:szCs w:val="28"/>
        </w:rPr>
        <w:t>ề</w:t>
      </w:r>
      <w:r>
        <w:rPr>
          <w:i/>
          <w:color w:val="000000"/>
          <w:sz w:val="28"/>
          <w:szCs w:val="28"/>
        </w:rPr>
        <w:t>u gì? (3 c</w:t>
      </w:r>
      <w:r>
        <w:rPr>
          <w:i/>
          <w:color w:val="000000"/>
          <w:sz w:val="28"/>
          <w:szCs w:val="28"/>
        </w:rPr>
        <w:t>ạ</w:t>
      </w:r>
      <w:r>
        <w:rPr>
          <w:i/>
          <w:color w:val="000000"/>
          <w:sz w:val="28"/>
          <w:szCs w:val="28"/>
        </w:rPr>
        <w:t>nh b</w:t>
      </w:r>
      <w:r>
        <w:rPr>
          <w:i/>
          <w:color w:val="000000"/>
          <w:sz w:val="28"/>
          <w:szCs w:val="28"/>
        </w:rPr>
        <w:t>ằ</w:t>
      </w:r>
      <w:r>
        <w:rPr>
          <w:i/>
          <w:color w:val="000000"/>
          <w:sz w:val="28"/>
          <w:szCs w:val="28"/>
        </w:rPr>
        <w:t>ng nhau ho</w:t>
      </w:r>
      <w:r>
        <w:rPr>
          <w:i/>
          <w:color w:val="000000"/>
          <w:sz w:val="28"/>
          <w:szCs w:val="28"/>
        </w:rPr>
        <w:t>ặ</w:t>
      </w:r>
      <w:r>
        <w:rPr>
          <w:i/>
          <w:color w:val="000000"/>
          <w:sz w:val="28"/>
          <w:szCs w:val="28"/>
        </w:rPr>
        <w:t>c 3 góc b</w:t>
      </w:r>
      <w:r>
        <w:rPr>
          <w:i/>
          <w:color w:val="000000"/>
          <w:sz w:val="28"/>
          <w:szCs w:val="28"/>
        </w:rPr>
        <w:t>ằ</w:t>
      </w:r>
      <w:r>
        <w:rPr>
          <w:i/>
          <w:color w:val="000000"/>
          <w:sz w:val="28"/>
          <w:szCs w:val="28"/>
        </w:rPr>
        <w:t>ng nhau)</w:t>
      </w:r>
    </w:p>
    <w:p w:rsidR="005B2E0C" w:rsidRDefault="00F54929">
      <w:pPr>
        <w:spacing w:before="120" w:line="360" w:lineRule="auto"/>
        <w:jc w:val="both"/>
        <w:rPr>
          <w:i/>
          <w:color w:val="000000"/>
          <w:sz w:val="28"/>
          <w:szCs w:val="28"/>
        </w:rPr>
      </w:pPr>
      <w:r>
        <w:rPr>
          <w:i/>
          <w:color w:val="000000"/>
          <w:sz w:val="28"/>
          <w:szCs w:val="28"/>
        </w:rPr>
        <w:t>+ Tam giác MBC vuông t</w:t>
      </w:r>
      <w:r>
        <w:rPr>
          <w:i/>
          <w:color w:val="000000"/>
          <w:sz w:val="28"/>
          <w:szCs w:val="28"/>
        </w:rPr>
        <w:t>ạ</w:t>
      </w:r>
      <w:r>
        <w:rPr>
          <w:i/>
          <w:color w:val="000000"/>
          <w:sz w:val="28"/>
          <w:szCs w:val="28"/>
        </w:rPr>
        <w:t>i M, bi</w:t>
      </w:r>
      <w:r>
        <w:rPr>
          <w:i/>
          <w:color w:val="000000"/>
          <w:sz w:val="28"/>
          <w:szCs w:val="28"/>
        </w:rPr>
        <w:t>ế</w:t>
      </w:r>
      <w:r>
        <w:rPr>
          <w:i/>
          <w:color w:val="000000"/>
          <w:sz w:val="28"/>
          <w:szCs w:val="28"/>
        </w:rPr>
        <w:t xml:space="preserve">t góc B, </w:t>
      </w:r>
      <w:r>
        <w:rPr>
          <w:i/>
          <w:color w:val="000000"/>
          <w:sz w:val="28"/>
          <w:szCs w:val="28"/>
        </w:rPr>
        <w:t>có tính đư</w:t>
      </w:r>
      <w:r>
        <w:rPr>
          <w:i/>
          <w:color w:val="000000"/>
          <w:sz w:val="28"/>
          <w:szCs w:val="28"/>
        </w:rPr>
        <w:t>ợ</w:t>
      </w:r>
      <w:r>
        <w:rPr>
          <w:i/>
          <w:color w:val="000000"/>
          <w:sz w:val="28"/>
          <w:szCs w:val="28"/>
        </w:rPr>
        <w:t>c góc C không?</w:t>
      </w:r>
    </w:p>
    <w:p w:rsidR="005B2E0C" w:rsidRDefault="00F54929">
      <w:pPr>
        <w:spacing w:before="120" w:line="360" w:lineRule="auto"/>
        <w:jc w:val="both"/>
        <w:rPr>
          <w:i/>
          <w:color w:val="000000"/>
          <w:sz w:val="28"/>
          <w:szCs w:val="28"/>
        </w:rPr>
      </w:pPr>
      <w:r>
        <w:rPr>
          <w:i/>
          <w:color w:val="000000"/>
          <w:sz w:val="28"/>
          <w:szCs w:val="28"/>
        </w:rPr>
        <w:t>+ Tam giác MBC b</w:t>
      </w:r>
      <w:r>
        <w:rPr>
          <w:i/>
          <w:color w:val="000000"/>
          <w:sz w:val="28"/>
          <w:szCs w:val="28"/>
        </w:rPr>
        <w:t>ằ</w:t>
      </w:r>
      <w:r>
        <w:rPr>
          <w:i/>
          <w:color w:val="000000"/>
          <w:sz w:val="28"/>
          <w:szCs w:val="28"/>
        </w:rPr>
        <w:t>ng tam giác nào? T</w:t>
      </w:r>
      <w:r>
        <w:rPr>
          <w:i/>
          <w:color w:val="000000"/>
          <w:sz w:val="28"/>
          <w:szCs w:val="28"/>
        </w:rPr>
        <w:t>ừ</w:t>
      </w:r>
      <w:r>
        <w:rPr>
          <w:i/>
          <w:color w:val="000000"/>
          <w:sz w:val="28"/>
          <w:szCs w:val="28"/>
        </w:rPr>
        <w:t xml:space="preserve"> đó suy ra đư</w:t>
      </w:r>
      <w:r>
        <w:rPr>
          <w:i/>
          <w:color w:val="000000"/>
          <w:sz w:val="28"/>
          <w:szCs w:val="28"/>
        </w:rPr>
        <w:t>ợ</w:t>
      </w:r>
      <w:r>
        <w:rPr>
          <w:i/>
          <w:color w:val="000000"/>
          <w:sz w:val="28"/>
          <w:szCs w:val="28"/>
        </w:rPr>
        <w:t>c đi</w:t>
      </w:r>
      <w:r>
        <w:rPr>
          <w:i/>
          <w:color w:val="000000"/>
          <w:sz w:val="28"/>
          <w:szCs w:val="28"/>
        </w:rPr>
        <w:t>ề</w:t>
      </w:r>
      <w:r>
        <w:rPr>
          <w:i/>
          <w:color w:val="000000"/>
          <w:sz w:val="28"/>
          <w:szCs w:val="28"/>
        </w:rPr>
        <w:t>u gì v</w:t>
      </w:r>
      <w:r>
        <w:rPr>
          <w:i/>
          <w:color w:val="000000"/>
          <w:sz w:val="28"/>
          <w:szCs w:val="28"/>
        </w:rPr>
        <w:t>ề</w:t>
      </w:r>
      <w:r>
        <w:rPr>
          <w:i/>
          <w:color w:val="000000"/>
          <w:sz w:val="28"/>
          <w:szCs w:val="28"/>
        </w:rPr>
        <w:t xml:space="preserve"> đ</w:t>
      </w:r>
      <w:r>
        <w:rPr>
          <w:i/>
          <w:color w:val="000000"/>
          <w:sz w:val="28"/>
          <w:szCs w:val="28"/>
        </w:rPr>
        <w:t>ộ</w:t>
      </w:r>
      <w:r>
        <w:rPr>
          <w:i/>
          <w:color w:val="000000"/>
          <w:sz w:val="28"/>
          <w:szCs w:val="28"/>
        </w:rPr>
        <w:t xml:space="preserve"> l</w:t>
      </w:r>
      <w:r>
        <w:rPr>
          <w:i/>
          <w:color w:val="000000"/>
          <w:sz w:val="28"/>
          <w:szCs w:val="28"/>
        </w:rPr>
        <w:t>ớ</w:t>
      </w:r>
      <w:r>
        <w:rPr>
          <w:i/>
          <w:color w:val="000000"/>
          <w:sz w:val="28"/>
          <w:szCs w:val="28"/>
        </w:rPr>
        <w:t xml:space="preserve">n góc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BAC</m:t>
            </m:r>
          </m:e>
        </m:acc>
      </m:oMath>
      <w:r>
        <w:rPr>
          <w:i/>
          <w:color w:val="000000"/>
          <w:sz w:val="28"/>
          <w:szCs w:val="28"/>
        </w:rPr>
        <w:t xml:space="preserve">và góc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MCB</m:t>
            </m:r>
          </m:e>
        </m:acc>
      </m:oMath>
      <w:r>
        <w:rPr>
          <w:i/>
          <w:color w:val="000000"/>
          <w:sz w:val="28"/>
          <w:szCs w:val="28"/>
        </w:rPr>
        <w:t>.</w:t>
      </w:r>
    </w:p>
    <w:p w:rsidR="005B2E0C" w:rsidRDefault="00F54929">
      <w:pPr>
        <w:spacing w:before="120" w:line="360" w:lineRule="auto"/>
        <w:jc w:val="both"/>
        <w:rPr>
          <w:color w:val="000000"/>
          <w:sz w:val="28"/>
          <w:szCs w:val="28"/>
        </w:rPr>
      </w:pPr>
      <w:r>
        <w:rPr>
          <w:color w:val="000000"/>
          <w:sz w:val="28"/>
          <w:szCs w:val="28"/>
        </w:rPr>
        <w:t>- GV cho HS làm Bài thêm</w:t>
      </w:r>
    </w:p>
    <w:p w:rsidR="005B2E0C" w:rsidRDefault="00F54929">
      <w:pPr>
        <w:spacing w:line="360" w:lineRule="auto"/>
        <w:rPr>
          <w:sz w:val="28"/>
          <w:szCs w:val="28"/>
        </w:rPr>
      </w:pPr>
      <w:r>
        <w:rPr>
          <w:b/>
          <w:sz w:val="28"/>
          <w:szCs w:val="28"/>
        </w:rPr>
        <w:t xml:space="preserve">Bài 1: </w:t>
      </w:r>
      <w:r>
        <w:rPr>
          <w:sz w:val="28"/>
          <w:szCs w:val="28"/>
        </w:rPr>
        <w:t>Cho tam giác ABC cân t</w:t>
      </w:r>
      <w:r>
        <w:rPr>
          <w:sz w:val="28"/>
          <w:szCs w:val="28"/>
        </w:rPr>
        <w:t>ạ</w:t>
      </w:r>
      <w:r>
        <w:rPr>
          <w:sz w:val="28"/>
          <w:szCs w:val="28"/>
        </w:rPr>
        <w:t xml:space="preserve">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m:t>
            </m:r>
          </m:e>
          <m:sup>
            <m:r>
              <w:rPr>
                <w:rFonts w:ascii="Cambria Math" w:eastAsia="Cambria Math" w:hAnsi="Cambria Math" w:cs="Cambria Math"/>
                <w:sz w:val="28"/>
                <w:szCs w:val="28"/>
              </w:rPr>
              <m:t>o</m:t>
            </m:r>
          </m:sup>
        </m:sSup>
      </m:oMath>
      <w:r>
        <w:rPr>
          <w:sz w:val="28"/>
          <w:szCs w:val="28"/>
        </w:rPr>
        <w:t>.</w:t>
      </w:r>
    </w:p>
    <w:p w:rsidR="005B2E0C" w:rsidRDefault="00F54929">
      <w:pPr>
        <w:spacing w:line="360" w:lineRule="auto"/>
        <w:rPr>
          <w:sz w:val="28"/>
          <w:szCs w:val="28"/>
        </w:rPr>
      </w:pPr>
      <w:r>
        <w:rPr>
          <w:sz w:val="28"/>
          <w:szCs w:val="28"/>
        </w:rPr>
        <w:t xml:space="preserve">a) Tính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p>
    <w:p w:rsidR="005B2E0C" w:rsidRDefault="00F54929">
      <w:pPr>
        <w:spacing w:line="360" w:lineRule="auto"/>
        <w:rPr>
          <w:sz w:val="28"/>
          <w:szCs w:val="28"/>
        </w:rPr>
      </w:pPr>
      <w:r>
        <w:rPr>
          <w:sz w:val="28"/>
          <w:szCs w:val="28"/>
        </w:rPr>
        <w:t>b) G</w:t>
      </w:r>
      <w:r>
        <w:rPr>
          <w:sz w:val="28"/>
          <w:szCs w:val="28"/>
        </w:rPr>
        <w:t>ọ</w:t>
      </w:r>
      <w:r>
        <w:rPr>
          <w:sz w:val="28"/>
          <w:szCs w:val="28"/>
        </w:rPr>
        <w:t>i M, N l</w:t>
      </w:r>
      <w:r>
        <w:rPr>
          <w:sz w:val="28"/>
          <w:szCs w:val="28"/>
        </w:rPr>
        <w:t>ầ</w:t>
      </w:r>
      <w:r>
        <w:rPr>
          <w:sz w:val="28"/>
          <w:szCs w:val="28"/>
        </w:rPr>
        <w:t>n lư</w:t>
      </w:r>
      <w:r>
        <w:rPr>
          <w:sz w:val="28"/>
          <w:szCs w:val="28"/>
        </w:rPr>
        <w:t>ợ</w:t>
      </w:r>
      <w:r>
        <w:rPr>
          <w:sz w:val="28"/>
          <w:szCs w:val="28"/>
        </w:rPr>
        <w:t>t là trung đi</w:t>
      </w:r>
      <w:r>
        <w:rPr>
          <w:sz w:val="28"/>
          <w:szCs w:val="28"/>
        </w:rPr>
        <w:t>ể</w:t>
      </w:r>
      <w:r>
        <w:rPr>
          <w:sz w:val="28"/>
          <w:szCs w:val="28"/>
        </w:rPr>
        <w:t>m c</w:t>
      </w:r>
      <w:r>
        <w:rPr>
          <w:sz w:val="28"/>
          <w:szCs w:val="28"/>
        </w:rPr>
        <w:t>ủ</w:t>
      </w:r>
      <w:r>
        <w:rPr>
          <w:sz w:val="28"/>
          <w:szCs w:val="28"/>
        </w:rPr>
        <w:t>a AB, AC. Ch</w:t>
      </w:r>
      <w:r>
        <w:rPr>
          <w:sz w:val="28"/>
          <w:szCs w:val="28"/>
        </w:rPr>
        <w:t>ứ</w:t>
      </w:r>
      <w:r>
        <w:rPr>
          <w:sz w:val="28"/>
          <w:szCs w:val="28"/>
        </w:rPr>
        <w:t>ng minh r</w:t>
      </w:r>
      <w:r>
        <w:rPr>
          <w:sz w:val="28"/>
          <w:szCs w:val="28"/>
        </w:rPr>
        <w:t>ằ</w:t>
      </w:r>
      <w:r>
        <w:rPr>
          <w:sz w:val="28"/>
          <w:szCs w:val="28"/>
        </w:rPr>
        <w:t>ng tam giác AMN cân.</w:t>
      </w:r>
    </w:p>
    <w:p w:rsidR="005B2E0C" w:rsidRDefault="00F54929">
      <w:pPr>
        <w:spacing w:line="360" w:lineRule="auto"/>
        <w:rPr>
          <w:sz w:val="28"/>
          <w:szCs w:val="28"/>
        </w:rPr>
      </w:pPr>
      <w:r>
        <w:rPr>
          <w:sz w:val="28"/>
          <w:szCs w:val="28"/>
        </w:rPr>
        <w:t>c) Ch</w:t>
      </w:r>
      <w:r>
        <w:rPr>
          <w:sz w:val="28"/>
          <w:szCs w:val="28"/>
        </w:rPr>
        <w:t>ứ</w:t>
      </w:r>
      <w:r>
        <w:rPr>
          <w:sz w:val="28"/>
          <w:szCs w:val="28"/>
        </w:rPr>
        <w:t>ng minh r</w:t>
      </w:r>
      <w:r>
        <w:rPr>
          <w:sz w:val="28"/>
          <w:szCs w:val="28"/>
        </w:rPr>
        <w:t>ằ</w:t>
      </w:r>
      <w:r>
        <w:rPr>
          <w:sz w:val="28"/>
          <w:szCs w:val="28"/>
        </w:rPr>
        <w:t>ng MN // BC.</w:t>
      </w:r>
    </w:p>
    <w:p w:rsidR="005B2E0C" w:rsidRDefault="00F54929">
      <w:pPr>
        <w:spacing w:line="360" w:lineRule="auto"/>
        <w:rPr>
          <w:sz w:val="28"/>
          <w:szCs w:val="28"/>
        </w:rPr>
      </w:pPr>
      <w:r>
        <w:rPr>
          <w:noProof/>
          <w:sz w:val="28"/>
          <w:szCs w:val="28"/>
        </w:rPr>
        <w:drawing>
          <wp:inline distT="0" distB="0" distL="0" distR="0">
            <wp:extent cx="1348740" cy="1203960"/>
            <wp:effectExtent l="0" t="0" r="0" b="0"/>
            <wp:docPr id="575" name="image50.png"/>
            <wp:cNvGraphicFramePr/>
            <a:graphic xmlns:a="http://schemas.openxmlformats.org/drawingml/2006/main">
              <a:graphicData uri="http://schemas.openxmlformats.org/drawingml/2006/picture">
                <pic:pic xmlns:pic="http://schemas.openxmlformats.org/drawingml/2006/picture">
                  <pic:nvPicPr>
                    <pic:cNvPr id="575" name="image50.png"/>
                    <pic:cNvPicPr preferRelativeResize="0"/>
                  </pic:nvPicPr>
                  <pic:blipFill>
                    <a:blip r:embed="rId85"/>
                    <a:srcRect/>
                    <a:stretch>
                      <a:fillRect/>
                    </a:stretch>
                  </pic:blipFill>
                  <pic:spPr>
                    <a:xfrm>
                      <a:off x="0" y="0"/>
                      <a:ext cx="1348857" cy="1204064"/>
                    </a:xfrm>
                    <a:prstGeom prst="rect">
                      <a:avLst/>
                    </a:prstGeom>
                  </pic:spPr>
                </pic:pic>
              </a:graphicData>
            </a:graphic>
          </wp:inline>
        </w:drawing>
      </w:r>
    </w:p>
    <w:p w:rsidR="005B2E0C" w:rsidRDefault="00F54929">
      <w:pPr>
        <w:spacing w:before="120" w:line="360" w:lineRule="auto"/>
        <w:jc w:val="both"/>
        <w:rPr>
          <w:color w:val="000000"/>
          <w:sz w:val="28"/>
          <w:szCs w:val="28"/>
        </w:rPr>
      </w:pPr>
      <w:r>
        <w:rPr>
          <w:b/>
          <w:color w:val="000000"/>
          <w:sz w:val="28"/>
          <w:szCs w:val="28"/>
        </w:rPr>
        <w:lastRenderedPageBreak/>
        <w:t>Bư</w:t>
      </w:r>
      <w:r>
        <w:rPr>
          <w:b/>
          <w:color w:val="000000"/>
          <w:sz w:val="28"/>
          <w:szCs w:val="28"/>
        </w:rPr>
        <w:t>ớ</w:t>
      </w:r>
      <w:r>
        <w:rPr>
          <w:b/>
          <w:color w:val="000000"/>
          <w:sz w:val="28"/>
          <w:szCs w:val="28"/>
        </w:rPr>
        <w:t>c 2: Th</w:t>
      </w:r>
      <w:r>
        <w:rPr>
          <w:b/>
          <w:color w:val="000000"/>
          <w:sz w:val="28"/>
          <w:szCs w:val="28"/>
        </w:rPr>
        <w:t>ự</w:t>
      </w:r>
      <w:r>
        <w:rPr>
          <w:b/>
          <w:color w:val="000000"/>
          <w:sz w:val="28"/>
          <w:szCs w:val="28"/>
        </w:rPr>
        <w:t>c hi</w:t>
      </w:r>
      <w:r>
        <w:rPr>
          <w:b/>
          <w:color w:val="000000"/>
          <w:sz w:val="28"/>
          <w:szCs w:val="28"/>
        </w:rPr>
        <w:t>ệ</w:t>
      </w:r>
      <w:r>
        <w:rPr>
          <w:b/>
          <w:color w:val="000000"/>
          <w:sz w:val="28"/>
          <w:szCs w:val="28"/>
        </w:rPr>
        <w:t>n nhi</w:t>
      </w:r>
      <w:r>
        <w:rPr>
          <w:b/>
          <w:color w:val="000000"/>
          <w:sz w:val="28"/>
          <w:szCs w:val="28"/>
        </w:rPr>
        <w:t>ệ</w:t>
      </w:r>
      <w:r>
        <w:rPr>
          <w:b/>
          <w:color w:val="000000"/>
          <w:sz w:val="28"/>
          <w:szCs w:val="28"/>
        </w:rPr>
        <w:t>m v</w:t>
      </w:r>
      <w:r>
        <w:rPr>
          <w:b/>
          <w:color w:val="000000"/>
          <w:sz w:val="28"/>
          <w:szCs w:val="28"/>
        </w:rPr>
        <w:t>ụ</w:t>
      </w:r>
      <w:r>
        <w:rPr>
          <w:b/>
          <w:color w:val="000000"/>
          <w:sz w:val="28"/>
          <w:szCs w:val="28"/>
        </w:rPr>
        <w:t xml:space="preserve">: </w:t>
      </w:r>
      <w:r>
        <w:rPr>
          <w:color w:val="000000"/>
          <w:sz w:val="28"/>
          <w:szCs w:val="28"/>
        </w:rPr>
        <w:t>HS quan sát và chú ý l</w:t>
      </w:r>
      <w:r>
        <w:rPr>
          <w:color w:val="000000"/>
          <w:sz w:val="28"/>
          <w:szCs w:val="28"/>
        </w:rPr>
        <w:t>ắ</w:t>
      </w:r>
      <w:r>
        <w:rPr>
          <w:color w:val="000000"/>
          <w:sz w:val="28"/>
          <w:szCs w:val="28"/>
        </w:rPr>
        <w:t>ng nghe, th</w:t>
      </w:r>
      <w:r>
        <w:rPr>
          <w:color w:val="000000"/>
          <w:sz w:val="28"/>
          <w:szCs w:val="28"/>
        </w:rPr>
        <w:t>ả</w:t>
      </w:r>
      <w:r>
        <w:rPr>
          <w:color w:val="000000"/>
          <w:sz w:val="28"/>
          <w:szCs w:val="28"/>
        </w:rPr>
        <w:t>o lu</w:t>
      </w:r>
      <w:r>
        <w:rPr>
          <w:color w:val="000000"/>
          <w:sz w:val="28"/>
          <w:szCs w:val="28"/>
        </w:rPr>
        <w:t>ậ</w:t>
      </w:r>
      <w:r>
        <w:rPr>
          <w:color w:val="000000"/>
          <w:sz w:val="28"/>
          <w:szCs w:val="28"/>
        </w:rPr>
        <w:t>n nhóm 4, hoàn thành các bài t</w:t>
      </w:r>
      <w:r>
        <w:rPr>
          <w:color w:val="000000"/>
          <w:sz w:val="28"/>
          <w:szCs w:val="28"/>
        </w:rPr>
        <w:t>ậ</w:t>
      </w:r>
      <w:r>
        <w:rPr>
          <w:color w:val="000000"/>
          <w:sz w:val="28"/>
          <w:szCs w:val="28"/>
        </w:rPr>
        <w:t>p GV yêu c</w:t>
      </w:r>
      <w:r>
        <w:rPr>
          <w:color w:val="000000"/>
          <w:sz w:val="28"/>
          <w:szCs w:val="28"/>
        </w:rPr>
        <w:t>ầ</w:t>
      </w:r>
      <w:r>
        <w:rPr>
          <w:color w:val="000000"/>
          <w:sz w:val="28"/>
          <w:szCs w:val="28"/>
        </w:rPr>
        <w:t>u.</w:t>
      </w:r>
    </w:p>
    <w:p w:rsidR="005B2E0C" w:rsidRDefault="00F54929">
      <w:pPr>
        <w:spacing w:before="120" w:line="360" w:lineRule="auto"/>
        <w:jc w:val="both"/>
        <w:rPr>
          <w:color w:val="000000"/>
          <w:sz w:val="28"/>
          <w:szCs w:val="28"/>
        </w:rPr>
      </w:pPr>
      <w:r>
        <w:rPr>
          <w:color w:val="000000"/>
          <w:sz w:val="28"/>
          <w:szCs w:val="28"/>
        </w:rPr>
        <w:t>- GV quan sát và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w:t>
      </w:r>
    </w:p>
    <w:p w:rsidR="005B2E0C" w:rsidRDefault="00F54929">
      <w:pPr>
        <w:spacing w:before="120" w:line="360" w:lineRule="auto"/>
        <w:jc w:val="both"/>
        <w:rPr>
          <w:b/>
          <w:color w:val="000000"/>
          <w:sz w:val="28"/>
          <w:szCs w:val="28"/>
        </w:rPr>
      </w:pPr>
      <w:r>
        <w:rPr>
          <w:b/>
          <w:color w:val="000000"/>
          <w:sz w:val="28"/>
          <w:szCs w:val="28"/>
        </w:rPr>
        <w:t>Bư</w:t>
      </w:r>
      <w:r>
        <w:rPr>
          <w:b/>
          <w:color w:val="000000"/>
          <w:sz w:val="28"/>
          <w:szCs w:val="28"/>
        </w:rPr>
        <w:t>ớ</w:t>
      </w:r>
      <w:r>
        <w:rPr>
          <w:b/>
          <w:color w:val="000000"/>
          <w:sz w:val="28"/>
          <w:szCs w:val="28"/>
        </w:rPr>
        <w:t>c 3: Báo cáo, th</w:t>
      </w:r>
      <w:r>
        <w:rPr>
          <w:b/>
          <w:color w:val="000000"/>
          <w:sz w:val="28"/>
          <w:szCs w:val="28"/>
        </w:rPr>
        <w:t>ả</w:t>
      </w:r>
      <w:r>
        <w:rPr>
          <w:b/>
          <w:color w:val="000000"/>
          <w:sz w:val="28"/>
          <w:szCs w:val="28"/>
        </w:rPr>
        <w:t>o lu</w:t>
      </w:r>
      <w:r>
        <w:rPr>
          <w:b/>
          <w:color w:val="000000"/>
          <w:sz w:val="28"/>
          <w:szCs w:val="28"/>
        </w:rPr>
        <w:t>ậ</w:t>
      </w:r>
      <w:r>
        <w:rPr>
          <w:b/>
          <w:color w:val="000000"/>
          <w:sz w:val="28"/>
          <w:szCs w:val="28"/>
        </w:rPr>
        <w:t xml:space="preserve">n: </w:t>
      </w:r>
    </w:p>
    <w:p w:rsidR="005B2E0C" w:rsidRDefault="00F54929">
      <w:pPr>
        <w:spacing w:before="120" w:line="360" w:lineRule="auto"/>
        <w:jc w:val="both"/>
        <w:rPr>
          <w:color w:val="000000"/>
          <w:sz w:val="28"/>
          <w:szCs w:val="28"/>
        </w:rPr>
      </w:pPr>
      <w:r>
        <w:rPr>
          <w:color w:val="000000"/>
          <w:sz w:val="28"/>
          <w:szCs w:val="28"/>
        </w:rPr>
        <w:t>- M</w:t>
      </w:r>
      <w:r>
        <w:rPr>
          <w:color w:val="000000"/>
          <w:sz w:val="28"/>
          <w:szCs w:val="28"/>
        </w:rPr>
        <w:t>ỗ</w:t>
      </w:r>
      <w:r>
        <w:rPr>
          <w:color w:val="000000"/>
          <w:sz w:val="28"/>
          <w:szCs w:val="28"/>
        </w:rPr>
        <w:t>i bài t</w:t>
      </w:r>
      <w:r>
        <w:rPr>
          <w:color w:val="000000"/>
          <w:sz w:val="28"/>
          <w:szCs w:val="28"/>
        </w:rPr>
        <w:t>ậ</w:t>
      </w:r>
      <w:r>
        <w:rPr>
          <w:color w:val="000000"/>
          <w:sz w:val="28"/>
          <w:szCs w:val="28"/>
        </w:rPr>
        <w:t>p GV m</w:t>
      </w:r>
      <w:r>
        <w:rPr>
          <w:color w:val="000000"/>
          <w:sz w:val="28"/>
          <w:szCs w:val="28"/>
        </w:rPr>
        <w:t>ờ</w:t>
      </w:r>
      <w:r>
        <w:rPr>
          <w:color w:val="000000"/>
          <w:sz w:val="28"/>
          <w:szCs w:val="28"/>
        </w:rPr>
        <w:t xml:space="preserve">i HS </w:t>
      </w:r>
      <w:r>
        <w:rPr>
          <w:color w:val="000000"/>
          <w:sz w:val="28"/>
          <w:szCs w:val="28"/>
        </w:rPr>
        <w:t>trình bày. Các HS khác chú ý ch</w:t>
      </w:r>
      <w:r>
        <w:rPr>
          <w:color w:val="000000"/>
          <w:sz w:val="28"/>
          <w:szCs w:val="28"/>
        </w:rPr>
        <w:t>ữ</w:t>
      </w:r>
      <w:r>
        <w:rPr>
          <w:color w:val="000000"/>
          <w:sz w:val="28"/>
          <w:szCs w:val="28"/>
        </w:rPr>
        <w:t>a bài, theo dõi nh</w:t>
      </w:r>
      <w:r>
        <w:rPr>
          <w:color w:val="000000"/>
          <w:sz w:val="28"/>
          <w:szCs w:val="28"/>
        </w:rPr>
        <w:t>ậ</w:t>
      </w:r>
      <w:r>
        <w:rPr>
          <w:color w:val="000000"/>
          <w:sz w:val="28"/>
          <w:szCs w:val="28"/>
        </w:rPr>
        <w:t>n xét bài các nhóm trên b</w:t>
      </w:r>
      <w:r>
        <w:rPr>
          <w:color w:val="000000"/>
          <w:sz w:val="28"/>
          <w:szCs w:val="28"/>
        </w:rPr>
        <w:t>ả</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4: K</w:t>
      </w:r>
      <w:r>
        <w:rPr>
          <w:b/>
          <w:color w:val="000000"/>
          <w:sz w:val="28"/>
          <w:szCs w:val="28"/>
        </w:rPr>
        <w:t>ế</w:t>
      </w:r>
      <w:r>
        <w:rPr>
          <w:b/>
          <w:color w:val="000000"/>
          <w:sz w:val="28"/>
          <w:szCs w:val="28"/>
        </w:rPr>
        <w:t>t lu</w:t>
      </w:r>
      <w:r>
        <w:rPr>
          <w:b/>
          <w:color w:val="000000"/>
          <w:sz w:val="28"/>
          <w:szCs w:val="28"/>
        </w:rPr>
        <w:t>ậ</w:t>
      </w:r>
      <w:r>
        <w:rPr>
          <w:b/>
          <w:color w:val="000000"/>
          <w:sz w:val="28"/>
          <w:szCs w:val="28"/>
        </w:rPr>
        <w:t>n, nh</w:t>
      </w:r>
      <w:r>
        <w:rPr>
          <w:b/>
          <w:color w:val="000000"/>
          <w:sz w:val="28"/>
          <w:szCs w:val="28"/>
        </w:rPr>
        <w:t>ậ</w:t>
      </w:r>
      <w:r>
        <w:rPr>
          <w:b/>
          <w:color w:val="000000"/>
          <w:sz w:val="28"/>
          <w:szCs w:val="28"/>
        </w:rPr>
        <w:t>n đ</w:t>
      </w:r>
      <w:r>
        <w:rPr>
          <w:b/>
          <w:color w:val="000000"/>
          <w:sz w:val="28"/>
          <w:szCs w:val="28"/>
        </w:rPr>
        <w:t>ị</w:t>
      </w:r>
      <w:r>
        <w:rPr>
          <w:b/>
          <w:color w:val="000000"/>
          <w:sz w:val="28"/>
          <w:szCs w:val="28"/>
        </w:rPr>
        <w:t xml:space="preserve">nh: </w:t>
      </w:r>
    </w:p>
    <w:p w:rsidR="005B2E0C" w:rsidRDefault="00F54929">
      <w:pPr>
        <w:spacing w:before="120" w:line="360" w:lineRule="auto"/>
        <w:jc w:val="both"/>
        <w:rPr>
          <w:color w:val="000000"/>
          <w:sz w:val="28"/>
          <w:szCs w:val="28"/>
        </w:rPr>
      </w:pPr>
      <w:r>
        <w:rPr>
          <w:color w:val="000000"/>
          <w:sz w:val="28"/>
          <w:szCs w:val="28"/>
        </w:rPr>
        <w:t>- GV ch</w:t>
      </w:r>
      <w:r>
        <w:rPr>
          <w:color w:val="000000"/>
          <w:sz w:val="28"/>
          <w:szCs w:val="28"/>
        </w:rPr>
        <w:t>ữ</w:t>
      </w:r>
      <w:r>
        <w:rPr>
          <w:color w:val="000000"/>
          <w:sz w:val="28"/>
          <w:szCs w:val="28"/>
        </w:rPr>
        <w:t>a bài, ch</w:t>
      </w:r>
      <w:r>
        <w:rPr>
          <w:color w:val="000000"/>
          <w:sz w:val="28"/>
          <w:szCs w:val="28"/>
        </w:rPr>
        <w:t>ố</w:t>
      </w:r>
      <w:r>
        <w:rPr>
          <w:color w:val="000000"/>
          <w:sz w:val="28"/>
          <w:szCs w:val="28"/>
        </w:rPr>
        <w:t>t đáp án, tuyên dương các ho</w:t>
      </w:r>
      <w:r>
        <w:rPr>
          <w:color w:val="000000"/>
          <w:sz w:val="28"/>
          <w:szCs w:val="28"/>
        </w:rPr>
        <w:t>ạ</w:t>
      </w:r>
      <w:r>
        <w:rPr>
          <w:color w:val="000000"/>
          <w:sz w:val="28"/>
          <w:szCs w:val="28"/>
        </w:rPr>
        <w:t>t đ</w:t>
      </w:r>
      <w:r>
        <w:rPr>
          <w:color w:val="000000"/>
          <w:sz w:val="28"/>
          <w:szCs w:val="28"/>
        </w:rPr>
        <w:t>ộ</w:t>
      </w:r>
      <w:r>
        <w:rPr>
          <w:color w:val="000000"/>
          <w:sz w:val="28"/>
          <w:szCs w:val="28"/>
        </w:rPr>
        <w:t>ng t</w:t>
      </w:r>
      <w:r>
        <w:rPr>
          <w:color w:val="000000"/>
          <w:sz w:val="28"/>
          <w:szCs w:val="28"/>
        </w:rPr>
        <w:t>ố</w:t>
      </w:r>
      <w:r>
        <w:rPr>
          <w:color w:val="000000"/>
          <w:sz w:val="28"/>
          <w:szCs w:val="28"/>
        </w:rPr>
        <w:t>t, nhanh và chính xác.</w:t>
      </w:r>
    </w:p>
    <w:p w:rsidR="005B2E0C" w:rsidRDefault="00F54929">
      <w:pPr>
        <w:tabs>
          <w:tab w:val="left" w:pos="567"/>
          <w:tab w:val="left" w:pos="1134"/>
        </w:tabs>
        <w:spacing w:before="120" w:line="360" w:lineRule="auto"/>
        <w:jc w:val="both"/>
        <w:rPr>
          <w:b/>
          <w:color w:val="000000"/>
          <w:sz w:val="28"/>
          <w:szCs w:val="28"/>
          <w:u w:val="single"/>
        </w:rPr>
      </w:pPr>
      <w:r>
        <w:rPr>
          <w:b/>
          <w:color w:val="000000"/>
          <w:sz w:val="28"/>
          <w:szCs w:val="28"/>
          <w:u w:val="single"/>
        </w:rPr>
        <w:t>K</w:t>
      </w:r>
      <w:r>
        <w:rPr>
          <w:b/>
          <w:color w:val="000000"/>
          <w:sz w:val="28"/>
          <w:szCs w:val="28"/>
          <w:u w:val="single"/>
        </w:rPr>
        <w:t>ế</w:t>
      </w:r>
      <w:r>
        <w:rPr>
          <w:b/>
          <w:color w:val="000000"/>
          <w:sz w:val="28"/>
          <w:szCs w:val="28"/>
          <w:u w:val="single"/>
        </w:rPr>
        <w:t>t qu</w:t>
      </w:r>
      <w:r>
        <w:rPr>
          <w:b/>
          <w:color w:val="000000"/>
          <w:sz w:val="28"/>
          <w:szCs w:val="28"/>
          <w:u w:val="single"/>
        </w:rPr>
        <w:t>ả</w:t>
      </w:r>
      <w:r>
        <w:rPr>
          <w:b/>
          <w:color w:val="000000"/>
          <w:sz w:val="28"/>
          <w:szCs w:val="28"/>
          <w:u w:val="single"/>
        </w:rPr>
        <w:t xml:space="preserve">: </w:t>
      </w:r>
    </w:p>
    <w:p w:rsidR="005B2E0C" w:rsidRDefault="00F54929">
      <w:pPr>
        <w:spacing w:after="240" w:line="360" w:lineRule="auto"/>
        <w:rPr>
          <w:b/>
          <w:color w:val="000000"/>
          <w:sz w:val="28"/>
          <w:szCs w:val="28"/>
        </w:rPr>
      </w:pPr>
      <w:r>
        <w:rPr>
          <w:b/>
          <w:color w:val="000000"/>
          <w:sz w:val="28"/>
          <w:szCs w:val="28"/>
        </w:rPr>
        <w:t>Bài 4.29</w:t>
      </w:r>
    </w:p>
    <w:p w:rsidR="005B2E0C" w:rsidRDefault="00F54929">
      <w:pPr>
        <w:rPr>
          <w:rFonts w:ascii="Cambria Math" w:eastAsia="Cambria Math" w:hAnsi="Cambria Math" w:cs="Cambria Math"/>
          <w:sz w:val="28"/>
          <w:szCs w:val="28"/>
        </w:rPr>
      </w:pPr>
      <m:oMathPara>
        <m:oMath>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r>
            <w:rPr>
              <w:rFonts w:ascii="Cambria Math" w:eastAsia="Cambria Math" w:hAnsi="Cambria Math" w:cs="Cambria Math"/>
              <w:sz w:val="28"/>
              <w:szCs w:val="28"/>
            </w:rPr>
            <m:t>y</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m:oMathPara>
    </w:p>
    <w:p w:rsidR="005B2E0C" w:rsidRDefault="00F54929">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ΔA</m:t>
          </m:r>
          <m:r>
            <w:rPr>
              <w:rFonts w:ascii="Cambria Math" w:eastAsia="Cambria Math" w:hAnsi="Cambria Math" w:cs="Cambria Math"/>
              <w:sz w:val="28"/>
              <w:szCs w:val="28"/>
            </w:rPr>
            <m:t>B</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ΔABD</m:t>
          </m:r>
          <m:r>
            <w:rPr>
              <w:rFonts w:ascii="Cambria Math" w:eastAsia="Cambria Math" w:hAnsi="Cambria Math" w:cs="Cambria Math"/>
              <w:sz w:val="28"/>
              <w:szCs w:val="28"/>
            </w:rPr>
            <m:t>(</m:t>
          </m:r>
          <m:r>
            <w:rPr>
              <w:rFonts w:ascii="Cambria Math" w:hAnsi="Cambria Math"/>
              <w:sz w:val="28"/>
              <w:szCs w:val="28"/>
            </w:rPr>
            <m:t> </m:t>
          </m:r>
          <m:r>
            <w:rPr>
              <w:rFonts w:ascii="Cambria Math" w:hAnsi="Cambria Math"/>
              <w:sz w:val="28"/>
              <w:szCs w:val="28"/>
            </w:rPr>
            <m:t>g</m:t>
          </m:r>
          <m:r>
            <w:rPr>
              <w:rFonts w:ascii="Cambria Math" w:hAnsi="Cambria Math"/>
              <w:sz w:val="28"/>
              <w:szCs w:val="28"/>
            </w:rPr>
            <m:t>.</m:t>
          </m:r>
          <m:r>
            <w:rPr>
              <w:rFonts w:ascii="Cambria Math" w:hAnsi="Cambria Math"/>
              <w:sz w:val="28"/>
              <w:szCs w:val="28"/>
            </w:rPr>
            <m:t>c</m:t>
          </m:r>
          <m:r>
            <w:rPr>
              <w:rFonts w:ascii="Cambria Math" w:hAnsi="Cambria Math"/>
              <w:sz w:val="28"/>
              <w:szCs w:val="28"/>
            </w:rPr>
            <m:t>.</m:t>
          </m:r>
          <m:r>
            <w:rPr>
              <w:rFonts w:ascii="Cambria Math" w:hAnsi="Cambria Math"/>
              <w:sz w:val="28"/>
              <w:szCs w:val="28"/>
            </w:rPr>
            <m:t>g</m:t>
          </m:r>
          <m:r>
            <w:rPr>
              <w:rFonts w:ascii="Cambria Math" w:hAnsi="Cambria Math"/>
              <w:sz w:val="28"/>
              <w:szCs w:val="28"/>
            </w:rPr>
            <m:t> </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BD</m:t>
          </m:r>
          <m:r>
            <w:rPr>
              <w:rFonts w:ascii="Cambria Math" w:eastAsia="Cambria Math" w:hAnsi="Cambria Math" w:cs="Cambria Math"/>
              <w:sz w:val="28"/>
              <w:szCs w:val="28"/>
            </w:rPr>
            <m:t>=3,3</m:t>
          </m:r>
          <m:r>
            <w:rPr>
              <w:rFonts w:ascii="Cambria Math" w:hAnsi="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=4</m:t>
          </m:r>
          <m:r>
            <w:rPr>
              <w:rFonts w:ascii="Cambria Math" w:hAnsi="Cambria Math"/>
              <w:sz w:val="28"/>
              <w:szCs w:val="28"/>
            </w:rPr>
            <m:t xml:space="preserve"> </m:t>
          </m:r>
          <m:r>
            <w:rPr>
              <w:rFonts w:ascii="Cambria Math" w:eastAsia="Cambria Math" w:hAnsi="Cambria Math" w:cs="Cambria Math"/>
              <w:sz w:val="28"/>
              <w:szCs w:val="28"/>
            </w:rPr>
            <m:t>cm</m:t>
          </m:r>
        </m:oMath>
      </m:oMathPara>
    </w:p>
    <w:p w:rsidR="005B2E0C" w:rsidRDefault="00F54929">
      <w:pPr>
        <w:spacing w:after="240" w:line="360" w:lineRule="auto"/>
        <w:rPr>
          <w:b/>
          <w:color w:val="000000"/>
          <w:sz w:val="28"/>
          <w:szCs w:val="28"/>
        </w:rPr>
      </w:pPr>
      <w:r>
        <w:rPr>
          <w:b/>
          <w:sz w:val="28"/>
          <w:szCs w:val="28"/>
        </w:rPr>
        <w:t>Bài 4.30.</w:t>
      </w:r>
      <w:r>
        <w:rPr>
          <w:sz w:val="28"/>
          <w:szCs w:val="28"/>
        </w:rPr>
        <w:t xml:space="preserve"> </w:t>
      </w:r>
    </w:p>
    <w:p w:rsidR="005B2E0C" w:rsidRDefault="00F54929">
      <w:pPr>
        <w:spacing w:after="240" w:line="360" w:lineRule="auto"/>
        <w:jc w:val="both"/>
        <w:rPr>
          <w:sz w:val="28"/>
          <w:szCs w:val="28"/>
        </w:rPr>
      </w:pPr>
      <w:r>
        <w:rPr>
          <w:sz w:val="28"/>
          <w:szCs w:val="28"/>
        </w:rPr>
        <w:t xml:space="preserve">a) </w:t>
      </w:r>
      <m:oMath>
        <m:r>
          <w:rPr>
            <w:rFonts w:ascii="Cambria Math" w:eastAsia="Cambria Math" w:hAnsi="Cambria Math" w:cs="Cambria Math"/>
            <w:sz w:val="28"/>
            <w:szCs w:val="28"/>
          </w:rPr>
          <m:t>OA</m:t>
        </m:r>
        <m:r>
          <w:rPr>
            <w:rFonts w:ascii="Cambria Math" w:eastAsia="Cambria Math" w:hAnsi="Cambria Math" w:cs="Cambria Math"/>
            <w:sz w:val="28"/>
            <w:szCs w:val="28"/>
          </w:rPr>
          <m:t>=</m:t>
        </m:r>
        <m:r>
          <w:rPr>
            <w:rFonts w:ascii="Cambria Math" w:eastAsia="Cambria Math" w:hAnsi="Cambria Math" w:cs="Cambria Math"/>
            <w:sz w:val="28"/>
            <w:szCs w:val="28"/>
          </w:rPr>
          <m:t>OB</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NOA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xOy</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MOB</m:t>
            </m:r>
          </m:e>
        </m:acc>
        <m:r>
          <w:rPr>
            <w:rFonts w:ascii="Cambria Math" w:eastAsia="Cambria Math" w:hAnsi="Cambria Math" w:cs="Cambria Math"/>
            <w:sz w:val="28"/>
            <w:szCs w:val="28"/>
          </w:rPr>
          <m:t>,</m:t>
        </m:r>
        <m:r>
          <w:rPr>
            <w:rFonts w:ascii="Cambria Math" w:eastAsia="Cambria Math" w:hAnsi="Cambria Math" w:cs="Cambria Math"/>
            <w:sz w:val="28"/>
            <w:szCs w:val="28"/>
          </w:rPr>
          <m:t>ON</m:t>
        </m:r>
        <m:r>
          <w:rPr>
            <w:rFonts w:ascii="Cambria Math" w:eastAsia="Cambria Math" w:hAnsi="Cambria Math" w:cs="Cambria Math"/>
            <w:sz w:val="28"/>
            <w:szCs w:val="28"/>
          </w:rPr>
          <m:t>=</m:t>
        </m:r>
        <m:r>
          <w:rPr>
            <w:rFonts w:ascii="Cambria Math" w:eastAsia="Cambria Math" w:hAnsi="Cambria Math" w:cs="Cambria Math"/>
            <w:sz w:val="28"/>
            <w:szCs w:val="28"/>
          </w:rPr>
          <m:t>OM</m:t>
        </m:r>
        <m:r>
          <w:rPr>
            <w:rFonts w:ascii="Cambria Math" w:eastAsia="Cambria Math" w:hAnsi="Cambria Math" w:cs="Cambria Math"/>
            <w:sz w:val="28"/>
            <w:szCs w:val="28"/>
          </w:rPr>
          <m:t>⇒</m:t>
        </m:r>
        <m:r>
          <w:rPr>
            <w:rFonts w:ascii="Cambria Math" w:eastAsia="Cambria Math" w:hAnsi="Cambria Math" w:cs="Cambria Math"/>
            <w:sz w:val="28"/>
            <w:szCs w:val="28"/>
          </w:rPr>
          <m:t>ΔOAN</m:t>
        </m:r>
        <m:r>
          <w:rPr>
            <w:rFonts w:ascii="Cambria Math" w:eastAsia="Cambria Math" w:hAnsi="Cambria Math" w:cs="Cambria Math"/>
            <w:sz w:val="28"/>
            <w:szCs w:val="28"/>
          </w:rPr>
          <m:t>=</m:t>
        </m:r>
        <m:r>
          <w:rPr>
            <w:rFonts w:ascii="Cambria Math" w:eastAsia="Cambria Math" w:hAnsi="Cambria Math" w:cs="Cambria Math"/>
            <w:sz w:val="28"/>
            <w:szCs w:val="28"/>
          </w:rPr>
          <m:t>ΔOBM</m:t>
        </m:r>
        <m:r>
          <w:rPr>
            <w:rFonts w:ascii="Cambria Math" w:eastAsia="Cambria Math" w:hAnsi="Cambria Math" w:cs="Cambria Math"/>
            <w:sz w:val="28"/>
            <w:szCs w:val="28"/>
          </w:rPr>
          <m:t>(</m:t>
        </m:r>
      </m:oMath>
      <w:r>
        <w:rPr>
          <w:sz w:val="28"/>
          <w:szCs w:val="28"/>
        </w:rPr>
        <w:t xml:space="preserve"> c.g.c </w:t>
      </w:r>
      <m:oMath>
        <m:r>
          <w:rPr>
            <w:rFonts w:ascii="Cambria Math" w:eastAsia="Cambria Math" w:hAnsi="Cambria Math" w:cs="Cambria Math"/>
            <w:sz w:val="28"/>
            <w:szCs w:val="28"/>
          </w:rPr>
          <m:t>)</m:t>
        </m:r>
      </m:oMath>
      <w:r>
        <w:rPr>
          <w:sz w:val="28"/>
          <w:szCs w:val="28"/>
        </w:rPr>
        <w:t>.</w:t>
      </w:r>
    </w:p>
    <w:p w:rsidR="005B2E0C" w:rsidRDefault="00F54929">
      <w:pPr>
        <w:spacing w:after="240" w:line="360" w:lineRule="auto"/>
        <w:jc w:val="both"/>
        <w:rPr>
          <w:sz w:val="28"/>
          <w:szCs w:val="28"/>
        </w:rPr>
      </w:pPr>
      <w:r>
        <w:rPr>
          <w:sz w:val="28"/>
          <w:szCs w:val="28"/>
        </w:rPr>
        <w:t xml:space="preserve">b) </w:t>
      </w:r>
      <m:oMath>
        <m:r>
          <w:rPr>
            <w:rFonts w:ascii="Cambria Math" w:eastAsia="Cambria Math" w:hAnsi="Cambria Math" w:cs="Cambria Math"/>
            <w:sz w:val="28"/>
            <w:szCs w:val="28"/>
          </w:rPr>
          <m:t>AN</m:t>
        </m:r>
        <m:r>
          <w:rPr>
            <w:rFonts w:ascii="Cambria Math" w:eastAsia="Cambria Math" w:hAnsi="Cambria Math" w:cs="Cambria Math"/>
            <w:sz w:val="28"/>
            <w:szCs w:val="28"/>
          </w:rPr>
          <m:t>=</m:t>
        </m:r>
        <m:r>
          <w:rPr>
            <w:rFonts w:ascii="Cambria Math" w:eastAsia="Cambria Math" w:hAnsi="Cambria Math" w:cs="Cambria Math"/>
            <w:sz w:val="28"/>
            <w:szCs w:val="28"/>
          </w:rPr>
          <m:t>BM</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OAN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OBM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NBM</m:t>
            </m:r>
          </m:e>
        </m:acc>
        <m:r>
          <w:rPr>
            <w:rFonts w:ascii="Cambria Math" w:eastAsia="Cambria Math" w:hAnsi="Cambria Math" w:cs="Cambria Math"/>
            <w:sz w:val="28"/>
            <w:szCs w:val="28"/>
          </w:rPr>
          <m:t>(</m:t>
        </m:r>
        <m:r>
          <w:rPr>
            <w:rFonts w:ascii="Cambria Math" w:hAnsi="Cambria Math"/>
            <w:sz w:val="28"/>
            <w:szCs w:val="28"/>
          </w:rPr>
          <m:t> </m:t>
        </m:r>
        <m:r>
          <w:rPr>
            <w:rFonts w:ascii="Cambria Math" w:hAnsi="Cambria Math"/>
            <w:sz w:val="28"/>
            <w:szCs w:val="28"/>
          </w:rPr>
          <m:t>v</m:t>
        </m:r>
        <m:r>
          <w:rPr>
            <w:rFonts w:ascii="Cambria Math" w:hAnsi="Cambria Math"/>
            <w:sz w:val="28"/>
            <w:szCs w:val="28"/>
          </w:rPr>
          <m:t>ì </m:t>
        </m:r>
        <m:r>
          <w:rPr>
            <w:rFonts w:ascii="Cambria Math" w:hAnsi="Cambria Math"/>
            <w:sz w:val="28"/>
            <w:szCs w:val="28"/>
          </w:rPr>
          <m:t>Δ</m:t>
        </m:r>
        <m:r>
          <w:rPr>
            <w:rFonts w:ascii="Cambria Math" w:eastAsia="Cambria Math" w:hAnsi="Cambria Math" w:cs="Cambria Math"/>
            <w:sz w:val="28"/>
            <w:szCs w:val="28"/>
          </w:rPr>
          <m:t>OAN</m:t>
        </m:r>
        <m:r>
          <w:rPr>
            <w:rFonts w:ascii="Cambria Math" w:eastAsia="Cambria Math" w:hAnsi="Cambria Math" w:cs="Cambria Math"/>
            <w:sz w:val="28"/>
            <w:szCs w:val="28"/>
          </w:rPr>
          <m:t>=</m:t>
        </m:r>
        <m:r>
          <w:rPr>
            <w:rFonts w:ascii="Cambria Math" w:eastAsia="Cambria Math" w:hAnsi="Cambria Math" w:cs="Cambria Math"/>
            <w:sz w:val="28"/>
            <w:szCs w:val="28"/>
          </w:rPr>
          <m:t>ΔOBM</m:t>
        </m:r>
        <m:r>
          <w:rPr>
            <w:rFonts w:ascii="Cambria Math" w:eastAsia="Cambria Math" w:hAnsi="Cambria Math" w:cs="Cambria Math"/>
            <w:sz w:val="28"/>
            <w:szCs w:val="28"/>
          </w:rPr>
          <m:t>)</m:t>
        </m:r>
      </m:oMath>
    </w:p>
    <w:p w:rsidR="005B2E0C" w:rsidRDefault="00F54929">
      <w:pPr>
        <w:rPr>
          <w:rFonts w:ascii="Cambria Math" w:eastAsia="Cambria Math" w:hAnsi="Cambria Math" w:cs="Cambria Math"/>
          <w:sz w:val="28"/>
          <w:szCs w:val="28"/>
        </w:rPr>
      </w:pPr>
      <m:oMathPara>
        <m:oMath>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OA</m:t>
          </m:r>
          <m:r>
            <w:rPr>
              <w:rFonts w:ascii="Cambria Math" w:eastAsia="Cambria Math" w:hAnsi="Cambria Math" w:cs="Cambria Math"/>
              <w:sz w:val="28"/>
              <w:szCs w:val="28"/>
            </w:rPr>
            <m:t>-</m:t>
          </m:r>
          <m:r>
            <w:rPr>
              <w:rFonts w:ascii="Cambria Math" w:eastAsia="Cambria Math" w:hAnsi="Cambria Math" w:cs="Cambria Math"/>
              <w:sz w:val="28"/>
              <w:szCs w:val="28"/>
            </w:rPr>
            <m:t>OM</m:t>
          </m:r>
          <m:r>
            <w:rPr>
              <w:rFonts w:ascii="Cambria Math" w:eastAsia="Cambria Math" w:hAnsi="Cambria Math" w:cs="Cambria Math"/>
              <w:sz w:val="28"/>
              <w:szCs w:val="28"/>
            </w:rPr>
            <m:t>=</m:t>
          </m:r>
          <m:r>
            <w:rPr>
              <w:rFonts w:ascii="Cambria Math" w:eastAsia="Cambria Math" w:hAnsi="Cambria Math" w:cs="Cambria Math"/>
              <w:sz w:val="28"/>
              <w:szCs w:val="28"/>
            </w:rPr>
            <m:t>OB</m:t>
          </m:r>
          <m:r>
            <w:rPr>
              <w:rFonts w:ascii="Cambria Math" w:eastAsia="Cambria Math" w:hAnsi="Cambria Math" w:cs="Cambria Math"/>
              <w:sz w:val="28"/>
              <w:szCs w:val="28"/>
            </w:rPr>
            <m:t>-</m:t>
          </m:r>
          <m:r>
            <w:rPr>
              <w:rFonts w:ascii="Cambria Math" w:eastAsia="Cambria Math" w:hAnsi="Cambria Math" w:cs="Cambria Math"/>
              <w:sz w:val="28"/>
              <w:szCs w:val="28"/>
            </w:rPr>
            <m:t>ON</m:t>
          </m:r>
          <m:r>
            <w:rPr>
              <w:rFonts w:ascii="Cambria Math" w:eastAsia="Cambria Math" w:hAnsi="Cambria Math" w:cs="Cambria Math"/>
              <w:sz w:val="28"/>
              <w:szCs w:val="28"/>
            </w:rPr>
            <m:t>=</m:t>
          </m:r>
          <m:r>
            <w:rPr>
              <w:rFonts w:ascii="Cambria Math" w:eastAsia="Cambria Math" w:hAnsi="Cambria Math" w:cs="Cambria Math"/>
              <w:sz w:val="28"/>
              <w:szCs w:val="28"/>
            </w:rPr>
            <m:t>BN</m:t>
          </m:r>
          <m:r>
            <w:rPr>
              <w:rFonts w:ascii="Cambria Math" w:eastAsia="Cambria Math" w:hAnsi="Cambria Math" w:cs="Cambria Math"/>
              <w:sz w:val="28"/>
              <w:szCs w:val="28"/>
            </w:rPr>
            <m:t>⇒</m:t>
          </m:r>
          <m:r>
            <w:rPr>
              <w:rFonts w:ascii="Cambria Math" w:eastAsia="Cambria Math" w:hAnsi="Cambria Math" w:cs="Cambria Math"/>
              <w:sz w:val="28"/>
              <w:szCs w:val="28"/>
            </w:rPr>
            <m:t>ΔAMN</m:t>
          </m:r>
          <m:r>
            <w:rPr>
              <w:rFonts w:ascii="Cambria Math" w:eastAsia="Cambria Math" w:hAnsi="Cambria Math" w:cs="Cambria Math"/>
              <w:sz w:val="28"/>
              <w:szCs w:val="28"/>
            </w:rPr>
            <m:t>=</m:t>
          </m:r>
          <m:r>
            <w:rPr>
              <w:rFonts w:ascii="Cambria Math" w:eastAsia="Cambria Math" w:hAnsi="Cambria Math" w:cs="Cambria Math"/>
              <w:sz w:val="28"/>
              <w:szCs w:val="28"/>
            </w:rPr>
            <m:t>ΔBNM</m:t>
          </m:r>
          <m:r>
            <w:rPr>
              <w:rFonts w:ascii="Cambria Math" w:eastAsia="Cambria Math" w:hAnsi="Cambria Math" w:cs="Cambria Math"/>
              <w:sz w:val="28"/>
              <w:szCs w:val="28"/>
            </w:rPr>
            <m:t>(</m:t>
          </m:r>
          <m:r>
            <w:rPr>
              <w:rFonts w:ascii="Cambria Math" w:hAnsi="Cambria Math"/>
              <w:sz w:val="28"/>
              <w:szCs w:val="28"/>
            </w:rPr>
            <m:t> </m:t>
          </m:r>
          <m:r>
            <w:rPr>
              <w:rFonts w:ascii="Cambria Math" w:hAnsi="Cambria Math"/>
              <w:sz w:val="28"/>
              <w:szCs w:val="28"/>
            </w:rPr>
            <m:t>c</m:t>
          </m:r>
          <m:r>
            <w:rPr>
              <w:rFonts w:ascii="Cambria Math" w:hAnsi="Cambria Math"/>
              <w:sz w:val="28"/>
              <w:szCs w:val="28"/>
            </w:rPr>
            <m:t>.</m:t>
          </m:r>
          <m:r>
            <w:rPr>
              <w:rFonts w:ascii="Cambria Math" w:hAnsi="Cambria Math"/>
              <w:sz w:val="28"/>
              <w:szCs w:val="28"/>
            </w:rPr>
            <m:t>g</m:t>
          </m:r>
          <m:r>
            <w:rPr>
              <w:rFonts w:ascii="Cambria Math" w:hAnsi="Cambria Math"/>
              <w:sz w:val="28"/>
              <w:szCs w:val="28"/>
            </w:rPr>
            <m:t>.</m:t>
          </m:r>
          <m:r>
            <w:rPr>
              <w:rFonts w:ascii="Cambria Math" w:hAnsi="Cambria Math"/>
              <w:sz w:val="28"/>
              <w:szCs w:val="28"/>
            </w:rPr>
            <m:t>c</m:t>
          </m:r>
          <m:r>
            <w:rPr>
              <w:rFonts w:ascii="Cambria Math" w:hAnsi="Cambria Math"/>
              <w:sz w:val="28"/>
              <w:szCs w:val="28"/>
            </w:rPr>
            <m:t> </m:t>
          </m:r>
          <m:r>
            <w:rPr>
              <w:rFonts w:ascii="Cambria Math" w:eastAsia="Cambria Math" w:hAnsi="Cambria Math" w:cs="Cambria Math"/>
              <w:sz w:val="28"/>
              <w:szCs w:val="28"/>
            </w:rPr>
            <m:t>)</m:t>
          </m:r>
        </m:oMath>
      </m:oMathPara>
    </w:p>
    <w:p w:rsidR="005B2E0C" w:rsidRDefault="00F54929">
      <w:pPr>
        <w:spacing w:after="240" w:line="360" w:lineRule="auto"/>
        <w:jc w:val="both"/>
        <w:rPr>
          <w:b/>
          <w:sz w:val="28"/>
          <w:szCs w:val="28"/>
        </w:rPr>
      </w:pPr>
      <w:r>
        <w:rPr>
          <w:b/>
          <w:sz w:val="28"/>
          <w:szCs w:val="28"/>
        </w:rPr>
        <w:t>Bài 4.32</w:t>
      </w:r>
    </w:p>
    <w:p w:rsidR="005B2E0C" w:rsidRDefault="00F54929">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MBC</m:t>
        </m:r>
        <m:r>
          <w:rPr>
            <w:rFonts w:ascii="Cambria Math" w:eastAsia="Cambria Math" w:hAnsi="Cambria Math" w:cs="Cambria Math"/>
            <w:sz w:val="28"/>
            <w:szCs w:val="28"/>
          </w:rPr>
          <m:t>=△</m:t>
        </m:r>
        <m:r>
          <w:rPr>
            <w:rFonts w:ascii="Cambria Math" w:eastAsia="Cambria Math" w:hAnsi="Cambria Math" w:cs="Cambria Math"/>
            <w:sz w:val="28"/>
            <w:szCs w:val="28"/>
          </w:rPr>
          <m:t>MAC</m:t>
        </m:r>
      </m:oMath>
      <w:r>
        <w:rPr>
          <w:sz w:val="28"/>
          <w:szCs w:val="28"/>
        </w:rPr>
        <w:t xml:space="preserve"> (hai c</w:t>
      </w:r>
      <w:r>
        <w:rPr>
          <w:sz w:val="28"/>
          <w:szCs w:val="28"/>
        </w:rPr>
        <w:t>ạ</w:t>
      </w:r>
      <w:r>
        <w:rPr>
          <w:sz w:val="28"/>
          <w:szCs w:val="28"/>
        </w:rPr>
        <w:t>nh góc vuông) vì:</w:t>
      </w:r>
    </w:p>
    <w:p w:rsidR="005B2E0C" w:rsidRDefault="00F54929">
      <w:pPr>
        <w:spacing w:after="240" w:line="360" w:lineRule="auto"/>
        <w:rPr>
          <w:sz w:val="28"/>
          <w:szCs w:val="28"/>
        </w:rPr>
      </w:pP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MA</m:t>
        </m:r>
      </m:oMath>
      <w:r>
        <w:rPr>
          <w:sz w:val="28"/>
          <w:szCs w:val="28"/>
        </w:rPr>
        <w:t xml:space="preserve">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MC</m:t>
        </m:r>
      </m:oMath>
      <w:r>
        <w:rPr>
          <w:sz w:val="28"/>
          <w:szCs w:val="28"/>
        </w:rPr>
        <w:t xml:space="preserve"> là c</w:t>
      </w:r>
      <w:r>
        <w:rPr>
          <w:sz w:val="28"/>
          <w:szCs w:val="28"/>
        </w:rPr>
        <w:t>ạ</w:t>
      </w:r>
      <w:r>
        <w:rPr>
          <w:sz w:val="28"/>
          <w:szCs w:val="28"/>
        </w:rPr>
        <w:t>nh chung.</w:t>
      </w:r>
    </w:p>
    <w:p w:rsidR="005B2E0C" w:rsidRDefault="00F54929">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CB</m:t>
        </m:r>
        <m:r>
          <w:rPr>
            <w:rFonts w:ascii="Cambria Math" w:eastAsia="Cambria Math" w:hAnsi="Cambria Math" w:cs="Cambria Math"/>
            <w:sz w:val="28"/>
            <w:szCs w:val="28"/>
          </w:rPr>
          <m:t>=</m:t>
        </m:r>
        <m:r>
          <w:rPr>
            <w:rFonts w:ascii="Cambria Math" w:eastAsia="Cambria Math" w:hAnsi="Cambria Math" w:cs="Cambria Math"/>
            <w:sz w:val="28"/>
            <w:szCs w:val="28"/>
          </w:rPr>
          <m:t>CA</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 xml:space="preserve">. Suy ra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5B2E0C" w:rsidRDefault="00F54929">
      <w:pPr>
        <w:spacing w:after="240" w:line="360" w:lineRule="auto"/>
        <w:rPr>
          <w:sz w:val="28"/>
          <w:szCs w:val="28"/>
        </w:rPr>
      </w:pPr>
      <w:r>
        <w:rPr>
          <w:sz w:val="28"/>
          <w:szCs w:val="28"/>
        </w:rPr>
        <w:t>V</w:t>
      </w:r>
      <w:r>
        <w:rPr>
          <w:sz w:val="28"/>
          <w:szCs w:val="28"/>
        </w:rPr>
        <w:t>ậ</w:t>
      </w:r>
      <w:r>
        <w:rPr>
          <w:sz w:val="28"/>
          <w:szCs w:val="28"/>
        </w:rPr>
        <w:t xml:space="preserve">y </w:t>
      </w:r>
      <m:oMath>
        <m:r>
          <w:rPr>
            <w:rFonts w:ascii="Cambria Math" w:eastAsia="Cambria Math" w:hAnsi="Cambria Math" w:cs="Cambria Math"/>
            <w:sz w:val="28"/>
            <w:szCs w:val="28"/>
          </w:rPr>
          <m:t>ABC</m:t>
        </m:r>
      </m:oMath>
      <w:r>
        <w:rPr>
          <w:sz w:val="28"/>
          <w:szCs w:val="28"/>
        </w:rPr>
        <w:t xml:space="preserve"> là tam giác có ba góc b</w:t>
      </w:r>
      <w:r>
        <w:rPr>
          <w:sz w:val="28"/>
          <w:szCs w:val="28"/>
        </w:rPr>
        <w:t>ằ</w:t>
      </w:r>
      <w:r>
        <w:rPr>
          <w:sz w:val="28"/>
          <w:szCs w:val="28"/>
        </w:rPr>
        <w:t>ng nhau nên đây là tam giác đ</w:t>
      </w:r>
      <w:r>
        <w:rPr>
          <w:sz w:val="28"/>
          <w:szCs w:val="28"/>
        </w:rPr>
        <w:t>ề</w:t>
      </w:r>
      <w:r>
        <w:rPr>
          <w:sz w:val="28"/>
          <w:szCs w:val="28"/>
        </w:rPr>
        <w:t>u.</w:t>
      </w:r>
    </w:p>
    <w:p w:rsidR="005B2E0C" w:rsidRDefault="00F54929">
      <w:pPr>
        <w:spacing w:line="360" w:lineRule="auto"/>
        <w:rPr>
          <w:b/>
          <w:sz w:val="28"/>
          <w:szCs w:val="28"/>
        </w:rPr>
      </w:pPr>
      <w:r>
        <w:rPr>
          <w:b/>
          <w:sz w:val="28"/>
          <w:szCs w:val="28"/>
        </w:rPr>
        <w:t>Bài 4.31.</w:t>
      </w:r>
    </w:p>
    <w:p w:rsidR="005B2E0C" w:rsidRDefault="00F54929">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OAC</m:t>
        </m:r>
        <m:r>
          <w:rPr>
            <w:rFonts w:ascii="Cambria Math" w:eastAsia="Cambria Math" w:hAnsi="Cambria Math" w:cs="Cambria Math"/>
            <w:sz w:val="28"/>
            <w:szCs w:val="28"/>
          </w:rPr>
          <m:t>=△</m:t>
        </m:r>
        <m:r>
          <w:rPr>
            <w:rFonts w:ascii="Cambria Math" w:eastAsia="Cambria Math" w:hAnsi="Cambria Math" w:cs="Cambria Math"/>
            <w:sz w:val="28"/>
            <w:szCs w:val="28"/>
          </w:rPr>
          <m:t>OBD</m:t>
        </m:r>
      </m:oMath>
      <w:r>
        <w:rPr>
          <w:sz w:val="28"/>
          <w:szCs w:val="28"/>
        </w:rPr>
        <w:t xml:space="preserve"> </w:t>
      </w:r>
      <w:r>
        <w:rPr>
          <w:sz w:val="28"/>
          <w:szCs w:val="28"/>
        </w:rPr>
        <w:t>(c.g.c) vì:</w:t>
      </w:r>
    </w:p>
    <w:p w:rsidR="005B2E0C" w:rsidRDefault="00F54929">
      <w:pPr>
        <w:spacing w:after="240" w:line="360" w:lineRule="auto"/>
        <w:rPr>
          <w:sz w:val="28"/>
          <w:szCs w:val="28"/>
        </w:rPr>
      </w:pPr>
      <m:oMath>
        <m:r>
          <w:rPr>
            <w:rFonts w:ascii="Cambria Math" w:eastAsia="Cambria Math" w:hAnsi="Cambria Math" w:cs="Cambria Math"/>
            <w:sz w:val="28"/>
            <w:szCs w:val="28"/>
          </w:rPr>
          <w:lastRenderedPageBreak/>
          <m:t>OA</m:t>
        </m:r>
        <m:r>
          <w:rPr>
            <w:rFonts w:ascii="Cambria Math" w:eastAsia="Cambria Math" w:hAnsi="Cambria Math" w:cs="Cambria Math"/>
            <w:sz w:val="28"/>
            <w:szCs w:val="28"/>
          </w:rPr>
          <m:t>=</m:t>
        </m:r>
        <m:r>
          <w:rPr>
            <w:rFonts w:ascii="Cambria Math" w:eastAsia="Cambria Math" w:hAnsi="Cambria Math" w:cs="Cambria Math"/>
            <w:sz w:val="28"/>
            <w:szCs w:val="28"/>
          </w:rPr>
          <m:t>OB</m:t>
        </m:r>
      </m:oMath>
      <w:r>
        <w:rPr>
          <w:sz w:val="28"/>
          <w:szCs w:val="28"/>
        </w:rPr>
        <w:t xml:space="preserve"> (gi</w:t>
      </w:r>
      <w:r>
        <w:rPr>
          <w:sz w:val="28"/>
          <w:szCs w:val="28"/>
        </w:rPr>
        <w:t>ả</w:t>
      </w:r>
      <w:r>
        <w:rPr>
          <w:sz w:val="28"/>
          <w:szCs w:val="28"/>
        </w:rPr>
        <w:t xml:space="preserve"> thi</w:t>
      </w:r>
      <w:r>
        <w:rPr>
          <w:sz w:val="28"/>
          <w:szCs w:val="28"/>
        </w:rPr>
        <w:t>ế</w:t>
      </w:r>
      <w:r>
        <w:rPr>
          <w:sz w:val="28"/>
          <w:szCs w:val="28"/>
        </w:rPr>
        <w:t xml:space="preserve">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AOC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BOD</m:t>
            </m:r>
          </m:e>
        </m:acc>
      </m:oMath>
      <w:r>
        <w:rPr>
          <w:sz w:val="28"/>
          <w:szCs w:val="28"/>
        </w:rPr>
        <w:t xml:space="preserve"> (hai góc đ</w:t>
      </w:r>
      <w:r>
        <w:rPr>
          <w:sz w:val="28"/>
          <w:szCs w:val="28"/>
        </w:rPr>
        <w:t>ố</w:t>
      </w:r>
      <w:r>
        <w:rPr>
          <w:sz w:val="28"/>
          <w:szCs w:val="28"/>
        </w:rPr>
        <w:t>i đ</w:t>
      </w:r>
      <w:r>
        <w:rPr>
          <w:sz w:val="28"/>
          <w:szCs w:val="28"/>
        </w:rPr>
        <w:t>ỉ</w:t>
      </w:r>
      <w:r>
        <w:rPr>
          <w:sz w:val="28"/>
          <w:szCs w:val="28"/>
        </w:rPr>
        <w:t xml:space="preserve">nh), </w:t>
      </w:r>
      <m:oMath>
        <m:r>
          <w:rPr>
            <w:rFonts w:ascii="Cambria Math" w:eastAsia="Cambria Math" w:hAnsi="Cambria Math" w:cs="Cambria Math"/>
            <w:sz w:val="28"/>
            <w:szCs w:val="28"/>
          </w:rPr>
          <m:t>OC</m:t>
        </m:r>
        <m:r>
          <w:rPr>
            <w:rFonts w:ascii="Cambria Math" w:eastAsia="Cambria Math" w:hAnsi="Cambria Math" w:cs="Cambria Math"/>
            <w:sz w:val="28"/>
            <w:szCs w:val="28"/>
          </w:rPr>
          <m:t>=</m:t>
        </m:r>
        <m:r>
          <w:rPr>
            <w:rFonts w:ascii="Cambria Math" w:eastAsia="Cambria Math" w:hAnsi="Cambria Math" w:cs="Cambria Math"/>
            <w:sz w:val="28"/>
            <w:szCs w:val="28"/>
          </w:rPr>
          <m:t>OD</m:t>
        </m:r>
      </m:oMath>
      <w:r>
        <w:rPr>
          <w:sz w:val="28"/>
          <w:szCs w:val="28"/>
        </w:rPr>
        <w:t xml:space="preserve"> (gi</w:t>
      </w:r>
      <w:r>
        <w:rPr>
          <w:sz w:val="28"/>
          <w:szCs w:val="28"/>
        </w:rPr>
        <w:t>ả</w:t>
      </w:r>
      <w:r>
        <w:rPr>
          <w:sz w:val="28"/>
          <w:szCs w:val="28"/>
        </w:rPr>
        <w:t xml:space="preserve"> thi</w:t>
      </w:r>
      <w:r>
        <w:rPr>
          <w:sz w:val="28"/>
          <w:szCs w:val="28"/>
        </w:rPr>
        <w:t>ế</w:t>
      </w:r>
      <w:r>
        <w:rPr>
          <w:sz w:val="28"/>
          <w:szCs w:val="28"/>
        </w:rPr>
        <w:t>t).</w:t>
      </w:r>
    </w:p>
    <w:p w:rsidR="005B2E0C" w:rsidRDefault="00F54929">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BD</m:t>
        </m:r>
      </m:oMath>
      <w:r>
        <w:rPr>
          <w:sz w:val="28"/>
          <w:szCs w:val="28"/>
        </w:rPr>
        <w:t>.</w:t>
      </w:r>
    </w:p>
    <w:p w:rsidR="005B2E0C" w:rsidRDefault="00F54929">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ACD</m:t>
        </m:r>
        <m:r>
          <w:rPr>
            <w:rFonts w:ascii="Cambria Math" w:eastAsia="Cambria Math" w:hAnsi="Cambria Math" w:cs="Cambria Math"/>
            <w:sz w:val="28"/>
            <w:szCs w:val="28"/>
          </w:rPr>
          <m:t>=△</m:t>
        </m:r>
        <m:r>
          <w:rPr>
            <w:rFonts w:ascii="Cambria Math" w:eastAsia="Cambria Math" w:hAnsi="Cambria Math" w:cs="Cambria Math"/>
            <w:sz w:val="28"/>
            <w:szCs w:val="28"/>
          </w:rPr>
          <m:t>BDC</m:t>
        </m:r>
      </m:oMath>
      <w:r>
        <w:rPr>
          <w:sz w:val="28"/>
          <w:szCs w:val="28"/>
        </w:rPr>
        <w:t xml:space="preserve"> (c.c.c) vì:</w:t>
      </w:r>
    </w:p>
    <w:p w:rsidR="005B2E0C" w:rsidRDefault="00F54929">
      <w:pPr>
        <w:spacing w:after="240" w:line="360" w:lineRule="auto"/>
        <w:rPr>
          <w:sz w:val="28"/>
          <w:szCs w:val="28"/>
        </w:rPr>
      </w:pPr>
      <m:oMath>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BD</m:t>
        </m:r>
      </m:oMath>
      <w:r>
        <w:rPr>
          <w:sz w:val="28"/>
          <w:szCs w:val="28"/>
        </w:rPr>
        <w:t xml:space="preserve"> (chúrng minh trên), CD là c</w:t>
      </w:r>
      <w:r>
        <w:rPr>
          <w:sz w:val="28"/>
          <w:szCs w:val="28"/>
        </w:rPr>
        <w:t>ạ</w:t>
      </w:r>
      <w:r>
        <w:rPr>
          <w:sz w:val="28"/>
          <w:szCs w:val="28"/>
        </w:rPr>
        <w:t xml:space="preserve">nh chung, </w:t>
      </w:r>
      <m:oMath>
        <m:r>
          <w:rPr>
            <w:rFonts w:ascii="Cambria Math" w:eastAsia="Cambria Math" w:hAnsi="Cambria Math" w:cs="Cambria Math"/>
            <w:sz w:val="28"/>
            <w:szCs w:val="28"/>
          </w:rPr>
          <m:t>AD</m:t>
        </m:r>
        <m:r>
          <w:rPr>
            <w:rFonts w:ascii="Cambria Math" w:eastAsia="Cambria Math" w:hAnsi="Cambria Math" w:cs="Cambria Math"/>
            <w:sz w:val="28"/>
            <w:szCs w:val="28"/>
          </w:rPr>
          <m:t>=</m:t>
        </m:r>
        <m:r>
          <w:rPr>
            <w:rFonts w:ascii="Cambria Math" w:eastAsia="Cambria Math" w:hAnsi="Cambria Math" w:cs="Cambria Math"/>
            <w:sz w:val="28"/>
            <w:szCs w:val="28"/>
          </w:rPr>
          <m:t>AO</m:t>
        </m:r>
        <m:r>
          <w:rPr>
            <w:rFonts w:ascii="Cambria Math" w:eastAsia="Cambria Math" w:hAnsi="Cambria Math" w:cs="Cambria Math"/>
            <w:sz w:val="28"/>
            <w:szCs w:val="28"/>
          </w:rPr>
          <m:t>+</m:t>
        </m:r>
        <m:r>
          <w:rPr>
            <w:rFonts w:ascii="Cambria Math" w:eastAsia="Cambria Math" w:hAnsi="Cambria Math" w:cs="Cambria Math"/>
            <w:sz w:val="28"/>
            <w:szCs w:val="28"/>
          </w:rPr>
          <m:t>OD</m:t>
        </m:r>
        <m:r>
          <w:rPr>
            <w:rFonts w:ascii="Cambria Math" w:eastAsia="Cambria Math" w:hAnsi="Cambria Math" w:cs="Cambria Math"/>
            <w:sz w:val="28"/>
            <w:szCs w:val="28"/>
          </w:rPr>
          <m:t>=</m:t>
        </m:r>
        <m:r>
          <w:rPr>
            <w:rFonts w:ascii="Cambria Math" w:eastAsia="Cambria Math" w:hAnsi="Cambria Math" w:cs="Cambria Math"/>
            <w:sz w:val="28"/>
            <w:szCs w:val="28"/>
          </w:rPr>
          <m:t>BO</m:t>
        </m:r>
        <m:r>
          <w:rPr>
            <w:rFonts w:ascii="Cambria Math" w:eastAsia="Cambria Math" w:hAnsi="Cambria Math" w:cs="Cambria Math"/>
            <w:sz w:val="28"/>
            <w:szCs w:val="28"/>
          </w:rPr>
          <m:t>+</m:t>
        </m:r>
        <m:r>
          <w:rPr>
            <w:rFonts w:ascii="Cambria Math" w:eastAsia="Cambria Math" w:hAnsi="Cambria Math" w:cs="Cambria Math"/>
            <w:sz w:val="28"/>
            <w:szCs w:val="28"/>
          </w:rPr>
          <m:t>OC</m:t>
        </m:r>
        <m:r>
          <w:rPr>
            <w:rFonts w:ascii="Cambria Math" w:eastAsia="Cambria Math" w:hAnsi="Cambria Math" w:cs="Cambria Math"/>
            <w:sz w:val="28"/>
            <w:szCs w:val="28"/>
          </w:rPr>
          <m:t>=</m:t>
        </m:r>
        <m:r>
          <w:rPr>
            <w:rFonts w:ascii="Cambria Math" w:eastAsia="Cambria Math" w:hAnsi="Cambria Math" w:cs="Cambria Math"/>
            <w:sz w:val="28"/>
            <w:szCs w:val="28"/>
          </w:rPr>
          <m:t>BC</m:t>
        </m:r>
      </m:oMath>
      <w:r>
        <w:rPr>
          <w:sz w:val="28"/>
          <w:szCs w:val="28"/>
        </w:rPr>
        <w:t>.</w:t>
      </w:r>
    </w:p>
    <w:p w:rsidR="005B2E0C" w:rsidRDefault="00F54929">
      <w:pPr>
        <w:spacing w:line="360" w:lineRule="auto"/>
        <w:rPr>
          <w:b/>
          <w:sz w:val="28"/>
          <w:szCs w:val="28"/>
        </w:rPr>
      </w:pPr>
      <w:r>
        <w:rPr>
          <w:b/>
          <w:sz w:val="28"/>
          <w:szCs w:val="28"/>
        </w:rPr>
        <w:t>Bài thêm:</w:t>
      </w:r>
    </w:p>
    <w:p w:rsidR="005B2E0C" w:rsidRDefault="00F54929">
      <w:pPr>
        <w:spacing w:line="360" w:lineRule="auto"/>
        <w:rPr>
          <w:b/>
          <w:sz w:val="28"/>
          <w:szCs w:val="28"/>
        </w:rPr>
      </w:pPr>
      <w:r>
        <w:rPr>
          <w:b/>
          <w:sz w:val="28"/>
          <w:szCs w:val="28"/>
        </w:rPr>
        <w:t>Bài 1:</w:t>
      </w:r>
    </w:p>
    <w:p w:rsidR="005B2E0C" w:rsidRDefault="00F54929">
      <w:pPr>
        <w:spacing w:line="360" w:lineRule="auto"/>
        <w:rPr>
          <w:sz w:val="28"/>
          <w:szCs w:val="28"/>
        </w:rPr>
      </w:pPr>
      <w:r>
        <w:rPr>
          <w:sz w:val="28"/>
          <w:szCs w:val="28"/>
        </w:rPr>
        <w:t>a) Vì tam giác ABC</w:t>
      </w:r>
      <w:r>
        <w:rPr>
          <w:sz w:val="28"/>
          <w:szCs w:val="28"/>
        </w:rPr>
        <w:t xml:space="preserve"> cân t</w:t>
      </w:r>
      <w:r>
        <w:rPr>
          <w:sz w:val="28"/>
          <w:szCs w:val="28"/>
        </w:rPr>
        <w:t>ạ</w:t>
      </w:r>
      <w:r>
        <w:rPr>
          <w:sz w:val="28"/>
          <w:szCs w:val="28"/>
        </w:rPr>
        <w:t xml:space="preserve">i A </w:t>
      </w:r>
    </w:p>
    <w:p w:rsidR="005B2E0C" w:rsidRDefault="00F54929">
      <w:pPr>
        <w:rPr>
          <w:rFonts w:ascii="Cambria Math" w:eastAsia="Cambria Math" w:hAnsi="Cambria Math" w:cs="Cambria Math"/>
          <w:sz w:val="28"/>
          <w:szCs w:val="28"/>
        </w:rPr>
      </w:pPr>
      <m:oMathPara>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m:t>
                  </m:r>
                </m:e>
                <m:sup>
                  <m:r>
                    <w:rPr>
                      <w:rFonts w:ascii="Cambria Math" w:eastAsia="Cambria Math" w:hAnsi="Cambria Math" w:cs="Cambria Math"/>
                      <w:sz w:val="28"/>
                      <w:szCs w:val="28"/>
                    </w:rPr>
                    <m:t>o</m:t>
                  </m:r>
                </m:sup>
              </m:sSup>
            </m:e>
          </m:d>
          <m:r>
            <w:rPr>
              <w:rFonts w:ascii="Cambria Math" w:eastAsia="Cambria Math" w:hAnsi="Cambria Math" w:cs="Cambria Math"/>
              <w:sz w:val="28"/>
              <w:szCs w:val="28"/>
            </w:rPr>
            <m:t>2</m:t>
          </m:r>
          <m:r>
            <w:rPr>
              <w:rFonts w:ascii="Cambria Math" w:hAnsi="Cambria Math"/>
            </w:rPr>
            <m:t xml:space="preserve"> </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o</m:t>
              </m:r>
            </m:sup>
          </m:sSup>
        </m:oMath>
      </m:oMathPara>
    </w:p>
    <w:p w:rsidR="005B2E0C" w:rsidRDefault="00F54929">
      <w:pPr>
        <w:spacing w:line="360" w:lineRule="auto"/>
        <w:rPr>
          <w:sz w:val="28"/>
          <w:szCs w:val="28"/>
        </w:rPr>
      </w:pPr>
      <w:r>
        <w:rPr>
          <w:sz w:val="28"/>
          <w:szCs w:val="28"/>
        </w:rPr>
        <w:t>b) Vì M, N là trung đi</w:t>
      </w:r>
      <w:r>
        <w:rPr>
          <w:sz w:val="28"/>
          <w:szCs w:val="28"/>
        </w:rPr>
        <w:t>ể</w:t>
      </w:r>
      <w:r>
        <w:rPr>
          <w:sz w:val="28"/>
          <w:szCs w:val="28"/>
        </w:rPr>
        <w:t>m c</w:t>
      </w:r>
      <w:r>
        <w:rPr>
          <w:sz w:val="28"/>
          <w:szCs w:val="28"/>
        </w:rPr>
        <w:t>ủ</w:t>
      </w:r>
      <w:r>
        <w:rPr>
          <w:sz w:val="28"/>
          <w:szCs w:val="28"/>
        </w:rPr>
        <w:t xml:space="preserve">a AB và AC nên </w:t>
      </w:r>
      <m:oMath>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MB</m:t>
        </m:r>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AB</m:t>
            </m:r>
          </m:num>
          <m:den>
            <m:r>
              <w:rPr>
                <w:rFonts w:ascii="Cambria Math" w:eastAsia="Cambria Math" w:hAnsi="Cambria Math" w:cs="Cambria Math"/>
                <w:sz w:val="28"/>
                <w:szCs w:val="28"/>
              </w:rPr>
              <m:t>2</m:t>
            </m:r>
          </m:den>
        </m:f>
      </m:oMath>
      <w:r>
        <w:rPr>
          <w:sz w:val="28"/>
          <w:szCs w:val="28"/>
        </w:rPr>
        <w:t xml:space="preserve">, </w:t>
      </w:r>
      <m:oMath>
        <m:r>
          <w:rPr>
            <w:rFonts w:ascii="Cambria Math" w:eastAsia="Cambria Math" w:hAnsi="Cambria Math" w:cs="Cambria Math"/>
            <w:sz w:val="28"/>
            <w:szCs w:val="28"/>
          </w:rPr>
          <m:t>AN</m:t>
        </m:r>
        <m:r>
          <w:rPr>
            <w:rFonts w:ascii="Cambria Math" w:eastAsia="Cambria Math" w:hAnsi="Cambria Math" w:cs="Cambria Math"/>
            <w:sz w:val="28"/>
            <w:szCs w:val="28"/>
          </w:rPr>
          <m:t>=</m:t>
        </m:r>
        <m:r>
          <w:rPr>
            <w:rFonts w:ascii="Cambria Math" w:eastAsia="Cambria Math" w:hAnsi="Cambria Math" w:cs="Cambria Math"/>
            <w:sz w:val="28"/>
            <w:szCs w:val="28"/>
          </w:rPr>
          <m:t>NB</m:t>
        </m:r>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AC</m:t>
            </m:r>
          </m:num>
          <m:den>
            <m:r>
              <w:rPr>
                <w:rFonts w:ascii="Cambria Math" w:eastAsia="Cambria Math" w:hAnsi="Cambria Math" w:cs="Cambria Math"/>
                <w:sz w:val="28"/>
                <w:szCs w:val="28"/>
              </w:rPr>
              <m:t>2</m:t>
            </m:r>
          </m:den>
        </m:f>
      </m:oMath>
    </w:p>
    <w:p w:rsidR="005B2E0C" w:rsidRDefault="00F54929">
      <w:pPr>
        <w:spacing w:line="360" w:lineRule="auto"/>
        <w:rPr>
          <w:sz w:val="28"/>
          <w:szCs w:val="28"/>
        </w:rPr>
      </w:pPr>
      <w:r>
        <w:rPr>
          <w:sz w:val="28"/>
          <w:szCs w:val="28"/>
        </w:rPr>
        <w:t>Mà AB = AC</w:t>
      </w:r>
    </w:p>
    <w:p w:rsidR="005B2E0C" w:rsidRDefault="00F54929">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AN</m:t>
          </m:r>
        </m:oMath>
      </m:oMathPara>
    </w:p>
    <w:p w:rsidR="005B2E0C" w:rsidRDefault="00F54929">
      <w:pPr>
        <w:spacing w:line="360" w:lineRule="auto"/>
        <w:rPr>
          <w:sz w:val="28"/>
          <w:szCs w:val="28"/>
        </w:rPr>
      </w:pPr>
      <w:r>
        <w:rPr>
          <w:sz w:val="28"/>
          <w:szCs w:val="28"/>
        </w:rPr>
        <w:t>Suy ra tam giác AMN cân t</w:t>
      </w:r>
      <w:r>
        <w:rPr>
          <w:sz w:val="28"/>
          <w:szCs w:val="28"/>
        </w:rPr>
        <w:t>ạ</w:t>
      </w:r>
      <w:r>
        <w:rPr>
          <w:sz w:val="28"/>
          <w:szCs w:val="28"/>
        </w:rPr>
        <w:t>i A.</w:t>
      </w:r>
    </w:p>
    <w:p w:rsidR="005B2E0C" w:rsidRDefault="00F54929">
      <w:pPr>
        <w:spacing w:line="360" w:lineRule="auto"/>
        <w:rPr>
          <w:sz w:val="28"/>
          <w:szCs w:val="28"/>
        </w:rPr>
      </w:pPr>
      <w:r>
        <w:rPr>
          <w:sz w:val="28"/>
          <w:szCs w:val="28"/>
        </w:rPr>
        <w:t>c) Xét tam giác AMN cân t</w:t>
      </w:r>
      <w:r>
        <w:rPr>
          <w:sz w:val="28"/>
          <w:szCs w:val="28"/>
        </w:rPr>
        <w:t>ạ</w:t>
      </w:r>
      <w:r>
        <w:rPr>
          <w:sz w:val="28"/>
          <w:szCs w:val="28"/>
        </w:rPr>
        <w:t xml:space="preserve">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AMN</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num>
          <m:den>
            <m:r>
              <w:rPr>
                <w:rFonts w:ascii="Cambria Math" w:eastAsia="Cambria Math" w:hAnsi="Cambria Math" w:cs="Cambria Math"/>
                <w:sz w:val="28"/>
                <w:szCs w:val="28"/>
              </w:rPr>
              <m:t>2</m:t>
            </m:r>
          </m:den>
        </m:f>
      </m:oMath>
      <w:r>
        <w:rPr>
          <w:sz w:val="28"/>
          <w:szCs w:val="28"/>
        </w:rPr>
        <w:t>,</w:t>
      </w:r>
    </w:p>
    <w:p w:rsidR="005B2E0C" w:rsidRDefault="00F54929">
      <w:pPr>
        <w:spacing w:line="360" w:lineRule="auto"/>
        <w:rPr>
          <w:sz w:val="28"/>
          <w:szCs w:val="28"/>
        </w:rPr>
      </w:pPr>
      <w:r>
        <w:rPr>
          <w:sz w:val="28"/>
          <w:szCs w:val="28"/>
        </w:rPr>
        <w:t>Xét tam giác ABC cân t</w:t>
      </w:r>
      <w:r>
        <w:rPr>
          <w:sz w:val="28"/>
          <w:szCs w:val="28"/>
        </w:rPr>
        <w:t>ạ</w:t>
      </w:r>
      <w:r>
        <w:rPr>
          <w:sz w:val="28"/>
          <w:szCs w:val="28"/>
        </w:rPr>
        <w:t xml:space="preserve">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num>
          <m:den>
            <m:r>
              <w:rPr>
                <w:rFonts w:ascii="Cambria Math" w:eastAsia="Cambria Math" w:hAnsi="Cambria Math" w:cs="Cambria Math"/>
                <w:sz w:val="28"/>
                <w:szCs w:val="28"/>
              </w:rPr>
              <m:t>2</m:t>
            </m:r>
          </m:den>
        </m:f>
      </m:oMath>
    </w:p>
    <w:p w:rsidR="005B2E0C" w:rsidRDefault="00F54929">
      <w:pPr>
        <w:spacing w:line="360" w:lineRule="auto"/>
        <w:rPr>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oMath>
      <w:r>
        <w:rPr>
          <w:sz w:val="28"/>
          <w:szCs w:val="28"/>
        </w:rPr>
        <w:t xml:space="preserve">, mà hai góc </w:t>
      </w:r>
      <w:r>
        <w:rPr>
          <w:sz w:val="28"/>
          <w:szCs w:val="28"/>
        </w:rPr>
        <w:t>ở</w:t>
      </w:r>
      <w:r>
        <w:rPr>
          <w:sz w:val="28"/>
          <w:szCs w:val="28"/>
        </w:rPr>
        <w:t xml:space="preserve"> v</w:t>
      </w:r>
      <w:r>
        <w:rPr>
          <w:sz w:val="28"/>
          <w:szCs w:val="28"/>
        </w:rPr>
        <w:t>ị</w:t>
      </w:r>
      <w:r>
        <w:rPr>
          <w:sz w:val="28"/>
          <w:szCs w:val="28"/>
        </w:rPr>
        <w:t xml:space="preserve"> trí đ</w:t>
      </w:r>
      <w:r>
        <w:rPr>
          <w:sz w:val="28"/>
          <w:szCs w:val="28"/>
        </w:rPr>
        <w:t>ồ</w:t>
      </w:r>
      <w:r>
        <w:rPr>
          <w:sz w:val="28"/>
          <w:szCs w:val="28"/>
        </w:rPr>
        <w:t>ng v</w:t>
      </w:r>
      <w:r>
        <w:rPr>
          <w:sz w:val="28"/>
          <w:szCs w:val="28"/>
        </w:rPr>
        <w:t>ị</w:t>
      </w:r>
    </w:p>
    <w:p w:rsidR="005B2E0C" w:rsidRDefault="00F54929">
      <w:pPr>
        <w:spacing w:line="360" w:lineRule="auto"/>
        <w:rPr>
          <w:sz w:val="28"/>
          <w:szCs w:val="28"/>
        </w:rPr>
      </w:pPr>
      <w:r>
        <w:rPr>
          <w:sz w:val="28"/>
          <w:szCs w:val="28"/>
        </w:rPr>
        <w:t>Suy ra MN // BC.</w:t>
      </w:r>
    </w:p>
    <w:p w:rsidR="005B2E0C" w:rsidRDefault="00F54929">
      <w:pPr>
        <w:spacing w:before="120" w:line="360" w:lineRule="auto"/>
        <w:rPr>
          <w:b/>
          <w:sz w:val="28"/>
          <w:szCs w:val="28"/>
        </w:rPr>
      </w:pPr>
      <w:r>
        <w:rPr>
          <w:b/>
          <w:sz w:val="28"/>
          <w:szCs w:val="28"/>
        </w:rPr>
        <w:t>* HƯ</w:t>
      </w:r>
      <w:r>
        <w:rPr>
          <w:b/>
          <w:sz w:val="28"/>
          <w:szCs w:val="28"/>
        </w:rPr>
        <w:t>Ớ</w:t>
      </w:r>
      <w:r>
        <w:rPr>
          <w:b/>
          <w:sz w:val="28"/>
          <w:szCs w:val="28"/>
        </w:rPr>
        <w:t>NG D</w:t>
      </w:r>
      <w:r>
        <w:rPr>
          <w:b/>
          <w:sz w:val="28"/>
          <w:szCs w:val="28"/>
        </w:rPr>
        <w:t>Ẫ</w:t>
      </w:r>
      <w:r>
        <w:rPr>
          <w:b/>
          <w:sz w:val="28"/>
          <w:szCs w:val="28"/>
        </w:rPr>
        <w:t>N V</w:t>
      </w:r>
      <w:r>
        <w:rPr>
          <w:b/>
          <w:sz w:val="28"/>
          <w:szCs w:val="28"/>
        </w:rPr>
        <w:t>Ề</w:t>
      </w:r>
      <w:r>
        <w:rPr>
          <w:b/>
          <w:sz w:val="28"/>
          <w:szCs w:val="28"/>
        </w:rPr>
        <w:t xml:space="preserve"> NHÀ</w:t>
      </w:r>
    </w:p>
    <w:p w:rsidR="005B2E0C" w:rsidRDefault="00F54929">
      <w:pPr>
        <w:numPr>
          <w:ilvl w:val="0"/>
          <w:numId w:val="11"/>
        </w:numPr>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Ghi nhớ kiến thức trong bài. </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Hoàn thành các bài tập trong SBT, làm bài còn lại của SGK.</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 xml:space="preserve">GV chia lớp làm 4 nhóm, yêu cầu HS về vẽ sơ đồ hệ thống lại kiến thức của </w:t>
      </w:r>
      <w:r>
        <w:rPr>
          <w:rFonts w:eastAsia="Times New Roman" w:cs="Times New Roman"/>
          <w:color w:val="000000"/>
          <w:sz w:val="28"/>
          <w:szCs w:val="28"/>
        </w:rPr>
        <w:t>chương.</w:t>
      </w:r>
    </w:p>
    <w:p w:rsidR="005B2E0C" w:rsidRDefault="00F54929">
      <w:pPr>
        <w:numPr>
          <w:ilvl w:val="0"/>
          <w:numId w:val="11"/>
        </w:numPr>
        <w:spacing w:after="120" w:line="360" w:lineRule="auto"/>
        <w:rPr>
          <w:rFonts w:eastAsia="Times New Roman" w:cs="Times New Roman"/>
          <w:color w:val="000000"/>
          <w:sz w:val="28"/>
          <w:szCs w:val="28"/>
        </w:rPr>
      </w:pPr>
      <w:r>
        <w:rPr>
          <w:rFonts w:eastAsia="Times New Roman" w:cs="Times New Roman"/>
          <w:color w:val="000000"/>
          <w:sz w:val="28"/>
          <w:szCs w:val="28"/>
        </w:rPr>
        <w:t>HS về chuẩn bị các bài tập: Bài 4.33, 4.37, 4.38, 4.39 ôn tập chương SGK trang 87.</w:t>
      </w:r>
    </w:p>
    <w:p w:rsidR="005B2E0C" w:rsidRDefault="005B2E0C">
      <w:pPr>
        <w:spacing w:line="360" w:lineRule="auto"/>
        <w:rPr>
          <w:sz w:val="28"/>
          <w:szCs w:val="28"/>
        </w:rPr>
      </w:pPr>
    </w:p>
    <w:p w:rsidR="005B2E0C" w:rsidRDefault="00F54929">
      <w:pPr>
        <w:spacing w:line="360" w:lineRule="auto"/>
        <w:rPr>
          <w:sz w:val="28"/>
          <w:szCs w:val="28"/>
        </w:rPr>
      </w:pPr>
      <w:r>
        <w:br w:type="page"/>
      </w:r>
    </w:p>
    <w:p w:rsidR="005B2E0C" w:rsidRDefault="00F54929">
      <w:pPr>
        <w:tabs>
          <w:tab w:val="center" w:pos="5400"/>
          <w:tab w:val="left" w:pos="7169"/>
        </w:tabs>
        <w:spacing w:before="120" w:after="240" w:line="360" w:lineRule="auto"/>
        <w:rPr>
          <w:sz w:val="28"/>
          <w:szCs w:val="28"/>
        </w:rPr>
      </w:pPr>
      <w:r>
        <w:rPr>
          <w:sz w:val="28"/>
          <w:szCs w:val="28"/>
        </w:rPr>
        <w:lastRenderedPageBreak/>
        <w:t>Ngày so</w:t>
      </w:r>
      <w:r>
        <w:rPr>
          <w:sz w:val="28"/>
          <w:szCs w:val="28"/>
        </w:rPr>
        <w:t>ạ</w:t>
      </w:r>
      <w:r>
        <w:rPr>
          <w:sz w:val="28"/>
          <w:szCs w:val="28"/>
        </w:rPr>
        <w:t>n: .../.../...</w:t>
      </w:r>
    </w:p>
    <w:p w:rsidR="005B2E0C" w:rsidRDefault="00F54929">
      <w:pPr>
        <w:tabs>
          <w:tab w:val="center" w:pos="5400"/>
          <w:tab w:val="left" w:pos="7169"/>
        </w:tabs>
        <w:spacing w:before="120" w:after="240" w:line="360" w:lineRule="auto"/>
        <w:rPr>
          <w:sz w:val="28"/>
          <w:szCs w:val="28"/>
        </w:rPr>
      </w:pPr>
      <w:r>
        <w:rPr>
          <w:sz w:val="28"/>
          <w:szCs w:val="28"/>
        </w:rPr>
        <w:t>Ngày d</w:t>
      </w:r>
      <w:r>
        <w:rPr>
          <w:sz w:val="28"/>
          <w:szCs w:val="28"/>
        </w:rPr>
        <w:t>ạ</w:t>
      </w:r>
      <w:r>
        <w:rPr>
          <w:sz w:val="28"/>
          <w:szCs w:val="28"/>
        </w:rPr>
        <w:t>y: .../.../...</w:t>
      </w:r>
    </w:p>
    <w:p w:rsidR="005B2E0C" w:rsidRDefault="00F54929">
      <w:pPr>
        <w:pStyle w:val="Heading1"/>
        <w:spacing w:line="360" w:lineRule="auto"/>
      </w:pPr>
      <w:r>
        <w:t>BÀI ÔN T</w:t>
      </w:r>
      <w:r>
        <w:t>Ậ</w:t>
      </w:r>
      <w:r>
        <w:t>P CHƯƠNG IV (1 TI</w:t>
      </w:r>
      <w:r>
        <w:t>Ế</w:t>
      </w:r>
      <w:r>
        <w:t>T)</w:t>
      </w:r>
    </w:p>
    <w:p w:rsidR="005B2E0C" w:rsidRDefault="00F54929">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w:t>
      </w:r>
      <w:r>
        <w:rPr>
          <w:b/>
          <w:sz w:val="28"/>
          <w:szCs w:val="28"/>
        </w:rPr>
        <w:t>Ụ</w:t>
      </w:r>
      <w:r>
        <w:rPr>
          <w:b/>
          <w:sz w:val="28"/>
          <w:szCs w:val="28"/>
        </w:rPr>
        <w:t>C TIÊU</w:t>
      </w:r>
      <w:r>
        <w:rPr>
          <w:sz w:val="28"/>
          <w:szCs w:val="28"/>
        </w:rPr>
        <w:t>:</w:t>
      </w:r>
    </w:p>
    <w:p w:rsidR="005B2E0C" w:rsidRDefault="00F54929">
      <w:pPr>
        <w:tabs>
          <w:tab w:val="center" w:pos="5400"/>
          <w:tab w:val="left" w:pos="7169"/>
        </w:tabs>
        <w:spacing w:before="120" w:line="360" w:lineRule="auto"/>
        <w:rPr>
          <w:sz w:val="28"/>
          <w:szCs w:val="28"/>
        </w:rPr>
      </w:pPr>
      <w:r>
        <w:rPr>
          <w:b/>
          <w:sz w:val="28"/>
          <w:szCs w:val="28"/>
        </w:rPr>
        <w:t>1. Ki</w:t>
      </w:r>
      <w:r>
        <w:rPr>
          <w:b/>
          <w:sz w:val="28"/>
          <w:szCs w:val="28"/>
        </w:rPr>
        <w:t>ế</w:t>
      </w:r>
      <w:r>
        <w:rPr>
          <w:b/>
          <w:sz w:val="28"/>
          <w:szCs w:val="28"/>
        </w:rPr>
        <w:t>n th</w:t>
      </w:r>
      <w:r>
        <w:rPr>
          <w:b/>
          <w:sz w:val="28"/>
          <w:szCs w:val="28"/>
        </w:rPr>
        <w:t>ứ</w:t>
      </w:r>
      <w:r>
        <w:rPr>
          <w:b/>
          <w:sz w:val="28"/>
          <w:szCs w:val="28"/>
        </w:rPr>
        <w:t>c:</w:t>
      </w:r>
      <w:r>
        <w:rPr>
          <w:b/>
          <w:i/>
          <w:sz w:val="28"/>
          <w:szCs w:val="28"/>
        </w:rPr>
        <w:t xml:space="preserve">  </w:t>
      </w:r>
      <w:r>
        <w:rPr>
          <w:sz w:val="28"/>
          <w:szCs w:val="28"/>
        </w:rPr>
        <w:t>H</w:t>
      </w:r>
      <w:r>
        <w:rPr>
          <w:sz w:val="28"/>
          <w:szCs w:val="28"/>
        </w:rPr>
        <w:t>ọ</w:t>
      </w:r>
      <w:r>
        <w:rPr>
          <w:sz w:val="28"/>
          <w:szCs w:val="28"/>
        </w:rPr>
        <w:t>c c</w:t>
      </w:r>
      <w:r>
        <w:rPr>
          <w:sz w:val="28"/>
          <w:szCs w:val="28"/>
        </w:rPr>
        <w:t>ủ</w:t>
      </w:r>
      <w:r>
        <w:rPr>
          <w:sz w:val="28"/>
          <w:szCs w:val="28"/>
        </w:rPr>
        <w:t>ng c</w:t>
      </w:r>
      <w:r>
        <w:rPr>
          <w:sz w:val="28"/>
          <w:szCs w:val="28"/>
        </w:rPr>
        <w:t>ố</w:t>
      </w:r>
      <w:r>
        <w:rPr>
          <w:sz w:val="28"/>
          <w:szCs w:val="28"/>
        </w:rPr>
        <w:t>, nh</w:t>
      </w:r>
      <w:r>
        <w:rPr>
          <w:sz w:val="28"/>
          <w:szCs w:val="28"/>
        </w:rPr>
        <w:t>ắ</w:t>
      </w:r>
      <w:r>
        <w:rPr>
          <w:sz w:val="28"/>
          <w:szCs w:val="28"/>
        </w:rPr>
        <w:t>c l</w:t>
      </w:r>
      <w:r>
        <w:rPr>
          <w:sz w:val="28"/>
          <w:szCs w:val="28"/>
        </w:rPr>
        <w:t>ạ</w:t>
      </w:r>
      <w:r>
        <w:rPr>
          <w:sz w:val="28"/>
          <w:szCs w:val="28"/>
        </w:rPr>
        <w:t>i:</w:t>
      </w:r>
    </w:p>
    <w:p w:rsidR="005B2E0C" w:rsidRDefault="00F54929">
      <w:pPr>
        <w:numPr>
          <w:ilvl w:val="0"/>
          <w:numId w:val="7"/>
        </w:numPr>
        <w:spacing w:after="0" w:line="360" w:lineRule="auto"/>
        <w:rPr>
          <w:rFonts w:eastAsia="Times New Roman" w:cs="Times New Roman"/>
          <w:color w:val="000000"/>
          <w:sz w:val="28"/>
          <w:szCs w:val="28"/>
        </w:rPr>
      </w:pPr>
      <w:r>
        <w:rPr>
          <w:rFonts w:eastAsia="Times New Roman" w:cs="Times New Roman"/>
          <w:color w:val="000000"/>
          <w:sz w:val="28"/>
          <w:szCs w:val="28"/>
        </w:rPr>
        <w:t xml:space="preserve">Định lí tổng ba góc trong một tam </w:t>
      </w:r>
      <w:r>
        <w:rPr>
          <w:rFonts w:eastAsia="Times New Roman" w:cs="Times New Roman"/>
          <w:color w:val="000000"/>
          <w:sz w:val="28"/>
          <w:szCs w:val="28"/>
        </w:rPr>
        <w:t>giác.</w:t>
      </w:r>
    </w:p>
    <w:p w:rsidR="005B2E0C" w:rsidRDefault="00F54929">
      <w:pPr>
        <w:numPr>
          <w:ilvl w:val="0"/>
          <w:numId w:val="7"/>
        </w:numPr>
        <w:spacing w:after="0" w:line="360" w:lineRule="auto"/>
        <w:rPr>
          <w:rFonts w:eastAsia="Times New Roman" w:cs="Times New Roman"/>
          <w:color w:val="000000"/>
          <w:sz w:val="28"/>
          <w:szCs w:val="28"/>
        </w:rPr>
      </w:pPr>
      <w:r>
        <w:rPr>
          <w:rFonts w:eastAsia="Times New Roman" w:cs="Times New Roman"/>
          <w:color w:val="000000"/>
          <w:sz w:val="28"/>
          <w:szCs w:val="28"/>
        </w:rPr>
        <w:t xml:space="preserve">Hai tam giác bằng nhau và ba trường hợp bằng nhau của hai tam giác. </w:t>
      </w:r>
    </w:p>
    <w:p w:rsidR="005B2E0C" w:rsidRDefault="00F54929">
      <w:pPr>
        <w:numPr>
          <w:ilvl w:val="0"/>
          <w:numId w:val="7"/>
        </w:numPr>
        <w:spacing w:after="0" w:line="360" w:lineRule="auto"/>
        <w:rPr>
          <w:rFonts w:eastAsia="Times New Roman" w:cs="Times New Roman"/>
          <w:color w:val="000000"/>
          <w:sz w:val="28"/>
          <w:szCs w:val="28"/>
        </w:rPr>
      </w:pPr>
      <w:r>
        <w:rPr>
          <w:rFonts w:eastAsia="Times New Roman" w:cs="Times New Roman"/>
          <w:color w:val="000000"/>
          <w:sz w:val="28"/>
          <w:szCs w:val="28"/>
        </w:rPr>
        <w:t>Bốn trường hợp bằng nhau của hai tam giác vuông.</w:t>
      </w:r>
    </w:p>
    <w:p w:rsidR="005B2E0C" w:rsidRDefault="00F54929">
      <w:pPr>
        <w:numPr>
          <w:ilvl w:val="0"/>
          <w:numId w:val="7"/>
        </w:numPr>
        <w:spacing w:after="240" w:line="360" w:lineRule="auto"/>
        <w:rPr>
          <w:rFonts w:eastAsia="Times New Roman" w:cs="Times New Roman"/>
          <w:color w:val="000000"/>
          <w:sz w:val="28"/>
          <w:szCs w:val="28"/>
        </w:rPr>
      </w:pPr>
      <w:r>
        <w:rPr>
          <w:rFonts w:eastAsia="Times New Roman" w:cs="Times New Roman"/>
          <w:color w:val="000000"/>
          <w:sz w:val="28"/>
          <w:szCs w:val="28"/>
        </w:rPr>
        <w:t>Tam giác cân, tam giác đều, đường trung trực của đoạn thẳng và các tính chất của chúng.</w:t>
      </w:r>
    </w:p>
    <w:p w:rsidR="005B2E0C" w:rsidRDefault="00F54929">
      <w:pPr>
        <w:tabs>
          <w:tab w:val="center" w:pos="5400"/>
          <w:tab w:val="left" w:pos="7169"/>
        </w:tabs>
        <w:spacing w:before="120" w:line="360" w:lineRule="auto"/>
        <w:rPr>
          <w:b/>
          <w:sz w:val="28"/>
          <w:szCs w:val="28"/>
        </w:rPr>
      </w:pPr>
      <w:r>
        <w:rPr>
          <w:b/>
          <w:sz w:val="28"/>
          <w:szCs w:val="28"/>
        </w:rPr>
        <w:t>2. Năng l</w:t>
      </w:r>
      <w:r>
        <w:rPr>
          <w:b/>
          <w:sz w:val="28"/>
          <w:szCs w:val="28"/>
        </w:rPr>
        <w:t>ự</w:t>
      </w:r>
      <w:r>
        <w:rPr>
          <w:b/>
          <w:sz w:val="28"/>
          <w:szCs w:val="28"/>
        </w:rPr>
        <w:t xml:space="preserve">c </w:t>
      </w:r>
    </w:p>
    <w:p w:rsidR="005B2E0C" w:rsidRDefault="00F54929">
      <w:pPr>
        <w:spacing w:after="0" w:line="360" w:lineRule="auto"/>
        <w:jc w:val="both"/>
        <w:rPr>
          <w:rFonts w:eastAsia="Times New Roman" w:cs="Times New Roman"/>
          <w:b/>
          <w:i/>
          <w:color w:val="000000"/>
          <w:sz w:val="28"/>
          <w:szCs w:val="28"/>
        </w:rPr>
      </w:pPr>
      <w:r>
        <w:rPr>
          <w:rFonts w:eastAsia="Times New Roman" w:cs="Times New Roman"/>
          <w:b/>
          <w:i/>
          <w:color w:val="000000"/>
          <w:sz w:val="28"/>
          <w:szCs w:val="28"/>
        </w:rPr>
        <w:t xml:space="preserve"> - Năng lực chung:</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 xml:space="preserve">Năng lực tự </w:t>
      </w:r>
      <w:r>
        <w:rPr>
          <w:rFonts w:eastAsia="Times New Roman" w:cs="Times New Roman"/>
          <w:color w:val="000000"/>
          <w:sz w:val="28"/>
          <w:szCs w:val="28"/>
        </w:rPr>
        <w:t>chủ và tự học trong tìm tòi khám phá</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giao tiếp và hợp tác trong trình bày, thảo luận và làm việc nhóm</w:t>
      </w:r>
    </w:p>
    <w:p w:rsidR="005B2E0C" w:rsidRDefault="00F54929">
      <w:pPr>
        <w:numPr>
          <w:ilvl w:val="0"/>
          <w:numId w:val="8"/>
        </w:num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color w:val="000000"/>
          <w:sz w:val="28"/>
          <w:szCs w:val="28"/>
        </w:rPr>
        <w:t>Năng lực giải quyết vấn đề và sáng tạo trong thực hành, vận dụng.</w:t>
      </w:r>
    </w:p>
    <w:p w:rsidR="005B2E0C" w:rsidRDefault="00F54929">
      <w:p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b/>
          <w:color w:val="000000"/>
          <w:sz w:val="28"/>
          <w:szCs w:val="28"/>
        </w:rPr>
        <w:t xml:space="preserve">Năng lực riêng: </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Tư duy và lập luận toán học: So sánh, phân tích dữ liệu tìm ra</w:t>
      </w:r>
      <w:r>
        <w:rPr>
          <w:rFonts w:eastAsia="Times New Roman" w:cs="Times New Roman"/>
          <w:color w:val="000000"/>
          <w:sz w:val="28"/>
          <w:szCs w:val="28"/>
        </w:rPr>
        <w:t xml:space="preserve"> mối liên hệ giữa các đối tượng đã cho và nội dung bài học của chương IV, từ đó có thể áp dụng kiến thức đã học để giải quyết các bài toán.</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Mô hình hóa toán học: Mô tả được các dữ liệu liên quan đến yêu cầu trong thực tiễn để lựa chọn các đối tượng cần giả</w:t>
      </w:r>
      <w:r>
        <w:rPr>
          <w:rFonts w:eastAsia="Times New Roman" w:cs="Times New Roman"/>
          <w:color w:val="000000"/>
          <w:sz w:val="28"/>
          <w:szCs w:val="28"/>
        </w:rPr>
        <w:t>i quyết liên quan đến kiến thức toán học đã được học, thiết lập mối liên hệ giữa các đối tượng đó. Đưa về được thành một bài toán thuộc dạng đã biết.</w:t>
      </w:r>
    </w:p>
    <w:p w:rsidR="005B2E0C" w:rsidRDefault="00F54929">
      <w:pPr>
        <w:numPr>
          <w:ilvl w:val="0"/>
          <w:numId w:val="9"/>
        </w:numPr>
        <w:tabs>
          <w:tab w:val="center" w:pos="4320"/>
          <w:tab w:val="left" w:pos="7169"/>
          <w:tab w:val="right" w:pos="8640"/>
        </w:tabs>
        <w:spacing w:before="120" w:after="120" w:line="360" w:lineRule="auto"/>
        <w:jc w:val="both"/>
        <w:rPr>
          <w:rFonts w:eastAsia="Times New Roman" w:cs="Times New Roman"/>
          <w:b/>
          <w:color w:val="000000"/>
          <w:sz w:val="28"/>
          <w:szCs w:val="28"/>
        </w:rPr>
      </w:pPr>
      <w:r>
        <w:rPr>
          <w:rFonts w:eastAsia="Times New Roman" w:cs="Times New Roman"/>
          <w:color w:val="000000"/>
          <w:sz w:val="28"/>
          <w:szCs w:val="28"/>
        </w:rPr>
        <w:t xml:space="preserve"> Sử dụng công cụ, phương tiện học toán.</w:t>
      </w:r>
    </w:p>
    <w:p w:rsidR="005B2E0C" w:rsidRDefault="00F54929">
      <w:pPr>
        <w:tabs>
          <w:tab w:val="center" w:pos="4320"/>
          <w:tab w:val="left" w:pos="7169"/>
          <w:tab w:val="right" w:pos="8640"/>
        </w:tabs>
        <w:spacing w:before="120" w:after="120" w:line="360" w:lineRule="auto"/>
        <w:jc w:val="both"/>
        <w:rPr>
          <w:rFonts w:eastAsia="Times New Roman" w:cs="Times New Roman"/>
          <w:color w:val="000000"/>
          <w:sz w:val="28"/>
          <w:szCs w:val="28"/>
        </w:rPr>
      </w:pPr>
      <w:r>
        <w:rPr>
          <w:rFonts w:eastAsia="Times New Roman" w:cs="Times New Roman"/>
          <w:b/>
          <w:color w:val="000000"/>
          <w:sz w:val="28"/>
          <w:szCs w:val="28"/>
        </w:rPr>
        <w:t>3. Phẩm chất</w:t>
      </w:r>
    </w:p>
    <w:p w:rsidR="005B2E0C" w:rsidRDefault="00F54929">
      <w:pPr>
        <w:numPr>
          <w:ilvl w:val="0"/>
          <w:numId w:val="10"/>
        </w:numPr>
        <w:spacing w:after="0" w:line="360" w:lineRule="auto"/>
        <w:jc w:val="both"/>
        <w:rPr>
          <w:rFonts w:eastAsia="Times New Roman" w:cs="Times New Roman"/>
          <w:color w:val="000000"/>
          <w:sz w:val="28"/>
          <w:szCs w:val="28"/>
        </w:rPr>
      </w:pPr>
      <w:r>
        <w:rPr>
          <w:rFonts w:eastAsia="Times New Roman" w:cs="Times New Roman"/>
          <w:color w:val="000000"/>
          <w:sz w:val="28"/>
          <w:szCs w:val="28"/>
        </w:rPr>
        <w:lastRenderedPageBreak/>
        <w:t>Có</w:t>
      </w:r>
      <w:r>
        <w:rPr>
          <w:rFonts w:eastAsia="Times New Roman" w:cs="Times New Roman"/>
          <w:i/>
          <w:color w:val="000000"/>
          <w:sz w:val="28"/>
          <w:szCs w:val="28"/>
        </w:rPr>
        <w:t xml:space="preserve"> </w:t>
      </w:r>
      <w:r>
        <w:rPr>
          <w:rFonts w:eastAsia="Times New Roman" w:cs="Times New Roman"/>
          <w:color w:val="000000"/>
          <w:sz w:val="28"/>
          <w:szCs w:val="28"/>
        </w:rPr>
        <w:t xml:space="preserve">ý thức học tập, ý thức tìm tòi, khám phá và sáng </w:t>
      </w:r>
      <w:r>
        <w:rPr>
          <w:rFonts w:eastAsia="Times New Roman" w:cs="Times New Roman"/>
          <w:color w:val="000000"/>
          <w:sz w:val="28"/>
          <w:szCs w:val="28"/>
        </w:rPr>
        <w:t>tạo, có ý thức làm việc nhóm, tôn trọng ý kiến các thành viên khi hợp tác.</w:t>
      </w:r>
    </w:p>
    <w:p w:rsidR="005B2E0C" w:rsidRDefault="00F54929">
      <w:pPr>
        <w:numPr>
          <w:ilvl w:val="0"/>
          <w:numId w:val="10"/>
        </w:numPr>
        <w:spacing w:after="0" w:line="360" w:lineRule="auto"/>
        <w:rPr>
          <w:rFonts w:eastAsia="Times New Roman" w:cs="Times New Roman"/>
          <w:color w:val="000000"/>
          <w:sz w:val="28"/>
          <w:szCs w:val="28"/>
        </w:rPr>
      </w:pPr>
      <w:r>
        <w:rPr>
          <w:rFonts w:eastAsia="Times New Roman" w:cs="Times New Roman"/>
          <w:color w:val="000000"/>
          <w:sz w:val="28"/>
          <w:szCs w:val="28"/>
        </w:rPr>
        <w:t>Chăm chỉ tích cực xây dựng bài, có trách nhiệm, chủ động chiếm lĩnh kiến thức theo sự hướng dẫn của GV.</w:t>
      </w:r>
    </w:p>
    <w:p w:rsidR="005B2E0C" w:rsidRDefault="00F54929">
      <w:pPr>
        <w:numPr>
          <w:ilvl w:val="0"/>
          <w:numId w:val="10"/>
        </w:numPr>
        <w:spacing w:after="120" w:line="360" w:lineRule="auto"/>
        <w:rPr>
          <w:rFonts w:eastAsia="Times New Roman" w:cs="Times New Roman"/>
          <w:color w:val="000000"/>
          <w:sz w:val="28"/>
          <w:szCs w:val="28"/>
        </w:rPr>
      </w:pPr>
      <w:r>
        <w:rPr>
          <w:rFonts w:eastAsia="Times New Roman" w:cs="Times New Roman"/>
          <w:color w:val="000000"/>
          <w:sz w:val="28"/>
          <w:szCs w:val="28"/>
        </w:rPr>
        <w:t xml:space="preserve">Hình thành tư duy logic, lập luận chặt chẽ, và linh hoạt trong quá trình suy </w:t>
      </w:r>
      <w:r>
        <w:rPr>
          <w:rFonts w:eastAsia="Times New Roman" w:cs="Times New Roman"/>
          <w:color w:val="000000"/>
          <w:sz w:val="28"/>
          <w:szCs w:val="28"/>
        </w:rPr>
        <w:t>nghĩ.</w:t>
      </w:r>
    </w:p>
    <w:p w:rsidR="005B2E0C" w:rsidRDefault="00F54929">
      <w:pPr>
        <w:tabs>
          <w:tab w:val="left" w:pos="7169"/>
        </w:tabs>
        <w:spacing w:before="120" w:line="360" w:lineRule="auto"/>
        <w:rPr>
          <w:sz w:val="28"/>
          <w:szCs w:val="28"/>
        </w:rPr>
      </w:pPr>
      <w:r>
        <w:rPr>
          <w:b/>
          <w:sz w:val="28"/>
          <w:szCs w:val="28"/>
        </w:rPr>
        <w:t>II. THI</w:t>
      </w:r>
      <w:r>
        <w:rPr>
          <w:b/>
          <w:sz w:val="28"/>
          <w:szCs w:val="28"/>
        </w:rPr>
        <w:t>Ế</w:t>
      </w:r>
      <w:r>
        <w:rPr>
          <w:b/>
          <w:sz w:val="28"/>
          <w:szCs w:val="28"/>
        </w:rPr>
        <w:t>T B</w:t>
      </w:r>
      <w:r>
        <w:rPr>
          <w:b/>
          <w:sz w:val="28"/>
          <w:szCs w:val="28"/>
        </w:rPr>
        <w:t>Ị</w:t>
      </w:r>
      <w:r>
        <w:rPr>
          <w:b/>
          <w:sz w:val="28"/>
          <w:szCs w:val="28"/>
        </w:rPr>
        <w:t xml:space="preserve"> D</w:t>
      </w:r>
      <w:r>
        <w:rPr>
          <w:b/>
          <w:sz w:val="28"/>
          <w:szCs w:val="28"/>
        </w:rPr>
        <w:t>Ạ</w:t>
      </w:r>
      <w:r>
        <w:rPr>
          <w:b/>
          <w:sz w:val="28"/>
          <w:szCs w:val="28"/>
        </w:rPr>
        <w:t>Y H</w:t>
      </w:r>
      <w:r>
        <w:rPr>
          <w:b/>
          <w:sz w:val="28"/>
          <w:szCs w:val="28"/>
        </w:rPr>
        <w:t>Ọ</w:t>
      </w:r>
      <w:r>
        <w:rPr>
          <w:b/>
          <w:sz w:val="28"/>
          <w:szCs w:val="28"/>
        </w:rPr>
        <w:t>C VÀ H</w:t>
      </w:r>
      <w:r>
        <w:rPr>
          <w:b/>
          <w:sz w:val="28"/>
          <w:szCs w:val="28"/>
        </w:rPr>
        <w:t>Ọ</w:t>
      </w:r>
      <w:r>
        <w:rPr>
          <w:b/>
          <w:sz w:val="28"/>
          <w:szCs w:val="28"/>
        </w:rPr>
        <w:t>C LI</w:t>
      </w:r>
      <w:r>
        <w:rPr>
          <w:b/>
          <w:sz w:val="28"/>
          <w:szCs w:val="28"/>
        </w:rPr>
        <w:t>Ệ</w:t>
      </w:r>
      <w:r>
        <w:rPr>
          <w:b/>
          <w:sz w:val="28"/>
          <w:szCs w:val="28"/>
        </w:rPr>
        <w:t>U</w:t>
      </w:r>
      <w:r>
        <w:rPr>
          <w:sz w:val="28"/>
          <w:szCs w:val="28"/>
        </w:rPr>
        <w:t xml:space="preserve"> </w:t>
      </w:r>
    </w:p>
    <w:p w:rsidR="005B2E0C" w:rsidRDefault="00F54929">
      <w:pPr>
        <w:spacing w:after="0" w:line="360" w:lineRule="auto"/>
        <w:jc w:val="both"/>
        <w:rPr>
          <w:rFonts w:eastAsia="Times New Roman" w:cs="Times New Roman"/>
          <w:color w:val="000000"/>
          <w:sz w:val="28"/>
          <w:szCs w:val="28"/>
        </w:rPr>
      </w:pPr>
      <w:r>
        <w:rPr>
          <w:rFonts w:eastAsia="Times New Roman" w:cs="Times New Roman"/>
          <w:b/>
          <w:color w:val="000000"/>
          <w:sz w:val="28"/>
          <w:szCs w:val="28"/>
        </w:rPr>
        <w:t xml:space="preserve">1. Đối với GV:  </w:t>
      </w:r>
      <w:r>
        <w:rPr>
          <w:rFonts w:eastAsia="Times New Roman" w:cs="Times New Roman"/>
          <w:color w:val="000000"/>
          <w:sz w:val="28"/>
          <w:szCs w:val="28"/>
        </w:rPr>
        <w:t>SGK, Tài liệu giảng dạy, giáo án PPT,</w:t>
      </w:r>
      <w:r>
        <w:rPr>
          <w:rFonts w:eastAsia="Times New Roman" w:cs="Times New Roman"/>
          <w:b/>
          <w:color w:val="000000"/>
          <w:sz w:val="28"/>
          <w:szCs w:val="28"/>
        </w:rPr>
        <w:t xml:space="preserve"> </w:t>
      </w:r>
      <w:r>
        <w:rPr>
          <w:rFonts w:eastAsia="Times New Roman" w:cs="Times New Roman"/>
          <w:color w:val="000000"/>
          <w:sz w:val="28"/>
          <w:szCs w:val="28"/>
        </w:rPr>
        <w:t>thước thẳng có chia khoảng.</w:t>
      </w:r>
    </w:p>
    <w:p w:rsidR="005B2E0C" w:rsidRDefault="00F54929">
      <w:pPr>
        <w:tabs>
          <w:tab w:val="left" w:pos="7169"/>
        </w:tabs>
        <w:spacing w:before="120" w:line="360" w:lineRule="auto"/>
        <w:rPr>
          <w:sz w:val="28"/>
          <w:szCs w:val="28"/>
        </w:rPr>
      </w:pPr>
      <w:r>
        <w:rPr>
          <w:b/>
          <w:sz w:val="28"/>
          <w:szCs w:val="28"/>
        </w:rPr>
        <w:t>2. Đ</w:t>
      </w:r>
      <w:r>
        <w:rPr>
          <w:b/>
          <w:sz w:val="28"/>
          <w:szCs w:val="28"/>
        </w:rPr>
        <w:t>ố</w:t>
      </w:r>
      <w:r>
        <w:rPr>
          <w:b/>
          <w:sz w:val="28"/>
          <w:szCs w:val="28"/>
        </w:rPr>
        <w:t>i v</w:t>
      </w:r>
      <w:r>
        <w:rPr>
          <w:b/>
          <w:sz w:val="28"/>
          <w:szCs w:val="28"/>
        </w:rPr>
        <w:t>ớ</w:t>
      </w:r>
      <w:r>
        <w:rPr>
          <w:b/>
          <w:sz w:val="28"/>
          <w:szCs w:val="28"/>
        </w:rPr>
        <w:t>i HS</w:t>
      </w:r>
      <w:r>
        <w:rPr>
          <w:sz w:val="28"/>
          <w:szCs w:val="28"/>
        </w:rPr>
        <w:t>: SGK, SBT, v</w:t>
      </w:r>
      <w:r>
        <w:rPr>
          <w:sz w:val="28"/>
          <w:szCs w:val="28"/>
        </w:rPr>
        <w:t>ở</w:t>
      </w:r>
      <w:r>
        <w:rPr>
          <w:sz w:val="28"/>
          <w:szCs w:val="28"/>
        </w:rPr>
        <w:t xml:space="preserve"> ghi, gi</w:t>
      </w:r>
      <w:r>
        <w:rPr>
          <w:sz w:val="28"/>
          <w:szCs w:val="28"/>
        </w:rPr>
        <w:t>ấ</w:t>
      </w:r>
      <w:r>
        <w:rPr>
          <w:sz w:val="28"/>
          <w:szCs w:val="28"/>
        </w:rPr>
        <w:t>y nháp, đ</w:t>
      </w:r>
      <w:r>
        <w:rPr>
          <w:sz w:val="28"/>
          <w:szCs w:val="28"/>
        </w:rPr>
        <w:t>ồ</w:t>
      </w:r>
      <w:r>
        <w:rPr>
          <w:sz w:val="28"/>
          <w:szCs w:val="28"/>
        </w:rPr>
        <w:t xml:space="preserve"> dùng h</w:t>
      </w:r>
      <w:r>
        <w:rPr>
          <w:sz w:val="28"/>
          <w:szCs w:val="28"/>
        </w:rPr>
        <w:t>ọ</w:t>
      </w:r>
      <w:r>
        <w:rPr>
          <w:sz w:val="28"/>
          <w:szCs w:val="28"/>
        </w:rPr>
        <w:t>c t</w:t>
      </w:r>
      <w:r>
        <w:rPr>
          <w:sz w:val="28"/>
          <w:szCs w:val="28"/>
        </w:rPr>
        <w:t>ậ</w:t>
      </w:r>
      <w:r>
        <w:rPr>
          <w:sz w:val="28"/>
          <w:szCs w:val="28"/>
        </w:rPr>
        <w:t>p (bút, thư</w:t>
      </w:r>
      <w:r>
        <w:rPr>
          <w:sz w:val="28"/>
          <w:szCs w:val="28"/>
        </w:rPr>
        <w:t>ớ</w:t>
      </w:r>
      <w:r>
        <w:rPr>
          <w:sz w:val="28"/>
          <w:szCs w:val="28"/>
        </w:rPr>
        <w:t>c...), b</w:t>
      </w:r>
      <w:r>
        <w:rPr>
          <w:sz w:val="28"/>
          <w:szCs w:val="28"/>
        </w:rPr>
        <w:t>ả</w:t>
      </w:r>
      <w:r>
        <w:rPr>
          <w:sz w:val="28"/>
          <w:szCs w:val="28"/>
        </w:rPr>
        <w:t>ng nhóm, bút vi</w:t>
      </w:r>
      <w:r>
        <w:rPr>
          <w:sz w:val="28"/>
          <w:szCs w:val="28"/>
        </w:rPr>
        <w:t>ế</w:t>
      </w:r>
      <w:r>
        <w:rPr>
          <w:sz w:val="28"/>
          <w:szCs w:val="28"/>
        </w:rPr>
        <w:t>t b</w:t>
      </w:r>
      <w:r>
        <w:rPr>
          <w:sz w:val="28"/>
          <w:szCs w:val="28"/>
        </w:rPr>
        <w:t>ả</w:t>
      </w:r>
      <w:r>
        <w:rPr>
          <w:sz w:val="28"/>
          <w:szCs w:val="28"/>
        </w:rPr>
        <w:t>ng nhóm, sơ đ</w:t>
      </w:r>
      <w:r>
        <w:rPr>
          <w:sz w:val="28"/>
          <w:szCs w:val="28"/>
        </w:rPr>
        <w:t>ồ</w:t>
      </w:r>
      <w:r>
        <w:rPr>
          <w:sz w:val="28"/>
          <w:szCs w:val="28"/>
        </w:rPr>
        <w:t xml:space="preserve"> tóm t</w:t>
      </w:r>
      <w:r>
        <w:rPr>
          <w:sz w:val="28"/>
          <w:szCs w:val="28"/>
        </w:rPr>
        <w:t>ắ</w:t>
      </w:r>
      <w:r>
        <w:rPr>
          <w:sz w:val="28"/>
          <w:szCs w:val="28"/>
        </w:rPr>
        <w:t>t ki</w:t>
      </w:r>
      <w:r>
        <w:rPr>
          <w:sz w:val="28"/>
          <w:szCs w:val="28"/>
        </w:rPr>
        <w:t>ế</w:t>
      </w:r>
      <w:r>
        <w:rPr>
          <w:sz w:val="28"/>
          <w:szCs w:val="28"/>
        </w:rPr>
        <w:t>n th</w:t>
      </w:r>
      <w:r>
        <w:rPr>
          <w:sz w:val="28"/>
          <w:szCs w:val="28"/>
        </w:rPr>
        <w:t>ứ</w:t>
      </w:r>
      <w:r>
        <w:rPr>
          <w:sz w:val="28"/>
          <w:szCs w:val="28"/>
        </w:rPr>
        <w:t>c bà</w:t>
      </w:r>
      <w:r>
        <w:rPr>
          <w:sz w:val="28"/>
          <w:szCs w:val="28"/>
        </w:rPr>
        <w:t>i h</w:t>
      </w:r>
      <w:r>
        <w:rPr>
          <w:sz w:val="28"/>
          <w:szCs w:val="28"/>
        </w:rPr>
        <w:t>ọ</w:t>
      </w:r>
      <w:r>
        <w:rPr>
          <w:sz w:val="28"/>
          <w:szCs w:val="28"/>
        </w:rPr>
        <w:t>c c</w:t>
      </w:r>
      <w:r>
        <w:rPr>
          <w:sz w:val="28"/>
          <w:szCs w:val="28"/>
        </w:rPr>
        <w:t>ủ</w:t>
      </w:r>
      <w:r>
        <w:rPr>
          <w:sz w:val="28"/>
          <w:szCs w:val="28"/>
        </w:rPr>
        <w:t>a chương.</w:t>
      </w:r>
    </w:p>
    <w:p w:rsidR="005B2E0C" w:rsidRDefault="00F54929">
      <w:pPr>
        <w:tabs>
          <w:tab w:val="left" w:pos="7169"/>
        </w:tabs>
        <w:spacing w:before="120" w:line="360" w:lineRule="auto"/>
        <w:rPr>
          <w:b/>
          <w:sz w:val="28"/>
          <w:szCs w:val="28"/>
        </w:rPr>
      </w:pPr>
      <w:r>
        <w:rPr>
          <w:b/>
          <w:sz w:val="28"/>
          <w:szCs w:val="28"/>
        </w:rPr>
        <w:t>III. TI</w:t>
      </w:r>
      <w:r>
        <w:rPr>
          <w:b/>
          <w:sz w:val="28"/>
          <w:szCs w:val="28"/>
        </w:rPr>
        <w:t>Ế</w:t>
      </w:r>
      <w:r>
        <w:rPr>
          <w:b/>
          <w:sz w:val="28"/>
          <w:szCs w:val="28"/>
        </w:rPr>
        <w:t>N TRÌNH D</w:t>
      </w:r>
      <w:r>
        <w:rPr>
          <w:b/>
          <w:sz w:val="28"/>
          <w:szCs w:val="28"/>
        </w:rPr>
        <w:t>Ạ</w:t>
      </w:r>
      <w:r>
        <w:rPr>
          <w:b/>
          <w:sz w:val="28"/>
          <w:szCs w:val="28"/>
        </w:rPr>
        <w:t>Y H</w:t>
      </w:r>
      <w:r>
        <w:rPr>
          <w:b/>
          <w:sz w:val="28"/>
          <w:szCs w:val="28"/>
        </w:rPr>
        <w:t>Ọ</w:t>
      </w:r>
      <w:r>
        <w:rPr>
          <w:b/>
          <w:sz w:val="28"/>
          <w:szCs w:val="28"/>
        </w:rPr>
        <w:t>C</w:t>
      </w:r>
    </w:p>
    <w:p w:rsidR="005B2E0C" w:rsidRDefault="00F54929">
      <w:pPr>
        <w:spacing w:before="120" w:line="360" w:lineRule="auto"/>
        <w:rPr>
          <w:b/>
          <w:sz w:val="28"/>
          <w:szCs w:val="28"/>
        </w:rPr>
      </w:pPr>
      <w:r>
        <w:rPr>
          <w:b/>
          <w:sz w:val="28"/>
          <w:szCs w:val="28"/>
        </w:rPr>
        <w:t>A. HO</w:t>
      </w:r>
      <w:r>
        <w:rPr>
          <w:b/>
          <w:sz w:val="28"/>
          <w:szCs w:val="28"/>
        </w:rPr>
        <w:t>Ạ</w:t>
      </w:r>
      <w:r>
        <w:rPr>
          <w:b/>
          <w:sz w:val="28"/>
          <w:szCs w:val="28"/>
        </w:rPr>
        <w:t>T Đ</w:t>
      </w:r>
      <w:r>
        <w:rPr>
          <w:b/>
          <w:sz w:val="28"/>
          <w:szCs w:val="28"/>
        </w:rPr>
        <w:t>Ộ</w:t>
      </w:r>
      <w:r>
        <w:rPr>
          <w:b/>
          <w:sz w:val="28"/>
          <w:szCs w:val="28"/>
        </w:rPr>
        <w:t>NG KH</w:t>
      </w:r>
      <w:r>
        <w:rPr>
          <w:b/>
          <w:sz w:val="28"/>
          <w:szCs w:val="28"/>
        </w:rPr>
        <w:t>Ở</w:t>
      </w:r>
      <w:r>
        <w:rPr>
          <w:b/>
          <w:sz w:val="28"/>
          <w:szCs w:val="28"/>
        </w:rPr>
        <w:t>I Đ</w:t>
      </w:r>
      <w:r>
        <w:rPr>
          <w:b/>
          <w:sz w:val="28"/>
          <w:szCs w:val="28"/>
        </w:rPr>
        <w:t>Ộ</w:t>
      </w:r>
      <w:r>
        <w:rPr>
          <w:b/>
          <w:sz w:val="28"/>
          <w:szCs w:val="28"/>
        </w:rPr>
        <w:t>NG (M</w:t>
      </w:r>
      <w:r>
        <w:rPr>
          <w:b/>
          <w:sz w:val="28"/>
          <w:szCs w:val="28"/>
        </w:rPr>
        <w:t>Ở</w:t>
      </w:r>
      <w:r>
        <w:rPr>
          <w:b/>
          <w:sz w:val="28"/>
          <w:szCs w:val="28"/>
        </w:rPr>
        <w:t xml:space="preserve"> Đ</w:t>
      </w:r>
      <w:r>
        <w:rPr>
          <w:b/>
          <w:sz w:val="28"/>
          <w:szCs w:val="28"/>
        </w:rPr>
        <w:t>Ầ</w:t>
      </w:r>
      <w:r>
        <w:rPr>
          <w:b/>
          <w:sz w:val="28"/>
          <w:szCs w:val="28"/>
        </w:rPr>
        <w:t>U)</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nh</w:t>
      </w:r>
      <w:r>
        <w:rPr>
          <w:sz w:val="28"/>
          <w:szCs w:val="28"/>
        </w:rPr>
        <w:t>ớ</w:t>
      </w:r>
      <w:r>
        <w:rPr>
          <w:sz w:val="28"/>
          <w:szCs w:val="28"/>
        </w:rPr>
        <w:t xml:space="preserve"> l</w:t>
      </w:r>
      <w:r>
        <w:rPr>
          <w:sz w:val="28"/>
          <w:szCs w:val="28"/>
        </w:rPr>
        <w:t>ạ</w:t>
      </w:r>
      <w:r>
        <w:rPr>
          <w:sz w:val="28"/>
          <w:szCs w:val="28"/>
        </w:rPr>
        <w:t>i ki</w:t>
      </w:r>
      <w:r>
        <w:rPr>
          <w:sz w:val="28"/>
          <w:szCs w:val="28"/>
        </w:rPr>
        <w:t>ế</w:t>
      </w:r>
      <w:r>
        <w:rPr>
          <w:sz w:val="28"/>
          <w:szCs w:val="28"/>
        </w:rPr>
        <w:t>n th</w:t>
      </w:r>
      <w:r>
        <w:rPr>
          <w:sz w:val="28"/>
          <w:szCs w:val="28"/>
        </w:rPr>
        <w:t>ứ</w:t>
      </w:r>
      <w:r>
        <w:rPr>
          <w:sz w:val="28"/>
          <w:szCs w:val="28"/>
        </w:rPr>
        <w:t>c đã h</w:t>
      </w:r>
      <w:r>
        <w:rPr>
          <w:sz w:val="28"/>
          <w:szCs w:val="28"/>
        </w:rPr>
        <w:t>ọ</w:t>
      </w:r>
      <w:r>
        <w:rPr>
          <w:sz w:val="28"/>
          <w:szCs w:val="28"/>
        </w:rPr>
        <w:t>c và t</w:t>
      </w:r>
      <w:r>
        <w:rPr>
          <w:sz w:val="28"/>
          <w:szCs w:val="28"/>
        </w:rPr>
        <w:t>ạ</w:t>
      </w:r>
      <w:r>
        <w:rPr>
          <w:sz w:val="28"/>
          <w:szCs w:val="28"/>
        </w:rPr>
        <w:t>o tâm th</w:t>
      </w:r>
      <w:r>
        <w:rPr>
          <w:sz w:val="28"/>
          <w:szCs w:val="28"/>
        </w:rPr>
        <w:t>ế</w:t>
      </w:r>
      <w:r>
        <w:rPr>
          <w:sz w:val="28"/>
          <w:szCs w:val="28"/>
        </w:rPr>
        <w:t xml:space="preserve"> vào bài ôn t</w:t>
      </w:r>
      <w:r>
        <w:rPr>
          <w:sz w:val="28"/>
          <w:szCs w:val="28"/>
        </w:rPr>
        <w:t>ậ</w:t>
      </w:r>
      <w:r>
        <w:rPr>
          <w:sz w:val="28"/>
          <w:szCs w:val="28"/>
        </w:rPr>
        <w:t>p chương.</w:t>
      </w:r>
    </w:p>
    <w:p w:rsidR="005B2E0C" w:rsidRDefault="00F54929">
      <w:pPr>
        <w:spacing w:line="360" w:lineRule="auto"/>
        <w:rPr>
          <w:sz w:val="28"/>
          <w:szCs w:val="28"/>
        </w:rPr>
      </w:pPr>
      <w:r>
        <w:rPr>
          <w:b/>
          <w:sz w:val="28"/>
          <w:szCs w:val="28"/>
        </w:rPr>
        <w:t>b) N</w:t>
      </w:r>
      <w:r>
        <w:rPr>
          <w:b/>
          <w:sz w:val="28"/>
          <w:szCs w:val="28"/>
        </w:rPr>
        <w:t>ộ</w:t>
      </w:r>
      <w:r>
        <w:rPr>
          <w:b/>
          <w:sz w:val="28"/>
          <w:szCs w:val="28"/>
        </w:rPr>
        <w:t xml:space="preserve">i dung: </w:t>
      </w:r>
      <w:r>
        <w:rPr>
          <w:sz w:val="28"/>
          <w:szCs w:val="28"/>
        </w:rPr>
        <w:t>HS đ</w:t>
      </w:r>
      <w:r>
        <w:rPr>
          <w:sz w:val="28"/>
          <w:szCs w:val="28"/>
        </w:rPr>
        <w:t>ọ</w:t>
      </w:r>
      <w:r>
        <w:rPr>
          <w:sz w:val="28"/>
          <w:szCs w:val="28"/>
        </w:rPr>
        <w:t>c câu h</w:t>
      </w:r>
      <w:r>
        <w:rPr>
          <w:sz w:val="28"/>
          <w:szCs w:val="28"/>
        </w:rPr>
        <w:t>ỏ</w:t>
      </w:r>
      <w:r>
        <w:rPr>
          <w:sz w:val="28"/>
          <w:szCs w:val="28"/>
        </w:rPr>
        <w:t>i, suy nghĩ tr</w:t>
      </w:r>
      <w:r>
        <w:rPr>
          <w:sz w:val="28"/>
          <w:szCs w:val="28"/>
        </w:rPr>
        <w:t>ả</w:t>
      </w:r>
      <w:r>
        <w:rPr>
          <w:sz w:val="28"/>
          <w:szCs w:val="28"/>
        </w:rPr>
        <w:t xml:space="preserve"> l</w:t>
      </w:r>
      <w:r>
        <w:rPr>
          <w:sz w:val="28"/>
          <w:szCs w:val="28"/>
        </w:rPr>
        <w:t>ờ</w:t>
      </w:r>
      <w:r>
        <w:rPr>
          <w:sz w:val="28"/>
          <w:szCs w:val="28"/>
        </w:rPr>
        <w:t>i câu h</w:t>
      </w:r>
      <w:r>
        <w:rPr>
          <w:sz w:val="28"/>
          <w:szCs w:val="28"/>
        </w:rPr>
        <w:t>ỏ</w:t>
      </w:r>
      <w:r>
        <w:rPr>
          <w:sz w:val="28"/>
          <w:szCs w:val="28"/>
        </w:rPr>
        <w:t>i.</w:t>
      </w:r>
    </w:p>
    <w:p w:rsidR="005B2E0C" w:rsidRDefault="00F54929">
      <w:pPr>
        <w:spacing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HS tr</w:t>
      </w:r>
      <w:r>
        <w:rPr>
          <w:sz w:val="28"/>
          <w:szCs w:val="28"/>
        </w:rPr>
        <w:t>ả</w:t>
      </w:r>
      <w:r>
        <w:rPr>
          <w:sz w:val="28"/>
          <w:szCs w:val="28"/>
        </w:rPr>
        <w:t xml:space="preserve"> l</w:t>
      </w:r>
      <w:r>
        <w:rPr>
          <w:sz w:val="28"/>
          <w:szCs w:val="28"/>
        </w:rPr>
        <w:t>ờ</w:t>
      </w:r>
      <w:r>
        <w:rPr>
          <w:sz w:val="28"/>
          <w:szCs w:val="28"/>
        </w:rPr>
        <w:t>i đư</w:t>
      </w:r>
      <w:r>
        <w:rPr>
          <w:sz w:val="28"/>
          <w:szCs w:val="28"/>
        </w:rPr>
        <w:t>ợ</w:t>
      </w:r>
      <w:r>
        <w:rPr>
          <w:sz w:val="28"/>
          <w:szCs w:val="28"/>
        </w:rPr>
        <w:t>c câu h</w:t>
      </w:r>
      <w:r>
        <w:rPr>
          <w:sz w:val="28"/>
          <w:szCs w:val="28"/>
        </w:rPr>
        <w:t>ỏ</w:t>
      </w:r>
      <w:r>
        <w:rPr>
          <w:sz w:val="28"/>
          <w:szCs w:val="28"/>
        </w:rPr>
        <w:t>i c</w:t>
      </w:r>
      <w:r>
        <w:rPr>
          <w:sz w:val="28"/>
          <w:szCs w:val="28"/>
        </w:rPr>
        <w:t>ủ</w:t>
      </w:r>
      <w:r>
        <w:rPr>
          <w:sz w:val="28"/>
          <w:szCs w:val="28"/>
        </w:rPr>
        <w:t>a GV.</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 xml:space="preserve">n: </w:t>
      </w:r>
    </w:p>
    <w:p w:rsidR="005B2E0C" w:rsidRDefault="00F54929">
      <w:pPr>
        <w:tabs>
          <w:tab w:val="left" w:pos="567"/>
          <w:tab w:val="left" w:pos="1134"/>
        </w:tabs>
        <w:spacing w:before="120" w:line="360" w:lineRule="auto"/>
        <w:rPr>
          <w:sz w:val="28"/>
          <w:szCs w:val="28"/>
        </w:rPr>
      </w:pPr>
      <w:r>
        <w:rPr>
          <w:b/>
          <w:sz w:val="28"/>
          <w:szCs w:val="28"/>
        </w:rPr>
        <w:t>Bư</w:t>
      </w:r>
      <w:r>
        <w:rPr>
          <w:b/>
          <w:sz w:val="28"/>
          <w:szCs w:val="28"/>
        </w:rPr>
        <w:t>ớ</w:t>
      </w:r>
      <w:r>
        <w:rPr>
          <w:b/>
          <w:sz w:val="28"/>
          <w:szCs w:val="28"/>
        </w:rPr>
        <w:t>c 1: Chuy</w:t>
      </w:r>
      <w:r>
        <w:rPr>
          <w:b/>
          <w:sz w:val="28"/>
          <w:szCs w:val="28"/>
        </w:rPr>
        <w:t>ể</w:t>
      </w:r>
      <w:r>
        <w:rPr>
          <w:b/>
          <w:sz w:val="28"/>
          <w:szCs w:val="28"/>
        </w:rPr>
        <w:t>n giao nhi</w:t>
      </w:r>
      <w:r>
        <w:rPr>
          <w:b/>
          <w:sz w:val="28"/>
          <w:szCs w:val="28"/>
        </w:rPr>
        <w:t>ệ</w:t>
      </w:r>
      <w:r>
        <w:rPr>
          <w:b/>
          <w:sz w:val="28"/>
          <w:szCs w:val="28"/>
        </w:rPr>
        <w:t>m v</w:t>
      </w:r>
      <w:r>
        <w:rPr>
          <w:b/>
          <w:sz w:val="28"/>
          <w:szCs w:val="28"/>
        </w:rPr>
        <w:t>ụ</w:t>
      </w:r>
      <w:r>
        <w:rPr>
          <w:b/>
          <w:sz w:val="28"/>
          <w:szCs w:val="28"/>
        </w:rPr>
        <w:t>:</w:t>
      </w:r>
      <w:r>
        <w:rPr>
          <w:sz w:val="28"/>
          <w:szCs w:val="28"/>
        </w:rPr>
        <w:t xml:space="preserve"> </w:t>
      </w:r>
    </w:p>
    <w:p w:rsidR="005B2E0C" w:rsidRDefault="00F54929">
      <w:pPr>
        <w:spacing w:before="120" w:line="360" w:lineRule="auto"/>
        <w:rPr>
          <w:sz w:val="28"/>
          <w:szCs w:val="28"/>
        </w:rPr>
      </w:pPr>
      <w:r>
        <w:rPr>
          <w:sz w:val="28"/>
          <w:szCs w:val="28"/>
        </w:rPr>
        <w:t>- GV cho HS làm các câu h</w:t>
      </w:r>
      <w:r>
        <w:rPr>
          <w:sz w:val="28"/>
          <w:szCs w:val="28"/>
        </w:rPr>
        <w:t>ỏ</w:t>
      </w:r>
      <w:r>
        <w:rPr>
          <w:sz w:val="28"/>
          <w:szCs w:val="28"/>
        </w:rPr>
        <w:t>i:</w:t>
      </w:r>
      <w:r>
        <w:rPr>
          <w:sz w:val="28"/>
          <w:szCs w:val="28"/>
        </w:rPr>
        <w:br/>
      </w:r>
      <w:r>
        <w:rPr>
          <w:b/>
          <w:sz w:val="28"/>
          <w:szCs w:val="28"/>
        </w:rPr>
        <w:t>Câu 1:</w:t>
      </w:r>
      <w:r>
        <w:rPr>
          <w:sz w:val="28"/>
          <w:szCs w:val="28"/>
        </w:rPr>
        <w:t xml:space="preserve"> Cho hình v</w:t>
      </w:r>
      <w:r>
        <w:rPr>
          <w:sz w:val="28"/>
          <w:szCs w:val="28"/>
        </w:rPr>
        <w:t>ẽ</w:t>
      </w:r>
      <w:r>
        <w:rPr>
          <w:sz w:val="28"/>
          <w:szCs w:val="28"/>
        </w:rPr>
        <w:t>, thay d</w:t>
      </w:r>
      <w:r>
        <w:rPr>
          <w:sz w:val="28"/>
          <w:szCs w:val="28"/>
        </w:rPr>
        <w:t>ấ</w:t>
      </w:r>
      <w:r>
        <w:rPr>
          <w:sz w:val="28"/>
          <w:szCs w:val="28"/>
        </w:rPr>
        <w:t>u ..?.. b</w:t>
      </w:r>
      <w:r>
        <w:rPr>
          <w:sz w:val="28"/>
          <w:szCs w:val="28"/>
        </w:rPr>
        <w:t>ằ</w:t>
      </w:r>
      <w:r>
        <w:rPr>
          <w:sz w:val="28"/>
          <w:szCs w:val="28"/>
        </w:rPr>
        <w:t>ng tên tam giác thích h</w:t>
      </w:r>
      <w:r>
        <w:rPr>
          <w:sz w:val="28"/>
          <w:szCs w:val="28"/>
        </w:rPr>
        <w:t>ợ</w:t>
      </w:r>
      <w:r>
        <w:rPr>
          <w:sz w:val="28"/>
          <w:szCs w:val="28"/>
        </w:rPr>
        <w:t>p</w:t>
      </w:r>
    </w:p>
    <w:p w:rsidR="005B2E0C" w:rsidRDefault="00F54929">
      <w:pPr>
        <w:spacing w:before="120" w:line="360" w:lineRule="auto"/>
        <w:rPr>
          <w:sz w:val="28"/>
          <w:szCs w:val="28"/>
        </w:rPr>
      </w:pPr>
      <w:r>
        <w:rPr>
          <w:noProof/>
          <w:sz w:val="28"/>
          <w:szCs w:val="28"/>
        </w:rPr>
        <w:drawing>
          <wp:inline distT="0" distB="0" distL="0" distR="0">
            <wp:extent cx="1722120" cy="1005840"/>
            <wp:effectExtent l="0" t="0" r="0" b="0"/>
            <wp:docPr id="576" name="image67.png"/>
            <wp:cNvGraphicFramePr/>
            <a:graphic xmlns:a="http://schemas.openxmlformats.org/drawingml/2006/main">
              <a:graphicData uri="http://schemas.openxmlformats.org/drawingml/2006/picture">
                <pic:pic xmlns:pic="http://schemas.openxmlformats.org/drawingml/2006/picture">
                  <pic:nvPicPr>
                    <pic:cNvPr id="576" name="image67.png"/>
                    <pic:cNvPicPr preferRelativeResize="0"/>
                  </pic:nvPicPr>
                  <pic:blipFill>
                    <a:blip r:embed="rId86"/>
                    <a:srcRect/>
                    <a:stretch>
                      <a:fillRect/>
                    </a:stretch>
                  </pic:blipFill>
                  <pic:spPr>
                    <a:xfrm>
                      <a:off x="0" y="0"/>
                      <a:ext cx="1722269" cy="1005927"/>
                    </a:xfrm>
                    <a:prstGeom prst="rect">
                      <a:avLst/>
                    </a:prstGeom>
                  </pic:spPr>
                </pic:pic>
              </a:graphicData>
            </a:graphic>
          </wp:inline>
        </w:drawing>
      </w:r>
    </w:p>
    <w:p w:rsidR="005B2E0C" w:rsidRDefault="00F54929">
      <w:pPr>
        <w:spacing w:before="120" w:line="360" w:lineRule="auto"/>
        <w:rPr>
          <w:sz w:val="28"/>
          <w:szCs w:val="28"/>
        </w:rPr>
      </w:pPr>
      <w:r>
        <w:rPr>
          <w:sz w:val="28"/>
          <w:szCs w:val="28"/>
        </w:rPr>
        <w:t xml:space="preserve">a) </w:t>
      </w:r>
      <m:oMath>
        <m:r>
          <w:rPr>
            <w:rFonts w:ascii="Cambria Math" w:eastAsia="Cambria Math" w:hAnsi="Cambria Math" w:cs="Cambria Math"/>
            <w:sz w:val="28"/>
            <w:szCs w:val="28"/>
          </w:rPr>
          <m:t>ΔABE</m:t>
        </m:r>
        <m:r>
          <w:rPr>
            <w:rFonts w:ascii="Cambria Math" w:eastAsia="Cambria Math" w:hAnsi="Cambria Math" w:cs="Cambria Math"/>
            <w:sz w:val="28"/>
            <w:szCs w:val="28"/>
          </w:rPr>
          <m:t>=</m:t>
        </m:r>
        <m:r>
          <w:rPr>
            <w:rFonts w:ascii="Cambria Math" w:eastAsia="Cambria Math" w:hAnsi="Cambria Math" w:cs="Cambria Math"/>
            <w:sz w:val="28"/>
            <w:szCs w:val="28"/>
          </w:rPr>
          <m:t>Δ</m:t>
        </m:r>
        <m:r>
          <w:rPr>
            <w:rFonts w:ascii="Cambria Math" w:eastAsia="Cambria Math" w:hAnsi="Cambria Math" w:cs="Cambria Math"/>
            <w:sz w:val="28"/>
            <w:szCs w:val="28"/>
          </w:rPr>
          <m:t>?</m:t>
        </m:r>
      </m:oMath>
    </w:p>
    <w:p w:rsidR="005B2E0C" w:rsidRDefault="00F54929">
      <w:pPr>
        <w:spacing w:before="120" w:line="360" w:lineRule="auto"/>
        <w:rPr>
          <w:sz w:val="28"/>
          <w:szCs w:val="28"/>
        </w:rPr>
      </w:pPr>
      <w:r>
        <w:rPr>
          <w:sz w:val="28"/>
          <w:szCs w:val="28"/>
        </w:rPr>
        <w:t xml:space="preserve">b) </w:t>
      </w:r>
      <m:oMath>
        <m:r>
          <w:rPr>
            <w:rFonts w:ascii="Cambria Math" w:eastAsia="Cambria Math" w:hAnsi="Cambria Math" w:cs="Cambria Math"/>
            <w:sz w:val="28"/>
            <w:szCs w:val="28"/>
          </w:rPr>
          <m:t>ΔEAB</m:t>
        </m:r>
        <m:r>
          <w:rPr>
            <w:rFonts w:ascii="Cambria Math" w:eastAsia="Cambria Math" w:hAnsi="Cambria Math" w:cs="Cambria Math"/>
            <w:sz w:val="28"/>
            <w:szCs w:val="28"/>
          </w:rPr>
          <m:t>=</m:t>
        </m:r>
        <m:r>
          <w:rPr>
            <w:rFonts w:ascii="Cambria Math" w:eastAsia="Cambria Math" w:hAnsi="Cambria Math" w:cs="Cambria Math"/>
            <w:sz w:val="28"/>
            <w:szCs w:val="28"/>
          </w:rPr>
          <m:t>Δ</m:t>
        </m:r>
        <m:r>
          <w:rPr>
            <w:rFonts w:ascii="Cambria Math" w:eastAsia="Cambria Math" w:hAnsi="Cambria Math" w:cs="Cambria Math"/>
            <w:sz w:val="28"/>
            <w:szCs w:val="28"/>
          </w:rPr>
          <m:t>?</m:t>
        </m:r>
      </m:oMath>
    </w:p>
    <w:p w:rsidR="005B2E0C" w:rsidRDefault="00F54929">
      <w:pPr>
        <w:spacing w:before="120" w:line="360" w:lineRule="auto"/>
        <w:rPr>
          <w:sz w:val="28"/>
          <w:szCs w:val="28"/>
        </w:rPr>
      </w:pPr>
      <w:r>
        <w:rPr>
          <w:sz w:val="28"/>
          <w:szCs w:val="28"/>
        </w:rPr>
        <w:lastRenderedPageBreak/>
        <w:t xml:space="preserve">c) </w:t>
      </w:r>
      <m:oMath>
        <m:r>
          <w:rPr>
            <w:rFonts w:ascii="Cambria Math" w:hAnsi="Cambria Math"/>
          </w:rPr>
          <m:t>Δ</m:t>
        </m:r>
        <m:r>
          <w:rPr>
            <w:rFonts w:ascii="Cambria Math" w:eastAsia="Cambria Math" w:hAnsi="Cambria Math" w:cs="Cambria Math"/>
            <w:sz w:val="28"/>
            <w:szCs w:val="28"/>
          </w:rPr>
          <m:t>=</m:t>
        </m:r>
        <m:r>
          <w:rPr>
            <w:rFonts w:ascii="Cambria Math" w:hAnsi="Cambria Math"/>
          </w:rPr>
          <m:t xml:space="preserve"> </m:t>
        </m:r>
        <m:r>
          <w:rPr>
            <w:rFonts w:ascii="Cambria Math" w:eastAsia="Cambria Math" w:hAnsi="Cambria Math" w:cs="Cambria Math"/>
            <w:sz w:val="28"/>
            <w:szCs w:val="28"/>
          </w:rPr>
          <m:t>ΔCDE</m:t>
        </m:r>
      </m:oMath>
    </w:p>
    <w:p w:rsidR="005B2E0C" w:rsidRDefault="00F54929">
      <w:pPr>
        <w:spacing w:before="120" w:line="360" w:lineRule="auto"/>
        <w:rPr>
          <w:sz w:val="28"/>
          <w:szCs w:val="28"/>
        </w:rPr>
      </w:pPr>
      <w:r>
        <w:rPr>
          <w:b/>
          <w:sz w:val="28"/>
          <w:szCs w:val="28"/>
        </w:rPr>
        <w:t xml:space="preserve">Câu 2: </w:t>
      </w:r>
      <w:r>
        <w:rPr>
          <w:sz w:val="28"/>
          <w:szCs w:val="28"/>
        </w:rPr>
        <w:t xml:space="preserve">Trong hình mái nhà </w:t>
      </w:r>
      <w:r>
        <w:rPr>
          <w:sz w:val="28"/>
          <w:szCs w:val="28"/>
        </w:rPr>
        <w:t>ở</w:t>
      </w:r>
      <w:r>
        <w:rPr>
          <w:sz w:val="28"/>
          <w:szCs w:val="28"/>
        </w:rPr>
        <w:t xml:space="preserve"> Hình 8, tính góc B và góc C, bi</w:t>
      </w:r>
      <w:r>
        <w:rPr>
          <w:sz w:val="28"/>
          <w:szCs w:val="28"/>
        </w:rPr>
        <w:t>ế</w:t>
      </w:r>
      <w:r>
        <w:rPr>
          <w:sz w:val="28"/>
          <w:szCs w:val="28"/>
        </w:rPr>
        <w:t xml:space="preserve">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=11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5B2E0C" w:rsidRDefault="00F54929">
      <w:pPr>
        <w:spacing w:before="120" w:line="360" w:lineRule="auto"/>
        <w:jc w:val="center"/>
        <w:rPr>
          <w:sz w:val="28"/>
          <w:szCs w:val="28"/>
        </w:rPr>
      </w:pPr>
      <w:r>
        <w:rPr>
          <w:noProof/>
          <w:sz w:val="28"/>
          <w:szCs w:val="28"/>
        </w:rPr>
        <w:drawing>
          <wp:inline distT="0" distB="0" distL="0" distR="0">
            <wp:extent cx="1805940" cy="1143000"/>
            <wp:effectExtent l="0" t="0" r="0" b="0"/>
            <wp:docPr id="528" name="image3.png"/>
            <wp:cNvGraphicFramePr/>
            <a:graphic xmlns:a="http://schemas.openxmlformats.org/drawingml/2006/main">
              <a:graphicData uri="http://schemas.openxmlformats.org/drawingml/2006/picture">
                <pic:pic xmlns:pic="http://schemas.openxmlformats.org/drawingml/2006/picture">
                  <pic:nvPicPr>
                    <pic:cNvPr id="528" name="image3.png"/>
                    <pic:cNvPicPr preferRelativeResize="0"/>
                  </pic:nvPicPr>
                  <pic:blipFill>
                    <a:blip r:embed="rId87"/>
                    <a:srcRect/>
                    <a:stretch>
                      <a:fillRect/>
                    </a:stretch>
                  </pic:blipFill>
                  <pic:spPr>
                    <a:xfrm>
                      <a:off x="0" y="0"/>
                      <a:ext cx="1806097" cy="1143099"/>
                    </a:xfrm>
                    <a:prstGeom prst="rect">
                      <a:avLst/>
                    </a:prstGeom>
                  </pic:spPr>
                </pic:pic>
              </a:graphicData>
            </a:graphic>
          </wp:inline>
        </w:drawing>
      </w:r>
    </w:p>
    <w:p w:rsidR="005B2E0C" w:rsidRDefault="00F54929">
      <w:pPr>
        <w:spacing w:before="120" w:line="360" w:lineRule="auto"/>
        <w:rPr>
          <w:sz w:val="28"/>
          <w:szCs w:val="28"/>
        </w:rPr>
      </w:pPr>
      <w:r>
        <w:rPr>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5B2E0C" w:rsidRDefault="00F54929">
      <w:pPr>
        <w:spacing w:before="120" w:line="360" w:lineRule="auto"/>
        <w:rPr>
          <w:sz w:val="28"/>
          <w:szCs w:val="28"/>
        </w:rPr>
      </w:pPr>
      <w:r>
        <w:rPr>
          <w:sz w:val="28"/>
          <w:szCs w:val="28"/>
        </w:rPr>
        <w:t xml:space="preserve">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r>
        <w:rPr>
          <w:sz w:val="28"/>
          <w:szCs w:val="28"/>
        </w:rPr>
        <w:t xml:space="preserve">                          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5B2E0C" w:rsidRDefault="00F54929">
      <w:pPr>
        <w:spacing w:before="120" w:line="360" w:lineRule="auto"/>
        <w:rPr>
          <w:sz w:val="28"/>
          <w:szCs w:val="28"/>
        </w:rPr>
      </w:pPr>
      <w:r>
        <w:rPr>
          <w:b/>
          <w:sz w:val="28"/>
          <w:szCs w:val="28"/>
        </w:rPr>
        <w:t>Câu 3:</w:t>
      </w:r>
      <w:r>
        <w:rPr>
          <w:sz w:val="28"/>
          <w:szCs w:val="28"/>
        </w:rPr>
        <w:t xml:space="preserve"> Đi</w:t>
      </w:r>
      <w:r>
        <w:rPr>
          <w:sz w:val="28"/>
          <w:szCs w:val="28"/>
        </w:rPr>
        <w:t>ề</w:t>
      </w:r>
      <w:r>
        <w:rPr>
          <w:sz w:val="28"/>
          <w:szCs w:val="28"/>
        </w:rPr>
        <w:t>n d</w:t>
      </w:r>
      <w:r>
        <w:rPr>
          <w:sz w:val="28"/>
          <w:szCs w:val="28"/>
        </w:rPr>
        <w:t>ấ</w:t>
      </w:r>
      <w:r>
        <w:rPr>
          <w:sz w:val="28"/>
          <w:szCs w:val="28"/>
        </w:rPr>
        <w:t>u X vào ô tr</w:t>
      </w:r>
      <w:r>
        <w:rPr>
          <w:sz w:val="28"/>
          <w:szCs w:val="28"/>
        </w:rPr>
        <w:t>ố</w:t>
      </w:r>
      <w:r>
        <w:rPr>
          <w:sz w:val="28"/>
          <w:szCs w:val="28"/>
        </w:rPr>
        <w:t>ng thích h</w:t>
      </w:r>
      <w:r>
        <w:rPr>
          <w:sz w:val="28"/>
          <w:szCs w:val="28"/>
        </w:rPr>
        <w:t>ợ</w:t>
      </w:r>
      <w:r>
        <w:rPr>
          <w:sz w:val="28"/>
          <w:szCs w:val="28"/>
        </w:rPr>
        <w:t>p</w:t>
      </w:r>
    </w:p>
    <w:tbl>
      <w:tblPr>
        <w:tblStyle w:val="Style52"/>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5"/>
        <w:gridCol w:w="1440"/>
        <w:gridCol w:w="1303"/>
      </w:tblGrid>
      <w:tr w:rsidR="005B2E0C">
        <w:tc>
          <w:tcPr>
            <w:tcW w:w="6745" w:type="dxa"/>
          </w:tcPr>
          <w:p w:rsidR="005B2E0C" w:rsidRDefault="00F54929">
            <w:pPr>
              <w:spacing w:before="120" w:after="0" w:line="360" w:lineRule="auto"/>
              <w:jc w:val="center"/>
              <w:rPr>
                <w:rFonts w:eastAsia="Times New Roman" w:cs="Times New Roman"/>
                <w:b/>
                <w:sz w:val="28"/>
                <w:szCs w:val="28"/>
              </w:rPr>
            </w:pPr>
            <w:r>
              <w:rPr>
                <w:rFonts w:eastAsia="Times New Roman" w:cs="Times New Roman"/>
                <w:b/>
                <w:sz w:val="28"/>
                <w:szCs w:val="28"/>
              </w:rPr>
              <w:t>Câu</w:t>
            </w:r>
          </w:p>
        </w:tc>
        <w:tc>
          <w:tcPr>
            <w:tcW w:w="1440" w:type="dxa"/>
          </w:tcPr>
          <w:p w:rsidR="005B2E0C" w:rsidRDefault="00F54929">
            <w:pPr>
              <w:spacing w:before="120" w:after="0" w:line="360" w:lineRule="auto"/>
              <w:rPr>
                <w:rFonts w:eastAsia="Times New Roman" w:cs="Times New Roman"/>
                <w:b/>
                <w:sz w:val="28"/>
                <w:szCs w:val="28"/>
              </w:rPr>
            </w:pPr>
            <w:r>
              <w:rPr>
                <w:rFonts w:eastAsia="Times New Roman" w:cs="Times New Roman"/>
                <w:b/>
                <w:sz w:val="28"/>
                <w:szCs w:val="28"/>
              </w:rPr>
              <w:t xml:space="preserve">Đúng </w:t>
            </w:r>
          </w:p>
        </w:tc>
        <w:tc>
          <w:tcPr>
            <w:tcW w:w="1303" w:type="dxa"/>
          </w:tcPr>
          <w:p w:rsidR="005B2E0C" w:rsidRDefault="00F54929">
            <w:pPr>
              <w:spacing w:before="120" w:after="0" w:line="360" w:lineRule="auto"/>
              <w:rPr>
                <w:rFonts w:eastAsia="Times New Roman" w:cs="Times New Roman"/>
                <w:b/>
                <w:sz w:val="28"/>
                <w:szCs w:val="28"/>
              </w:rPr>
            </w:pPr>
            <w:r>
              <w:rPr>
                <w:rFonts w:eastAsia="Times New Roman" w:cs="Times New Roman"/>
                <w:b/>
                <w:sz w:val="28"/>
                <w:szCs w:val="28"/>
              </w:rPr>
              <w:t>Sai</w:t>
            </w:r>
          </w:p>
        </w:tc>
      </w:tr>
      <w:tr w:rsidR="005B2E0C">
        <w:tc>
          <w:tcPr>
            <w:tcW w:w="6745"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1. Trong tam giác, góc nhỏ nhất là góc nhọn</w:t>
            </w:r>
          </w:p>
        </w:tc>
        <w:tc>
          <w:tcPr>
            <w:tcW w:w="1440" w:type="dxa"/>
          </w:tcPr>
          <w:p w:rsidR="005B2E0C" w:rsidRDefault="005B2E0C">
            <w:pPr>
              <w:spacing w:before="120" w:after="0" w:line="360" w:lineRule="auto"/>
              <w:rPr>
                <w:rFonts w:eastAsia="Times New Roman" w:cs="Times New Roman"/>
                <w:sz w:val="28"/>
                <w:szCs w:val="28"/>
              </w:rPr>
            </w:pPr>
          </w:p>
        </w:tc>
        <w:tc>
          <w:tcPr>
            <w:tcW w:w="1303" w:type="dxa"/>
          </w:tcPr>
          <w:p w:rsidR="005B2E0C" w:rsidRDefault="005B2E0C">
            <w:pPr>
              <w:spacing w:before="120" w:after="0" w:line="360" w:lineRule="auto"/>
              <w:rPr>
                <w:rFonts w:eastAsia="Times New Roman" w:cs="Times New Roman"/>
                <w:sz w:val="28"/>
                <w:szCs w:val="28"/>
              </w:rPr>
            </w:pPr>
          </w:p>
        </w:tc>
      </w:tr>
      <w:tr w:rsidR="005B2E0C">
        <w:tc>
          <w:tcPr>
            <w:tcW w:w="6745"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 xml:space="preserve">2. Trong một tam giác, có ít nhất </w:t>
            </w:r>
            <w:r>
              <w:rPr>
                <w:rFonts w:eastAsia="Times New Roman" w:cs="Times New Roman"/>
                <w:sz w:val="28"/>
                <w:szCs w:val="28"/>
              </w:rPr>
              <w:t>là hai góc nhọn</w:t>
            </w:r>
          </w:p>
        </w:tc>
        <w:tc>
          <w:tcPr>
            <w:tcW w:w="1440" w:type="dxa"/>
          </w:tcPr>
          <w:p w:rsidR="005B2E0C" w:rsidRDefault="005B2E0C">
            <w:pPr>
              <w:spacing w:before="120" w:after="0" w:line="360" w:lineRule="auto"/>
              <w:rPr>
                <w:rFonts w:eastAsia="Times New Roman" w:cs="Times New Roman"/>
                <w:sz w:val="28"/>
                <w:szCs w:val="28"/>
              </w:rPr>
            </w:pPr>
          </w:p>
        </w:tc>
        <w:tc>
          <w:tcPr>
            <w:tcW w:w="1303" w:type="dxa"/>
          </w:tcPr>
          <w:p w:rsidR="005B2E0C" w:rsidRDefault="005B2E0C">
            <w:pPr>
              <w:spacing w:before="120" w:after="0" w:line="360" w:lineRule="auto"/>
              <w:rPr>
                <w:rFonts w:eastAsia="Times New Roman" w:cs="Times New Roman"/>
                <w:sz w:val="28"/>
                <w:szCs w:val="28"/>
              </w:rPr>
            </w:pPr>
          </w:p>
        </w:tc>
      </w:tr>
      <w:tr w:rsidR="005B2E0C">
        <w:tc>
          <w:tcPr>
            <w:tcW w:w="6745"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3. Trong một tam giác, góc lớn nhất là góc tù</w:t>
            </w:r>
          </w:p>
        </w:tc>
        <w:tc>
          <w:tcPr>
            <w:tcW w:w="1440" w:type="dxa"/>
          </w:tcPr>
          <w:p w:rsidR="005B2E0C" w:rsidRDefault="005B2E0C">
            <w:pPr>
              <w:spacing w:before="120" w:after="0" w:line="360" w:lineRule="auto"/>
              <w:rPr>
                <w:rFonts w:eastAsia="Times New Roman" w:cs="Times New Roman"/>
                <w:sz w:val="28"/>
                <w:szCs w:val="28"/>
              </w:rPr>
            </w:pPr>
          </w:p>
        </w:tc>
        <w:tc>
          <w:tcPr>
            <w:tcW w:w="1303" w:type="dxa"/>
          </w:tcPr>
          <w:p w:rsidR="005B2E0C" w:rsidRDefault="005B2E0C">
            <w:pPr>
              <w:spacing w:before="120" w:after="0" w:line="360" w:lineRule="auto"/>
              <w:rPr>
                <w:rFonts w:eastAsia="Times New Roman" w:cs="Times New Roman"/>
                <w:sz w:val="28"/>
                <w:szCs w:val="28"/>
              </w:rPr>
            </w:pPr>
          </w:p>
        </w:tc>
      </w:tr>
      <w:tr w:rsidR="005B2E0C">
        <w:tc>
          <w:tcPr>
            <w:tcW w:w="6745"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4. Trong một tam giác vuông, hai góc nhọn bù nhau</w:t>
            </w:r>
          </w:p>
        </w:tc>
        <w:tc>
          <w:tcPr>
            <w:tcW w:w="1440" w:type="dxa"/>
          </w:tcPr>
          <w:p w:rsidR="005B2E0C" w:rsidRDefault="005B2E0C">
            <w:pPr>
              <w:spacing w:before="120" w:after="0" w:line="360" w:lineRule="auto"/>
              <w:rPr>
                <w:rFonts w:eastAsia="Times New Roman" w:cs="Times New Roman"/>
                <w:sz w:val="28"/>
                <w:szCs w:val="28"/>
              </w:rPr>
            </w:pPr>
          </w:p>
        </w:tc>
        <w:tc>
          <w:tcPr>
            <w:tcW w:w="1303" w:type="dxa"/>
          </w:tcPr>
          <w:p w:rsidR="005B2E0C" w:rsidRDefault="005B2E0C">
            <w:pPr>
              <w:spacing w:before="120" w:after="0" w:line="360" w:lineRule="auto"/>
              <w:rPr>
                <w:rFonts w:eastAsia="Times New Roman" w:cs="Times New Roman"/>
                <w:sz w:val="28"/>
                <w:szCs w:val="28"/>
              </w:rPr>
            </w:pPr>
          </w:p>
        </w:tc>
      </w:tr>
      <w:tr w:rsidR="005B2E0C">
        <w:tc>
          <w:tcPr>
            <w:tcW w:w="6745"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 xml:space="preserve">5. Nếu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eastAsia="Times New Roman" w:cs="Times New Roman"/>
                <w:sz w:val="28"/>
                <w:szCs w:val="28"/>
              </w:rPr>
              <w:t xml:space="preserve"> là góc ở đáy của một tam giác cân thì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tc>
        <w:tc>
          <w:tcPr>
            <w:tcW w:w="1440" w:type="dxa"/>
          </w:tcPr>
          <w:p w:rsidR="005B2E0C" w:rsidRDefault="005B2E0C">
            <w:pPr>
              <w:spacing w:before="120" w:after="0" w:line="360" w:lineRule="auto"/>
              <w:rPr>
                <w:rFonts w:eastAsia="Times New Roman" w:cs="Times New Roman"/>
                <w:sz w:val="28"/>
                <w:szCs w:val="28"/>
              </w:rPr>
            </w:pPr>
          </w:p>
        </w:tc>
        <w:tc>
          <w:tcPr>
            <w:tcW w:w="1303" w:type="dxa"/>
          </w:tcPr>
          <w:p w:rsidR="005B2E0C" w:rsidRDefault="005B2E0C">
            <w:pPr>
              <w:spacing w:before="120" w:after="0" w:line="360" w:lineRule="auto"/>
              <w:rPr>
                <w:rFonts w:eastAsia="Times New Roman" w:cs="Times New Roman"/>
                <w:sz w:val="28"/>
                <w:szCs w:val="28"/>
              </w:rPr>
            </w:pPr>
          </w:p>
        </w:tc>
      </w:tr>
      <w:tr w:rsidR="005B2E0C">
        <w:tc>
          <w:tcPr>
            <w:tcW w:w="6745"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 xml:space="preserve">6. Nếu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eastAsia="Times New Roman" w:cs="Times New Roman"/>
                <w:sz w:val="28"/>
                <w:szCs w:val="28"/>
              </w:rPr>
              <w:t xml:space="preserve"> là góc ở đỉnh của một tam giác cân thì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eastAsia="Times New Roman" w:cs="Times New Roman"/>
                <w:sz w:val="28"/>
                <w:szCs w:val="28"/>
              </w:rPr>
              <w:t>.</w:t>
            </w:r>
          </w:p>
        </w:tc>
        <w:tc>
          <w:tcPr>
            <w:tcW w:w="1440" w:type="dxa"/>
          </w:tcPr>
          <w:p w:rsidR="005B2E0C" w:rsidRDefault="005B2E0C">
            <w:pPr>
              <w:spacing w:before="120" w:after="0" w:line="360" w:lineRule="auto"/>
              <w:rPr>
                <w:rFonts w:eastAsia="Times New Roman" w:cs="Times New Roman"/>
                <w:sz w:val="28"/>
                <w:szCs w:val="28"/>
              </w:rPr>
            </w:pPr>
          </w:p>
        </w:tc>
        <w:tc>
          <w:tcPr>
            <w:tcW w:w="1303" w:type="dxa"/>
          </w:tcPr>
          <w:p w:rsidR="005B2E0C" w:rsidRDefault="005B2E0C">
            <w:pPr>
              <w:spacing w:before="120" w:after="0" w:line="360" w:lineRule="auto"/>
              <w:rPr>
                <w:rFonts w:eastAsia="Times New Roman" w:cs="Times New Roman"/>
                <w:sz w:val="28"/>
                <w:szCs w:val="28"/>
              </w:rPr>
            </w:pPr>
          </w:p>
        </w:tc>
      </w:tr>
    </w:tbl>
    <w:p w:rsidR="005B2E0C" w:rsidRDefault="00F54929">
      <w:pPr>
        <w:spacing w:before="120" w:line="360" w:lineRule="auto"/>
        <w:rPr>
          <w:sz w:val="28"/>
          <w:szCs w:val="28"/>
        </w:rPr>
      </w:pPr>
      <w:r>
        <w:rPr>
          <w:b/>
          <w:sz w:val="28"/>
          <w:szCs w:val="28"/>
        </w:rPr>
        <w:t xml:space="preserve">Câu 4: </w:t>
      </w:r>
      <w:r>
        <w:rPr>
          <w:sz w:val="28"/>
          <w:szCs w:val="28"/>
        </w:rPr>
        <w:t>Cho hình v</w:t>
      </w:r>
      <w:r>
        <w:rPr>
          <w:sz w:val="28"/>
          <w:szCs w:val="28"/>
        </w:rPr>
        <w:t>ẽ</w:t>
      </w:r>
      <w:r>
        <w:rPr>
          <w:sz w:val="28"/>
          <w:szCs w:val="28"/>
        </w:rPr>
        <w:t xml:space="preserve">,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PMQ</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NQM</m:t>
            </m:r>
          </m:e>
        </m:acc>
      </m:oMath>
      <w:r>
        <w:rPr>
          <w:sz w:val="28"/>
          <w:szCs w:val="28"/>
        </w:rPr>
        <w:t>, MN = 3, NQ = 5. Đ</w:t>
      </w:r>
      <w:r>
        <w:rPr>
          <w:sz w:val="28"/>
          <w:szCs w:val="28"/>
        </w:rPr>
        <w:t>ộ</w:t>
      </w:r>
      <w:r>
        <w:rPr>
          <w:sz w:val="28"/>
          <w:szCs w:val="28"/>
        </w:rPr>
        <w:t xml:space="preserve"> dài đo</w:t>
      </w:r>
      <w:r>
        <w:rPr>
          <w:sz w:val="28"/>
          <w:szCs w:val="28"/>
        </w:rPr>
        <w:t>ạ</w:t>
      </w:r>
      <w:r>
        <w:rPr>
          <w:sz w:val="28"/>
          <w:szCs w:val="28"/>
        </w:rPr>
        <w:t>n MP là:</w:t>
      </w:r>
    </w:p>
    <w:p w:rsidR="005B2E0C" w:rsidRDefault="00F54929">
      <w:pPr>
        <w:spacing w:before="120" w:line="360" w:lineRule="auto"/>
        <w:rPr>
          <w:sz w:val="28"/>
          <w:szCs w:val="28"/>
        </w:rPr>
      </w:pPr>
      <w:r>
        <w:rPr>
          <w:sz w:val="28"/>
          <w:szCs w:val="28"/>
        </w:rPr>
        <w:t>A. 3                                      B. 5</w:t>
      </w:r>
    </w:p>
    <w:p w:rsidR="005B2E0C" w:rsidRDefault="00F54929">
      <w:pPr>
        <w:spacing w:before="120" w:line="360" w:lineRule="auto"/>
        <w:rPr>
          <w:sz w:val="28"/>
          <w:szCs w:val="28"/>
        </w:rPr>
      </w:pPr>
      <w:r>
        <w:rPr>
          <w:sz w:val="28"/>
          <w:szCs w:val="28"/>
        </w:rPr>
        <w:t>C. 3,5                                 D. 4</w:t>
      </w:r>
    </w:p>
    <w:p w:rsidR="005B2E0C" w:rsidRDefault="00F54929">
      <w:pPr>
        <w:spacing w:before="120" w:line="360" w:lineRule="auto"/>
        <w:rPr>
          <w:sz w:val="28"/>
          <w:szCs w:val="28"/>
        </w:rPr>
      </w:pPr>
      <w:r>
        <w:rPr>
          <w:b/>
          <w:sz w:val="28"/>
          <w:szCs w:val="28"/>
        </w:rPr>
        <w:t xml:space="preserve">Câu 5: </w:t>
      </w:r>
      <w:r>
        <w:rPr>
          <w:sz w:val="28"/>
          <w:szCs w:val="28"/>
        </w:rPr>
        <w:t>Cho hình v</w:t>
      </w:r>
      <w:r>
        <w:rPr>
          <w:sz w:val="28"/>
          <w:szCs w:val="28"/>
        </w:rPr>
        <w:t>ẽ</w:t>
      </w:r>
      <w:r>
        <w:rPr>
          <w:sz w:val="28"/>
          <w:szCs w:val="28"/>
        </w:rPr>
        <w:t>, c</w:t>
      </w:r>
      <w:r>
        <w:rPr>
          <w:sz w:val="28"/>
          <w:szCs w:val="28"/>
        </w:rPr>
        <w:t>ầ</w:t>
      </w:r>
      <w:r>
        <w:rPr>
          <w:sz w:val="28"/>
          <w:szCs w:val="28"/>
        </w:rPr>
        <w:t>n có thêm y</w:t>
      </w:r>
      <w:r>
        <w:rPr>
          <w:sz w:val="28"/>
          <w:szCs w:val="28"/>
        </w:rPr>
        <w:t>ế</w:t>
      </w:r>
      <w:r>
        <w:rPr>
          <w:sz w:val="28"/>
          <w:szCs w:val="28"/>
        </w:rPr>
        <w:t>u t</w:t>
      </w:r>
      <w:r>
        <w:rPr>
          <w:sz w:val="28"/>
          <w:szCs w:val="28"/>
        </w:rPr>
        <w:t>ố</w:t>
      </w:r>
      <w:r>
        <w:rPr>
          <w:sz w:val="28"/>
          <w:szCs w:val="28"/>
        </w:rPr>
        <w:t xml:space="preserve"> nào đ</w:t>
      </w:r>
      <w:r>
        <w:rPr>
          <w:sz w:val="28"/>
          <w:szCs w:val="28"/>
        </w:rPr>
        <w:t>ể</w:t>
      </w:r>
      <w:r>
        <w:rPr>
          <w:b/>
          <w:sz w:val="28"/>
          <w:szCs w:val="28"/>
        </w:rPr>
        <w:t xml:space="preserve"> </w:t>
      </w:r>
      <m:oMath>
        <m:r>
          <w:rPr>
            <w:rFonts w:ascii="Cambria Math" w:eastAsia="Cambria Math" w:hAnsi="Cambria Math" w:cs="Cambria Math"/>
            <w:sz w:val="28"/>
            <w:szCs w:val="28"/>
          </w:rPr>
          <m:t>ΔABC</m:t>
        </m:r>
        <m:r>
          <w:rPr>
            <w:rFonts w:ascii="Cambria Math" w:eastAsia="Cambria Math" w:hAnsi="Cambria Math" w:cs="Cambria Math"/>
            <w:sz w:val="28"/>
            <w:szCs w:val="28"/>
          </w:rPr>
          <m:t>=</m:t>
        </m:r>
        <m:r>
          <w:rPr>
            <w:rFonts w:ascii="Cambria Math" w:eastAsia="Cambria Math" w:hAnsi="Cambria Math" w:cs="Cambria Math"/>
            <w:sz w:val="28"/>
            <w:szCs w:val="28"/>
          </w:rPr>
          <m:t>ΔADE</m:t>
        </m:r>
      </m:oMath>
      <w:r>
        <w:rPr>
          <w:b/>
          <w:sz w:val="28"/>
          <w:szCs w:val="28"/>
        </w:rPr>
        <w:t xml:space="preserve"> </w:t>
      </w:r>
      <w:r>
        <w:rPr>
          <w:sz w:val="28"/>
          <w:szCs w:val="28"/>
        </w:rPr>
        <w:t>theo trư</w:t>
      </w:r>
      <w:r>
        <w:rPr>
          <w:sz w:val="28"/>
          <w:szCs w:val="28"/>
        </w:rPr>
        <w:t>ờ</w:t>
      </w:r>
      <w:r>
        <w:rPr>
          <w:sz w:val="28"/>
          <w:szCs w:val="28"/>
        </w:rPr>
        <w:t>ng h</w:t>
      </w:r>
      <w:r>
        <w:rPr>
          <w:sz w:val="28"/>
          <w:szCs w:val="28"/>
        </w:rPr>
        <w:t>ợ</w:t>
      </w:r>
      <w:r>
        <w:rPr>
          <w:sz w:val="28"/>
          <w:szCs w:val="28"/>
        </w:rPr>
        <w:t>p góc – c</w:t>
      </w:r>
      <w:r>
        <w:rPr>
          <w:sz w:val="28"/>
          <w:szCs w:val="28"/>
        </w:rPr>
        <w:t>ạ</w:t>
      </w:r>
      <w:r>
        <w:rPr>
          <w:sz w:val="28"/>
          <w:szCs w:val="28"/>
        </w:rPr>
        <w:t>nh – góc:</w:t>
      </w:r>
    </w:p>
    <w:p w:rsidR="005B2E0C" w:rsidRDefault="00F54929">
      <w:pPr>
        <w:spacing w:before="120" w:line="360" w:lineRule="auto"/>
        <w:rPr>
          <w:b/>
          <w:sz w:val="28"/>
          <w:szCs w:val="28"/>
        </w:rPr>
      </w:pPr>
      <w:r>
        <w:rPr>
          <w:noProof/>
          <w:sz w:val="28"/>
          <w:szCs w:val="28"/>
        </w:rPr>
        <w:lastRenderedPageBreak/>
        <w:drawing>
          <wp:inline distT="0" distB="0" distL="0" distR="0">
            <wp:extent cx="1965960" cy="1577340"/>
            <wp:effectExtent l="0" t="0" r="0" b="0"/>
            <wp:docPr id="529" name="image12.png"/>
            <wp:cNvGraphicFramePr/>
            <a:graphic xmlns:a="http://schemas.openxmlformats.org/drawingml/2006/main">
              <a:graphicData uri="http://schemas.openxmlformats.org/drawingml/2006/picture">
                <pic:pic xmlns:pic="http://schemas.openxmlformats.org/drawingml/2006/picture">
                  <pic:nvPicPr>
                    <pic:cNvPr id="529" name="image12.png"/>
                    <pic:cNvPicPr preferRelativeResize="0"/>
                  </pic:nvPicPr>
                  <pic:blipFill>
                    <a:blip r:embed="rId88"/>
                    <a:srcRect/>
                    <a:stretch>
                      <a:fillRect/>
                    </a:stretch>
                  </pic:blipFill>
                  <pic:spPr>
                    <a:xfrm>
                      <a:off x="0" y="0"/>
                      <a:ext cx="1966130" cy="1577477"/>
                    </a:xfrm>
                    <a:prstGeom prst="rect">
                      <a:avLst/>
                    </a:prstGeom>
                  </pic:spPr>
                </pic:pic>
              </a:graphicData>
            </a:graphic>
          </wp:inline>
        </w:drawing>
      </w:r>
      <w:r>
        <w:rPr>
          <w:sz w:val="28"/>
          <w:szCs w:val="28"/>
        </w:rPr>
        <w:br/>
      </w:r>
      <w:r>
        <w:rPr>
          <w:sz w:val="28"/>
          <w:szCs w:val="28"/>
        </w:rPr>
        <w:br/>
        <w:t xml:space="preserve">A. </w:t>
      </w:r>
      <m:oMath>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DE</m:t>
        </m:r>
      </m:oMath>
      <w:r>
        <w:rPr>
          <w:sz w:val="28"/>
          <w:szCs w:val="28"/>
        </w:rPr>
        <w:t xml:space="preserve">                         B. </w:t>
      </w:r>
      <m:oMath>
        <m:r>
          <w:rPr>
            <w:rFonts w:ascii="Cambria Math" w:eastAsia="Cambria Math" w:hAnsi="Cambria Math" w:cs="Cambria Math"/>
            <w:sz w:val="28"/>
            <w:szCs w:val="28"/>
          </w:rPr>
          <m:t>AB</m:t>
        </m:r>
        <m:r>
          <w:rPr>
            <w:rFonts w:ascii="Cambria Math" w:eastAsia="Cambria Math" w:hAnsi="Cambria Math" w:cs="Cambria Math"/>
            <w:sz w:val="28"/>
            <w:szCs w:val="28"/>
          </w:rPr>
          <m:t>=</m:t>
        </m:r>
        <m:r>
          <w:rPr>
            <w:rFonts w:ascii="Cambria Math" w:eastAsia="Cambria Math" w:hAnsi="Cambria Math" w:cs="Cambria Math"/>
            <w:sz w:val="28"/>
            <w:szCs w:val="28"/>
          </w:rPr>
          <m:t>AD</m:t>
        </m:r>
      </m:oMath>
    </w:p>
    <w:p w:rsidR="005B2E0C" w:rsidRDefault="00F54929">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AC</m:t>
        </m:r>
        <m:r>
          <w:rPr>
            <w:rFonts w:ascii="Cambria Math" w:eastAsia="Cambria Math" w:hAnsi="Cambria Math" w:cs="Cambria Math"/>
            <w:sz w:val="28"/>
            <w:szCs w:val="28"/>
          </w:rPr>
          <m:t>=</m:t>
        </m:r>
        <m:r>
          <w:rPr>
            <w:rFonts w:ascii="Cambria Math" w:eastAsia="Cambria Math" w:hAnsi="Cambria Math" w:cs="Cambria Math"/>
            <w:sz w:val="28"/>
            <w:szCs w:val="28"/>
          </w:rPr>
          <m:t>AE</m:t>
        </m:r>
      </m:oMath>
      <w:r>
        <w:rPr>
          <w:sz w:val="28"/>
          <w:szCs w:val="28"/>
        </w:rPr>
        <w:t xml:space="preserve">                          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DEA</m:t>
            </m:r>
          </m:e>
        </m:acc>
      </m:oMath>
    </w:p>
    <w:p w:rsidR="005B2E0C" w:rsidRDefault="00F54929">
      <w:pPr>
        <w:spacing w:before="120" w:line="360" w:lineRule="auto"/>
        <w:rPr>
          <w:sz w:val="28"/>
          <w:szCs w:val="28"/>
        </w:rPr>
      </w:pPr>
      <w:r>
        <w:rPr>
          <w:b/>
          <w:sz w:val="28"/>
          <w:szCs w:val="28"/>
        </w:rPr>
        <w:t>Bư</w:t>
      </w:r>
      <w:r>
        <w:rPr>
          <w:b/>
          <w:sz w:val="28"/>
          <w:szCs w:val="28"/>
        </w:rPr>
        <w:t>ớ</w:t>
      </w:r>
      <w:r>
        <w:rPr>
          <w:b/>
          <w:sz w:val="28"/>
          <w:szCs w:val="28"/>
        </w:rPr>
        <w:t>c 2: Th</w:t>
      </w:r>
      <w:r>
        <w:rPr>
          <w:b/>
          <w:sz w:val="28"/>
          <w:szCs w:val="28"/>
        </w:rPr>
        <w:t>ự</w:t>
      </w:r>
      <w:r>
        <w:rPr>
          <w:b/>
          <w:sz w:val="28"/>
          <w:szCs w:val="28"/>
        </w:rPr>
        <w:t>c hi</w:t>
      </w:r>
      <w:r>
        <w:rPr>
          <w:b/>
          <w:sz w:val="28"/>
          <w:szCs w:val="28"/>
        </w:rPr>
        <w:t>ệ</w:t>
      </w:r>
      <w:r>
        <w:rPr>
          <w:b/>
          <w:sz w:val="28"/>
          <w:szCs w:val="28"/>
        </w:rPr>
        <w:t>n nhi</w:t>
      </w:r>
      <w:r>
        <w:rPr>
          <w:b/>
          <w:sz w:val="28"/>
          <w:szCs w:val="28"/>
        </w:rPr>
        <w:t>ệ</w:t>
      </w:r>
      <w:r>
        <w:rPr>
          <w:b/>
          <w:sz w:val="28"/>
          <w:szCs w:val="28"/>
        </w:rPr>
        <w:t>m v</w:t>
      </w:r>
      <w:r>
        <w:rPr>
          <w:b/>
          <w:sz w:val="28"/>
          <w:szCs w:val="28"/>
        </w:rPr>
        <w:t>ụ</w:t>
      </w:r>
      <w:r>
        <w:rPr>
          <w:b/>
          <w:sz w:val="28"/>
          <w:szCs w:val="28"/>
        </w:rPr>
        <w:t xml:space="preserve">: </w:t>
      </w:r>
      <w:r>
        <w:rPr>
          <w:sz w:val="28"/>
          <w:szCs w:val="28"/>
        </w:rPr>
        <w:t>HS quan sát và chú ý l</w:t>
      </w:r>
      <w:r>
        <w:rPr>
          <w:sz w:val="28"/>
          <w:szCs w:val="28"/>
        </w:rPr>
        <w:t>ắ</w:t>
      </w:r>
      <w:r>
        <w:rPr>
          <w:sz w:val="28"/>
          <w:szCs w:val="28"/>
        </w:rPr>
        <w:t>ng nghe, th</w:t>
      </w:r>
      <w:r>
        <w:rPr>
          <w:sz w:val="28"/>
          <w:szCs w:val="28"/>
        </w:rPr>
        <w:t>ả</w:t>
      </w:r>
      <w:r>
        <w:rPr>
          <w:sz w:val="28"/>
          <w:szCs w:val="28"/>
        </w:rPr>
        <w:t>o lu</w:t>
      </w:r>
      <w:r>
        <w:rPr>
          <w:sz w:val="28"/>
          <w:szCs w:val="28"/>
        </w:rPr>
        <w:t>ậ</w:t>
      </w:r>
      <w:r>
        <w:rPr>
          <w:sz w:val="28"/>
          <w:szCs w:val="28"/>
        </w:rPr>
        <w:t>n nhóm đôi hoàn thành yêu c</w:t>
      </w:r>
      <w:r>
        <w:rPr>
          <w:sz w:val="28"/>
          <w:szCs w:val="28"/>
        </w:rPr>
        <w:t>ầ</w:t>
      </w:r>
      <w:r>
        <w:rPr>
          <w:sz w:val="28"/>
          <w:szCs w:val="28"/>
        </w:rPr>
        <w:t>u.</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3: Báo cáo, th</w:t>
      </w:r>
      <w:r>
        <w:rPr>
          <w:b/>
          <w:sz w:val="28"/>
          <w:szCs w:val="28"/>
        </w:rPr>
        <w:t>ả</w:t>
      </w:r>
      <w:r>
        <w:rPr>
          <w:b/>
          <w:sz w:val="28"/>
          <w:szCs w:val="28"/>
        </w:rPr>
        <w:t>o lu</w:t>
      </w:r>
      <w:r>
        <w:rPr>
          <w:b/>
          <w:sz w:val="28"/>
          <w:szCs w:val="28"/>
        </w:rPr>
        <w:t>ậ</w:t>
      </w:r>
      <w:r>
        <w:rPr>
          <w:b/>
          <w:sz w:val="28"/>
          <w:szCs w:val="28"/>
        </w:rPr>
        <w:t xml:space="preserve">n: </w:t>
      </w:r>
      <w:r>
        <w:rPr>
          <w:sz w:val="28"/>
          <w:szCs w:val="28"/>
        </w:rPr>
        <w:t>GV g</w:t>
      </w:r>
      <w:r>
        <w:rPr>
          <w:sz w:val="28"/>
          <w:szCs w:val="28"/>
        </w:rPr>
        <w:t>ọ</w:t>
      </w:r>
      <w:r>
        <w:rPr>
          <w:sz w:val="28"/>
          <w:szCs w:val="28"/>
        </w:rPr>
        <w:t>i m</w:t>
      </w:r>
      <w:r>
        <w:rPr>
          <w:sz w:val="28"/>
          <w:szCs w:val="28"/>
        </w:rPr>
        <w:t>ộ</w:t>
      </w:r>
      <w:r>
        <w:rPr>
          <w:sz w:val="28"/>
          <w:szCs w:val="28"/>
        </w:rPr>
        <w:t>t</w:t>
      </w:r>
      <w:r>
        <w:rPr>
          <w:sz w:val="28"/>
          <w:szCs w:val="28"/>
        </w:rPr>
        <w:t xml:space="preserve"> s</w:t>
      </w:r>
      <w:r>
        <w:rPr>
          <w:sz w:val="28"/>
          <w:szCs w:val="28"/>
        </w:rPr>
        <w:t>ố</w:t>
      </w:r>
      <w:r>
        <w:rPr>
          <w:sz w:val="28"/>
          <w:szCs w:val="28"/>
        </w:rPr>
        <w:t xml:space="preserve"> HS tr</w:t>
      </w:r>
      <w:r>
        <w:rPr>
          <w:sz w:val="28"/>
          <w:szCs w:val="28"/>
        </w:rPr>
        <w:t>ả</w:t>
      </w:r>
      <w:r>
        <w:rPr>
          <w:sz w:val="28"/>
          <w:szCs w:val="28"/>
        </w:rPr>
        <w:t xml:space="preserve"> l</w:t>
      </w:r>
      <w:r>
        <w:rPr>
          <w:sz w:val="28"/>
          <w:szCs w:val="28"/>
        </w:rPr>
        <w:t>ờ</w:t>
      </w:r>
      <w:r>
        <w:rPr>
          <w:sz w:val="28"/>
          <w:szCs w:val="28"/>
        </w:rPr>
        <w:t>i, HS khác nh</w:t>
      </w:r>
      <w:r>
        <w:rPr>
          <w:sz w:val="28"/>
          <w:szCs w:val="28"/>
        </w:rPr>
        <w:t>ậ</w:t>
      </w:r>
      <w:r>
        <w:rPr>
          <w:sz w:val="28"/>
          <w:szCs w:val="28"/>
        </w:rPr>
        <w:t>n xét, b</w:t>
      </w:r>
      <w:r>
        <w:rPr>
          <w:sz w:val="28"/>
          <w:szCs w:val="28"/>
        </w:rPr>
        <w:t>ổ</w:t>
      </w:r>
      <w:r>
        <w:rPr>
          <w:sz w:val="28"/>
          <w:szCs w:val="28"/>
        </w:rPr>
        <w:t xml:space="preserve"> sung.</w:t>
      </w:r>
    </w:p>
    <w:p w:rsidR="005B2E0C" w:rsidRDefault="00F54929">
      <w:pPr>
        <w:spacing w:before="120" w:line="360" w:lineRule="auto"/>
        <w:rPr>
          <w:sz w:val="28"/>
          <w:szCs w:val="28"/>
        </w:rPr>
      </w:pPr>
      <w:r>
        <w:rPr>
          <w:b/>
          <w:sz w:val="28"/>
          <w:szCs w:val="28"/>
        </w:rPr>
        <w:t>Bư</w:t>
      </w:r>
      <w:r>
        <w:rPr>
          <w:b/>
          <w:sz w:val="28"/>
          <w:szCs w:val="28"/>
        </w:rPr>
        <w:t>ớ</w:t>
      </w:r>
      <w:r>
        <w:rPr>
          <w:b/>
          <w:sz w:val="28"/>
          <w:szCs w:val="28"/>
        </w:rPr>
        <w:t>c 4: K</w:t>
      </w:r>
      <w:r>
        <w:rPr>
          <w:b/>
          <w:sz w:val="28"/>
          <w:szCs w:val="28"/>
        </w:rPr>
        <w:t>ế</w:t>
      </w:r>
      <w:r>
        <w:rPr>
          <w:b/>
          <w:sz w:val="28"/>
          <w:szCs w:val="28"/>
        </w:rPr>
        <w:t>t lu</w:t>
      </w:r>
      <w:r>
        <w:rPr>
          <w:b/>
          <w:sz w:val="28"/>
          <w:szCs w:val="28"/>
        </w:rPr>
        <w:t>ậ</w:t>
      </w:r>
      <w:r>
        <w:rPr>
          <w:b/>
          <w:sz w:val="28"/>
          <w:szCs w:val="28"/>
        </w:rPr>
        <w:t>n, nh</w:t>
      </w:r>
      <w:r>
        <w:rPr>
          <w:b/>
          <w:sz w:val="28"/>
          <w:szCs w:val="28"/>
        </w:rPr>
        <w:t>ậ</w:t>
      </w:r>
      <w:r>
        <w:rPr>
          <w:b/>
          <w:sz w:val="28"/>
          <w:szCs w:val="28"/>
        </w:rPr>
        <w:t>n đ</w:t>
      </w:r>
      <w:r>
        <w:rPr>
          <w:b/>
          <w:sz w:val="28"/>
          <w:szCs w:val="28"/>
        </w:rPr>
        <w:t>ị</w:t>
      </w:r>
      <w:r>
        <w:rPr>
          <w:b/>
          <w:sz w:val="28"/>
          <w:szCs w:val="28"/>
        </w:rPr>
        <w:t xml:space="preserve">nh: </w:t>
      </w:r>
      <w:r>
        <w:rPr>
          <w:sz w:val="28"/>
          <w:szCs w:val="28"/>
        </w:rPr>
        <w:t>GV đánh giá k</w:t>
      </w:r>
      <w:r>
        <w:rPr>
          <w:sz w:val="28"/>
          <w:szCs w:val="28"/>
        </w:rPr>
        <w:t>ế</w:t>
      </w:r>
      <w:r>
        <w:rPr>
          <w:sz w:val="28"/>
          <w:szCs w:val="28"/>
        </w:rPr>
        <w:t>t qu</w:t>
      </w:r>
      <w:r>
        <w:rPr>
          <w:sz w:val="28"/>
          <w:szCs w:val="28"/>
        </w:rPr>
        <w:t>ả</w:t>
      </w:r>
      <w:r>
        <w:rPr>
          <w:sz w:val="28"/>
          <w:szCs w:val="28"/>
        </w:rPr>
        <w:t xml:space="preserve"> c</w:t>
      </w:r>
      <w:r>
        <w:rPr>
          <w:sz w:val="28"/>
          <w:szCs w:val="28"/>
        </w:rPr>
        <w:t>ủ</w:t>
      </w:r>
      <w:r>
        <w:rPr>
          <w:sz w:val="28"/>
          <w:szCs w:val="28"/>
        </w:rPr>
        <w:t>a HS, trên cơ s</w:t>
      </w:r>
      <w:r>
        <w:rPr>
          <w:sz w:val="28"/>
          <w:szCs w:val="28"/>
        </w:rPr>
        <w:t>ở</w:t>
      </w:r>
      <w:r>
        <w:rPr>
          <w:sz w:val="28"/>
          <w:szCs w:val="28"/>
        </w:rPr>
        <w:t xml:space="preserve"> đó d</w:t>
      </w:r>
      <w:r>
        <w:rPr>
          <w:sz w:val="28"/>
          <w:szCs w:val="28"/>
        </w:rPr>
        <w:t>ẫ</w:t>
      </w:r>
      <w:r>
        <w:rPr>
          <w:sz w:val="28"/>
          <w:szCs w:val="28"/>
        </w:rPr>
        <w:t>n d</w:t>
      </w:r>
      <w:r>
        <w:rPr>
          <w:sz w:val="28"/>
          <w:szCs w:val="28"/>
        </w:rPr>
        <w:t>ắ</w:t>
      </w:r>
      <w:r>
        <w:rPr>
          <w:sz w:val="28"/>
          <w:szCs w:val="28"/>
        </w:rPr>
        <w:t>t HS vào bài h</w:t>
      </w:r>
      <w:r>
        <w:rPr>
          <w:sz w:val="28"/>
          <w:szCs w:val="28"/>
        </w:rPr>
        <w:t>ọ</w:t>
      </w:r>
      <w:r>
        <w:rPr>
          <w:sz w:val="28"/>
          <w:szCs w:val="28"/>
        </w:rPr>
        <w:t>c: Ôn t</w:t>
      </w:r>
      <w:r>
        <w:rPr>
          <w:sz w:val="28"/>
          <w:szCs w:val="28"/>
        </w:rPr>
        <w:t>ậ</w:t>
      </w:r>
      <w:r>
        <w:rPr>
          <w:sz w:val="28"/>
          <w:szCs w:val="28"/>
        </w:rPr>
        <w:t>p chương IV.</w:t>
      </w:r>
    </w:p>
    <w:p w:rsidR="005B2E0C" w:rsidRDefault="00F54929">
      <w:pPr>
        <w:spacing w:before="120" w:line="360" w:lineRule="auto"/>
        <w:rPr>
          <w:b/>
          <w:sz w:val="28"/>
          <w:szCs w:val="28"/>
        </w:rPr>
      </w:pPr>
      <w:r>
        <w:rPr>
          <w:b/>
          <w:sz w:val="28"/>
          <w:szCs w:val="28"/>
        </w:rPr>
        <w:t>Đáp án:</w:t>
      </w:r>
    </w:p>
    <w:tbl>
      <w:tblPr>
        <w:tblStyle w:val="Style53"/>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1897"/>
        <w:gridCol w:w="1898"/>
        <w:gridCol w:w="1898"/>
        <w:gridCol w:w="1898"/>
      </w:tblGrid>
      <w:tr w:rsidR="005B2E0C">
        <w:tc>
          <w:tcPr>
            <w:tcW w:w="1897"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1</w:t>
            </w:r>
          </w:p>
        </w:tc>
        <w:tc>
          <w:tcPr>
            <w:tcW w:w="1897"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2</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3</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4</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5</w:t>
            </w:r>
          </w:p>
        </w:tc>
      </w:tr>
      <w:tr w:rsidR="005B2E0C">
        <w:tc>
          <w:tcPr>
            <w:tcW w:w="1897"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 xml:space="preserve">a) </w:t>
            </w:r>
            <m:oMath>
              <m:r>
                <w:rPr>
                  <w:rFonts w:ascii="Cambria Math" w:eastAsia="Cambria Math" w:hAnsi="Cambria Math" w:cs="Cambria Math"/>
                  <w:sz w:val="28"/>
                  <w:szCs w:val="28"/>
                </w:rPr>
                <m:t>ΔDCE</m:t>
              </m:r>
            </m:oMath>
          </w:p>
          <w:p w:rsidR="005B2E0C" w:rsidRDefault="00F54929">
            <w:pPr>
              <w:spacing w:before="120" w:after="0" w:line="360" w:lineRule="auto"/>
              <w:rPr>
                <w:rFonts w:eastAsia="Times New Roman" w:cs="Times New Roman"/>
                <w:sz w:val="28"/>
                <w:szCs w:val="28"/>
              </w:rPr>
            </w:pPr>
            <w:r>
              <w:rPr>
                <w:rFonts w:eastAsia="Times New Roman" w:cs="Times New Roman"/>
                <w:sz w:val="28"/>
                <w:szCs w:val="28"/>
              </w:rPr>
              <w:t xml:space="preserve">b) </w:t>
            </w:r>
            <m:oMath>
              <m:r>
                <w:rPr>
                  <w:rFonts w:ascii="Cambria Math" w:eastAsia="Cambria Math" w:hAnsi="Cambria Math" w:cs="Cambria Math"/>
                  <w:sz w:val="28"/>
                  <w:szCs w:val="28"/>
                </w:rPr>
                <m:t>ΔEDC</m:t>
              </m:r>
            </m:oMath>
          </w:p>
          <w:p w:rsidR="005B2E0C" w:rsidRDefault="00F54929">
            <w:pPr>
              <w:spacing w:before="120" w:after="0" w:line="360" w:lineRule="auto"/>
              <w:rPr>
                <w:rFonts w:eastAsia="Times New Roman" w:cs="Times New Roman"/>
                <w:sz w:val="28"/>
                <w:szCs w:val="28"/>
              </w:rPr>
            </w:pPr>
            <w:r>
              <w:rPr>
                <w:rFonts w:eastAsia="Times New Roman" w:cs="Times New Roman"/>
                <w:sz w:val="28"/>
                <w:szCs w:val="28"/>
              </w:rPr>
              <w:t xml:space="preserve">c) </w:t>
            </w:r>
            <m:oMath>
              <m:r>
                <w:rPr>
                  <w:rFonts w:ascii="Cambria Math" w:eastAsia="Cambria Math" w:hAnsi="Cambria Math" w:cs="Cambria Math"/>
                  <w:sz w:val="28"/>
                  <w:szCs w:val="28"/>
                </w:rPr>
                <m:t>ΔBAE</m:t>
              </m:r>
            </m:oMath>
          </w:p>
        </w:tc>
        <w:tc>
          <w:tcPr>
            <w:tcW w:w="1897"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A</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Câu đúng: 1, 2, 5.</w:t>
            </w:r>
          </w:p>
          <w:p w:rsidR="005B2E0C" w:rsidRDefault="00F54929">
            <w:pPr>
              <w:spacing w:before="120" w:after="0" w:line="360" w:lineRule="auto"/>
              <w:rPr>
                <w:rFonts w:eastAsia="Times New Roman" w:cs="Times New Roman"/>
                <w:sz w:val="28"/>
                <w:szCs w:val="28"/>
              </w:rPr>
            </w:pPr>
            <w:r>
              <w:rPr>
                <w:rFonts w:eastAsia="Times New Roman" w:cs="Times New Roman"/>
                <w:sz w:val="28"/>
                <w:szCs w:val="28"/>
              </w:rPr>
              <w:t>Câu sai: 3, 4, 6.</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B</w:t>
            </w:r>
          </w:p>
        </w:tc>
        <w:tc>
          <w:tcPr>
            <w:tcW w:w="1898" w:type="dxa"/>
          </w:tcPr>
          <w:p w:rsidR="005B2E0C" w:rsidRDefault="00F54929">
            <w:pPr>
              <w:spacing w:before="120" w:after="0" w:line="360" w:lineRule="auto"/>
              <w:rPr>
                <w:rFonts w:eastAsia="Times New Roman" w:cs="Times New Roman"/>
                <w:sz w:val="28"/>
                <w:szCs w:val="28"/>
              </w:rPr>
            </w:pPr>
            <w:r>
              <w:rPr>
                <w:rFonts w:eastAsia="Times New Roman" w:cs="Times New Roman"/>
                <w:sz w:val="28"/>
                <w:szCs w:val="28"/>
              </w:rPr>
              <w:t>B</w:t>
            </w:r>
          </w:p>
        </w:tc>
      </w:tr>
    </w:tbl>
    <w:p w:rsidR="005B2E0C" w:rsidRDefault="005B2E0C">
      <w:pPr>
        <w:spacing w:before="120" w:line="360" w:lineRule="auto"/>
        <w:rPr>
          <w:sz w:val="28"/>
          <w:szCs w:val="28"/>
        </w:rPr>
      </w:pPr>
    </w:p>
    <w:p w:rsidR="005B2E0C" w:rsidRDefault="00F54929">
      <w:pPr>
        <w:spacing w:before="120" w:line="360" w:lineRule="auto"/>
        <w:rPr>
          <w:b/>
          <w:sz w:val="28"/>
          <w:szCs w:val="28"/>
        </w:rPr>
      </w:pPr>
      <w:r>
        <w:rPr>
          <w:b/>
          <w:sz w:val="28"/>
          <w:szCs w:val="28"/>
        </w:rPr>
        <w:t>B.</w:t>
      </w:r>
      <w:r>
        <w:rPr>
          <w:sz w:val="28"/>
          <w:szCs w:val="28"/>
        </w:rPr>
        <w:t xml:space="preserve"> </w:t>
      </w:r>
      <w:r>
        <w:rPr>
          <w:b/>
          <w:sz w:val="28"/>
          <w:szCs w:val="28"/>
        </w:rPr>
        <w:t>HÌNH THÀNH KI</w:t>
      </w:r>
      <w:r>
        <w:rPr>
          <w:b/>
          <w:sz w:val="28"/>
          <w:szCs w:val="28"/>
        </w:rPr>
        <w:t>Ế</w:t>
      </w:r>
      <w:r>
        <w:rPr>
          <w:b/>
          <w:sz w:val="28"/>
          <w:szCs w:val="28"/>
        </w:rPr>
        <w:t>N TH</w:t>
      </w:r>
      <w:r>
        <w:rPr>
          <w:b/>
          <w:sz w:val="28"/>
          <w:szCs w:val="28"/>
        </w:rPr>
        <w:t>Ứ</w:t>
      </w:r>
      <w:r>
        <w:rPr>
          <w:b/>
          <w:sz w:val="28"/>
          <w:szCs w:val="28"/>
        </w:rPr>
        <w:t>C M</w:t>
      </w:r>
      <w:r>
        <w:rPr>
          <w:b/>
          <w:sz w:val="28"/>
          <w:szCs w:val="28"/>
        </w:rPr>
        <w:t>Ớ</w:t>
      </w:r>
      <w:r>
        <w:rPr>
          <w:b/>
          <w:sz w:val="28"/>
          <w:szCs w:val="28"/>
        </w:rPr>
        <w:t>I</w:t>
      </w:r>
    </w:p>
    <w:p w:rsidR="005B2E0C" w:rsidRDefault="00F54929">
      <w:pPr>
        <w:spacing w:before="120" w:line="360" w:lineRule="auto"/>
        <w:rPr>
          <w:b/>
          <w:sz w:val="28"/>
          <w:szCs w:val="28"/>
        </w:rPr>
      </w:pPr>
      <w:r>
        <w:rPr>
          <w:b/>
          <w:sz w:val="28"/>
          <w:szCs w:val="28"/>
        </w:rPr>
        <w:t>Ho</w:t>
      </w:r>
      <w:r>
        <w:rPr>
          <w:b/>
          <w:sz w:val="28"/>
          <w:szCs w:val="28"/>
        </w:rPr>
        <w:t>ạ</w:t>
      </w:r>
      <w:r>
        <w:rPr>
          <w:b/>
          <w:sz w:val="28"/>
          <w:szCs w:val="28"/>
        </w:rPr>
        <w:t>t đ</w:t>
      </w:r>
      <w:r>
        <w:rPr>
          <w:b/>
          <w:sz w:val="28"/>
          <w:szCs w:val="28"/>
        </w:rPr>
        <w:t>ộ</w:t>
      </w:r>
      <w:r>
        <w:rPr>
          <w:b/>
          <w:sz w:val="28"/>
          <w:szCs w:val="28"/>
        </w:rPr>
        <w:t>ng 1: Ôn t</w:t>
      </w:r>
      <w:r>
        <w:rPr>
          <w:b/>
          <w:sz w:val="28"/>
          <w:szCs w:val="28"/>
        </w:rPr>
        <w:t>ậ</w:t>
      </w:r>
      <w:r>
        <w:rPr>
          <w:b/>
          <w:sz w:val="28"/>
          <w:szCs w:val="28"/>
        </w:rPr>
        <w:t>p các ki</w:t>
      </w:r>
      <w:r>
        <w:rPr>
          <w:b/>
          <w:sz w:val="28"/>
          <w:szCs w:val="28"/>
        </w:rPr>
        <w:t>ế</w:t>
      </w:r>
      <w:r>
        <w:rPr>
          <w:b/>
          <w:sz w:val="28"/>
          <w:szCs w:val="28"/>
        </w:rPr>
        <w:t>n th</w:t>
      </w:r>
      <w:r>
        <w:rPr>
          <w:b/>
          <w:sz w:val="28"/>
          <w:szCs w:val="28"/>
        </w:rPr>
        <w:t>ứ</w:t>
      </w:r>
      <w:r>
        <w:rPr>
          <w:b/>
          <w:sz w:val="28"/>
          <w:szCs w:val="28"/>
        </w:rPr>
        <w:t>c đã h</w:t>
      </w:r>
      <w:r>
        <w:rPr>
          <w:b/>
          <w:sz w:val="28"/>
          <w:szCs w:val="28"/>
        </w:rPr>
        <w:t>ọ</w:t>
      </w:r>
      <w:r>
        <w:rPr>
          <w:b/>
          <w:sz w:val="28"/>
          <w:szCs w:val="28"/>
        </w:rPr>
        <w:t>c c</w:t>
      </w:r>
      <w:r>
        <w:rPr>
          <w:b/>
          <w:sz w:val="28"/>
          <w:szCs w:val="28"/>
        </w:rPr>
        <w:t>ủ</w:t>
      </w:r>
      <w:r>
        <w:rPr>
          <w:b/>
          <w:sz w:val="28"/>
          <w:szCs w:val="28"/>
        </w:rPr>
        <w:t>a chương.</w:t>
      </w:r>
    </w:p>
    <w:p w:rsidR="005B2E0C" w:rsidRDefault="00F54929">
      <w:pPr>
        <w:tabs>
          <w:tab w:val="left" w:pos="567"/>
          <w:tab w:val="left" w:pos="1134"/>
        </w:tabs>
        <w:spacing w:before="120" w:line="360" w:lineRule="auto"/>
        <w:rPr>
          <w:sz w:val="28"/>
          <w:szCs w:val="28"/>
        </w:rPr>
      </w:pPr>
      <w:r>
        <w:rPr>
          <w:b/>
          <w:sz w:val="28"/>
          <w:szCs w:val="28"/>
        </w:rPr>
        <w:t>a) M</w:t>
      </w:r>
      <w:r>
        <w:rPr>
          <w:b/>
          <w:sz w:val="28"/>
          <w:szCs w:val="28"/>
        </w:rPr>
        <w:t>ụ</w:t>
      </w:r>
      <w:r>
        <w:rPr>
          <w:b/>
          <w:sz w:val="28"/>
          <w:szCs w:val="28"/>
        </w:rPr>
        <w:t>c tiêu:</w:t>
      </w:r>
      <w:r>
        <w:rPr>
          <w:sz w:val="28"/>
          <w:szCs w:val="28"/>
        </w:rPr>
        <w:t xml:space="preserve"> </w:t>
      </w:r>
    </w:p>
    <w:p w:rsidR="005B2E0C" w:rsidRDefault="00F54929">
      <w:pPr>
        <w:tabs>
          <w:tab w:val="left" w:pos="567"/>
          <w:tab w:val="left" w:pos="1134"/>
        </w:tabs>
        <w:spacing w:before="120" w:line="360" w:lineRule="auto"/>
        <w:rPr>
          <w:sz w:val="28"/>
          <w:szCs w:val="28"/>
        </w:rPr>
      </w:pPr>
      <w:r>
        <w:rPr>
          <w:sz w:val="28"/>
          <w:szCs w:val="28"/>
        </w:rPr>
        <w:t>- HS h</w:t>
      </w:r>
      <w:r>
        <w:rPr>
          <w:sz w:val="28"/>
          <w:szCs w:val="28"/>
        </w:rPr>
        <w:t>ệ</w:t>
      </w:r>
      <w:r>
        <w:rPr>
          <w:sz w:val="28"/>
          <w:szCs w:val="28"/>
        </w:rPr>
        <w:t xml:space="preserve"> th</w:t>
      </w:r>
      <w:r>
        <w:rPr>
          <w:sz w:val="28"/>
          <w:szCs w:val="28"/>
        </w:rPr>
        <w:t>ố</w:t>
      </w:r>
      <w:r>
        <w:rPr>
          <w:sz w:val="28"/>
          <w:szCs w:val="28"/>
        </w:rPr>
        <w:t>ng l</w:t>
      </w:r>
      <w:r>
        <w:rPr>
          <w:sz w:val="28"/>
          <w:szCs w:val="28"/>
        </w:rPr>
        <w:t>ạ</w:t>
      </w:r>
      <w:r>
        <w:rPr>
          <w:sz w:val="28"/>
          <w:szCs w:val="28"/>
        </w:rPr>
        <w:t>i ki</w:t>
      </w:r>
      <w:r>
        <w:rPr>
          <w:sz w:val="28"/>
          <w:szCs w:val="28"/>
        </w:rPr>
        <w:t>ế</w:t>
      </w:r>
      <w:r>
        <w:rPr>
          <w:sz w:val="28"/>
          <w:szCs w:val="28"/>
        </w:rPr>
        <w:t>n th</w:t>
      </w:r>
      <w:r>
        <w:rPr>
          <w:sz w:val="28"/>
          <w:szCs w:val="28"/>
        </w:rPr>
        <w:t>ứ</w:t>
      </w:r>
      <w:r>
        <w:rPr>
          <w:sz w:val="28"/>
          <w:szCs w:val="28"/>
        </w:rPr>
        <w:t>c đã h</w:t>
      </w:r>
      <w:r>
        <w:rPr>
          <w:sz w:val="28"/>
          <w:szCs w:val="28"/>
        </w:rPr>
        <w:t>ọ</w:t>
      </w:r>
      <w:r>
        <w:rPr>
          <w:sz w:val="28"/>
          <w:szCs w:val="28"/>
        </w:rPr>
        <w:t>c c</w:t>
      </w:r>
      <w:r>
        <w:rPr>
          <w:sz w:val="28"/>
          <w:szCs w:val="28"/>
        </w:rPr>
        <w:t>ủ</w:t>
      </w:r>
      <w:r>
        <w:rPr>
          <w:sz w:val="28"/>
          <w:szCs w:val="28"/>
        </w:rPr>
        <w:t>a chương.</w:t>
      </w:r>
    </w:p>
    <w:p w:rsidR="005B2E0C" w:rsidRDefault="00F54929">
      <w:pPr>
        <w:tabs>
          <w:tab w:val="left" w:pos="567"/>
          <w:tab w:val="left" w:pos="1134"/>
        </w:tabs>
        <w:spacing w:before="120" w:line="360" w:lineRule="auto"/>
        <w:rPr>
          <w:b/>
          <w:sz w:val="28"/>
          <w:szCs w:val="28"/>
        </w:rPr>
      </w:pPr>
      <w:r>
        <w:rPr>
          <w:b/>
          <w:sz w:val="28"/>
          <w:szCs w:val="28"/>
        </w:rPr>
        <w:t>b) N</w:t>
      </w:r>
      <w:r>
        <w:rPr>
          <w:b/>
          <w:sz w:val="28"/>
          <w:szCs w:val="28"/>
        </w:rPr>
        <w:t>ộ</w:t>
      </w:r>
      <w:r>
        <w:rPr>
          <w:b/>
          <w:sz w:val="28"/>
          <w:szCs w:val="28"/>
        </w:rPr>
        <w:t>i dung:</w:t>
      </w:r>
    </w:p>
    <w:p w:rsidR="005B2E0C" w:rsidRDefault="00F54929">
      <w:pPr>
        <w:tabs>
          <w:tab w:val="left" w:pos="567"/>
          <w:tab w:val="left" w:pos="1134"/>
        </w:tabs>
        <w:spacing w:before="120" w:line="360" w:lineRule="auto"/>
        <w:rPr>
          <w:sz w:val="28"/>
          <w:szCs w:val="28"/>
        </w:rPr>
      </w:pPr>
      <w:r>
        <w:rPr>
          <w:sz w:val="28"/>
          <w:szCs w:val="28"/>
        </w:rPr>
        <w:lastRenderedPageBreak/>
        <w:t>HS th</w:t>
      </w:r>
      <w:r>
        <w:rPr>
          <w:sz w:val="28"/>
          <w:szCs w:val="28"/>
        </w:rPr>
        <w:t>ả</w:t>
      </w:r>
      <w:r>
        <w:rPr>
          <w:sz w:val="28"/>
          <w:szCs w:val="28"/>
        </w:rPr>
        <w:t>o lu</w:t>
      </w:r>
      <w:r>
        <w:rPr>
          <w:sz w:val="28"/>
          <w:szCs w:val="28"/>
        </w:rPr>
        <w:t>ậ</w:t>
      </w:r>
      <w:r>
        <w:rPr>
          <w:sz w:val="28"/>
          <w:szCs w:val="28"/>
        </w:rPr>
        <w:t>n nhóm đưa ra các sơ đ</w:t>
      </w:r>
      <w:r>
        <w:rPr>
          <w:sz w:val="28"/>
          <w:szCs w:val="28"/>
        </w:rPr>
        <w:t>ồ</w:t>
      </w:r>
      <w:r>
        <w:rPr>
          <w:sz w:val="28"/>
          <w:szCs w:val="28"/>
        </w:rPr>
        <w:t xml:space="preserve"> v</w:t>
      </w:r>
      <w:r>
        <w:rPr>
          <w:sz w:val="28"/>
          <w:szCs w:val="28"/>
        </w:rPr>
        <w:t>ề</w:t>
      </w:r>
      <w:r>
        <w:rPr>
          <w:sz w:val="28"/>
          <w:szCs w:val="28"/>
        </w:rPr>
        <w:t xml:space="preserve"> ki</w:t>
      </w:r>
      <w:r>
        <w:rPr>
          <w:sz w:val="28"/>
          <w:szCs w:val="28"/>
        </w:rPr>
        <w:t>ế</w:t>
      </w:r>
      <w:r>
        <w:rPr>
          <w:sz w:val="28"/>
          <w:szCs w:val="28"/>
        </w:rPr>
        <w:t>n th</w:t>
      </w:r>
      <w:r>
        <w:rPr>
          <w:sz w:val="28"/>
          <w:szCs w:val="28"/>
        </w:rPr>
        <w:t>ứ</w:t>
      </w:r>
      <w:r>
        <w:rPr>
          <w:sz w:val="28"/>
          <w:szCs w:val="28"/>
        </w:rPr>
        <w:t>c c</w:t>
      </w:r>
      <w:r>
        <w:rPr>
          <w:sz w:val="28"/>
          <w:szCs w:val="28"/>
        </w:rPr>
        <w:t>ủ</w:t>
      </w:r>
      <w:r>
        <w:rPr>
          <w:sz w:val="28"/>
          <w:szCs w:val="28"/>
        </w:rPr>
        <w:t>a chương, tr</w:t>
      </w:r>
      <w:r>
        <w:rPr>
          <w:sz w:val="28"/>
          <w:szCs w:val="28"/>
        </w:rPr>
        <w:t>ả</w:t>
      </w:r>
      <w:r>
        <w:rPr>
          <w:sz w:val="28"/>
          <w:szCs w:val="28"/>
        </w:rPr>
        <w:t xml:space="preserve"> l</w:t>
      </w:r>
      <w:r>
        <w:rPr>
          <w:sz w:val="28"/>
          <w:szCs w:val="28"/>
        </w:rPr>
        <w:t>ờ</w:t>
      </w:r>
      <w:r>
        <w:rPr>
          <w:sz w:val="28"/>
          <w:szCs w:val="28"/>
        </w:rPr>
        <w:t>i các câu h</w:t>
      </w:r>
      <w:r>
        <w:rPr>
          <w:sz w:val="28"/>
          <w:szCs w:val="28"/>
        </w:rPr>
        <w:t>ỏ</w:t>
      </w:r>
      <w:r>
        <w:rPr>
          <w:sz w:val="28"/>
          <w:szCs w:val="28"/>
        </w:rPr>
        <w:t>i thêm c</w:t>
      </w:r>
      <w:r>
        <w:rPr>
          <w:sz w:val="28"/>
          <w:szCs w:val="28"/>
        </w:rPr>
        <w:t>ủ</w:t>
      </w:r>
      <w:r>
        <w:rPr>
          <w:sz w:val="28"/>
          <w:szCs w:val="28"/>
        </w:rPr>
        <w:t>a giáo viên.</w:t>
      </w:r>
    </w:p>
    <w:p w:rsidR="005B2E0C" w:rsidRDefault="00F54929">
      <w:pPr>
        <w:tabs>
          <w:tab w:val="left" w:pos="567"/>
          <w:tab w:val="left" w:pos="1134"/>
        </w:tabs>
        <w:spacing w:before="120" w:line="360" w:lineRule="auto"/>
        <w:rPr>
          <w:sz w:val="28"/>
          <w:szCs w:val="28"/>
        </w:rPr>
      </w:pPr>
      <w:r>
        <w:rPr>
          <w:b/>
          <w:sz w:val="28"/>
          <w:szCs w:val="28"/>
        </w:rPr>
        <w:t>c) S</w:t>
      </w:r>
      <w:r>
        <w:rPr>
          <w:b/>
          <w:sz w:val="28"/>
          <w:szCs w:val="28"/>
        </w:rPr>
        <w:t>ả</w:t>
      </w:r>
      <w:r>
        <w:rPr>
          <w:b/>
          <w:sz w:val="28"/>
          <w:szCs w:val="28"/>
        </w:rPr>
        <w:t>n ph</w:t>
      </w:r>
      <w:r>
        <w:rPr>
          <w:b/>
          <w:sz w:val="28"/>
          <w:szCs w:val="28"/>
        </w:rPr>
        <w:t>ẩ</w:t>
      </w:r>
      <w:r>
        <w:rPr>
          <w:b/>
          <w:sz w:val="28"/>
          <w:szCs w:val="28"/>
        </w:rPr>
        <w:t xml:space="preserve">m: </w:t>
      </w:r>
      <w:r>
        <w:rPr>
          <w:sz w:val="28"/>
          <w:szCs w:val="28"/>
        </w:rPr>
        <w:t>Sơ đ</w:t>
      </w:r>
      <w:r>
        <w:rPr>
          <w:sz w:val="28"/>
          <w:szCs w:val="28"/>
        </w:rPr>
        <w:t>ồ</w:t>
      </w:r>
      <w:r>
        <w:rPr>
          <w:sz w:val="28"/>
          <w:szCs w:val="28"/>
        </w:rPr>
        <w:t xml:space="preserve"> c</w:t>
      </w:r>
      <w:r>
        <w:rPr>
          <w:sz w:val="28"/>
          <w:szCs w:val="28"/>
        </w:rPr>
        <w:t>ủ</w:t>
      </w:r>
      <w:r>
        <w:rPr>
          <w:sz w:val="28"/>
          <w:szCs w:val="28"/>
        </w:rPr>
        <w:t>a HS v</w:t>
      </w:r>
      <w:r>
        <w:rPr>
          <w:sz w:val="28"/>
          <w:szCs w:val="28"/>
        </w:rPr>
        <w:t>ề</w:t>
      </w:r>
      <w:r>
        <w:rPr>
          <w:sz w:val="28"/>
          <w:szCs w:val="28"/>
        </w:rPr>
        <w:t xml:space="preserve"> ki</w:t>
      </w:r>
      <w:r>
        <w:rPr>
          <w:sz w:val="28"/>
          <w:szCs w:val="28"/>
        </w:rPr>
        <w:t>ế</w:t>
      </w:r>
      <w:r>
        <w:rPr>
          <w:sz w:val="28"/>
          <w:szCs w:val="28"/>
        </w:rPr>
        <w:t>n th</w:t>
      </w:r>
      <w:r>
        <w:rPr>
          <w:sz w:val="28"/>
          <w:szCs w:val="28"/>
        </w:rPr>
        <w:t>ứ</w:t>
      </w:r>
      <w:r>
        <w:rPr>
          <w:sz w:val="28"/>
          <w:szCs w:val="28"/>
        </w:rPr>
        <w:t>c chương IV, câu tr</w:t>
      </w:r>
      <w:r>
        <w:rPr>
          <w:sz w:val="28"/>
          <w:szCs w:val="28"/>
        </w:rPr>
        <w:t>ả</w:t>
      </w:r>
      <w:r>
        <w:rPr>
          <w:sz w:val="28"/>
          <w:szCs w:val="28"/>
        </w:rPr>
        <w:t xml:space="preserve"> l</w:t>
      </w:r>
      <w:r>
        <w:rPr>
          <w:sz w:val="28"/>
          <w:szCs w:val="28"/>
        </w:rPr>
        <w:t>ờ</w:t>
      </w:r>
      <w:r>
        <w:rPr>
          <w:sz w:val="28"/>
          <w:szCs w:val="28"/>
        </w:rPr>
        <w:t>i c</w:t>
      </w:r>
      <w:r>
        <w:rPr>
          <w:sz w:val="28"/>
          <w:szCs w:val="28"/>
        </w:rPr>
        <w:t>ủ</w:t>
      </w:r>
      <w:r>
        <w:rPr>
          <w:sz w:val="28"/>
          <w:szCs w:val="28"/>
        </w:rPr>
        <w:t>a HS v</w:t>
      </w:r>
      <w:r>
        <w:rPr>
          <w:sz w:val="28"/>
          <w:szCs w:val="28"/>
        </w:rPr>
        <w:t>ề</w:t>
      </w:r>
      <w:r>
        <w:rPr>
          <w:sz w:val="28"/>
          <w:szCs w:val="28"/>
        </w:rPr>
        <w:t xml:space="preserve"> ki</w:t>
      </w:r>
      <w:r>
        <w:rPr>
          <w:sz w:val="28"/>
          <w:szCs w:val="28"/>
        </w:rPr>
        <w:t>ế</w:t>
      </w:r>
      <w:r>
        <w:rPr>
          <w:sz w:val="28"/>
          <w:szCs w:val="28"/>
        </w:rPr>
        <w:t>n th</w:t>
      </w:r>
      <w:r>
        <w:rPr>
          <w:sz w:val="28"/>
          <w:szCs w:val="28"/>
        </w:rPr>
        <w:t>ứ</w:t>
      </w:r>
      <w:r>
        <w:rPr>
          <w:sz w:val="28"/>
          <w:szCs w:val="28"/>
        </w:rPr>
        <w:t>c c</w:t>
      </w:r>
      <w:r>
        <w:rPr>
          <w:sz w:val="28"/>
          <w:szCs w:val="28"/>
        </w:rPr>
        <w:t>ủ</w:t>
      </w:r>
      <w:r>
        <w:rPr>
          <w:sz w:val="28"/>
          <w:szCs w:val="28"/>
        </w:rPr>
        <w:t>a chương.</w:t>
      </w:r>
    </w:p>
    <w:p w:rsidR="005B2E0C" w:rsidRDefault="00F54929">
      <w:pPr>
        <w:tabs>
          <w:tab w:val="left" w:pos="567"/>
          <w:tab w:val="left" w:pos="1134"/>
        </w:tabs>
        <w:spacing w:before="120" w:line="360" w:lineRule="auto"/>
        <w:rPr>
          <w:b/>
          <w:sz w:val="28"/>
          <w:szCs w:val="28"/>
        </w:rPr>
      </w:pPr>
      <w:r>
        <w:rPr>
          <w:b/>
          <w:sz w:val="28"/>
          <w:szCs w:val="28"/>
        </w:rPr>
        <w:t>d) T</w:t>
      </w:r>
      <w:r>
        <w:rPr>
          <w:b/>
          <w:sz w:val="28"/>
          <w:szCs w:val="28"/>
        </w:rPr>
        <w:t>ổ</w:t>
      </w:r>
      <w:r>
        <w:rPr>
          <w:b/>
          <w:sz w:val="28"/>
          <w:szCs w:val="28"/>
        </w:rPr>
        <w:t xml:space="preserve"> ch</w:t>
      </w:r>
      <w:r>
        <w:rPr>
          <w:b/>
          <w:sz w:val="28"/>
          <w:szCs w:val="28"/>
        </w:rPr>
        <w:t>ứ</w:t>
      </w:r>
      <w:r>
        <w:rPr>
          <w:b/>
          <w:sz w:val="28"/>
          <w:szCs w:val="28"/>
        </w:rPr>
        <w:t>c th</w:t>
      </w:r>
      <w:r>
        <w:rPr>
          <w:b/>
          <w:sz w:val="28"/>
          <w:szCs w:val="28"/>
        </w:rPr>
        <w:t>ự</w:t>
      </w:r>
      <w:r>
        <w:rPr>
          <w:b/>
          <w:sz w:val="28"/>
          <w:szCs w:val="28"/>
        </w:rPr>
        <w:t>c hi</w:t>
      </w:r>
      <w:r>
        <w:rPr>
          <w:b/>
          <w:sz w:val="28"/>
          <w:szCs w:val="28"/>
        </w:rPr>
        <w:t>ệ</w:t>
      </w:r>
      <w:r>
        <w:rPr>
          <w:b/>
          <w:sz w:val="28"/>
          <w:szCs w:val="28"/>
        </w:rPr>
        <w:t>n:</w:t>
      </w:r>
    </w:p>
    <w:tbl>
      <w:tblPr>
        <w:tblStyle w:val="Style54"/>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395"/>
      </w:tblGrid>
      <w:tr w:rsidR="005B2E0C">
        <w:tc>
          <w:tcPr>
            <w:tcW w:w="5211"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HĐ CỦA GV VÀ HS</w:t>
            </w:r>
          </w:p>
        </w:tc>
        <w:tc>
          <w:tcPr>
            <w:tcW w:w="4395" w:type="dxa"/>
          </w:tcPr>
          <w:p w:rsidR="005B2E0C" w:rsidRDefault="00F54929">
            <w:pPr>
              <w:tabs>
                <w:tab w:val="left" w:pos="567"/>
                <w:tab w:val="left" w:pos="1134"/>
              </w:tabs>
              <w:spacing w:before="120" w:after="120" w:line="360" w:lineRule="auto"/>
              <w:jc w:val="center"/>
              <w:rPr>
                <w:rFonts w:eastAsia="Times New Roman" w:cs="Times New Roman"/>
                <w:b/>
                <w:sz w:val="28"/>
                <w:szCs w:val="28"/>
              </w:rPr>
            </w:pPr>
            <w:r>
              <w:rPr>
                <w:rFonts w:eastAsia="Times New Roman" w:cs="Times New Roman"/>
                <w:b/>
                <w:sz w:val="28"/>
                <w:szCs w:val="28"/>
              </w:rPr>
              <w:t>SẢN PHẨM DỰ KIẾN</w:t>
            </w:r>
          </w:p>
        </w:tc>
      </w:tr>
      <w:tr w:rsidR="005B2E0C">
        <w:tc>
          <w:tcPr>
            <w:tcW w:w="5211" w:type="dxa"/>
          </w:tcPr>
          <w:p w:rsidR="005B2E0C" w:rsidRDefault="00F54929">
            <w:pPr>
              <w:spacing w:before="120" w:after="120" w:line="360" w:lineRule="auto"/>
              <w:rPr>
                <w:rFonts w:eastAsia="Times New Roman" w:cs="Times New Roman"/>
                <w:b/>
                <w:sz w:val="28"/>
                <w:szCs w:val="28"/>
              </w:rPr>
            </w:pPr>
            <w:r>
              <w:rPr>
                <w:rFonts w:eastAsia="Times New Roman" w:cs="Times New Roman"/>
                <w:b/>
                <w:sz w:val="28"/>
                <w:szCs w:val="28"/>
              </w:rPr>
              <w:t>Bước 1: Chuyển giao nhiệm vụ:</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GV cho đại diện các nhóm lên trình bày sơ đồ đã chuẩn bị trước đó ở nhà.</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GV có thể đưa ra sơ đồ của mình để HS có thể bổ sung và trả lời câu hỏi về các nhánh của sơ đồ.</w:t>
            </w:r>
          </w:p>
          <w:p w:rsidR="005B2E0C" w:rsidRDefault="00F54929">
            <w:pPr>
              <w:spacing w:after="120" w:line="360" w:lineRule="auto"/>
              <w:rPr>
                <w:rFonts w:eastAsia="Times New Roman" w:cs="Times New Roman"/>
                <w:sz w:val="28"/>
                <w:szCs w:val="28"/>
              </w:rPr>
            </w:pPr>
            <w:r>
              <w:rPr>
                <w:rFonts w:eastAsia="Times New Roman" w:cs="Times New Roman"/>
                <w:sz w:val="28"/>
                <w:szCs w:val="28"/>
              </w:rPr>
              <w:t>- GV cho HS nhắc lại:</w:t>
            </w:r>
          </w:p>
          <w:p w:rsidR="005B2E0C" w:rsidRDefault="00F54929">
            <w:pPr>
              <w:spacing w:after="240" w:line="360" w:lineRule="auto"/>
              <w:rPr>
                <w:rFonts w:eastAsia="Times New Roman" w:cs="Times New Roman"/>
                <w:i/>
                <w:sz w:val="28"/>
                <w:szCs w:val="28"/>
              </w:rPr>
            </w:pPr>
            <w:r>
              <w:rPr>
                <w:rFonts w:eastAsia="Times New Roman" w:cs="Times New Roman"/>
                <w:i/>
                <w:sz w:val="28"/>
                <w:szCs w:val="28"/>
              </w:rPr>
              <w:t>+) Định lí tổng ba góc trong một tam giác.</w:t>
            </w:r>
          </w:p>
          <w:p w:rsidR="005B2E0C" w:rsidRDefault="00F54929">
            <w:pPr>
              <w:spacing w:after="240" w:line="360" w:lineRule="auto"/>
              <w:rPr>
                <w:rFonts w:eastAsia="Times New Roman" w:cs="Times New Roman"/>
                <w:i/>
                <w:sz w:val="28"/>
                <w:szCs w:val="28"/>
              </w:rPr>
            </w:pPr>
            <w:r>
              <w:rPr>
                <w:rFonts w:eastAsia="Times New Roman" w:cs="Times New Roman"/>
                <w:i/>
                <w:sz w:val="28"/>
                <w:szCs w:val="28"/>
              </w:rPr>
              <w:t xml:space="preserve">+) Định nghĩa hai tam giác bằng nhau và ba trường hợp bằng nhau của hai tam giác. </w:t>
            </w:r>
          </w:p>
          <w:p w:rsidR="005B2E0C" w:rsidRDefault="00F54929">
            <w:pPr>
              <w:spacing w:after="240" w:line="360" w:lineRule="auto"/>
              <w:rPr>
                <w:rFonts w:eastAsia="Times New Roman" w:cs="Times New Roman"/>
                <w:i/>
                <w:sz w:val="28"/>
                <w:szCs w:val="28"/>
              </w:rPr>
            </w:pPr>
            <w:r>
              <w:rPr>
                <w:rFonts w:eastAsia="Times New Roman" w:cs="Times New Roman"/>
                <w:i/>
                <w:sz w:val="28"/>
                <w:szCs w:val="28"/>
              </w:rPr>
              <w:t xml:space="preserve">+) Bốn </w:t>
            </w:r>
            <w:r>
              <w:rPr>
                <w:rFonts w:eastAsia="Times New Roman" w:cs="Times New Roman"/>
                <w:i/>
                <w:sz w:val="28"/>
                <w:szCs w:val="28"/>
              </w:rPr>
              <w:t>trường hợp bằng nhau của hai tam giác vuông.</w:t>
            </w:r>
          </w:p>
          <w:p w:rsidR="005B2E0C" w:rsidRDefault="00F54929">
            <w:pPr>
              <w:spacing w:after="240" w:line="360" w:lineRule="auto"/>
              <w:rPr>
                <w:rFonts w:eastAsia="Times New Roman" w:cs="Times New Roman"/>
                <w:i/>
                <w:sz w:val="28"/>
                <w:szCs w:val="28"/>
              </w:rPr>
            </w:pPr>
            <w:r>
              <w:rPr>
                <w:rFonts w:eastAsia="Times New Roman" w:cs="Times New Roman"/>
                <w:i/>
                <w:sz w:val="28"/>
                <w:szCs w:val="28"/>
              </w:rPr>
              <w:t>+) Thế nào là tam giác cân, tính chất của tam giác cân?</w:t>
            </w:r>
          </w:p>
          <w:p w:rsidR="005B2E0C" w:rsidRDefault="00F54929">
            <w:pPr>
              <w:spacing w:after="240" w:line="360" w:lineRule="auto"/>
              <w:rPr>
                <w:rFonts w:eastAsia="Times New Roman" w:cs="Times New Roman"/>
                <w:i/>
                <w:sz w:val="28"/>
                <w:szCs w:val="28"/>
              </w:rPr>
            </w:pPr>
            <w:r>
              <w:rPr>
                <w:rFonts w:eastAsia="Times New Roman" w:cs="Times New Roman"/>
                <w:i/>
                <w:sz w:val="28"/>
                <w:szCs w:val="28"/>
              </w:rPr>
              <w:t>+ Thế nào là tam giác đều?</w:t>
            </w:r>
          </w:p>
          <w:p w:rsidR="005B2E0C" w:rsidRDefault="00F54929">
            <w:pPr>
              <w:spacing w:after="240" w:line="360" w:lineRule="auto"/>
              <w:rPr>
                <w:rFonts w:eastAsia="Times New Roman" w:cs="Times New Roman"/>
                <w:i/>
                <w:sz w:val="28"/>
                <w:szCs w:val="28"/>
              </w:rPr>
            </w:pPr>
            <w:r>
              <w:rPr>
                <w:rFonts w:eastAsia="Times New Roman" w:cs="Times New Roman"/>
                <w:i/>
                <w:sz w:val="28"/>
                <w:szCs w:val="28"/>
              </w:rPr>
              <w:t>+ Thế nào là đường trung trực của đoạn thẳng? Đỉnh của một tam giác cân và đường trung trực của cạnh đáy tam giác đó có gì đặc b</w:t>
            </w:r>
            <w:r>
              <w:rPr>
                <w:rFonts w:eastAsia="Times New Roman" w:cs="Times New Roman"/>
                <w:i/>
                <w:sz w:val="28"/>
                <w:szCs w:val="28"/>
              </w:rPr>
              <w:t>iệt?</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lastRenderedPageBreak/>
              <w:t xml:space="preserve">Bước 2: Thực hiện nhiệm vụ: </w:t>
            </w:r>
          </w:p>
          <w:p w:rsidR="005B2E0C" w:rsidRDefault="00F54929">
            <w:pPr>
              <w:spacing w:before="120" w:after="120" w:line="360" w:lineRule="auto"/>
              <w:rPr>
                <w:rFonts w:eastAsia="Times New Roman" w:cs="Times New Roman"/>
                <w:sz w:val="28"/>
                <w:szCs w:val="28"/>
              </w:rPr>
            </w:pPr>
            <w:r>
              <w:rPr>
                <w:rFonts w:eastAsia="Times New Roman" w:cs="Times New Roman"/>
                <w:sz w:val="28"/>
                <w:szCs w:val="28"/>
              </w:rPr>
              <w:t>- HS theo dõi bài giảng và các sơ đồ được trình bày, trả lời câu hỏi.</w:t>
            </w:r>
          </w:p>
          <w:p w:rsidR="005B2E0C" w:rsidRDefault="00F54929">
            <w:pPr>
              <w:spacing w:before="120" w:after="120" w:line="360" w:lineRule="auto"/>
              <w:rPr>
                <w:rFonts w:eastAsia="Times New Roman" w:cs="Times New Roman"/>
                <w:sz w:val="28"/>
                <w:szCs w:val="28"/>
              </w:rPr>
            </w:pPr>
            <w:r>
              <w:rPr>
                <w:rFonts w:eastAsia="Times New Roman" w:cs="Times New Roman"/>
                <w:b/>
                <w:sz w:val="28"/>
                <w:szCs w:val="28"/>
              </w:rPr>
              <w:t xml:space="preserve">Bước 3: Báo cáo, thảo luận: </w:t>
            </w:r>
          </w:p>
          <w:p w:rsidR="005B2E0C" w:rsidRDefault="00F54929">
            <w:pPr>
              <w:spacing w:after="0" w:line="360" w:lineRule="auto"/>
              <w:rPr>
                <w:rFonts w:eastAsia="Times New Roman" w:cs="Times New Roman"/>
                <w:sz w:val="28"/>
                <w:szCs w:val="28"/>
              </w:rPr>
            </w:pPr>
            <w:r>
              <w:rPr>
                <w:rFonts w:eastAsia="Times New Roman" w:cs="Times New Roman"/>
                <w:sz w:val="28"/>
                <w:szCs w:val="28"/>
              </w:rPr>
              <w:t>- Đại diện nhóm trình bày về sơ đồ, các HS khác nhận xét cho ý kiến bổ sung.</w:t>
            </w:r>
          </w:p>
          <w:p w:rsidR="005B2E0C" w:rsidRDefault="00F54929">
            <w:pPr>
              <w:spacing w:after="0" w:line="360" w:lineRule="auto"/>
              <w:rPr>
                <w:rFonts w:eastAsia="Times New Roman" w:cs="Times New Roman"/>
                <w:sz w:val="28"/>
                <w:szCs w:val="28"/>
              </w:rPr>
            </w:pPr>
            <w:r>
              <w:rPr>
                <w:rFonts w:eastAsia="Times New Roman" w:cs="Times New Roman"/>
                <w:sz w:val="28"/>
                <w:szCs w:val="28"/>
              </w:rPr>
              <w:t>- GV quan sát, hướng dẫn.</w:t>
            </w:r>
          </w:p>
          <w:p w:rsidR="005B2E0C" w:rsidRDefault="00F54929">
            <w:pPr>
              <w:tabs>
                <w:tab w:val="left" w:pos="567"/>
                <w:tab w:val="left" w:pos="1134"/>
              </w:tabs>
              <w:spacing w:before="120" w:after="0" w:line="360" w:lineRule="auto"/>
              <w:rPr>
                <w:rFonts w:eastAsia="Times New Roman" w:cs="Times New Roman"/>
                <w:b/>
                <w:sz w:val="28"/>
                <w:szCs w:val="28"/>
              </w:rPr>
            </w:pPr>
            <w:r>
              <w:rPr>
                <w:rFonts w:eastAsia="Times New Roman" w:cs="Times New Roman"/>
                <w:b/>
                <w:sz w:val="28"/>
                <w:szCs w:val="28"/>
              </w:rPr>
              <w:t>Bước 4: Kết luận, nh</w:t>
            </w:r>
            <w:r>
              <w:rPr>
                <w:rFonts w:eastAsia="Times New Roman" w:cs="Times New Roman"/>
                <w:b/>
                <w:sz w:val="28"/>
                <w:szCs w:val="28"/>
              </w:rPr>
              <w:t xml:space="preserve">ận định: </w:t>
            </w:r>
            <w:r>
              <w:rPr>
                <w:rFonts w:eastAsia="Times New Roman" w:cs="Times New Roman"/>
                <w:sz w:val="28"/>
                <w:szCs w:val="28"/>
              </w:rPr>
              <w:t>GV tổng quát lưu ý lại kiến thức của chương.</w:t>
            </w:r>
          </w:p>
        </w:tc>
        <w:tc>
          <w:tcPr>
            <w:tcW w:w="4395" w:type="dxa"/>
          </w:tcPr>
          <w:p w:rsidR="005B2E0C" w:rsidRDefault="00F54929">
            <w:pPr>
              <w:tabs>
                <w:tab w:val="left" w:pos="567"/>
                <w:tab w:val="left" w:pos="1134"/>
              </w:tabs>
              <w:spacing w:before="120" w:after="0" w:line="360" w:lineRule="auto"/>
              <w:rPr>
                <w:rFonts w:eastAsia="Times New Roman" w:cs="Times New Roman"/>
                <w:sz w:val="28"/>
                <w:szCs w:val="28"/>
              </w:rPr>
            </w:pPr>
            <w:r>
              <w:rPr>
                <w:rFonts w:eastAsia="Times New Roman" w:cs="Times New Roman"/>
                <w:sz w:val="28"/>
                <w:szCs w:val="28"/>
              </w:rPr>
              <w:lastRenderedPageBreak/>
              <w:t>Các sơ đồ của học sinh</w:t>
            </w:r>
          </w:p>
        </w:tc>
      </w:tr>
    </w:tbl>
    <w:p w:rsidR="005B2E0C" w:rsidRDefault="00F54929">
      <w:pPr>
        <w:spacing w:before="120" w:line="360" w:lineRule="auto"/>
        <w:rPr>
          <w:b/>
          <w:sz w:val="28"/>
          <w:szCs w:val="28"/>
        </w:rPr>
      </w:pPr>
      <w:r>
        <w:rPr>
          <w:b/>
          <w:noProof/>
          <w:sz w:val="28"/>
          <w:szCs w:val="28"/>
        </w:rPr>
        <w:lastRenderedPageBreak/>
        <w:drawing>
          <wp:inline distT="0" distB="0" distL="0" distR="0">
            <wp:extent cx="6031230" cy="4452620"/>
            <wp:effectExtent l="0" t="0" r="0" b="0"/>
            <wp:docPr id="530" name="image32.png"/>
            <wp:cNvGraphicFramePr/>
            <a:graphic xmlns:a="http://schemas.openxmlformats.org/drawingml/2006/main">
              <a:graphicData uri="http://schemas.openxmlformats.org/drawingml/2006/picture">
                <pic:pic xmlns:pic="http://schemas.openxmlformats.org/drawingml/2006/picture">
                  <pic:nvPicPr>
                    <pic:cNvPr id="530" name="image32.png"/>
                    <pic:cNvPicPr preferRelativeResize="0"/>
                  </pic:nvPicPr>
                  <pic:blipFill>
                    <a:blip r:embed="rId89"/>
                    <a:srcRect/>
                    <a:stretch>
                      <a:fillRect/>
                    </a:stretch>
                  </pic:blipFill>
                  <pic:spPr>
                    <a:xfrm>
                      <a:off x="0" y="0"/>
                      <a:ext cx="6031230" cy="4452620"/>
                    </a:xfrm>
                    <a:prstGeom prst="rect">
                      <a:avLst/>
                    </a:prstGeom>
                  </pic:spPr>
                </pic:pic>
              </a:graphicData>
            </a:graphic>
          </wp:inline>
        </w:drawing>
      </w:r>
    </w:p>
    <w:p w:rsidR="005B2E0C" w:rsidRDefault="00F54929">
      <w:pPr>
        <w:spacing w:before="120" w:line="360" w:lineRule="auto"/>
        <w:rPr>
          <w:b/>
          <w:sz w:val="28"/>
          <w:szCs w:val="28"/>
        </w:rPr>
      </w:pPr>
      <w:r>
        <w:rPr>
          <w:b/>
          <w:sz w:val="28"/>
          <w:szCs w:val="28"/>
        </w:rPr>
        <w:t>C. HO</w:t>
      </w:r>
      <w:r>
        <w:rPr>
          <w:b/>
          <w:sz w:val="28"/>
          <w:szCs w:val="28"/>
        </w:rPr>
        <w:t>Ạ</w:t>
      </w:r>
      <w:r>
        <w:rPr>
          <w:b/>
          <w:sz w:val="28"/>
          <w:szCs w:val="28"/>
        </w:rPr>
        <w:t>T Đ</w:t>
      </w:r>
      <w:r>
        <w:rPr>
          <w:b/>
          <w:sz w:val="28"/>
          <w:szCs w:val="28"/>
        </w:rPr>
        <w:t>Ộ</w:t>
      </w:r>
      <w:r>
        <w:rPr>
          <w:b/>
          <w:sz w:val="28"/>
          <w:szCs w:val="28"/>
        </w:rPr>
        <w:t>NG LUY</w:t>
      </w:r>
      <w:r>
        <w:rPr>
          <w:b/>
          <w:sz w:val="28"/>
          <w:szCs w:val="28"/>
        </w:rPr>
        <w:t>Ệ</w:t>
      </w:r>
      <w:r>
        <w:rPr>
          <w:b/>
          <w:sz w:val="28"/>
          <w:szCs w:val="28"/>
        </w:rPr>
        <w:t>N T</w:t>
      </w:r>
      <w:r>
        <w:rPr>
          <w:b/>
          <w:sz w:val="28"/>
          <w:szCs w:val="28"/>
        </w:rPr>
        <w:t>Ậ</w:t>
      </w:r>
      <w:r>
        <w:rPr>
          <w:b/>
          <w:sz w:val="28"/>
          <w:szCs w:val="28"/>
        </w:rPr>
        <w:t>P, C</w:t>
      </w:r>
      <w:r>
        <w:rPr>
          <w:b/>
          <w:sz w:val="28"/>
          <w:szCs w:val="28"/>
        </w:rPr>
        <w:t>Ủ</w:t>
      </w:r>
      <w:r>
        <w:rPr>
          <w:b/>
          <w:sz w:val="28"/>
          <w:szCs w:val="28"/>
        </w:rPr>
        <w:t>NG C</w:t>
      </w:r>
      <w:r>
        <w:rPr>
          <w:b/>
          <w:sz w:val="28"/>
          <w:szCs w:val="28"/>
        </w:rPr>
        <w:t>Ố</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a) M</w:t>
      </w:r>
      <w:r>
        <w:rPr>
          <w:b/>
          <w:color w:val="000000"/>
          <w:sz w:val="28"/>
          <w:szCs w:val="28"/>
        </w:rPr>
        <w:t>ụ</w:t>
      </w:r>
      <w:r>
        <w:rPr>
          <w:b/>
          <w:color w:val="000000"/>
          <w:sz w:val="28"/>
          <w:szCs w:val="28"/>
        </w:rPr>
        <w:t>c tiêu:</w:t>
      </w:r>
      <w:r>
        <w:rPr>
          <w:color w:val="000000"/>
          <w:sz w:val="28"/>
          <w:szCs w:val="28"/>
        </w:rPr>
        <w:t xml:space="preserve"> H</w:t>
      </w:r>
      <w:r>
        <w:rPr>
          <w:color w:val="000000"/>
          <w:sz w:val="28"/>
          <w:szCs w:val="28"/>
        </w:rPr>
        <w:t>ọ</w:t>
      </w:r>
      <w:r>
        <w:rPr>
          <w:color w:val="000000"/>
          <w:sz w:val="28"/>
          <w:szCs w:val="28"/>
        </w:rPr>
        <w:t>c sinh c</w:t>
      </w:r>
      <w:r>
        <w:rPr>
          <w:color w:val="000000"/>
          <w:sz w:val="28"/>
          <w:szCs w:val="28"/>
        </w:rPr>
        <w:t>ủ</w:t>
      </w:r>
      <w:r>
        <w:rPr>
          <w:color w:val="000000"/>
          <w:sz w:val="28"/>
          <w:szCs w:val="28"/>
        </w:rPr>
        <w:t>ng c</w:t>
      </w:r>
      <w:r>
        <w:rPr>
          <w:color w:val="000000"/>
          <w:sz w:val="28"/>
          <w:szCs w:val="28"/>
        </w:rPr>
        <w:t>ố</w:t>
      </w:r>
      <w:r>
        <w:rPr>
          <w:color w:val="000000"/>
          <w:sz w:val="28"/>
          <w:szCs w:val="28"/>
        </w:rPr>
        <w:t xml:space="preserve"> l</w:t>
      </w:r>
      <w:r>
        <w:rPr>
          <w:color w:val="000000"/>
          <w:sz w:val="28"/>
          <w:szCs w:val="28"/>
        </w:rPr>
        <w:t>ạ</w:t>
      </w:r>
      <w:r>
        <w:rPr>
          <w:color w:val="000000"/>
          <w:sz w:val="28"/>
          <w:szCs w:val="28"/>
        </w:rPr>
        <w:t>i ki</w:t>
      </w:r>
      <w:r>
        <w:rPr>
          <w:color w:val="000000"/>
          <w:sz w:val="28"/>
          <w:szCs w:val="28"/>
        </w:rPr>
        <w:t>ế</w:t>
      </w:r>
      <w:r>
        <w:rPr>
          <w:color w:val="000000"/>
          <w:sz w:val="28"/>
          <w:szCs w:val="28"/>
        </w:rPr>
        <w:t>n th</w:t>
      </w:r>
      <w:r>
        <w:rPr>
          <w:color w:val="000000"/>
          <w:sz w:val="28"/>
          <w:szCs w:val="28"/>
        </w:rPr>
        <w:t>ứ</w:t>
      </w:r>
      <w:r>
        <w:rPr>
          <w:color w:val="000000"/>
          <w:sz w:val="28"/>
          <w:szCs w:val="28"/>
        </w:rPr>
        <w:t>c c</w:t>
      </w:r>
      <w:r>
        <w:rPr>
          <w:color w:val="000000"/>
          <w:sz w:val="28"/>
          <w:szCs w:val="28"/>
        </w:rPr>
        <w:t>ủ</w:t>
      </w:r>
      <w:r>
        <w:rPr>
          <w:color w:val="000000"/>
          <w:sz w:val="28"/>
          <w:szCs w:val="28"/>
        </w:rPr>
        <w:t>a chương v</w:t>
      </w:r>
      <w:r>
        <w:rPr>
          <w:color w:val="000000"/>
          <w:sz w:val="28"/>
          <w:szCs w:val="28"/>
        </w:rPr>
        <w:t>ề</w:t>
      </w:r>
      <w:r>
        <w:rPr>
          <w:color w:val="000000"/>
          <w:sz w:val="28"/>
          <w:szCs w:val="28"/>
        </w:rPr>
        <w:t xml:space="preserve"> t</w:t>
      </w:r>
      <w:r>
        <w:rPr>
          <w:color w:val="000000"/>
          <w:sz w:val="28"/>
          <w:szCs w:val="28"/>
        </w:rPr>
        <w:t>ổ</w:t>
      </w:r>
      <w:r>
        <w:rPr>
          <w:color w:val="000000"/>
          <w:sz w:val="28"/>
          <w:szCs w:val="28"/>
        </w:rPr>
        <w:t>ng các góc trong tam giác, hai tam giác b</w:t>
      </w:r>
      <w:r>
        <w:rPr>
          <w:color w:val="000000"/>
          <w:sz w:val="28"/>
          <w:szCs w:val="28"/>
        </w:rPr>
        <w:t>ằ</w:t>
      </w:r>
      <w:r>
        <w:rPr>
          <w:color w:val="000000"/>
          <w:sz w:val="28"/>
          <w:szCs w:val="28"/>
        </w:rPr>
        <w:t>ng nhau, tam giác cân, đ</w:t>
      </w:r>
      <w:r>
        <w:rPr>
          <w:color w:val="000000"/>
          <w:sz w:val="28"/>
          <w:szCs w:val="28"/>
        </w:rPr>
        <w:t>ề</w:t>
      </w:r>
      <w:r>
        <w:rPr>
          <w:color w:val="000000"/>
          <w:sz w:val="28"/>
          <w:szCs w:val="28"/>
        </w:rPr>
        <w:t>u, đư</w:t>
      </w:r>
      <w:r>
        <w:rPr>
          <w:color w:val="000000"/>
          <w:sz w:val="28"/>
          <w:szCs w:val="28"/>
        </w:rPr>
        <w:t>ờ</w:t>
      </w:r>
      <w:r>
        <w:rPr>
          <w:color w:val="000000"/>
          <w:sz w:val="28"/>
          <w:szCs w:val="28"/>
        </w:rPr>
        <w:t>ng trung tr</w:t>
      </w:r>
      <w:r>
        <w:rPr>
          <w:color w:val="000000"/>
          <w:sz w:val="28"/>
          <w:szCs w:val="28"/>
        </w:rPr>
        <w:t>ự</w:t>
      </w:r>
      <w:r>
        <w:rPr>
          <w:color w:val="000000"/>
          <w:sz w:val="28"/>
          <w:szCs w:val="28"/>
        </w:rPr>
        <w:t>c c</w:t>
      </w:r>
      <w:r>
        <w:rPr>
          <w:color w:val="000000"/>
          <w:sz w:val="28"/>
          <w:szCs w:val="28"/>
        </w:rPr>
        <w:t>ủ</w:t>
      </w:r>
      <w:r>
        <w:rPr>
          <w:color w:val="000000"/>
          <w:sz w:val="28"/>
          <w:szCs w:val="28"/>
        </w:rPr>
        <w:t>a đo</w:t>
      </w:r>
      <w:r>
        <w:rPr>
          <w:color w:val="000000"/>
          <w:sz w:val="28"/>
          <w:szCs w:val="28"/>
        </w:rPr>
        <w:t>ạ</w:t>
      </w:r>
      <w:r>
        <w:rPr>
          <w:color w:val="000000"/>
          <w:sz w:val="28"/>
          <w:szCs w:val="28"/>
        </w:rPr>
        <w:t>n th</w:t>
      </w:r>
      <w:r>
        <w:rPr>
          <w:color w:val="000000"/>
          <w:sz w:val="28"/>
          <w:szCs w:val="28"/>
        </w:rPr>
        <w:t>ẳ</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 N</w:t>
      </w:r>
      <w:r>
        <w:rPr>
          <w:b/>
          <w:color w:val="000000"/>
          <w:sz w:val="28"/>
          <w:szCs w:val="28"/>
        </w:rPr>
        <w:t>ộ</w:t>
      </w:r>
      <w:r>
        <w:rPr>
          <w:b/>
          <w:color w:val="000000"/>
          <w:sz w:val="28"/>
          <w:szCs w:val="28"/>
        </w:rPr>
        <w:t xml:space="preserve">i dung: </w:t>
      </w:r>
      <w:r>
        <w:rPr>
          <w:color w:val="000000"/>
          <w:sz w:val="28"/>
          <w:szCs w:val="28"/>
        </w:rPr>
        <w:t>HS v</w:t>
      </w:r>
      <w:r>
        <w:rPr>
          <w:color w:val="000000"/>
          <w:sz w:val="28"/>
          <w:szCs w:val="28"/>
        </w:rPr>
        <w:t>ậ</w:t>
      </w:r>
      <w:r>
        <w:rPr>
          <w:color w:val="000000"/>
          <w:sz w:val="28"/>
          <w:szCs w:val="28"/>
        </w:rPr>
        <w:t>n d</w:t>
      </w:r>
      <w:r>
        <w:rPr>
          <w:color w:val="000000"/>
          <w:sz w:val="28"/>
          <w:szCs w:val="28"/>
        </w:rPr>
        <w:t>ụ</w:t>
      </w:r>
      <w:r>
        <w:rPr>
          <w:color w:val="000000"/>
          <w:sz w:val="28"/>
          <w:szCs w:val="28"/>
        </w:rPr>
        <w:t>ng các ki</w:t>
      </w:r>
      <w:r>
        <w:rPr>
          <w:color w:val="000000"/>
          <w:sz w:val="28"/>
          <w:szCs w:val="28"/>
        </w:rPr>
        <w:t>ế</w:t>
      </w:r>
      <w:r>
        <w:rPr>
          <w:color w:val="000000"/>
          <w:sz w:val="28"/>
          <w:szCs w:val="28"/>
        </w:rPr>
        <w:t>n th</w:t>
      </w:r>
      <w:r>
        <w:rPr>
          <w:color w:val="000000"/>
          <w:sz w:val="28"/>
          <w:szCs w:val="28"/>
        </w:rPr>
        <w:t>ứ</w:t>
      </w:r>
      <w:r>
        <w:rPr>
          <w:color w:val="000000"/>
          <w:sz w:val="28"/>
          <w:szCs w:val="28"/>
        </w:rPr>
        <w:t>c làm bài Bài 4.33, 4.37, 4.38, Bài 4.39 (SGK – tr87).</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lastRenderedPageBreak/>
        <w:t>c) S</w:t>
      </w:r>
      <w:r>
        <w:rPr>
          <w:b/>
          <w:color w:val="000000"/>
          <w:sz w:val="28"/>
          <w:szCs w:val="28"/>
        </w:rPr>
        <w:t>ả</w:t>
      </w:r>
      <w:r>
        <w:rPr>
          <w:b/>
          <w:color w:val="000000"/>
          <w:sz w:val="28"/>
          <w:szCs w:val="28"/>
        </w:rPr>
        <w:t>n ph</w:t>
      </w:r>
      <w:r>
        <w:rPr>
          <w:b/>
          <w:color w:val="000000"/>
          <w:sz w:val="28"/>
          <w:szCs w:val="28"/>
        </w:rPr>
        <w:t>ẩ</w:t>
      </w:r>
      <w:r>
        <w:rPr>
          <w:b/>
          <w:color w:val="000000"/>
          <w:sz w:val="28"/>
          <w:szCs w:val="28"/>
        </w:rPr>
        <w:t>m h</w:t>
      </w:r>
      <w:r>
        <w:rPr>
          <w:b/>
          <w:color w:val="000000"/>
          <w:sz w:val="28"/>
          <w:szCs w:val="28"/>
        </w:rPr>
        <w:t>ọ</w:t>
      </w:r>
      <w:r>
        <w:rPr>
          <w:b/>
          <w:color w:val="000000"/>
          <w:sz w:val="28"/>
          <w:szCs w:val="28"/>
        </w:rPr>
        <w:t>c t</w:t>
      </w:r>
      <w:r>
        <w:rPr>
          <w:b/>
          <w:color w:val="000000"/>
          <w:sz w:val="28"/>
          <w:szCs w:val="28"/>
        </w:rPr>
        <w:t>ậ</w:t>
      </w:r>
      <w:r>
        <w:rPr>
          <w:b/>
          <w:color w:val="000000"/>
          <w:sz w:val="28"/>
          <w:szCs w:val="28"/>
        </w:rPr>
        <w:t xml:space="preserve">p: </w:t>
      </w:r>
      <w:r>
        <w:rPr>
          <w:color w:val="000000"/>
          <w:sz w:val="28"/>
          <w:szCs w:val="28"/>
        </w:rPr>
        <w:t>HS tính đư</w:t>
      </w:r>
      <w:r>
        <w:rPr>
          <w:color w:val="000000"/>
          <w:sz w:val="28"/>
          <w:szCs w:val="28"/>
        </w:rPr>
        <w:t>ợ</w:t>
      </w:r>
      <w:r>
        <w:rPr>
          <w:color w:val="000000"/>
          <w:sz w:val="28"/>
          <w:szCs w:val="28"/>
        </w:rPr>
        <w:t>c s</w:t>
      </w:r>
      <w:r>
        <w:rPr>
          <w:color w:val="000000"/>
          <w:sz w:val="28"/>
          <w:szCs w:val="28"/>
        </w:rPr>
        <w:t>ố</w:t>
      </w:r>
      <w:r>
        <w:rPr>
          <w:color w:val="000000"/>
          <w:sz w:val="28"/>
          <w:szCs w:val="28"/>
        </w:rPr>
        <w:t xml:space="preserve"> đo các góc c</w:t>
      </w:r>
      <w:r>
        <w:rPr>
          <w:color w:val="000000"/>
          <w:sz w:val="28"/>
          <w:szCs w:val="28"/>
        </w:rPr>
        <w:t>ủ</w:t>
      </w:r>
      <w:r>
        <w:rPr>
          <w:color w:val="000000"/>
          <w:sz w:val="28"/>
          <w:szCs w:val="28"/>
        </w:rPr>
        <w:t>a tam giác, ch</w:t>
      </w:r>
      <w:r>
        <w:rPr>
          <w:color w:val="000000"/>
          <w:sz w:val="28"/>
          <w:szCs w:val="28"/>
        </w:rPr>
        <w:t>ứ</w:t>
      </w:r>
      <w:r>
        <w:rPr>
          <w:color w:val="000000"/>
          <w:sz w:val="28"/>
          <w:szCs w:val="28"/>
        </w:rPr>
        <w:t>ng minh đư</w:t>
      </w:r>
      <w:r>
        <w:rPr>
          <w:color w:val="000000"/>
          <w:sz w:val="28"/>
          <w:szCs w:val="28"/>
        </w:rPr>
        <w:t>ợ</w:t>
      </w:r>
      <w:r>
        <w:rPr>
          <w:color w:val="000000"/>
          <w:sz w:val="28"/>
          <w:szCs w:val="28"/>
        </w:rPr>
        <w:t>c hai tam giác b</w:t>
      </w:r>
      <w:r>
        <w:rPr>
          <w:color w:val="000000"/>
          <w:sz w:val="28"/>
          <w:szCs w:val="28"/>
        </w:rPr>
        <w:t>ằ</w:t>
      </w:r>
      <w:r>
        <w:rPr>
          <w:color w:val="000000"/>
          <w:sz w:val="28"/>
          <w:szCs w:val="28"/>
        </w:rPr>
        <w:t>ng nhau, v</w:t>
      </w:r>
      <w:r>
        <w:rPr>
          <w:color w:val="000000"/>
          <w:sz w:val="28"/>
          <w:szCs w:val="28"/>
        </w:rPr>
        <w:t>ậ</w:t>
      </w:r>
      <w:r>
        <w:rPr>
          <w:color w:val="000000"/>
          <w:sz w:val="28"/>
          <w:szCs w:val="28"/>
        </w:rPr>
        <w:t>n d</w:t>
      </w:r>
      <w:r>
        <w:rPr>
          <w:color w:val="000000"/>
          <w:sz w:val="28"/>
          <w:szCs w:val="28"/>
        </w:rPr>
        <w:t>ụ</w:t>
      </w:r>
      <w:r>
        <w:rPr>
          <w:color w:val="000000"/>
          <w:sz w:val="28"/>
          <w:szCs w:val="28"/>
        </w:rPr>
        <w:t>ng tính ch</w:t>
      </w:r>
      <w:r>
        <w:rPr>
          <w:color w:val="000000"/>
          <w:sz w:val="28"/>
          <w:szCs w:val="28"/>
        </w:rPr>
        <w:t>ấ</w:t>
      </w:r>
      <w:r>
        <w:rPr>
          <w:color w:val="000000"/>
          <w:sz w:val="28"/>
          <w:szCs w:val="28"/>
        </w:rPr>
        <w:t>t tam giác cân, đư</w:t>
      </w:r>
      <w:r>
        <w:rPr>
          <w:color w:val="000000"/>
          <w:sz w:val="28"/>
          <w:szCs w:val="28"/>
        </w:rPr>
        <w:t>ờ</w:t>
      </w:r>
      <w:r>
        <w:rPr>
          <w:color w:val="000000"/>
          <w:sz w:val="28"/>
          <w:szCs w:val="28"/>
        </w:rPr>
        <w:t>ng trung tr</w:t>
      </w:r>
      <w:r>
        <w:rPr>
          <w:color w:val="000000"/>
          <w:sz w:val="28"/>
          <w:szCs w:val="28"/>
        </w:rPr>
        <w:t>ự</w:t>
      </w:r>
      <w:r>
        <w:rPr>
          <w:color w:val="000000"/>
          <w:sz w:val="28"/>
          <w:szCs w:val="28"/>
        </w:rPr>
        <w:t>c t</w:t>
      </w:r>
      <w:r>
        <w:rPr>
          <w:color w:val="000000"/>
          <w:sz w:val="28"/>
          <w:szCs w:val="28"/>
        </w:rPr>
        <w:t>ừ</w:t>
      </w:r>
      <w:r>
        <w:rPr>
          <w:color w:val="000000"/>
          <w:sz w:val="28"/>
          <w:szCs w:val="28"/>
        </w:rPr>
        <w:t xml:space="preserve"> đó suy ra tính ch</w:t>
      </w:r>
      <w:r>
        <w:rPr>
          <w:color w:val="000000"/>
          <w:sz w:val="28"/>
          <w:szCs w:val="28"/>
        </w:rPr>
        <w:t>ấ</w:t>
      </w:r>
      <w:r>
        <w:rPr>
          <w:color w:val="000000"/>
          <w:sz w:val="28"/>
          <w:szCs w:val="28"/>
        </w:rPr>
        <w:t>t v</w:t>
      </w:r>
      <w:r>
        <w:rPr>
          <w:color w:val="000000"/>
          <w:sz w:val="28"/>
          <w:szCs w:val="28"/>
        </w:rPr>
        <w:t>ề</w:t>
      </w:r>
      <w:r>
        <w:rPr>
          <w:color w:val="000000"/>
          <w:sz w:val="28"/>
          <w:szCs w:val="28"/>
        </w:rPr>
        <w:t xml:space="preserve"> c</w:t>
      </w:r>
      <w:r>
        <w:rPr>
          <w:color w:val="000000"/>
          <w:sz w:val="28"/>
          <w:szCs w:val="28"/>
        </w:rPr>
        <w:t>ạ</w:t>
      </w:r>
      <w:r>
        <w:rPr>
          <w:color w:val="000000"/>
          <w:sz w:val="28"/>
          <w:szCs w:val="28"/>
        </w:rPr>
        <w:t xml:space="preserve">nh và góc tương </w:t>
      </w:r>
      <w:r>
        <w:rPr>
          <w:color w:val="000000"/>
          <w:sz w:val="28"/>
          <w:szCs w:val="28"/>
        </w:rPr>
        <w:t>ứ</w:t>
      </w:r>
      <w:r>
        <w:rPr>
          <w:color w:val="000000"/>
          <w:sz w:val="28"/>
          <w:szCs w:val="28"/>
        </w:rPr>
        <w:t>ng.</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d) T</w:t>
      </w:r>
      <w:r>
        <w:rPr>
          <w:b/>
          <w:color w:val="000000"/>
          <w:sz w:val="28"/>
          <w:szCs w:val="28"/>
        </w:rPr>
        <w:t>ổ</w:t>
      </w:r>
      <w:r>
        <w:rPr>
          <w:b/>
          <w:color w:val="000000"/>
          <w:sz w:val="28"/>
          <w:szCs w:val="28"/>
        </w:rPr>
        <w:t xml:space="preserve"> ch</w:t>
      </w:r>
      <w:r>
        <w:rPr>
          <w:b/>
          <w:color w:val="000000"/>
          <w:sz w:val="28"/>
          <w:szCs w:val="28"/>
        </w:rPr>
        <w:t>ứ</w:t>
      </w:r>
      <w:r>
        <w:rPr>
          <w:b/>
          <w:color w:val="000000"/>
          <w:sz w:val="28"/>
          <w:szCs w:val="28"/>
        </w:rPr>
        <w:t>c th</w:t>
      </w:r>
      <w:r>
        <w:rPr>
          <w:b/>
          <w:color w:val="000000"/>
          <w:sz w:val="28"/>
          <w:szCs w:val="28"/>
        </w:rPr>
        <w:t>ự</w:t>
      </w:r>
      <w:r>
        <w:rPr>
          <w:b/>
          <w:color w:val="000000"/>
          <w:sz w:val="28"/>
          <w:szCs w:val="28"/>
        </w:rPr>
        <w:t>c hi</w:t>
      </w:r>
      <w:r>
        <w:rPr>
          <w:b/>
          <w:color w:val="000000"/>
          <w:sz w:val="28"/>
          <w:szCs w:val="28"/>
        </w:rPr>
        <w:t>ệ</w:t>
      </w:r>
      <w:r>
        <w:rPr>
          <w:b/>
          <w:color w:val="000000"/>
          <w:sz w:val="28"/>
          <w:szCs w:val="28"/>
        </w:rPr>
        <w:t xml:space="preserve">n: </w:t>
      </w:r>
    </w:p>
    <w:p w:rsidR="005B2E0C" w:rsidRDefault="00F54929">
      <w:pPr>
        <w:tabs>
          <w:tab w:val="left" w:pos="567"/>
          <w:tab w:val="left" w:pos="1134"/>
        </w:tabs>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1: Chuy</w:t>
      </w:r>
      <w:r>
        <w:rPr>
          <w:b/>
          <w:color w:val="000000"/>
          <w:sz w:val="28"/>
          <w:szCs w:val="28"/>
        </w:rPr>
        <w:t>ể</w:t>
      </w:r>
      <w:r>
        <w:rPr>
          <w:b/>
          <w:color w:val="000000"/>
          <w:sz w:val="28"/>
          <w:szCs w:val="28"/>
        </w:rPr>
        <w:t>n giao nhi</w:t>
      </w:r>
      <w:r>
        <w:rPr>
          <w:b/>
          <w:color w:val="000000"/>
          <w:sz w:val="28"/>
          <w:szCs w:val="28"/>
        </w:rPr>
        <w:t>ệ</w:t>
      </w:r>
      <w:r>
        <w:rPr>
          <w:b/>
          <w:color w:val="000000"/>
          <w:sz w:val="28"/>
          <w:szCs w:val="28"/>
        </w:rPr>
        <w:t>m v</w:t>
      </w:r>
      <w:r>
        <w:rPr>
          <w:b/>
          <w:color w:val="000000"/>
          <w:sz w:val="28"/>
          <w:szCs w:val="28"/>
        </w:rPr>
        <w:t>ụ</w:t>
      </w:r>
      <w:r>
        <w:rPr>
          <w:b/>
          <w:color w:val="000000"/>
          <w:sz w:val="28"/>
          <w:szCs w:val="28"/>
        </w:rPr>
        <w:t>:</w:t>
      </w:r>
      <w:r>
        <w:rPr>
          <w:color w:val="000000"/>
          <w:sz w:val="28"/>
          <w:szCs w:val="28"/>
        </w:rPr>
        <w:t xml:space="preserve"> </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ng h</w:t>
      </w:r>
      <w:r>
        <w:rPr>
          <w:color w:val="000000"/>
          <w:sz w:val="28"/>
          <w:szCs w:val="28"/>
        </w:rPr>
        <w:t>ợ</w:t>
      </w:r>
      <w:r>
        <w:rPr>
          <w:color w:val="000000"/>
          <w:sz w:val="28"/>
          <w:szCs w:val="28"/>
        </w:rPr>
        <w:t xml:space="preserve">p </w:t>
      </w:r>
      <w:r>
        <w:rPr>
          <w:color w:val="000000"/>
          <w:sz w:val="28"/>
          <w:szCs w:val="28"/>
        </w:rPr>
        <w:t>các ki</w:t>
      </w:r>
      <w:r>
        <w:rPr>
          <w:color w:val="000000"/>
          <w:sz w:val="28"/>
          <w:szCs w:val="28"/>
        </w:rPr>
        <w:t>ế</w:t>
      </w:r>
      <w:r>
        <w:rPr>
          <w:color w:val="000000"/>
          <w:sz w:val="28"/>
          <w:szCs w:val="28"/>
        </w:rPr>
        <w:t>n th</w:t>
      </w:r>
      <w:r>
        <w:rPr>
          <w:color w:val="000000"/>
          <w:sz w:val="28"/>
          <w:szCs w:val="28"/>
        </w:rPr>
        <w:t>ứ</w:t>
      </w:r>
      <w:r>
        <w:rPr>
          <w:color w:val="000000"/>
          <w:sz w:val="28"/>
          <w:szCs w:val="28"/>
        </w:rPr>
        <w:t>c c</w:t>
      </w:r>
      <w:r>
        <w:rPr>
          <w:color w:val="000000"/>
          <w:sz w:val="28"/>
          <w:szCs w:val="28"/>
        </w:rPr>
        <w:t>ầ</w:t>
      </w:r>
      <w:r>
        <w:rPr>
          <w:color w:val="000000"/>
          <w:sz w:val="28"/>
          <w:szCs w:val="28"/>
        </w:rPr>
        <w:t>n ghi nh</w:t>
      </w:r>
      <w:r>
        <w:rPr>
          <w:color w:val="000000"/>
          <w:sz w:val="28"/>
          <w:szCs w:val="28"/>
        </w:rPr>
        <w:t>ớ</w:t>
      </w:r>
      <w:r>
        <w:rPr>
          <w:color w:val="000000"/>
          <w:sz w:val="28"/>
          <w:szCs w:val="28"/>
        </w:rPr>
        <w:t xml:space="preserve"> cho HS.</w:t>
      </w:r>
    </w:p>
    <w:p w:rsidR="005B2E0C" w:rsidRDefault="00F54929">
      <w:pPr>
        <w:spacing w:before="120" w:line="360" w:lineRule="auto"/>
        <w:jc w:val="both"/>
        <w:rPr>
          <w:color w:val="000000"/>
          <w:sz w:val="28"/>
          <w:szCs w:val="28"/>
        </w:rPr>
      </w:pPr>
      <w:r>
        <w:rPr>
          <w:color w:val="000000"/>
          <w:sz w:val="28"/>
          <w:szCs w:val="28"/>
        </w:rPr>
        <w:t>- GV t</w:t>
      </w:r>
      <w:r>
        <w:rPr>
          <w:color w:val="000000"/>
          <w:sz w:val="28"/>
          <w:szCs w:val="28"/>
        </w:rPr>
        <w:t>ổ</w:t>
      </w:r>
      <w:r>
        <w:rPr>
          <w:color w:val="000000"/>
          <w:sz w:val="28"/>
          <w:szCs w:val="28"/>
        </w:rPr>
        <w:t xml:space="preserve"> ch</w:t>
      </w:r>
      <w:r>
        <w:rPr>
          <w:color w:val="000000"/>
          <w:sz w:val="28"/>
          <w:szCs w:val="28"/>
        </w:rPr>
        <w:t>ứ</w:t>
      </w:r>
      <w:r>
        <w:rPr>
          <w:color w:val="000000"/>
          <w:sz w:val="28"/>
          <w:szCs w:val="28"/>
        </w:rPr>
        <w:t>c cho HS ho</w:t>
      </w:r>
      <w:r>
        <w:rPr>
          <w:color w:val="000000"/>
          <w:sz w:val="28"/>
          <w:szCs w:val="28"/>
        </w:rPr>
        <w:t>ạ</w:t>
      </w:r>
      <w:r>
        <w:rPr>
          <w:color w:val="000000"/>
          <w:sz w:val="28"/>
          <w:szCs w:val="28"/>
        </w:rPr>
        <w:t>t đ</w:t>
      </w:r>
      <w:r>
        <w:rPr>
          <w:color w:val="000000"/>
          <w:sz w:val="28"/>
          <w:szCs w:val="28"/>
        </w:rPr>
        <w:t>ộ</w:t>
      </w:r>
      <w:r>
        <w:rPr>
          <w:color w:val="000000"/>
          <w:sz w:val="28"/>
          <w:szCs w:val="28"/>
        </w:rPr>
        <w:t xml:space="preserve">ng làm </w:t>
      </w:r>
      <w:r>
        <w:rPr>
          <w:b/>
          <w:color w:val="000000"/>
          <w:sz w:val="28"/>
          <w:szCs w:val="28"/>
        </w:rPr>
        <w:t>Bài 4.33, 4.37, 4.38</w:t>
      </w:r>
      <w:r>
        <w:rPr>
          <w:color w:val="000000"/>
          <w:sz w:val="28"/>
          <w:szCs w:val="28"/>
        </w:rPr>
        <w:t xml:space="preserve"> (SGK – tr87).</w:t>
      </w:r>
    </w:p>
    <w:p w:rsidR="005B2E0C" w:rsidRDefault="00F54929">
      <w:pPr>
        <w:spacing w:after="0" w:line="360" w:lineRule="auto"/>
        <w:jc w:val="both"/>
        <w:rPr>
          <w:rFonts w:eastAsia="Times New Roman" w:cs="Times New Roman"/>
          <w:color w:val="000000"/>
          <w:sz w:val="28"/>
          <w:szCs w:val="28"/>
        </w:rPr>
      </w:pPr>
      <w:r>
        <w:rPr>
          <w:rFonts w:eastAsia="Times New Roman" w:cs="Times New Roman"/>
          <w:color w:val="000000"/>
          <w:sz w:val="28"/>
          <w:szCs w:val="28"/>
        </w:rPr>
        <w:t xml:space="preserve">- GV yêu cầu HS hoạt động nhóm 4 hoàn thành bài tập </w:t>
      </w:r>
      <w:r>
        <w:rPr>
          <w:rFonts w:eastAsia="Times New Roman" w:cs="Times New Roman"/>
          <w:b/>
          <w:color w:val="000000"/>
          <w:sz w:val="28"/>
          <w:szCs w:val="28"/>
        </w:rPr>
        <w:t>Bài 4.39</w:t>
      </w:r>
      <w:r>
        <w:rPr>
          <w:rFonts w:eastAsia="Times New Roman" w:cs="Times New Roman"/>
          <w:color w:val="000000"/>
          <w:sz w:val="28"/>
          <w:szCs w:val="28"/>
        </w:rPr>
        <w:t xml:space="preserve"> (SGK -tr87).</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2: Th</w:t>
      </w:r>
      <w:r>
        <w:rPr>
          <w:b/>
          <w:color w:val="000000"/>
          <w:sz w:val="28"/>
          <w:szCs w:val="28"/>
        </w:rPr>
        <w:t>ự</w:t>
      </w:r>
      <w:r>
        <w:rPr>
          <w:b/>
          <w:color w:val="000000"/>
          <w:sz w:val="28"/>
          <w:szCs w:val="28"/>
        </w:rPr>
        <w:t>c hi</w:t>
      </w:r>
      <w:r>
        <w:rPr>
          <w:b/>
          <w:color w:val="000000"/>
          <w:sz w:val="28"/>
          <w:szCs w:val="28"/>
        </w:rPr>
        <w:t>ệ</w:t>
      </w:r>
      <w:r>
        <w:rPr>
          <w:b/>
          <w:color w:val="000000"/>
          <w:sz w:val="28"/>
          <w:szCs w:val="28"/>
        </w:rPr>
        <w:t>n nhi</w:t>
      </w:r>
      <w:r>
        <w:rPr>
          <w:b/>
          <w:color w:val="000000"/>
          <w:sz w:val="28"/>
          <w:szCs w:val="28"/>
        </w:rPr>
        <w:t>ệ</w:t>
      </w:r>
      <w:r>
        <w:rPr>
          <w:b/>
          <w:color w:val="000000"/>
          <w:sz w:val="28"/>
          <w:szCs w:val="28"/>
        </w:rPr>
        <w:t>m v</w:t>
      </w:r>
      <w:r>
        <w:rPr>
          <w:b/>
          <w:color w:val="000000"/>
          <w:sz w:val="28"/>
          <w:szCs w:val="28"/>
        </w:rPr>
        <w:t>ụ</w:t>
      </w:r>
      <w:r>
        <w:rPr>
          <w:b/>
          <w:color w:val="000000"/>
          <w:sz w:val="28"/>
          <w:szCs w:val="28"/>
        </w:rPr>
        <w:t xml:space="preserve">: </w:t>
      </w:r>
      <w:r>
        <w:rPr>
          <w:color w:val="000000"/>
          <w:sz w:val="28"/>
          <w:szCs w:val="28"/>
        </w:rPr>
        <w:t>HS quan sát và chú ý l</w:t>
      </w:r>
      <w:r>
        <w:rPr>
          <w:color w:val="000000"/>
          <w:sz w:val="28"/>
          <w:szCs w:val="28"/>
        </w:rPr>
        <w:t>ắ</w:t>
      </w:r>
      <w:r>
        <w:rPr>
          <w:color w:val="000000"/>
          <w:sz w:val="28"/>
          <w:szCs w:val="28"/>
        </w:rPr>
        <w:t>ng nghe, th</w:t>
      </w:r>
      <w:r>
        <w:rPr>
          <w:color w:val="000000"/>
          <w:sz w:val="28"/>
          <w:szCs w:val="28"/>
        </w:rPr>
        <w:t>ả</w:t>
      </w:r>
      <w:r>
        <w:rPr>
          <w:color w:val="000000"/>
          <w:sz w:val="28"/>
          <w:szCs w:val="28"/>
        </w:rPr>
        <w:t>o lu</w:t>
      </w:r>
      <w:r>
        <w:rPr>
          <w:color w:val="000000"/>
          <w:sz w:val="28"/>
          <w:szCs w:val="28"/>
        </w:rPr>
        <w:t>ậ</w:t>
      </w:r>
      <w:r>
        <w:rPr>
          <w:color w:val="000000"/>
          <w:sz w:val="28"/>
          <w:szCs w:val="28"/>
        </w:rPr>
        <w:t>n nhóm, hoà</w:t>
      </w:r>
      <w:r>
        <w:rPr>
          <w:color w:val="000000"/>
          <w:sz w:val="28"/>
          <w:szCs w:val="28"/>
        </w:rPr>
        <w:t>n thành các bài t</w:t>
      </w:r>
      <w:r>
        <w:rPr>
          <w:color w:val="000000"/>
          <w:sz w:val="28"/>
          <w:szCs w:val="28"/>
        </w:rPr>
        <w:t>ậ</w:t>
      </w:r>
      <w:r>
        <w:rPr>
          <w:color w:val="000000"/>
          <w:sz w:val="28"/>
          <w:szCs w:val="28"/>
        </w:rPr>
        <w:t>p GV yêu c</w:t>
      </w:r>
      <w:r>
        <w:rPr>
          <w:color w:val="000000"/>
          <w:sz w:val="28"/>
          <w:szCs w:val="28"/>
        </w:rPr>
        <w:t>ầ</w:t>
      </w:r>
      <w:r>
        <w:rPr>
          <w:color w:val="000000"/>
          <w:sz w:val="28"/>
          <w:szCs w:val="28"/>
        </w:rPr>
        <w:t>u.</w:t>
      </w:r>
    </w:p>
    <w:p w:rsidR="005B2E0C" w:rsidRDefault="00F54929">
      <w:pPr>
        <w:spacing w:before="120" w:line="360" w:lineRule="auto"/>
        <w:jc w:val="both"/>
        <w:rPr>
          <w:color w:val="000000"/>
          <w:sz w:val="28"/>
          <w:szCs w:val="28"/>
        </w:rPr>
      </w:pPr>
      <w:r>
        <w:rPr>
          <w:color w:val="000000"/>
          <w:sz w:val="28"/>
          <w:szCs w:val="28"/>
        </w:rPr>
        <w:t>- GV quan sát và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 hư</w:t>
      </w:r>
      <w:r>
        <w:rPr>
          <w:color w:val="000000"/>
          <w:sz w:val="28"/>
          <w:szCs w:val="28"/>
        </w:rPr>
        <w:t>ớ</w:t>
      </w:r>
      <w:r>
        <w:rPr>
          <w:color w:val="000000"/>
          <w:sz w:val="28"/>
          <w:szCs w:val="28"/>
        </w:rPr>
        <w:t>ng d</w:t>
      </w:r>
      <w:r>
        <w:rPr>
          <w:color w:val="000000"/>
          <w:sz w:val="28"/>
          <w:szCs w:val="28"/>
        </w:rPr>
        <w:t>ẫ</w:t>
      </w:r>
      <w:r>
        <w:rPr>
          <w:color w:val="000000"/>
          <w:sz w:val="28"/>
          <w:szCs w:val="28"/>
        </w:rPr>
        <w:t>n.</w:t>
      </w:r>
    </w:p>
    <w:p w:rsidR="005B2E0C" w:rsidRDefault="00F54929">
      <w:pPr>
        <w:spacing w:before="120" w:line="360" w:lineRule="auto"/>
        <w:jc w:val="both"/>
        <w:rPr>
          <w:b/>
          <w:color w:val="000000"/>
          <w:sz w:val="28"/>
          <w:szCs w:val="28"/>
        </w:rPr>
      </w:pPr>
      <w:r>
        <w:rPr>
          <w:b/>
          <w:color w:val="000000"/>
          <w:sz w:val="28"/>
          <w:szCs w:val="28"/>
        </w:rPr>
        <w:t>Bư</w:t>
      </w:r>
      <w:r>
        <w:rPr>
          <w:b/>
          <w:color w:val="000000"/>
          <w:sz w:val="28"/>
          <w:szCs w:val="28"/>
        </w:rPr>
        <w:t>ớ</w:t>
      </w:r>
      <w:r>
        <w:rPr>
          <w:b/>
          <w:color w:val="000000"/>
          <w:sz w:val="28"/>
          <w:szCs w:val="28"/>
        </w:rPr>
        <w:t>c 3: Báo cáo, th</w:t>
      </w:r>
      <w:r>
        <w:rPr>
          <w:b/>
          <w:color w:val="000000"/>
          <w:sz w:val="28"/>
          <w:szCs w:val="28"/>
        </w:rPr>
        <w:t>ả</w:t>
      </w:r>
      <w:r>
        <w:rPr>
          <w:b/>
          <w:color w:val="000000"/>
          <w:sz w:val="28"/>
          <w:szCs w:val="28"/>
        </w:rPr>
        <w:t>o lu</w:t>
      </w:r>
      <w:r>
        <w:rPr>
          <w:b/>
          <w:color w:val="000000"/>
          <w:sz w:val="28"/>
          <w:szCs w:val="28"/>
        </w:rPr>
        <w:t>ậ</w:t>
      </w:r>
      <w:r>
        <w:rPr>
          <w:b/>
          <w:color w:val="000000"/>
          <w:sz w:val="28"/>
          <w:szCs w:val="28"/>
        </w:rPr>
        <w:t xml:space="preserve">n: </w:t>
      </w:r>
    </w:p>
    <w:p w:rsidR="005B2E0C" w:rsidRDefault="00F54929">
      <w:pPr>
        <w:spacing w:before="120" w:line="360" w:lineRule="auto"/>
        <w:jc w:val="both"/>
        <w:rPr>
          <w:color w:val="000000"/>
          <w:sz w:val="28"/>
          <w:szCs w:val="28"/>
        </w:rPr>
      </w:pPr>
      <w:r>
        <w:rPr>
          <w:color w:val="000000"/>
          <w:sz w:val="28"/>
          <w:szCs w:val="28"/>
        </w:rPr>
        <w:t>M</w:t>
      </w:r>
      <w:r>
        <w:rPr>
          <w:color w:val="000000"/>
          <w:sz w:val="28"/>
          <w:szCs w:val="28"/>
        </w:rPr>
        <w:t>ỗ</w:t>
      </w:r>
      <w:r>
        <w:rPr>
          <w:color w:val="000000"/>
          <w:sz w:val="28"/>
          <w:szCs w:val="28"/>
        </w:rPr>
        <w:t>i bài t</w:t>
      </w:r>
      <w:r>
        <w:rPr>
          <w:color w:val="000000"/>
          <w:sz w:val="28"/>
          <w:szCs w:val="28"/>
        </w:rPr>
        <w:t>ậ</w:t>
      </w:r>
      <w:r>
        <w:rPr>
          <w:color w:val="000000"/>
          <w:sz w:val="28"/>
          <w:szCs w:val="28"/>
        </w:rPr>
        <w:t>p GV m</w:t>
      </w:r>
      <w:r>
        <w:rPr>
          <w:color w:val="000000"/>
          <w:sz w:val="28"/>
          <w:szCs w:val="28"/>
        </w:rPr>
        <w:t>ờ</w:t>
      </w:r>
      <w:r>
        <w:rPr>
          <w:color w:val="000000"/>
          <w:sz w:val="28"/>
          <w:szCs w:val="28"/>
        </w:rPr>
        <w:t>i HS trình bày. Các HS khác chú ý ch</w:t>
      </w:r>
      <w:r>
        <w:rPr>
          <w:color w:val="000000"/>
          <w:sz w:val="28"/>
          <w:szCs w:val="28"/>
        </w:rPr>
        <w:t>ữ</w:t>
      </w:r>
      <w:r>
        <w:rPr>
          <w:color w:val="000000"/>
          <w:sz w:val="28"/>
          <w:szCs w:val="28"/>
        </w:rPr>
        <w:t>a bài, theo dõi nh</w:t>
      </w:r>
      <w:r>
        <w:rPr>
          <w:color w:val="000000"/>
          <w:sz w:val="28"/>
          <w:szCs w:val="28"/>
        </w:rPr>
        <w:t>ậ</w:t>
      </w:r>
      <w:r>
        <w:rPr>
          <w:color w:val="000000"/>
          <w:sz w:val="28"/>
          <w:szCs w:val="28"/>
        </w:rPr>
        <w:t>n xét bài trên b</w:t>
      </w:r>
      <w:r>
        <w:rPr>
          <w:color w:val="000000"/>
          <w:sz w:val="28"/>
          <w:szCs w:val="28"/>
        </w:rPr>
        <w:t>ả</w:t>
      </w:r>
      <w:r>
        <w:rPr>
          <w:color w:val="000000"/>
          <w:sz w:val="28"/>
          <w:szCs w:val="28"/>
        </w:rPr>
        <w:t>ng.</w:t>
      </w:r>
    </w:p>
    <w:p w:rsidR="005B2E0C" w:rsidRDefault="00F54929">
      <w:pPr>
        <w:spacing w:before="120" w:line="360" w:lineRule="auto"/>
        <w:jc w:val="both"/>
        <w:rPr>
          <w:color w:val="000000"/>
          <w:sz w:val="28"/>
          <w:szCs w:val="28"/>
        </w:rPr>
      </w:pPr>
      <w:r>
        <w:rPr>
          <w:b/>
          <w:color w:val="000000"/>
          <w:sz w:val="28"/>
          <w:szCs w:val="28"/>
        </w:rPr>
        <w:t>Bư</w:t>
      </w:r>
      <w:r>
        <w:rPr>
          <w:b/>
          <w:color w:val="000000"/>
          <w:sz w:val="28"/>
          <w:szCs w:val="28"/>
        </w:rPr>
        <w:t>ớ</w:t>
      </w:r>
      <w:r>
        <w:rPr>
          <w:b/>
          <w:color w:val="000000"/>
          <w:sz w:val="28"/>
          <w:szCs w:val="28"/>
        </w:rPr>
        <w:t>c 4: K</w:t>
      </w:r>
      <w:r>
        <w:rPr>
          <w:b/>
          <w:color w:val="000000"/>
          <w:sz w:val="28"/>
          <w:szCs w:val="28"/>
        </w:rPr>
        <w:t>ế</w:t>
      </w:r>
      <w:r>
        <w:rPr>
          <w:b/>
          <w:color w:val="000000"/>
          <w:sz w:val="28"/>
          <w:szCs w:val="28"/>
        </w:rPr>
        <w:t>t lu</w:t>
      </w:r>
      <w:r>
        <w:rPr>
          <w:b/>
          <w:color w:val="000000"/>
          <w:sz w:val="28"/>
          <w:szCs w:val="28"/>
        </w:rPr>
        <w:t>ậ</w:t>
      </w:r>
      <w:r>
        <w:rPr>
          <w:b/>
          <w:color w:val="000000"/>
          <w:sz w:val="28"/>
          <w:szCs w:val="28"/>
        </w:rPr>
        <w:t>n, nh</w:t>
      </w:r>
      <w:r>
        <w:rPr>
          <w:b/>
          <w:color w:val="000000"/>
          <w:sz w:val="28"/>
          <w:szCs w:val="28"/>
        </w:rPr>
        <w:t>ậ</w:t>
      </w:r>
      <w:r>
        <w:rPr>
          <w:b/>
          <w:color w:val="000000"/>
          <w:sz w:val="28"/>
          <w:szCs w:val="28"/>
        </w:rPr>
        <w:t>n đ</w:t>
      </w:r>
      <w:r>
        <w:rPr>
          <w:b/>
          <w:color w:val="000000"/>
          <w:sz w:val="28"/>
          <w:szCs w:val="28"/>
        </w:rPr>
        <w:t>ị</w:t>
      </w:r>
      <w:r>
        <w:rPr>
          <w:b/>
          <w:color w:val="000000"/>
          <w:sz w:val="28"/>
          <w:szCs w:val="28"/>
        </w:rPr>
        <w:t xml:space="preserve">nh: </w:t>
      </w:r>
    </w:p>
    <w:p w:rsidR="005B2E0C" w:rsidRDefault="00F54929">
      <w:pPr>
        <w:spacing w:before="120" w:line="360" w:lineRule="auto"/>
        <w:jc w:val="both"/>
        <w:rPr>
          <w:color w:val="000000"/>
          <w:sz w:val="28"/>
          <w:szCs w:val="28"/>
        </w:rPr>
      </w:pPr>
      <w:r>
        <w:rPr>
          <w:color w:val="000000"/>
          <w:sz w:val="28"/>
          <w:szCs w:val="28"/>
        </w:rPr>
        <w:t>- GV ch</w:t>
      </w:r>
      <w:r>
        <w:rPr>
          <w:color w:val="000000"/>
          <w:sz w:val="28"/>
          <w:szCs w:val="28"/>
        </w:rPr>
        <w:t>ữ</w:t>
      </w:r>
      <w:r>
        <w:rPr>
          <w:color w:val="000000"/>
          <w:sz w:val="28"/>
          <w:szCs w:val="28"/>
        </w:rPr>
        <w:t>a bài, ch</w:t>
      </w:r>
      <w:r>
        <w:rPr>
          <w:color w:val="000000"/>
          <w:sz w:val="28"/>
          <w:szCs w:val="28"/>
        </w:rPr>
        <w:t>ố</w:t>
      </w:r>
      <w:r>
        <w:rPr>
          <w:color w:val="000000"/>
          <w:sz w:val="28"/>
          <w:szCs w:val="28"/>
        </w:rPr>
        <w:t>t đáp án, tuyên d</w:t>
      </w:r>
      <w:r>
        <w:rPr>
          <w:color w:val="000000"/>
          <w:sz w:val="28"/>
          <w:szCs w:val="28"/>
        </w:rPr>
        <w:t>ương các ho</w:t>
      </w:r>
      <w:r>
        <w:rPr>
          <w:color w:val="000000"/>
          <w:sz w:val="28"/>
          <w:szCs w:val="28"/>
        </w:rPr>
        <w:t>ạ</w:t>
      </w:r>
      <w:r>
        <w:rPr>
          <w:color w:val="000000"/>
          <w:sz w:val="28"/>
          <w:szCs w:val="28"/>
        </w:rPr>
        <w:t>t đ</w:t>
      </w:r>
      <w:r>
        <w:rPr>
          <w:color w:val="000000"/>
          <w:sz w:val="28"/>
          <w:szCs w:val="28"/>
        </w:rPr>
        <w:t>ộ</w:t>
      </w:r>
      <w:r>
        <w:rPr>
          <w:color w:val="000000"/>
          <w:sz w:val="28"/>
          <w:szCs w:val="28"/>
        </w:rPr>
        <w:t>ng t</w:t>
      </w:r>
      <w:r>
        <w:rPr>
          <w:color w:val="000000"/>
          <w:sz w:val="28"/>
          <w:szCs w:val="28"/>
        </w:rPr>
        <w:t>ố</w:t>
      </w:r>
      <w:r>
        <w:rPr>
          <w:color w:val="000000"/>
          <w:sz w:val="28"/>
          <w:szCs w:val="28"/>
        </w:rPr>
        <w:t>t, nhanh và chính xác.</w:t>
      </w:r>
    </w:p>
    <w:p w:rsidR="005B2E0C" w:rsidRDefault="00F54929">
      <w:pPr>
        <w:tabs>
          <w:tab w:val="left" w:pos="567"/>
          <w:tab w:val="left" w:pos="1134"/>
        </w:tabs>
        <w:spacing w:before="120" w:line="360" w:lineRule="auto"/>
        <w:jc w:val="both"/>
        <w:rPr>
          <w:b/>
          <w:color w:val="000000"/>
          <w:sz w:val="28"/>
          <w:szCs w:val="28"/>
          <w:u w:val="single"/>
        </w:rPr>
      </w:pPr>
      <w:r>
        <w:rPr>
          <w:b/>
          <w:color w:val="000000"/>
          <w:sz w:val="28"/>
          <w:szCs w:val="28"/>
          <w:u w:val="single"/>
        </w:rPr>
        <w:t>K</w:t>
      </w:r>
      <w:r>
        <w:rPr>
          <w:b/>
          <w:color w:val="000000"/>
          <w:sz w:val="28"/>
          <w:szCs w:val="28"/>
          <w:u w:val="single"/>
        </w:rPr>
        <w:t>ế</w:t>
      </w:r>
      <w:r>
        <w:rPr>
          <w:b/>
          <w:color w:val="000000"/>
          <w:sz w:val="28"/>
          <w:szCs w:val="28"/>
          <w:u w:val="single"/>
        </w:rPr>
        <w:t>t qu</w:t>
      </w:r>
      <w:r>
        <w:rPr>
          <w:b/>
          <w:color w:val="000000"/>
          <w:sz w:val="28"/>
          <w:szCs w:val="28"/>
          <w:u w:val="single"/>
        </w:rPr>
        <w:t>ả</w:t>
      </w:r>
      <w:r>
        <w:rPr>
          <w:b/>
          <w:color w:val="000000"/>
          <w:sz w:val="28"/>
          <w:szCs w:val="28"/>
          <w:u w:val="single"/>
        </w:rPr>
        <w:t xml:space="preserve">: </w:t>
      </w:r>
    </w:p>
    <w:p w:rsidR="005B2E0C" w:rsidRDefault="00F54929">
      <w:pPr>
        <w:tabs>
          <w:tab w:val="left" w:pos="567"/>
          <w:tab w:val="left" w:pos="1134"/>
        </w:tabs>
        <w:spacing w:before="120" w:line="360" w:lineRule="auto"/>
        <w:jc w:val="both"/>
        <w:rPr>
          <w:b/>
          <w:color w:val="000000"/>
          <w:sz w:val="28"/>
          <w:szCs w:val="28"/>
        </w:rPr>
      </w:pPr>
      <w:r>
        <w:rPr>
          <w:b/>
          <w:color w:val="000000"/>
          <w:sz w:val="28"/>
          <w:szCs w:val="28"/>
        </w:rPr>
        <w:t>Bài 4.33</w:t>
      </w:r>
    </w:p>
    <w:p w:rsidR="005B2E0C" w:rsidRDefault="00F54929">
      <w:pPr>
        <w:tabs>
          <w:tab w:val="left" w:pos="567"/>
          <w:tab w:val="left" w:pos="1134"/>
        </w:tabs>
        <w:spacing w:before="120" w:line="360" w:lineRule="auto"/>
        <w:jc w:val="both"/>
        <w:rPr>
          <w:sz w:val="28"/>
          <w:szCs w:val="28"/>
        </w:rPr>
      </w:pPr>
      <m:oMath>
        <m:r>
          <w:rPr>
            <w:rFonts w:ascii="Cambria Math" w:eastAsia="Cambria Math" w:hAnsi="Cambria Math" w:cs="Cambria Math"/>
            <w:sz w:val="28"/>
            <w:szCs w:val="28"/>
          </w:rPr>
          <m:t>x</m:t>
        </m:r>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m:t>
                </m:r>
              </m:sup>
            </m:sSup>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20</m:t>
                </m:r>
              </m:e>
              <m:sup>
                <m:r>
                  <w:rPr>
                    <w:rFonts w:ascii="Cambria Math" w:eastAsia="Cambria Math" w:hAnsi="Cambria Math" w:cs="Cambria Math"/>
                    <w:sz w:val="28"/>
                    <w:szCs w:val="28"/>
                  </w:rPr>
                  <m:t>∘</m:t>
                </m:r>
              </m:sup>
            </m:sSup>
          </m:e>
        </m:d>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r>
          <w:rPr>
            <w:rFonts w:ascii="Cambria Math" w:eastAsia="Cambria Math" w:hAnsi="Cambria Math" w:cs="Cambria Math"/>
            <w:sz w:val="28"/>
            <w:szCs w:val="28"/>
          </w:rPr>
          <m:t>y</m:t>
        </m:r>
        <m:r>
          <w:rPr>
            <w:rFonts w:ascii="Cambria Math" w:eastAsia="Cambria Math" w:hAnsi="Cambria Math" w:cs="Cambria Math"/>
            <w:sz w:val="28"/>
            <w:szCs w:val="28"/>
          </w:rPr>
          <m:t>+2</m:t>
        </m:r>
        <m:r>
          <w:rPr>
            <w:rFonts w:ascii="Cambria Math" w:eastAsia="Cambria Math" w:hAnsi="Cambria Math" w:cs="Cambria Math"/>
            <w:sz w:val="28"/>
            <w:szCs w:val="28"/>
          </w:rPr>
          <m:t>y</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r>
          <w:rPr>
            <w:rFonts w:ascii="Cambria Math" w:eastAsia="Cambria Math" w:hAnsi="Cambria Math" w:cs="Cambria Math"/>
            <w:sz w:val="28"/>
            <w:szCs w:val="28"/>
          </w:rPr>
          <m:t>y</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40</m:t>
            </m:r>
          </m:e>
          <m:sup>
            <m:r>
              <w:rPr>
                <w:rFonts w:ascii="Cambria Math" w:eastAsia="Cambria Math" w:hAnsi="Cambria Math" w:cs="Cambria Math"/>
                <w:sz w:val="28"/>
                <w:szCs w:val="28"/>
              </w:rPr>
              <m:t>∘</m:t>
            </m:r>
          </m:sup>
        </m:sSup>
      </m:oMath>
      <w:r>
        <w:rPr>
          <w:sz w:val="28"/>
          <w:szCs w:val="28"/>
        </w:rPr>
        <w:t>.</w:t>
      </w:r>
    </w:p>
    <w:p w:rsidR="005B2E0C" w:rsidRDefault="00F54929">
      <w:pPr>
        <w:spacing w:after="240" w:line="360" w:lineRule="auto"/>
        <w:rPr>
          <w:sz w:val="28"/>
          <w:szCs w:val="28"/>
        </w:rPr>
      </w:pPr>
      <w:r>
        <w:rPr>
          <w:b/>
          <w:sz w:val="28"/>
          <w:szCs w:val="28"/>
        </w:rPr>
        <w:t>Bài 4.37.</w:t>
      </w:r>
      <w:r>
        <w:rPr>
          <w:sz w:val="28"/>
          <w:szCs w:val="28"/>
        </w:rPr>
        <w:t xml:space="preserve"> Ta có </w:t>
      </w: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MA</m:t>
        </m:r>
        <m:r>
          <w:rPr>
            <w:rFonts w:ascii="Cambria Math" w:eastAsia="Cambria Math" w:hAnsi="Cambria Math" w:cs="Cambria Math"/>
            <w:sz w:val="28"/>
            <w:szCs w:val="28"/>
          </w:rPr>
          <m:t>=</m:t>
        </m:r>
        <m:r>
          <w:rPr>
            <w:rFonts w:ascii="Cambria Math" w:eastAsia="Cambria Math" w:hAnsi="Cambria Math" w:cs="Cambria Math"/>
            <w:sz w:val="28"/>
            <w:szCs w:val="28"/>
          </w:rPr>
          <m:t>NA</m:t>
        </m:r>
        <m:r>
          <w:rPr>
            <w:rFonts w:ascii="Cambria Math" w:eastAsia="Cambria Math" w:hAnsi="Cambria Math" w:cs="Cambria Math"/>
            <w:sz w:val="28"/>
            <w:szCs w:val="28"/>
          </w:rPr>
          <m:t>=</m:t>
        </m:r>
        <m:r>
          <w:rPr>
            <w:rFonts w:ascii="Cambria Math" w:eastAsia="Cambria Math" w:hAnsi="Cambria Math" w:cs="Cambria Math"/>
            <w:sz w:val="28"/>
            <w:szCs w:val="28"/>
          </w:rPr>
          <m:t>NB</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t và theo tính ch</w:t>
      </w:r>
      <w:r>
        <w:rPr>
          <w:sz w:val="28"/>
          <w:szCs w:val="28"/>
        </w:rPr>
        <w:t>ấ</w:t>
      </w:r>
      <w:r>
        <w:rPr>
          <w:sz w:val="28"/>
          <w:szCs w:val="28"/>
        </w:rPr>
        <w:t>t đư</w:t>
      </w:r>
      <w:r>
        <w:rPr>
          <w:sz w:val="28"/>
          <w:szCs w:val="28"/>
        </w:rPr>
        <w:t>ờ</w:t>
      </w:r>
      <w:r>
        <w:rPr>
          <w:sz w:val="28"/>
          <w:szCs w:val="28"/>
        </w:rPr>
        <w:t>ng trung tr</w:t>
      </w:r>
      <w:r>
        <w:rPr>
          <w:sz w:val="28"/>
          <w:szCs w:val="28"/>
        </w:rPr>
        <w:t>ự</w:t>
      </w:r>
      <w:r>
        <w:rPr>
          <w:sz w:val="28"/>
          <w:szCs w:val="28"/>
        </w:rPr>
        <w:t xml:space="preserve">c). </w:t>
      </w:r>
      <m:oMath>
        <m:r>
          <w:rPr>
            <w:rFonts w:ascii="Cambria Math" w:hAnsi="Cambria Math"/>
          </w:rPr>
          <m:t>△</m:t>
        </m:r>
        <m:r>
          <w:rPr>
            <w:rFonts w:ascii="Cambria Math" w:eastAsia="Cambria Math" w:hAnsi="Cambria Math" w:cs="Cambria Math"/>
            <w:sz w:val="28"/>
            <w:szCs w:val="28"/>
          </w:rPr>
          <m:t>AMB</m:t>
        </m:r>
        <m:r>
          <w:rPr>
            <w:rFonts w:ascii="Cambria Math" w:eastAsia="Cambria Math" w:hAnsi="Cambria Math" w:cs="Cambria Math"/>
            <w:sz w:val="28"/>
            <w:szCs w:val="28"/>
          </w:rPr>
          <m:t>=△</m:t>
        </m:r>
        <m:r>
          <w:rPr>
            <w:rFonts w:ascii="Cambria Math" w:eastAsia="Cambria Math" w:hAnsi="Cambria Math" w:cs="Cambria Math"/>
            <w:sz w:val="28"/>
            <w:szCs w:val="28"/>
          </w:rPr>
          <m:t>ANB</m:t>
        </m:r>
      </m:oMath>
      <w:r>
        <w:rPr>
          <w:sz w:val="28"/>
          <w:szCs w:val="28"/>
        </w:rPr>
        <w:t xml:space="preserve"> (c.c.c) vì:</w:t>
      </w:r>
    </w:p>
    <w:p w:rsidR="005B2E0C" w:rsidRDefault="00F54929">
      <w:pPr>
        <w:spacing w:after="240" w:line="360" w:lineRule="auto"/>
        <w:rPr>
          <w:sz w:val="28"/>
          <w:szCs w:val="28"/>
        </w:rPr>
      </w:pPr>
      <m:oMath>
        <m:r>
          <w:rPr>
            <w:rFonts w:ascii="Cambria Math" w:eastAsia="Cambria Math" w:hAnsi="Cambria Math" w:cs="Cambria Math"/>
            <w:sz w:val="28"/>
            <w:szCs w:val="28"/>
          </w:rPr>
          <m:t>AM</m:t>
        </m:r>
        <m:r>
          <w:rPr>
            <w:rFonts w:ascii="Cambria Math" w:eastAsia="Cambria Math" w:hAnsi="Cambria Math" w:cs="Cambria Math"/>
            <w:sz w:val="28"/>
            <w:szCs w:val="28"/>
          </w:rPr>
          <m:t>=</m:t>
        </m:r>
        <m:r>
          <w:rPr>
            <w:rFonts w:ascii="Cambria Math" w:eastAsia="Cambria Math" w:hAnsi="Cambria Math" w:cs="Cambria Math"/>
            <w:sz w:val="28"/>
            <w:szCs w:val="28"/>
          </w:rPr>
          <m:t>AN</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NB</m:t>
        </m:r>
      </m:oMath>
      <w:r>
        <w:rPr>
          <w:sz w:val="28"/>
          <w:szCs w:val="28"/>
        </w:rPr>
        <w:t xml:space="preserve"> (ch</w:t>
      </w:r>
      <w:r>
        <w:rPr>
          <w:sz w:val="28"/>
          <w:szCs w:val="28"/>
        </w:rPr>
        <w:t>ứ</w:t>
      </w:r>
      <w:r>
        <w:rPr>
          <w:sz w:val="28"/>
          <w:szCs w:val="28"/>
        </w:rPr>
        <w:t xml:space="preserve">ng minh trên), </w:t>
      </w:r>
      <m:oMath>
        <m:r>
          <w:rPr>
            <w:rFonts w:ascii="Cambria Math" w:eastAsia="Cambria Math" w:hAnsi="Cambria Math" w:cs="Cambria Math"/>
            <w:sz w:val="28"/>
            <w:szCs w:val="28"/>
          </w:rPr>
          <m:t>AB</m:t>
        </m:r>
      </m:oMath>
      <w:r>
        <w:rPr>
          <w:sz w:val="28"/>
          <w:szCs w:val="28"/>
        </w:rPr>
        <w:t xml:space="preserve"> là c</w:t>
      </w:r>
      <w:r>
        <w:rPr>
          <w:sz w:val="28"/>
          <w:szCs w:val="28"/>
        </w:rPr>
        <w:t>ạ</w:t>
      </w:r>
      <w:r>
        <w:rPr>
          <w:sz w:val="28"/>
          <w:szCs w:val="28"/>
        </w:rPr>
        <w:t>nh chung.</w:t>
      </w:r>
    </w:p>
    <w:p w:rsidR="005B2E0C" w:rsidRDefault="00F54929">
      <w:pPr>
        <w:spacing w:after="240" w:line="360" w:lineRule="auto"/>
        <w:rPr>
          <w:sz w:val="28"/>
          <w:szCs w:val="28"/>
        </w:rPr>
      </w:pPr>
      <w:r>
        <w:rPr>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ANB</m:t>
            </m:r>
          </m:e>
        </m:acc>
      </m:oMath>
      <w:r>
        <w:rPr>
          <w:sz w:val="28"/>
          <w:szCs w:val="28"/>
        </w:rPr>
        <w:t>.</w:t>
      </w:r>
    </w:p>
    <w:p w:rsidR="005B2E0C" w:rsidRDefault="00F54929">
      <w:pPr>
        <w:spacing w:after="240" w:line="360" w:lineRule="auto"/>
        <w:rPr>
          <w:sz w:val="28"/>
          <w:szCs w:val="28"/>
        </w:rPr>
      </w:pPr>
      <w:r>
        <w:rPr>
          <w:b/>
          <w:sz w:val="28"/>
          <w:szCs w:val="28"/>
        </w:rPr>
        <w:t>Bài 4.38.</w:t>
      </w:r>
      <w:r>
        <w:rPr>
          <w:sz w:val="28"/>
          <w:szCs w:val="28"/>
        </w:rPr>
        <w:t xml:space="preserve"> a) </w:t>
      </w:r>
      <m:oMath>
        <m:r>
          <w:rPr>
            <w:rFonts w:ascii="Cambria Math" w:hAnsi="Cambria Math"/>
          </w:rPr>
          <m:t>△</m:t>
        </m:r>
        <m:r>
          <w:rPr>
            <w:rFonts w:ascii="Cambria Math" w:eastAsia="Cambria Math" w:hAnsi="Cambria Math" w:cs="Cambria Math"/>
            <w:sz w:val="28"/>
            <w:szCs w:val="28"/>
          </w:rPr>
          <m:t>BAM</m:t>
        </m:r>
        <m:r>
          <w:rPr>
            <w:rFonts w:ascii="Cambria Math" w:eastAsia="Cambria Math" w:hAnsi="Cambria Math" w:cs="Cambria Math"/>
            <w:sz w:val="28"/>
            <w:szCs w:val="28"/>
          </w:rPr>
          <m:t>=△</m:t>
        </m:r>
        <m:r>
          <w:rPr>
            <w:rFonts w:ascii="Cambria Math" w:eastAsia="Cambria Math" w:hAnsi="Cambria Math" w:cs="Cambria Math"/>
            <w:sz w:val="28"/>
            <w:szCs w:val="28"/>
          </w:rPr>
          <m:t>CAN</m:t>
        </m:r>
      </m:oMath>
      <w:r>
        <w:rPr>
          <w:sz w:val="28"/>
          <w:szCs w:val="28"/>
        </w:rPr>
        <w:t xml:space="preserve"> (c</w:t>
      </w:r>
      <w:r>
        <w:rPr>
          <w:sz w:val="28"/>
          <w:szCs w:val="28"/>
        </w:rPr>
        <w:t>ạ</w:t>
      </w:r>
      <w:r>
        <w:rPr>
          <w:sz w:val="28"/>
          <w:szCs w:val="28"/>
        </w:rPr>
        <w:t>nh góc vuông - góc nh</w:t>
      </w:r>
      <w:r>
        <w:rPr>
          <w:sz w:val="28"/>
          <w:szCs w:val="28"/>
        </w:rPr>
        <w:t>ọ</w:t>
      </w:r>
      <w:r>
        <w:rPr>
          <w:sz w:val="28"/>
          <w:szCs w:val="28"/>
        </w:rPr>
        <w:t>n) vì:</w:t>
      </w:r>
    </w:p>
    <w:p w:rsidR="005B2E0C" w:rsidRDefault="00F54929">
      <w:pPr>
        <w:spacing w:after="240" w:line="360" w:lineRule="auto"/>
        <w:rPr>
          <w:sz w:val="28"/>
          <w:szCs w:val="28"/>
        </w:rPr>
      </w:pPr>
      <m:oMath>
        <m:r>
          <w:rPr>
            <w:rFonts w:ascii="Cambria Math" w:eastAsia="Cambria Math" w:hAnsi="Cambria Math" w:cs="Cambria Math"/>
            <w:sz w:val="28"/>
            <w:szCs w:val="28"/>
          </w:rPr>
          <w:lastRenderedPageBreak/>
          <m:t>AB</m:t>
        </m:r>
        <m:r>
          <w:rPr>
            <w:rFonts w:ascii="Cambria Math" w:eastAsia="Cambria Math" w:hAnsi="Cambria Math" w:cs="Cambria Math"/>
            <w:sz w:val="28"/>
            <w:szCs w:val="28"/>
          </w:rPr>
          <m:t>=</m:t>
        </m:r>
        <m:r>
          <w:rPr>
            <w:rFonts w:ascii="Cambria Math" w:eastAsia="Cambria Math" w:hAnsi="Cambria Math" w:cs="Cambria Math"/>
            <w:sz w:val="28"/>
            <w:szCs w:val="28"/>
          </w:rPr>
          <m:t>AC</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ACN</m:t>
            </m:r>
          </m:e>
        </m:acc>
        <m:r>
          <w:rPr>
            <w:rFonts w:ascii="Cambria Math" w:eastAsia="Cambria Math" w:hAnsi="Cambria Math" w:cs="Cambria Math"/>
            <w:sz w:val="28"/>
            <w:szCs w:val="28"/>
          </w:rPr>
          <m:t>(</m:t>
        </m:r>
      </m:oMath>
      <w:r>
        <w:rPr>
          <w:sz w:val="28"/>
          <w:szCs w:val="28"/>
        </w:rPr>
        <w:t xml:space="preserve"> do o </w:t>
      </w:r>
      <m:oMath>
        <m:r>
          <w:rPr>
            <w:rFonts w:ascii="Cambria Math" w:hAnsi="Cambria Math"/>
          </w:rPr>
          <m:t>△</m:t>
        </m:r>
        <m:r>
          <w:rPr>
            <w:rFonts w:ascii="Cambria Math" w:eastAsia="Cambria Math" w:hAnsi="Cambria Math" w:cs="Cambria Math"/>
            <w:sz w:val="28"/>
            <w:szCs w:val="28"/>
          </w:rPr>
          <m:t>ABC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A</m:t>
        </m:r>
        <m:r>
          <w:rPr>
            <w:rFonts w:ascii="Cambria Math" w:eastAsia="Cambria Math" w:hAnsi="Cambria Math" w:cs="Cambria Math"/>
            <w:sz w:val="28"/>
            <w:szCs w:val="28"/>
          </w:rPr>
          <m:t>)</m:t>
        </m:r>
      </m:oMath>
      <w:r>
        <w:rPr>
          <w:sz w:val="28"/>
          <w:szCs w:val="28"/>
        </w:rPr>
        <w:t>.</w:t>
      </w:r>
    </w:p>
    <w:p w:rsidR="005B2E0C" w:rsidRDefault="00F54929">
      <w:pPr>
        <w:spacing w:after="240" w:line="360" w:lineRule="auto"/>
        <w:rPr>
          <w:sz w:val="28"/>
          <w:szCs w:val="28"/>
        </w:rPr>
      </w:pPr>
      <w:r>
        <w:rPr>
          <w:sz w:val="28"/>
          <w:szCs w:val="28"/>
        </w:rPr>
        <w:t xml:space="preserve">b) Ta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num>
          <m:den>
            <m:r>
              <w:rPr>
                <w:rFonts w:ascii="Cambria Math" w:eastAsia="Cambria Math" w:hAnsi="Cambria Math" w:cs="Cambria Math"/>
                <w:sz w:val="28"/>
                <w:szCs w:val="28"/>
              </w:rPr>
              <m:t>2</m:t>
            </m:r>
          </m:den>
        </m:f>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oMath>
      <w:r>
        <w:rPr>
          <w:sz w:val="28"/>
          <w:szCs w:val="28"/>
        </w:rPr>
        <w:t>.</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CAN</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NBA</m:t>
            </m:r>
          </m:e>
        </m:acc>
      </m:oMath>
      <w:r>
        <w:rPr>
          <w:sz w:val="28"/>
          <w:szCs w:val="28"/>
        </w:rPr>
        <w:t xml:space="preserve">. Suy ra </w:t>
      </w:r>
      <m:oMath>
        <m:r>
          <w:rPr>
            <w:rFonts w:ascii="Cambria Math" w:hAnsi="Cambria Math"/>
          </w:rPr>
          <m:t>△</m:t>
        </m:r>
        <m:r>
          <w:rPr>
            <w:rFonts w:ascii="Cambria Math" w:eastAsia="Cambria Math" w:hAnsi="Cambria Math" w:cs="Cambria Math"/>
            <w:sz w:val="28"/>
            <w:szCs w:val="28"/>
          </w:rPr>
          <m:t>ANB</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N</m:t>
        </m:r>
      </m:oMath>
      <w:r>
        <w:rPr>
          <w:sz w:val="28"/>
          <w:szCs w:val="28"/>
        </w:rPr>
        <w:t>;</w:t>
      </w:r>
    </w:p>
    <w:p w:rsidR="005B2E0C" w:rsidRDefault="00F54929">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MCA</m:t>
            </m:r>
          </m:e>
        </m:acc>
      </m:oMath>
      <w:r>
        <w:rPr>
          <w:sz w:val="28"/>
          <w:szCs w:val="28"/>
        </w:rPr>
        <w:t xml:space="preserve">. Suy ra </w:t>
      </w:r>
      <m:oMath>
        <m:r>
          <w:rPr>
            <w:rFonts w:ascii="Cambria Math" w:hAnsi="Cambria Math"/>
          </w:rPr>
          <m:t>△</m:t>
        </m:r>
        <m:r>
          <w:rPr>
            <w:rFonts w:ascii="Cambria Math" w:eastAsia="Cambria Math" w:hAnsi="Cambria Math" w:cs="Cambria Math"/>
            <w:sz w:val="28"/>
            <w:szCs w:val="28"/>
          </w:rPr>
          <m:t>AMC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M</m:t>
        </m:r>
      </m:oMath>
      <w:r>
        <w:rPr>
          <w:sz w:val="28"/>
          <w:szCs w:val="28"/>
        </w:rPr>
        <w:t>.</w:t>
      </w:r>
    </w:p>
    <w:p w:rsidR="005B2E0C" w:rsidRDefault="00F54929">
      <w:pPr>
        <w:spacing w:after="240" w:line="360" w:lineRule="auto"/>
        <w:rPr>
          <w:sz w:val="28"/>
          <w:szCs w:val="28"/>
        </w:rPr>
      </w:pPr>
      <w:r>
        <w:rPr>
          <w:b/>
          <w:sz w:val="28"/>
          <w:szCs w:val="28"/>
        </w:rPr>
        <w:t>Bài 4.39.</w:t>
      </w:r>
      <w:r>
        <w:rPr>
          <w:sz w:val="28"/>
          <w:szCs w:val="28"/>
        </w:rPr>
        <w:t xml:space="preserve"> 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CAM</m:t>
            </m:r>
          </m:e>
        </m:acc>
      </m:oMath>
      <w:r>
        <w:rPr>
          <w:sz w:val="28"/>
          <w:szCs w:val="28"/>
        </w:rPr>
        <w:t xml:space="preserve">. Suy ra </w:t>
      </w:r>
      <m:oMath>
        <m:r>
          <w:rPr>
            <w:rFonts w:ascii="Cambria Math" w:hAnsi="Cambria Math"/>
          </w:rPr>
          <m:t>△</m:t>
        </m:r>
        <m:r>
          <w:rPr>
            <w:rFonts w:ascii="Cambria Math" w:eastAsia="Cambria Math" w:hAnsi="Cambria Math" w:cs="Cambria Math"/>
            <w:sz w:val="28"/>
            <w:szCs w:val="28"/>
          </w:rPr>
          <m:t>CAM</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M</m:t>
        </m:r>
      </m:oMath>
      <w:r>
        <w:rPr>
          <w:sz w:val="28"/>
          <w:szCs w:val="28"/>
        </w:rPr>
        <w:t>.</w:t>
      </w:r>
    </w:p>
    <w:p w:rsidR="005B2E0C" w:rsidRDefault="00F54929">
      <w:pPr>
        <w:spacing w:after="240" w:line="360" w:lineRule="auto"/>
        <w:rPr>
          <w:sz w:val="28"/>
          <w:szCs w:val="28"/>
        </w:rPr>
      </w:pPr>
      <w:r>
        <w:rPr>
          <w:sz w:val="28"/>
          <w:szCs w:val="28"/>
        </w:rPr>
        <w:t xml:space="preserve">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5B2E0C" w:rsidRDefault="00F54929">
      <w:pPr>
        <w:spacing w:after="240" w:line="360" w:lineRule="auto"/>
        <w:rPr>
          <w:sz w:val="28"/>
          <w:szCs w:val="28"/>
        </w:rPr>
      </w:pPr>
      <w:r>
        <w:rPr>
          <w:sz w:val="28"/>
          <w:szCs w:val="28"/>
        </w:rPr>
        <w:t>V</w:t>
      </w:r>
      <w:r>
        <w:rPr>
          <w:sz w:val="28"/>
          <w:szCs w:val="28"/>
        </w:rPr>
        <w:t>ậ</w:t>
      </w:r>
      <w:r>
        <w:rPr>
          <w:sz w:val="28"/>
          <w:szCs w:val="28"/>
        </w:rPr>
        <w:t xml:space="preserve">y tam giác </w:t>
      </w:r>
      <m:oMath>
        <m:r>
          <w:rPr>
            <w:rFonts w:ascii="Cambria Math" w:eastAsia="Cambria Math" w:hAnsi="Cambria Math" w:cs="Cambria Math"/>
            <w:sz w:val="28"/>
            <w:szCs w:val="28"/>
          </w:rPr>
          <m:t>BAM</m:t>
        </m:r>
      </m:oMath>
      <w:r>
        <w:rPr>
          <w:sz w:val="28"/>
          <w:szCs w:val="28"/>
        </w:rPr>
        <w:t xml:space="preserve"> có c</w:t>
      </w:r>
      <w:r>
        <w:rPr>
          <w:sz w:val="28"/>
          <w:szCs w:val="28"/>
        </w:rPr>
        <w:t>ả</w:t>
      </w:r>
      <w:r>
        <w:rPr>
          <w:sz w:val="28"/>
          <w:szCs w:val="28"/>
        </w:rPr>
        <w:t xml:space="preserve"> ba góc b</w:t>
      </w:r>
      <w:r>
        <w:rPr>
          <w:sz w:val="28"/>
          <w:szCs w:val="28"/>
        </w:rPr>
        <w:t>ằ</w:t>
      </w:r>
      <w:r>
        <w:rPr>
          <w:sz w:val="28"/>
          <w:szCs w:val="28"/>
        </w:rPr>
        <w:t>ng nhau nên nó là tam giác đ</w:t>
      </w:r>
      <w:r>
        <w:rPr>
          <w:sz w:val="28"/>
          <w:szCs w:val="28"/>
        </w:rPr>
        <w:t>ề</w:t>
      </w:r>
      <w:r>
        <w:rPr>
          <w:sz w:val="28"/>
          <w:szCs w:val="28"/>
        </w:rPr>
        <w:t>u.</w:t>
      </w:r>
    </w:p>
    <w:p w:rsidR="005B2E0C" w:rsidRDefault="00F54929">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MA</m:t>
        </m:r>
        <m:r>
          <w:rPr>
            <w:rFonts w:ascii="Cambria Math" w:eastAsia="Cambria Math" w:hAnsi="Cambria Math" w:cs="Cambria Math"/>
            <w:sz w:val="28"/>
            <w:szCs w:val="28"/>
          </w:rPr>
          <m:t>=</m:t>
        </m:r>
        <m:r>
          <w:rPr>
            <w:rFonts w:ascii="Cambria Math" w:eastAsia="Cambria Math" w:hAnsi="Cambria Math" w:cs="Cambria Math"/>
            <w:sz w:val="28"/>
            <w:szCs w:val="28"/>
          </w:rPr>
          <m:t>MC</m:t>
        </m:r>
      </m:oMath>
      <w:r>
        <w:rPr>
          <w:sz w:val="28"/>
          <w:szCs w:val="28"/>
        </w:rPr>
        <w:t xml:space="preserve"> ( </w:t>
      </w:r>
      <m:oMath>
        <m:r>
          <w:rPr>
            <w:rFonts w:ascii="Cambria Math" w:hAnsi="Cambria Math"/>
          </w:rPr>
          <m:t>△</m:t>
        </m:r>
        <m:r>
          <w:rPr>
            <w:rFonts w:ascii="Cambria Math" w:eastAsia="Cambria Math" w:hAnsi="Cambria Math" w:cs="Cambria Math"/>
            <w:sz w:val="28"/>
            <w:szCs w:val="28"/>
          </w:rPr>
          <m:t>CAM</m:t>
        </m:r>
      </m:oMath>
      <w:r>
        <w:rPr>
          <w:sz w:val="28"/>
          <w:szCs w:val="28"/>
        </w:rPr>
        <w:t xml:space="preserve"> cân), </w:t>
      </w:r>
      <m:oMath>
        <m:r>
          <w:rPr>
            <w:rFonts w:ascii="Cambria Math" w:eastAsia="Cambria Math" w:hAnsi="Cambria Math" w:cs="Cambria Math"/>
            <w:sz w:val="28"/>
            <w:szCs w:val="28"/>
          </w:rPr>
          <m:t>MA</m:t>
        </m:r>
        <m:r>
          <w:rPr>
            <w:rFonts w:ascii="Cambria Math" w:eastAsia="Cambria Math" w:hAnsi="Cambria Math" w:cs="Cambria Math"/>
            <w:sz w:val="28"/>
            <w:szCs w:val="28"/>
          </w:rPr>
          <m:t>=</m:t>
        </m:r>
        <m:r>
          <w:rPr>
            <w:rFonts w:ascii="Cambria Math" w:eastAsia="Cambria Math" w:hAnsi="Cambria Math" w:cs="Cambria Math"/>
            <w:sz w:val="28"/>
            <w:szCs w:val="28"/>
          </w:rPr>
          <m:t>MB</m:t>
        </m:r>
      </m:oMath>
      <w:r>
        <w:rPr>
          <w:sz w:val="28"/>
          <w:szCs w:val="28"/>
        </w:rPr>
        <w:t xml:space="preserve"> ( </w:t>
      </w:r>
      <m:oMath>
        <m:r>
          <w:rPr>
            <w:rFonts w:ascii="Cambria Math" w:hAnsi="Cambria Math"/>
          </w:rPr>
          <m:t>△</m:t>
        </m:r>
        <m:r>
          <w:rPr>
            <w:rFonts w:ascii="Cambria Math" w:eastAsia="Cambria Math" w:hAnsi="Cambria Math" w:cs="Cambria Math"/>
            <w:sz w:val="28"/>
            <w:szCs w:val="28"/>
          </w:rPr>
          <m:t>BAM</m:t>
        </m:r>
      </m:oMath>
      <w:r>
        <w:rPr>
          <w:sz w:val="28"/>
          <w:szCs w:val="28"/>
        </w:rPr>
        <w:t xml:space="preserve"> đ</w:t>
      </w:r>
      <w:r>
        <w:rPr>
          <w:sz w:val="28"/>
          <w:szCs w:val="28"/>
        </w:rPr>
        <w:t>ể</w:t>
      </w:r>
      <w:r>
        <w:rPr>
          <w:sz w:val="28"/>
          <w:szCs w:val="28"/>
        </w:rPr>
        <w:t xml:space="preserve">u) </w:t>
      </w:r>
      <m:oMath>
        <m:r>
          <w:rPr>
            <w:rFonts w:ascii="Cambria Math" w:hAnsi="Cambria Math"/>
          </w:rPr>
          <m:t>⇒</m:t>
        </m:r>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MC</m:t>
        </m:r>
      </m:oMath>
      <w:r>
        <w:rPr>
          <w:sz w:val="28"/>
          <w:szCs w:val="28"/>
        </w:rPr>
        <w:t>.</w:t>
      </w:r>
    </w:p>
    <w:p w:rsidR="005B2E0C" w:rsidRDefault="00F54929">
      <w:pPr>
        <w:spacing w:after="240" w:line="360" w:lineRule="auto"/>
        <w:rPr>
          <w:sz w:val="28"/>
          <w:szCs w:val="28"/>
        </w:rPr>
      </w:pPr>
      <w:r>
        <w:rPr>
          <w:sz w:val="28"/>
          <w:szCs w:val="28"/>
        </w:rPr>
        <w:t xml:space="preserve">Suy ra </w:t>
      </w:r>
      <m:oMath>
        <m:r>
          <w:rPr>
            <w:rFonts w:ascii="Cambria Math" w:eastAsia="Cambria Math" w:hAnsi="Cambria Math" w:cs="Cambria Math"/>
            <w:sz w:val="28"/>
            <w:szCs w:val="28"/>
          </w:rPr>
          <m:t>M</m:t>
        </m:r>
      </m:oMath>
      <w:r>
        <w:rPr>
          <w:sz w:val="28"/>
          <w:szCs w:val="28"/>
        </w:rPr>
        <w:t xml:space="preserve"> là trung đi</w:t>
      </w:r>
      <w:r>
        <w:rPr>
          <w:sz w:val="28"/>
          <w:szCs w:val="28"/>
        </w:rPr>
        <w:t>ể</w:t>
      </w:r>
      <w:r>
        <w:rPr>
          <w:sz w:val="28"/>
          <w:szCs w:val="28"/>
        </w:rPr>
        <w:t>m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 xml:space="preserve">ng </w:t>
      </w:r>
      <m:oMath>
        <m:r>
          <w:rPr>
            <w:rFonts w:ascii="Cambria Math" w:eastAsia="Cambria Math" w:hAnsi="Cambria Math" w:cs="Cambria Math"/>
            <w:sz w:val="28"/>
            <w:szCs w:val="28"/>
          </w:rPr>
          <m:t>BC</m:t>
        </m:r>
      </m:oMath>
      <w:r>
        <w:rPr>
          <w:sz w:val="28"/>
          <w:szCs w:val="28"/>
        </w:rPr>
        <w:t>.</w:t>
      </w:r>
    </w:p>
    <w:p w:rsidR="005B2E0C" w:rsidRDefault="00F54929">
      <w:pPr>
        <w:spacing w:before="120" w:line="360" w:lineRule="auto"/>
        <w:rPr>
          <w:b/>
          <w:sz w:val="28"/>
          <w:szCs w:val="28"/>
        </w:rPr>
      </w:pPr>
      <w:r>
        <w:rPr>
          <w:b/>
          <w:sz w:val="28"/>
          <w:szCs w:val="28"/>
        </w:rPr>
        <w:t>* HƯ</w:t>
      </w:r>
      <w:r>
        <w:rPr>
          <w:b/>
          <w:sz w:val="28"/>
          <w:szCs w:val="28"/>
        </w:rPr>
        <w:t>Ớ</w:t>
      </w:r>
      <w:r>
        <w:rPr>
          <w:b/>
          <w:sz w:val="28"/>
          <w:szCs w:val="28"/>
        </w:rPr>
        <w:t>NG D</w:t>
      </w:r>
      <w:r>
        <w:rPr>
          <w:b/>
          <w:sz w:val="28"/>
          <w:szCs w:val="28"/>
        </w:rPr>
        <w:t>Ẫ</w:t>
      </w:r>
      <w:r>
        <w:rPr>
          <w:b/>
          <w:sz w:val="28"/>
          <w:szCs w:val="28"/>
        </w:rPr>
        <w:t>N V</w:t>
      </w:r>
      <w:r>
        <w:rPr>
          <w:b/>
          <w:sz w:val="28"/>
          <w:szCs w:val="28"/>
        </w:rPr>
        <w:t>Ề</w:t>
      </w:r>
      <w:r>
        <w:rPr>
          <w:b/>
          <w:sz w:val="28"/>
          <w:szCs w:val="28"/>
        </w:rPr>
        <w:t xml:space="preserve"> NHÀ</w:t>
      </w:r>
    </w:p>
    <w:p w:rsidR="005B2E0C" w:rsidRDefault="00F54929">
      <w:pPr>
        <w:numPr>
          <w:ilvl w:val="0"/>
          <w:numId w:val="11"/>
        </w:numPr>
        <w:spacing w:before="120" w:after="0" w:line="360" w:lineRule="auto"/>
        <w:rPr>
          <w:rFonts w:eastAsia="Times New Roman" w:cs="Times New Roman"/>
          <w:color w:val="000000"/>
          <w:sz w:val="28"/>
          <w:szCs w:val="28"/>
        </w:rPr>
      </w:pPr>
      <w:r>
        <w:rPr>
          <w:rFonts w:eastAsia="Times New Roman" w:cs="Times New Roman"/>
          <w:color w:val="000000"/>
          <w:sz w:val="28"/>
          <w:szCs w:val="28"/>
        </w:rPr>
        <w:t xml:space="preserve">Ghi nhớ kiến thức trong bài. </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 xml:space="preserve">Hoàn thành các bài tập trong </w:t>
      </w:r>
      <w:r>
        <w:rPr>
          <w:rFonts w:eastAsia="Times New Roman" w:cs="Times New Roman"/>
          <w:color w:val="000000"/>
          <w:sz w:val="28"/>
          <w:szCs w:val="28"/>
        </w:rPr>
        <w:t>SBT</w:t>
      </w:r>
    </w:p>
    <w:p w:rsidR="005B2E0C" w:rsidRDefault="00F54929">
      <w:pPr>
        <w:numPr>
          <w:ilvl w:val="0"/>
          <w:numId w:val="11"/>
        </w:numPr>
        <w:spacing w:after="0" w:line="360" w:lineRule="auto"/>
        <w:rPr>
          <w:rFonts w:eastAsia="Times New Roman" w:cs="Times New Roman"/>
          <w:color w:val="000000"/>
          <w:sz w:val="28"/>
          <w:szCs w:val="28"/>
        </w:rPr>
      </w:pPr>
      <w:r>
        <w:rPr>
          <w:rFonts w:eastAsia="Times New Roman" w:cs="Times New Roman"/>
          <w:color w:val="000000"/>
          <w:sz w:val="28"/>
          <w:szCs w:val="28"/>
        </w:rPr>
        <w:t>Chuẩn bị bài mới “Thu thập và phân loại dữ liệu”.</w:t>
      </w:r>
    </w:p>
    <w:p w:rsidR="005B2E0C" w:rsidRDefault="00F54929">
      <w:pPr>
        <w:numPr>
          <w:ilvl w:val="0"/>
          <w:numId w:val="11"/>
        </w:numPr>
        <w:spacing w:after="120" w:line="360" w:lineRule="auto"/>
        <w:rPr>
          <w:rFonts w:eastAsia="Times New Roman" w:cs="Times New Roman"/>
          <w:color w:val="000000"/>
          <w:sz w:val="28"/>
          <w:szCs w:val="28"/>
        </w:rPr>
      </w:pPr>
      <w:r>
        <w:rPr>
          <w:rFonts w:eastAsia="Times New Roman" w:cs="Times New Roman"/>
          <w:color w:val="000000"/>
          <w:sz w:val="28"/>
          <w:szCs w:val="28"/>
        </w:rPr>
        <w:t>GV chia lớp thành 4 tổ (hoặc hơn, tùy vào số tổ của lớp) phân công cho HS làm HĐ1, HĐ2 (SGK – tr89).</w:t>
      </w:r>
    </w:p>
    <w:p w:rsidR="005B2E0C" w:rsidRDefault="005B2E0C"/>
    <w:sectPr w:rsidR="005B2E0C" w:rsidSect="006D56C9">
      <w:headerReference w:type="default" r:id="rId90"/>
      <w:footerReference w:type="default" r:id="rId91"/>
      <w:pgSz w:w="11906" w:h="16838"/>
      <w:pgMar w:top="850" w:right="850" w:bottom="850" w:left="1417" w:header="720" w:footer="345"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929" w:rsidRDefault="00F54929">
      <w:pPr>
        <w:spacing w:line="240" w:lineRule="auto"/>
      </w:pPr>
      <w:r>
        <w:separator/>
      </w:r>
    </w:p>
  </w:endnote>
  <w:endnote w:type="continuationSeparator" w:id="0">
    <w:p w:rsidR="00F54929" w:rsidRDefault="00F549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Light">
    <w:altName w:val="Segoe Print"/>
    <w:charset w:val="00"/>
    <w:family w:val="auto"/>
    <w:pitch w:val="default"/>
  </w:font>
  <w:font w:name="Calibri Light">
    <w:altName w:val="Times New Roman"/>
    <w:charset w:val="00"/>
    <w:family w:val="swiss"/>
    <w:pitch w:val="default"/>
    <w:sig w:usb0="00000000" w:usb1="C000247B" w:usb2="00000009" w:usb3="00000000" w:csb0="2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C9" w:rsidRPr="006D56C9" w:rsidRDefault="006D56C9" w:rsidP="006D56C9">
    <w:pPr>
      <w:tabs>
        <w:tab w:val="center" w:pos="4680"/>
        <w:tab w:val="right" w:pos="9360"/>
        <w:tab w:val="right" w:pos="10348"/>
      </w:tabs>
      <w:spacing w:after="0" w:line="240" w:lineRule="auto"/>
      <w:rPr>
        <w:rFonts w:eastAsia="Calibri" w:cs="Times New Roman"/>
        <w:szCs w:val="24"/>
      </w:rPr>
    </w:pPr>
    <w:r w:rsidRPr="006D56C9">
      <w:rPr>
        <w:rFonts w:eastAsia="Calibri" w:cs="Times New Roman"/>
        <w:b/>
        <w:color w:val="00B0F0"/>
        <w:szCs w:val="24"/>
        <w:lang w:val="nl-NL"/>
      </w:rPr>
      <w:t xml:space="preserve">                                                            </w:t>
    </w:r>
    <w:r>
      <w:rPr>
        <w:rFonts w:eastAsia="Calibri" w:cs="Times New Roman"/>
        <w:b/>
        <w:color w:val="00B0F0"/>
        <w:szCs w:val="24"/>
        <w:lang w:val="nl-NL"/>
      </w:rPr>
      <w:t xml:space="preserve"> </w:t>
    </w:r>
    <w:r w:rsidRPr="006D56C9">
      <w:rPr>
        <w:rFonts w:eastAsia="Calibri" w:cs="Times New Roman"/>
        <w:b/>
        <w:color w:val="00B0F0"/>
        <w:szCs w:val="24"/>
        <w:lang w:val="nl-NL"/>
      </w:rPr>
      <w:t xml:space="preserve"/>
    </w:r>
    <w:r w:rsidRPr="006D56C9">
      <w:rPr>
        <w:rFonts w:eastAsia="Calibri" w:cs="Times New Roman"/>
        <w:b/>
        <w:color w:val="FF0000"/>
        <w:szCs w:val="24"/>
        <w:lang w:val="nl-NL"/>
      </w:rPr>
      <w:t xml:space="preserve"/>
    </w:r>
    <w:r w:rsidRPr="006D56C9">
      <w:rPr>
        <w:rFonts w:eastAsia="Calibri" w:cs="Times New Roman"/>
        <w:szCs w:val="24"/>
      </w:rPr>
      <w:tab/>
      <w:t xml:space="preserve">                                           </w:t>
    </w:r>
    <w:r w:rsidRPr="006D56C9">
      <w:rPr>
        <w:rFonts w:eastAsia="Calibri" w:cs="Times New Roman"/>
        <w:b/>
        <w:color w:val="FF0000"/>
        <w:szCs w:val="24"/>
      </w:rPr>
      <w:t>Trang</w:t>
    </w:r>
    <w:r w:rsidRPr="006D56C9">
      <w:rPr>
        <w:rFonts w:eastAsia="Calibri" w:cs="Times New Roman"/>
        <w:b/>
        <w:color w:val="0070C0"/>
        <w:szCs w:val="24"/>
      </w:rPr>
      <w:t xml:space="preserve"> </w:t>
    </w:r>
    <w:r w:rsidRPr="006D56C9">
      <w:rPr>
        <w:rFonts w:eastAsia="Calibri" w:cs="Times New Roman"/>
        <w:b/>
        <w:color w:val="0070C0"/>
        <w:szCs w:val="24"/>
      </w:rPr>
      <w:fldChar w:fldCharType="begin"/>
    </w:r>
    <w:r w:rsidRPr="006D56C9">
      <w:rPr>
        <w:rFonts w:eastAsia="Calibri" w:cs="Times New Roman"/>
        <w:b/>
        <w:color w:val="0070C0"/>
        <w:szCs w:val="24"/>
      </w:rPr>
      <w:instrText xml:space="preserve"> PAGE   \* MERGEFORMAT </w:instrText>
    </w:r>
    <w:r w:rsidRPr="006D56C9">
      <w:rPr>
        <w:rFonts w:eastAsia="Calibri" w:cs="Times New Roman"/>
        <w:b/>
        <w:color w:val="0070C0"/>
        <w:szCs w:val="24"/>
      </w:rPr>
      <w:fldChar w:fldCharType="separate"/>
    </w:r>
    <w:r>
      <w:rPr>
        <w:rFonts w:eastAsia="Calibri" w:cs="Times New Roman"/>
        <w:b/>
        <w:noProof/>
        <w:color w:val="0070C0"/>
        <w:szCs w:val="24"/>
      </w:rPr>
      <w:t>1</w:t>
    </w:r>
    <w:r w:rsidRPr="006D56C9">
      <w:rPr>
        <w:rFonts w:eastAsia="Calibri" w:cs="Times New Roman"/>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929" w:rsidRDefault="00F54929">
      <w:pPr>
        <w:spacing w:after="0"/>
      </w:pPr>
      <w:r>
        <w:separator/>
      </w:r>
    </w:p>
  </w:footnote>
  <w:footnote w:type="continuationSeparator" w:id="0">
    <w:p w:rsidR="00F54929" w:rsidRDefault="00F5492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C9" w:rsidRPr="006D56C9" w:rsidRDefault="006D56C9" w:rsidP="006D56C9">
    <w:pPr>
      <w:tabs>
        <w:tab w:val="center" w:pos="4680"/>
        <w:tab w:val="right" w:pos="9360"/>
      </w:tabs>
      <w:spacing w:after="0" w:line="240" w:lineRule="auto"/>
      <w:jc w:val="center"/>
      <w:rPr>
        <w:rFonts w:eastAsia="Calibri" w:cs="Times New Roman"/>
        <w:sz w:val="22"/>
      </w:rPr>
    </w:pPr>
    <w:r w:rsidRPr="006D56C9">
      <w:rPr>
        <w:rFonts w:eastAsia="Calibri" w:cs="Times New Roman"/>
        <w:b/>
        <w:color w:val="00B0F0"/>
        <w:lang w:val="nl-NL"/>
      </w:rPr>
      <w:t/>
    </w:r>
    <w:r w:rsidRPr="006D56C9">
      <w:rPr>
        <w:rFonts w:eastAsia="Calibri"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BF205925"/>
    <w:multiLevelType w:val="multilevel"/>
    <w:tmpl w:val="BF20592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CF092B84"/>
    <w:multiLevelType w:val="multilevel"/>
    <w:tmpl w:val="CF092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053208E"/>
    <w:multiLevelType w:val="multilevel"/>
    <w:tmpl w:val="00532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3D62ECE"/>
    <w:multiLevelType w:val="multilevel"/>
    <w:tmpl w:val="03D62ECE"/>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FD908A7"/>
    <w:multiLevelType w:val="multilevel"/>
    <w:tmpl w:val="1FD908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5892D98"/>
    <w:multiLevelType w:val="multilevel"/>
    <w:tmpl w:val="25892D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5B654F3"/>
    <w:multiLevelType w:val="multilevel"/>
    <w:tmpl w:val="25B654F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8C30CEF"/>
    <w:multiLevelType w:val="multilevel"/>
    <w:tmpl w:val="28C30C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1C811E6"/>
    <w:multiLevelType w:val="multilevel"/>
    <w:tmpl w:val="31C81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59ADCABA"/>
    <w:multiLevelType w:val="multilevel"/>
    <w:tmpl w:val="59ADC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190282A"/>
    <w:multiLevelType w:val="multilevel"/>
    <w:tmpl w:val="619028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72183CF9"/>
    <w:multiLevelType w:val="multilevel"/>
    <w:tmpl w:val="72183CF9"/>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73EE46FD"/>
    <w:multiLevelType w:val="multilevel"/>
    <w:tmpl w:val="73EE46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3"/>
  </w:num>
  <w:num w:numId="4">
    <w:abstractNumId w:val="8"/>
  </w:num>
  <w:num w:numId="5">
    <w:abstractNumId w:val="6"/>
  </w:num>
  <w:num w:numId="6">
    <w:abstractNumId w:val="5"/>
  </w:num>
  <w:num w:numId="7">
    <w:abstractNumId w:val="3"/>
  </w:num>
  <w:num w:numId="8">
    <w:abstractNumId w:val="2"/>
  </w:num>
  <w:num w:numId="9">
    <w:abstractNumId w:val="10"/>
  </w:num>
  <w:num w:numId="10">
    <w:abstractNumId w:val="1"/>
  </w:num>
  <w:num w:numId="11">
    <w:abstractNumId w:val="0"/>
  </w:num>
  <w:num w:numId="12">
    <w:abstractNumId w:val="4"/>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5B36"/>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2E0C"/>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6C9"/>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4929"/>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 w:val="16500560"/>
    <w:rsid w:val="1A403DDF"/>
    <w:rsid w:val="1AD43F0C"/>
    <w:rsid w:val="1C0D500B"/>
    <w:rsid w:val="258A4856"/>
    <w:rsid w:val="2885268A"/>
    <w:rsid w:val="4446224A"/>
    <w:rsid w:val="4B407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both"/>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character" w:customStyle="1" w:styleId="Heading1Char">
    <w:name w:val="Heading 1 Char"/>
    <w:basedOn w:val="DefaultParagraphFont"/>
    <w:link w:val="Heading1"/>
    <w:uiPriority w:val="9"/>
    <w:qFormat/>
    <w:rPr>
      <w:rFonts w:eastAsiaTheme="majorEastAsia" w:cstheme="majorBidi"/>
      <w:b/>
      <w:caps/>
      <w:color w:val="000000" w:themeColor="text1"/>
      <w:sz w:val="28"/>
      <w:szCs w:val="32"/>
    </w:rPr>
  </w:style>
  <w:style w:type="paragraph" w:styleId="ListParagraph">
    <w:name w:val="List Paragraph"/>
    <w:basedOn w:val="Normal"/>
    <w:uiPriority w:val="34"/>
    <w:qFormat/>
    <w:pPr>
      <w:spacing w:after="120" w:line="240" w:lineRule="atLeast"/>
      <w:ind w:left="720"/>
      <w:contextualSpacing/>
    </w:pPr>
    <w:rPr>
      <w:sz w:val="28"/>
    </w:rPr>
  </w:style>
  <w:style w:type="character" w:customStyle="1" w:styleId="HeaderChar">
    <w:name w:val="Header Char"/>
    <w:basedOn w:val="DefaultParagraphFont"/>
    <w:link w:val="Header"/>
    <w:uiPriority w:val="99"/>
    <w:qFormat/>
    <w:rPr>
      <w:rFonts w:ascii=".VnTime" w:eastAsia="Times New Roman" w:hAnsi=".VnTime" w:cs="Times New Roman"/>
      <w:color w:val="000000" w:themeColor="text1"/>
      <w:sz w:val="26"/>
      <w:szCs w:val="24"/>
    </w:rPr>
  </w:style>
  <w:style w:type="paragraph" w:styleId="NoSpacing">
    <w:name w:val="No Spacing"/>
    <w:next w:val="Normal"/>
    <w:uiPriority w:val="1"/>
    <w:qFormat/>
    <w:pPr>
      <w:spacing w:line="360" w:lineRule="auto"/>
      <w:jc w:val="both"/>
    </w:pPr>
    <w:rPr>
      <w:rFonts w:eastAsia="Calibri" w:cs="Times New Roman"/>
      <w:color w:val="000000" w:themeColor="text1"/>
      <w:sz w:val="28"/>
      <w:szCs w:val="22"/>
    </w:rPr>
  </w:style>
  <w:style w:type="paragraph" w:customStyle="1" w:styleId="Normal0">
    <w:name w:val="[Normal]"/>
    <w:basedOn w:val="Normal"/>
    <w:uiPriority w:val="99"/>
    <w:qFormat/>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qFormat/>
    <w:rPr>
      <w:color w:val="808080"/>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after="0" w:line="336" w:lineRule="auto"/>
      <w:jc w:val="center"/>
      <w:outlineLvl w:val="0"/>
    </w:pPr>
    <w:rPr>
      <w:rFonts w:eastAsia="Times New Roman" w:cs="Times New Roman"/>
      <w:b/>
      <w:color w:val="000000"/>
      <w:sz w:val="28"/>
      <w:szCs w:val="32"/>
    </w:rPr>
  </w:style>
  <w:style w:type="character" w:customStyle="1" w:styleId="VerbatimChar">
    <w:name w:val="Verbatim Char"/>
    <w:qFormat/>
    <w:rPr>
      <w:rFonts w:ascii="Consolas" w:hAnsi="Consolas"/>
      <w:sz w:val="22"/>
    </w:rPr>
  </w:style>
  <w:style w:type="character" w:customStyle="1" w:styleId="MTConvertedEquation">
    <w:name w:val="MTConvertedEquation"/>
    <w:basedOn w:val="DefaultParagraphFont"/>
    <w:qFormat/>
  </w:style>
  <w:style w:type="table" w:customStyle="1" w:styleId="TableGrid1">
    <w:name w:val="Table Grid1"/>
    <w:basedOn w:val="TableNormal"/>
    <w:uiPriority w:val="59"/>
    <w:qFormat/>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pPr>
      <w:spacing w:line="360" w:lineRule="auto"/>
      <w:jc w:val="both"/>
    </w:pPr>
    <w:rPr>
      <w:rFonts w:eastAsia="Calibri" w:cs="Times New Roman"/>
      <w:color w:val="000000"/>
      <w:sz w:val="28"/>
      <w:szCs w:val="22"/>
    </w:rPr>
  </w:style>
  <w:style w:type="paragraph" w:customStyle="1" w:styleId="MTDisplayEquation">
    <w:name w:val="MTDisplayEquation"/>
    <w:basedOn w:val="Normal"/>
    <w:next w:val="Normal"/>
    <w:link w:val="MTDisplayEquationChar"/>
    <w:qFormat/>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qFormat/>
    <w:rPr>
      <w:rFonts w:eastAsia="Calibri" w:cs="Times New Roman"/>
      <w:i/>
      <w:sz w:val="28"/>
      <w:lang w:val="nl-NL"/>
    </w:rPr>
  </w:style>
  <w:style w:type="character" w:customStyle="1" w:styleId="Heading1Char1">
    <w:name w:val="Heading 1 Char1"/>
    <w:basedOn w:val="DefaultParagraphFont"/>
    <w:uiPriority w:val="9"/>
    <w:qFormat/>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caps w:val="0"/>
      <w:color w:val="2F5496" w:themeColor="accent1" w:themeShade="BF"/>
      <w:sz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table" w:customStyle="1" w:styleId="Style22">
    <w:name w:val="_Style 2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23">
    <w:name w:val="_Style 2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4">
    <w:name w:val="_Style 2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5">
    <w:name w:val="_Style 2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6">
    <w:name w:val="_Style 2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7">
    <w:name w:val="_Style 2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8">
    <w:name w:val="_Style 2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9">
    <w:name w:val="_Style 2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0">
    <w:name w:val="_Style 3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1">
    <w:name w:val="_Style 3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2">
    <w:name w:val="_Style 3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3">
    <w:name w:val="_Style 3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4">
    <w:name w:val="_Style 3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5">
    <w:name w:val="_Style 3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6">
    <w:name w:val="_Style 3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7">
    <w:name w:val="_Style 3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8">
    <w:name w:val="_Style 3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9">
    <w:name w:val="_Style 3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0">
    <w:name w:val="_Style 4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1">
    <w:name w:val="_Style 4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2">
    <w:name w:val="_Style 4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3">
    <w:name w:val="_Style 4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4">
    <w:name w:val="_Style 4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5">
    <w:name w:val="_Style 4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6">
    <w:name w:val="_Style 4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7">
    <w:name w:val="_Style 4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8">
    <w:name w:val="_Style 4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9">
    <w:name w:val="_Style 49"/>
    <w:basedOn w:val="TableNormal1"/>
    <w:qFormat/>
    <w:tblPr>
      <w:tblCellMar>
        <w:top w:w="80" w:type="dxa"/>
        <w:left w:w="160" w:type="dxa"/>
        <w:bottom w:w="80" w:type="dxa"/>
        <w:right w:w="160" w:type="dxa"/>
      </w:tblCellMar>
    </w:tblPr>
  </w:style>
  <w:style w:type="table" w:customStyle="1" w:styleId="Style50">
    <w:name w:val="_Style 5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1">
    <w:name w:val="_Style 5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2">
    <w:name w:val="_Style 5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3">
    <w:name w:val="_Style 5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4">
    <w:name w:val="_Style 54"/>
    <w:basedOn w:val="TableNormal1"/>
    <w:qFormat/>
    <w:rPr>
      <w:rFonts w:ascii="Georgia" w:eastAsia="Georgia" w:hAnsi="Georgia" w:cs="Georgia"/>
      <w:sz w:val="22"/>
      <w:szCs w:val="22"/>
    </w:rPr>
    <w:tblPr>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5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B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both"/>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character" w:customStyle="1" w:styleId="Heading1Char">
    <w:name w:val="Heading 1 Char"/>
    <w:basedOn w:val="DefaultParagraphFont"/>
    <w:link w:val="Heading1"/>
    <w:uiPriority w:val="9"/>
    <w:qFormat/>
    <w:rPr>
      <w:rFonts w:eastAsiaTheme="majorEastAsia" w:cstheme="majorBidi"/>
      <w:b/>
      <w:caps/>
      <w:color w:val="000000" w:themeColor="text1"/>
      <w:sz w:val="28"/>
      <w:szCs w:val="32"/>
    </w:rPr>
  </w:style>
  <w:style w:type="paragraph" w:styleId="ListParagraph">
    <w:name w:val="List Paragraph"/>
    <w:basedOn w:val="Normal"/>
    <w:uiPriority w:val="34"/>
    <w:qFormat/>
    <w:pPr>
      <w:spacing w:after="120" w:line="240" w:lineRule="atLeast"/>
      <w:ind w:left="720"/>
      <w:contextualSpacing/>
    </w:pPr>
    <w:rPr>
      <w:sz w:val="28"/>
    </w:rPr>
  </w:style>
  <w:style w:type="character" w:customStyle="1" w:styleId="HeaderChar">
    <w:name w:val="Header Char"/>
    <w:basedOn w:val="DefaultParagraphFont"/>
    <w:link w:val="Header"/>
    <w:uiPriority w:val="99"/>
    <w:qFormat/>
    <w:rPr>
      <w:rFonts w:ascii=".VnTime" w:eastAsia="Times New Roman" w:hAnsi=".VnTime" w:cs="Times New Roman"/>
      <w:color w:val="000000" w:themeColor="text1"/>
      <w:sz w:val="26"/>
      <w:szCs w:val="24"/>
    </w:rPr>
  </w:style>
  <w:style w:type="paragraph" w:styleId="NoSpacing">
    <w:name w:val="No Spacing"/>
    <w:next w:val="Normal"/>
    <w:uiPriority w:val="1"/>
    <w:qFormat/>
    <w:pPr>
      <w:spacing w:line="360" w:lineRule="auto"/>
      <w:jc w:val="both"/>
    </w:pPr>
    <w:rPr>
      <w:rFonts w:eastAsia="Calibri" w:cs="Times New Roman"/>
      <w:color w:val="000000" w:themeColor="text1"/>
      <w:sz w:val="28"/>
      <w:szCs w:val="22"/>
    </w:rPr>
  </w:style>
  <w:style w:type="paragraph" w:customStyle="1" w:styleId="Normal0">
    <w:name w:val="[Normal]"/>
    <w:basedOn w:val="Normal"/>
    <w:uiPriority w:val="99"/>
    <w:qFormat/>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qFormat/>
    <w:rPr>
      <w:color w:val="808080"/>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after="0" w:line="336" w:lineRule="auto"/>
      <w:jc w:val="center"/>
      <w:outlineLvl w:val="0"/>
    </w:pPr>
    <w:rPr>
      <w:rFonts w:eastAsia="Times New Roman" w:cs="Times New Roman"/>
      <w:b/>
      <w:color w:val="000000"/>
      <w:sz w:val="28"/>
      <w:szCs w:val="32"/>
    </w:rPr>
  </w:style>
  <w:style w:type="character" w:customStyle="1" w:styleId="VerbatimChar">
    <w:name w:val="Verbatim Char"/>
    <w:qFormat/>
    <w:rPr>
      <w:rFonts w:ascii="Consolas" w:hAnsi="Consolas"/>
      <w:sz w:val="22"/>
    </w:rPr>
  </w:style>
  <w:style w:type="character" w:customStyle="1" w:styleId="MTConvertedEquation">
    <w:name w:val="MTConvertedEquation"/>
    <w:basedOn w:val="DefaultParagraphFont"/>
    <w:qFormat/>
  </w:style>
  <w:style w:type="table" w:customStyle="1" w:styleId="TableGrid1">
    <w:name w:val="Table Grid1"/>
    <w:basedOn w:val="TableNormal"/>
    <w:uiPriority w:val="59"/>
    <w:qFormat/>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pPr>
      <w:spacing w:line="360" w:lineRule="auto"/>
      <w:jc w:val="both"/>
    </w:pPr>
    <w:rPr>
      <w:rFonts w:eastAsia="Calibri" w:cs="Times New Roman"/>
      <w:color w:val="000000"/>
      <w:sz w:val="28"/>
      <w:szCs w:val="22"/>
    </w:rPr>
  </w:style>
  <w:style w:type="paragraph" w:customStyle="1" w:styleId="MTDisplayEquation">
    <w:name w:val="MTDisplayEquation"/>
    <w:basedOn w:val="Normal"/>
    <w:next w:val="Normal"/>
    <w:link w:val="MTDisplayEquationChar"/>
    <w:qFormat/>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qFormat/>
    <w:rPr>
      <w:rFonts w:eastAsia="Calibri" w:cs="Times New Roman"/>
      <w:i/>
      <w:sz w:val="28"/>
      <w:lang w:val="nl-NL"/>
    </w:rPr>
  </w:style>
  <w:style w:type="character" w:customStyle="1" w:styleId="Heading1Char1">
    <w:name w:val="Heading 1 Char1"/>
    <w:basedOn w:val="DefaultParagraphFont"/>
    <w:uiPriority w:val="9"/>
    <w:qFormat/>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caps w:val="0"/>
      <w:color w:val="2F5496" w:themeColor="accent1" w:themeShade="BF"/>
      <w:sz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table" w:customStyle="1" w:styleId="Style22">
    <w:name w:val="_Style 2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23">
    <w:name w:val="_Style 2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4">
    <w:name w:val="_Style 2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5">
    <w:name w:val="_Style 2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6">
    <w:name w:val="_Style 2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7">
    <w:name w:val="_Style 2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8">
    <w:name w:val="_Style 2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29">
    <w:name w:val="_Style 2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0">
    <w:name w:val="_Style 3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1">
    <w:name w:val="_Style 3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2">
    <w:name w:val="_Style 3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3">
    <w:name w:val="_Style 3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4">
    <w:name w:val="_Style 3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5">
    <w:name w:val="_Style 3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6">
    <w:name w:val="_Style 3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7">
    <w:name w:val="_Style 3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8">
    <w:name w:val="_Style 3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39">
    <w:name w:val="_Style 3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0">
    <w:name w:val="_Style 4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1">
    <w:name w:val="_Style 4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2">
    <w:name w:val="_Style 4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3">
    <w:name w:val="_Style 4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4">
    <w:name w:val="_Style 4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5">
    <w:name w:val="_Style 4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6">
    <w:name w:val="_Style 4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7">
    <w:name w:val="_Style 4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8">
    <w:name w:val="_Style 4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49">
    <w:name w:val="_Style 49"/>
    <w:basedOn w:val="TableNormal1"/>
    <w:qFormat/>
    <w:tblPr>
      <w:tblCellMar>
        <w:top w:w="80" w:type="dxa"/>
        <w:left w:w="160" w:type="dxa"/>
        <w:bottom w:w="80" w:type="dxa"/>
        <w:right w:w="160" w:type="dxa"/>
      </w:tblCellMar>
    </w:tblPr>
  </w:style>
  <w:style w:type="table" w:customStyle="1" w:styleId="Style50">
    <w:name w:val="_Style 5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1">
    <w:name w:val="_Style 5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2">
    <w:name w:val="_Style 5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3">
    <w:name w:val="_Style 5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4">
    <w:name w:val="_Style 54"/>
    <w:basedOn w:val="TableNormal1"/>
    <w:qFormat/>
    <w:rPr>
      <w:rFonts w:ascii="Georgia" w:eastAsia="Georgia" w:hAnsi="Georgia" w:cs="Georgia"/>
      <w:sz w:val="22"/>
      <w:szCs w:val="22"/>
    </w:rPr>
    <w:tblPr>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5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B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wmf" Type="http://schemas.openxmlformats.org/officeDocument/2006/relationships/image"/><Relationship Id="rId3" Target="stylesWithEffects.xml" Type="http://schemas.microsoft.com/office/2007/relationships/stylesWithEffects"/><Relationship Id="rId30" Target="embeddings/oleObject1.bin" Type="http://schemas.openxmlformats.org/officeDocument/2006/relationships/oleObject"/><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jpeg" Type="http://schemas.openxmlformats.org/officeDocument/2006/relationships/image"/><Relationship Id="rId47" Target="media/image39.png" Type="http://schemas.openxmlformats.org/officeDocument/2006/relationships/image"/><Relationship Id="rId48" Target="media/image40.jpeg" Type="http://schemas.openxmlformats.org/officeDocument/2006/relationships/image"/><Relationship Id="rId49" Target="media/image41.png" Type="http://schemas.openxmlformats.org/officeDocument/2006/relationships/image"/><Relationship Id="rId5" Target="webSettings.xml" Type="http://schemas.openxmlformats.org/officeDocument/2006/relationships/webSettings"/><Relationship Id="rId50" Target="media/image42.png" Type="http://schemas.openxmlformats.org/officeDocument/2006/relationships/image"/><Relationship Id="rId51" Target="media/image43.jpe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png" Type="http://schemas.openxmlformats.org/officeDocument/2006/relationships/image"/><Relationship Id="rId55" Target="media/image47.png" Type="http://schemas.openxmlformats.org/officeDocument/2006/relationships/image"/><Relationship Id="rId56" Target="media/image48.jpeg" Type="http://schemas.openxmlformats.org/officeDocument/2006/relationships/image"/><Relationship Id="rId57" Target="media/image49.png"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footnotes.xml" Type="http://schemas.openxmlformats.org/officeDocument/2006/relationships/footnotes"/><Relationship Id="rId60" Target="media/image52.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png" Type="http://schemas.openxmlformats.org/officeDocument/2006/relationships/image"/><Relationship Id="rId68" Target="media/image60.png" Type="http://schemas.openxmlformats.org/officeDocument/2006/relationships/image"/><Relationship Id="rId69" Target="media/image61.png" Type="http://schemas.openxmlformats.org/officeDocument/2006/relationships/image"/><Relationship Id="rId7" Target="endnotes.xml" Type="http://schemas.openxmlformats.org/officeDocument/2006/relationships/endnotes"/><Relationship Id="rId70" Target="media/image62.png" Type="http://schemas.openxmlformats.org/officeDocument/2006/relationships/image"/><Relationship Id="rId71" Target="media/image63.png" Type="http://schemas.openxmlformats.org/officeDocument/2006/relationships/image"/><Relationship Id="rId72" Target="media/image64.png" Type="http://schemas.openxmlformats.org/officeDocument/2006/relationships/image"/><Relationship Id="rId73" Target="media/image65.png" Type="http://schemas.openxmlformats.org/officeDocument/2006/relationships/image"/><Relationship Id="rId74" Target="media/image66.png" Type="http://schemas.openxmlformats.org/officeDocument/2006/relationships/image"/><Relationship Id="rId75" Target="media/image67.png" Type="http://schemas.openxmlformats.org/officeDocument/2006/relationships/image"/><Relationship Id="rId76" Target="media/image68.png" Type="http://schemas.openxmlformats.org/officeDocument/2006/relationships/image"/><Relationship Id="rId77" Target="media/image69.png" Type="http://schemas.openxmlformats.org/officeDocument/2006/relationships/image"/><Relationship Id="rId78" Target="media/image70.png" Type="http://schemas.openxmlformats.org/officeDocument/2006/relationships/image"/><Relationship Id="rId79" Target="media/image71.png" Type="http://schemas.openxmlformats.org/officeDocument/2006/relationships/image"/><Relationship Id="rId8" Target="media/image1.png" Type="http://schemas.openxmlformats.org/officeDocument/2006/relationships/image"/><Relationship Id="rId80" Target="media/image72.png" Type="http://schemas.openxmlformats.org/officeDocument/2006/relationships/image"/><Relationship Id="rId81" Target="media/image73.png" Type="http://schemas.openxmlformats.org/officeDocument/2006/relationships/image"/><Relationship Id="rId82" Target="media/image74.png" Type="http://schemas.openxmlformats.org/officeDocument/2006/relationships/image"/><Relationship Id="rId83" Target="media/image75.png" Type="http://schemas.openxmlformats.org/officeDocument/2006/relationships/image"/><Relationship Id="rId84" Target="media/image76.png" Type="http://schemas.openxmlformats.org/officeDocument/2006/relationships/image"/><Relationship Id="rId85" Target="media/image77.png" Type="http://schemas.openxmlformats.org/officeDocument/2006/relationships/image"/><Relationship Id="rId86" Target="media/image78.png" Type="http://schemas.openxmlformats.org/officeDocument/2006/relationships/image"/><Relationship Id="rId87" Target="media/image79.png" Type="http://schemas.openxmlformats.org/officeDocument/2006/relationships/image"/><Relationship Id="rId88" Target="media/image80.png" Type="http://schemas.openxmlformats.org/officeDocument/2006/relationships/image"/><Relationship Id="rId89" Target="media/image81.png" Type="http://schemas.openxmlformats.org/officeDocument/2006/relationships/image"/><Relationship Id="rId9" Target="media/image2.png" Type="http://schemas.openxmlformats.org/officeDocument/2006/relationships/image"/><Relationship Id="rId90" Target="header1.xml" Type="http://schemas.openxmlformats.org/officeDocument/2006/relationships/header"/><Relationship Id="rId91" Target="footer1.xml" Type="http://schemas.openxmlformats.org/officeDocument/2006/relationships/footer"/><Relationship Id="rId92" Target="fontTable.xml" Type="http://schemas.openxmlformats.org/officeDocument/2006/relationships/fontTable"/><Relationship Id="rId93"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24392</Words>
  <Characters>139037</Characters>
  <Application>Microsoft Office Word</Application>
  <DocSecurity>0</DocSecurity>
  <Lines>1158</Lines>
  <Paragraphs>326</Paragraphs>
  <ScaleCrop>false</ScaleCrop>
  <Company>thuvienhoclieu.com</Company>
  <LinksUpToDate>false</LinksUpToDate>
  <CharactersWithSpaces>163103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2022-10-22T11:05:00Z</dcterms:created>
  <dc:creator>tailieu123.edu.vn</dc:creator>
  <dc:description>Giáo án hình học 7 kết nối tri thức HK1 năm 2022-2023 soạn dưới dạng file word và PDF gồm 156 trang. Các bạn xem và tải về ở dưới.</dc:description>
  <dcterms:modified xsi:type="dcterms:W3CDTF">2022-10-22T11:06:00Z</dcterms:modified>
  <cp:revision>1</cp:revision>
  <dc:title>Giáo Án Hình Học 7 Kết Nối Tri Thức HK1 Năm 2022-2023</dc:title>
</cp:coreProperties>
</file>